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124EF9" w14:textId="77777777" w:rsidR="00AF49E0" w:rsidRDefault="00AA201E">
      <w:pPr>
        <w:jc w:val="center"/>
        <w:rPr>
          <w:rFonts w:ascii="Times New Roman" w:hAnsi="Times New Roman" w:cs="Times New Roman"/>
          <w:b/>
          <w:color w:val="FF0000"/>
        </w:rPr>
      </w:pPr>
      <w:r w:rsidRPr="00CD4F2B">
        <w:rPr>
          <w:rFonts w:ascii="Times New Roman" w:hAnsi="Times New Roman" w:cs="Times New Roman"/>
          <w:b/>
          <w:color w:val="FF0000"/>
          <w:highlight w:val="yellow"/>
        </w:rPr>
        <w:t>CHUYÊN ĐỀ 13:</w:t>
      </w:r>
      <w:r w:rsidRPr="00CD4F2B">
        <w:rPr>
          <w:rFonts w:ascii="Times New Roman" w:eastAsia="Tahoma" w:hAnsi="Times New Roman" w:cs="Times New Roman"/>
          <w:b/>
          <w:color w:val="FF0000"/>
          <w:sz w:val="16"/>
          <w:szCs w:val="16"/>
          <w:highlight w:val="yellow"/>
        </w:rPr>
        <w:t xml:space="preserve"> </w:t>
      </w:r>
      <w:r w:rsidRPr="00CD4F2B">
        <w:rPr>
          <w:rFonts w:ascii="Times New Roman" w:hAnsi="Times New Roman" w:cs="Times New Roman"/>
          <w:b/>
          <w:color w:val="FF0000"/>
          <w:highlight w:val="yellow"/>
        </w:rPr>
        <w:t>HỢP CHẤT CARBONYL (ALDEHYDE - KETONE) - CARBOXYLIC ACID</w:t>
      </w:r>
      <w:bookmarkStart w:id="0" w:name="_GoBack"/>
      <w:bookmarkEnd w:id="0"/>
    </w:p>
    <w:p w14:paraId="4A6C6279" w14:textId="77777777" w:rsidR="00AF49E0" w:rsidRDefault="00AA201E">
      <w:pPr>
        <w:tabs>
          <w:tab w:val="left" w:pos="1935"/>
        </w:tabs>
        <w:jc w:val="center"/>
        <w:rPr>
          <w:rFonts w:ascii="Times New Roman" w:hAnsi="Times New Roman" w:cs="Times New Roman"/>
          <w:b/>
        </w:rPr>
      </w:pPr>
      <w:r>
        <w:rPr>
          <w:rFonts w:ascii="Times New Roman" w:hAnsi="Times New Roman" w:cs="Times New Roman"/>
          <w:b/>
        </w:rPr>
        <w:t>Phần I: HỆ THỐNG LÝ THUYẾT CƠ BẢN VÀ NÂNG CAO</w:t>
      </w:r>
    </w:p>
    <w:p w14:paraId="3B0AA8C1" w14:textId="77777777" w:rsidR="00AF49E0" w:rsidRDefault="00AA201E">
      <w:pPr>
        <w:tabs>
          <w:tab w:val="center" w:pos="5220"/>
        </w:tabs>
        <w:rPr>
          <w:rFonts w:ascii="Times New Roman" w:hAnsi="Times New Roman" w:cs="Times New Roman"/>
          <w:b/>
        </w:rPr>
      </w:pPr>
      <w:r>
        <w:rPr>
          <w:rFonts w:ascii="Times New Roman" w:hAnsi="Times New Roman" w:cs="Times New Roman"/>
          <w:b/>
        </w:rPr>
        <w:t>I. Khái niệm</w:t>
      </w:r>
      <w:r>
        <w:rPr>
          <w:rFonts w:ascii="Times New Roman" w:hAnsi="Times New Roman" w:cs="Times New Roman"/>
          <w:b/>
        </w:rPr>
        <w:tab/>
      </w:r>
    </w:p>
    <w:p w14:paraId="22F8C410" w14:textId="77777777" w:rsidR="00AF49E0" w:rsidRDefault="00AA201E">
      <w:pPr>
        <w:tabs>
          <w:tab w:val="left" w:pos="1935"/>
        </w:tabs>
        <w:rPr>
          <w:rFonts w:ascii="Times New Roman" w:hAnsi="Times New Roman" w:cs="Times New Roman"/>
        </w:rPr>
      </w:pPr>
      <w:r>
        <w:rPr>
          <w:rFonts w:ascii="Times New Roman" w:hAnsi="Times New Roman" w:cs="Times New Roman"/>
        </w:rPr>
        <w:t xml:space="preserve">- </w:t>
      </w:r>
      <w:r>
        <w:rPr>
          <w:rFonts w:ascii="Times New Roman" w:hAnsi="Times New Roman" w:cs="Times New Roman"/>
          <w:b/>
        </w:rPr>
        <w:t>Hợp chất carbonyl</w:t>
      </w:r>
      <w:r>
        <w:rPr>
          <w:rFonts w:ascii="Times New Roman" w:hAnsi="Times New Roman" w:cs="Times New Roman"/>
        </w:rPr>
        <w:t xml:space="preserve"> : là các hợp chất hữu cơ trong phân tử có chứa nhóm chức carbonyl (  </w:t>
      </w:r>
      <w:r>
        <w:rPr>
          <w:rFonts w:ascii="Times New Roman" w:hAnsi="Times New Roman" w:cs="Times New Roman"/>
        </w:rPr>
        <w:object w:dxaOrig="720" w:dyaOrig="525" w14:anchorId="0B2EC4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26.25pt" o:ole="">
            <v:imagedata r:id="rId8" o:title=""/>
          </v:shape>
          <o:OLEObject Type="Embed" ProgID="ChemWindow.Document" ShapeID="_x0000_i1025" DrawAspect="Content" ObjectID="_1797969911" r:id="rId9"/>
        </w:object>
      </w:r>
      <w:r>
        <w:rPr>
          <w:rFonts w:ascii="Times New Roman" w:hAnsi="Times New Roman" w:cs="Times New Roman"/>
        </w:rPr>
        <w:t xml:space="preserve">  ) .</w:t>
      </w:r>
    </w:p>
    <w:p w14:paraId="3C866C62" w14:textId="77777777" w:rsidR="00AF49E0" w:rsidRDefault="00AA201E">
      <w:pPr>
        <w:tabs>
          <w:tab w:val="left" w:pos="1935"/>
        </w:tabs>
        <w:rPr>
          <w:rFonts w:ascii="Times New Roman" w:hAnsi="Times New Roman" w:cs="Times New Roman"/>
        </w:rPr>
      </w:pPr>
      <w:r>
        <w:rPr>
          <w:rFonts w:ascii="Times New Roman" w:hAnsi="Times New Roman" w:cs="Times New Roman"/>
        </w:rPr>
        <w:t xml:space="preserve">- </w:t>
      </w:r>
      <w:r>
        <w:rPr>
          <w:rFonts w:ascii="Times New Roman" w:hAnsi="Times New Roman" w:cs="Times New Roman"/>
          <w:b/>
        </w:rPr>
        <w:t>Aldehyde</w:t>
      </w:r>
      <w:r>
        <w:rPr>
          <w:rFonts w:ascii="Times New Roman" w:hAnsi="Times New Roman" w:cs="Times New Roman"/>
        </w:rPr>
        <w:t xml:space="preserve"> là hợp chất hữu cơ có nhóm -CHO liên kết với nguyên tử carbon (trong gốc hydrocarbon hoặc            </w:t>
      </w:r>
    </w:p>
    <w:p w14:paraId="0BF8CBE3" w14:textId="77777777" w:rsidR="00AF49E0" w:rsidRDefault="00AA201E">
      <w:pPr>
        <w:tabs>
          <w:tab w:val="left" w:pos="1935"/>
        </w:tabs>
        <w:rPr>
          <w:rFonts w:ascii="Times New Roman" w:hAnsi="Times New Roman" w:cs="Times New Roman"/>
        </w:rPr>
      </w:pPr>
      <w:r>
        <w:rPr>
          <w:rFonts w:ascii="Times New Roman" w:hAnsi="Times New Roman" w:cs="Times New Roman"/>
        </w:rPr>
        <w:t>-CHO) hoặc nguyên tử hydrogen.</w:t>
      </w:r>
    </w:p>
    <w:p w14:paraId="62B28699" w14:textId="77777777" w:rsidR="00AF49E0" w:rsidRDefault="00AA201E">
      <w:pPr>
        <w:tabs>
          <w:tab w:val="left" w:pos="1935"/>
        </w:tabs>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1824" behindDoc="0" locked="0" layoutInCell="1" allowOverlap="1" wp14:anchorId="1C339D3D" wp14:editId="0323F3BF">
                <wp:simplePos x="0" y="0"/>
                <wp:positionH relativeFrom="column">
                  <wp:posOffset>495300</wp:posOffset>
                </wp:positionH>
                <wp:positionV relativeFrom="paragraph">
                  <wp:posOffset>25400</wp:posOffset>
                </wp:positionV>
                <wp:extent cx="5543550" cy="1257300"/>
                <wp:effectExtent l="0" t="0" r="0" b="0"/>
                <wp:wrapNone/>
                <wp:docPr id="1823321073" name="Rectangles 1823321073"/>
                <wp:cNvGraphicFramePr/>
                <a:graphic xmlns:a="http://schemas.openxmlformats.org/drawingml/2006/main">
                  <a:graphicData uri="http://schemas.microsoft.com/office/word/2010/wordprocessingShape">
                    <wps:wsp>
                      <wps:cNvSpPr/>
                      <wps:spPr>
                        <a:xfrm>
                          <a:off x="2578988" y="3156113"/>
                          <a:ext cx="5534025" cy="1247775"/>
                        </a:xfrm>
                        <a:prstGeom prst="rect">
                          <a:avLst/>
                        </a:prstGeom>
                        <a:solidFill>
                          <a:schemeClr val="lt1"/>
                        </a:solidFill>
                        <a:ln w="9525" cap="flat" cmpd="sng">
                          <a:solidFill>
                            <a:srgbClr val="000000"/>
                          </a:solidFill>
                          <a:prstDash val="solid"/>
                          <a:round/>
                          <a:headEnd type="none" w="sm" len="sm"/>
                          <a:tailEnd type="none" w="sm" len="sm"/>
                        </a:ln>
                      </wps:spPr>
                      <wps:txbx>
                        <w:txbxContent>
                          <w:p w14:paraId="5C8AFAEF" w14:textId="77777777" w:rsidR="00AF49E0" w:rsidRDefault="00AA201E">
                            <w:pPr>
                              <w:spacing w:line="275" w:lineRule="auto"/>
                              <w:jc w:val="center"/>
                            </w:pPr>
                            <w:r>
                              <w:rPr>
                                <w:rFonts w:ascii="Times New Roman" w:eastAsia="Times New Roman" w:hAnsi="Times New Roman" w:cs="Times New Roman"/>
                                <w:b/>
                                <w:color w:val="000000"/>
                              </w:rPr>
                              <w:t>Công thức tổng quát:</w:t>
                            </w:r>
                          </w:p>
                          <w:p w14:paraId="5AC98461" w14:textId="77777777" w:rsidR="00AF49E0" w:rsidRDefault="00AA201E">
                            <w:pPr>
                              <w:spacing w:line="275" w:lineRule="auto"/>
                            </w:pPr>
                            <w:r>
                              <w:rPr>
                                <w:rFonts w:ascii="Times New Roman" w:eastAsia="Times New Roman" w:hAnsi="Times New Roman" w:cs="Times New Roman"/>
                                <w:b/>
                                <w:color w:val="000000"/>
                              </w:rPr>
                              <w:t>+ No, đơn chức, mạch hở: C</w:t>
                            </w:r>
                            <w:r>
                              <w:rPr>
                                <w:rFonts w:ascii="Times New Roman" w:eastAsia="Times New Roman" w:hAnsi="Times New Roman" w:cs="Times New Roman"/>
                                <w:b/>
                                <w:color w:val="000000"/>
                                <w:vertAlign w:val="subscript"/>
                              </w:rPr>
                              <w:t>n</w:t>
                            </w:r>
                            <w:r>
                              <w:rPr>
                                <w:rFonts w:ascii="Times New Roman" w:eastAsia="Times New Roman" w:hAnsi="Times New Roman" w:cs="Times New Roman"/>
                                <w:b/>
                                <w:color w:val="000000"/>
                              </w:rPr>
                              <w:t>H</w:t>
                            </w:r>
                            <w:r>
                              <w:rPr>
                                <w:rFonts w:ascii="Times New Roman" w:eastAsia="Times New Roman" w:hAnsi="Times New Roman" w:cs="Times New Roman"/>
                                <w:b/>
                                <w:color w:val="000000"/>
                                <w:vertAlign w:val="subscript"/>
                              </w:rPr>
                              <w:t xml:space="preserve">2n+1 </w:t>
                            </w:r>
                            <w:r>
                              <w:rPr>
                                <w:rFonts w:ascii="Times New Roman" w:eastAsia="Times New Roman" w:hAnsi="Times New Roman" w:cs="Times New Roman"/>
                                <w:b/>
                                <w:color w:val="000000"/>
                              </w:rPr>
                              <w:t>CHO hay C</w:t>
                            </w:r>
                            <w:r>
                              <w:rPr>
                                <w:rFonts w:ascii="Times New Roman" w:eastAsia="Times New Roman" w:hAnsi="Times New Roman" w:cs="Times New Roman"/>
                                <w:b/>
                                <w:color w:val="000000"/>
                                <w:vertAlign w:val="subscript"/>
                              </w:rPr>
                              <w:t>m</w:t>
                            </w:r>
                            <w:r>
                              <w:rPr>
                                <w:rFonts w:ascii="Times New Roman" w:eastAsia="Times New Roman" w:hAnsi="Times New Roman" w:cs="Times New Roman"/>
                                <w:b/>
                                <w:color w:val="000000"/>
                              </w:rPr>
                              <w:t>H</w:t>
                            </w:r>
                            <w:r>
                              <w:rPr>
                                <w:rFonts w:ascii="Times New Roman" w:eastAsia="Times New Roman" w:hAnsi="Times New Roman" w:cs="Times New Roman"/>
                                <w:b/>
                                <w:color w:val="000000"/>
                                <w:vertAlign w:val="subscript"/>
                              </w:rPr>
                              <w:t>2m</w:t>
                            </w:r>
                            <w:r>
                              <w:rPr>
                                <w:rFonts w:ascii="Times New Roman" w:eastAsia="Times New Roman" w:hAnsi="Times New Roman" w:cs="Times New Roman"/>
                                <w:b/>
                                <w:color w:val="000000"/>
                              </w:rPr>
                              <w:t>O ().</w:t>
                            </w:r>
                          </w:p>
                          <w:p w14:paraId="7FE86A1B" w14:textId="77777777" w:rsidR="00AF49E0" w:rsidRDefault="00AA201E">
                            <w:pPr>
                              <w:spacing w:line="275" w:lineRule="auto"/>
                            </w:pPr>
                            <w:r>
                              <w:rPr>
                                <w:rFonts w:ascii="Times New Roman" w:eastAsia="Times New Roman" w:hAnsi="Times New Roman" w:cs="Times New Roman"/>
                                <w:b/>
                                <w:color w:val="000000"/>
                              </w:rPr>
                              <w:t>+ Đơn chức: R-CHO (R là gốc hidrocacbon hoặc nguyên tử H).</w:t>
                            </w:r>
                          </w:p>
                          <w:p w14:paraId="123B8B18" w14:textId="77777777" w:rsidR="00AF49E0" w:rsidRDefault="00AA201E">
                            <w:pPr>
                              <w:spacing w:line="275" w:lineRule="auto"/>
                            </w:pPr>
                            <w:r>
                              <w:rPr>
                                <w:rFonts w:ascii="Times New Roman" w:eastAsia="Times New Roman" w:hAnsi="Times New Roman" w:cs="Times New Roman"/>
                                <w:b/>
                                <w:color w:val="000000"/>
                              </w:rPr>
                              <w:t>+ No, đa chức, mạch hở C</w:t>
                            </w:r>
                            <w:r>
                              <w:rPr>
                                <w:rFonts w:ascii="Times New Roman" w:eastAsia="Times New Roman" w:hAnsi="Times New Roman" w:cs="Times New Roman"/>
                                <w:b/>
                                <w:color w:val="000000"/>
                                <w:vertAlign w:val="subscript"/>
                              </w:rPr>
                              <w:t>n</w:t>
                            </w:r>
                            <w:r>
                              <w:rPr>
                                <w:rFonts w:ascii="Times New Roman" w:eastAsia="Times New Roman" w:hAnsi="Times New Roman" w:cs="Times New Roman"/>
                                <w:b/>
                                <w:color w:val="000000"/>
                              </w:rPr>
                              <w:t>H</w:t>
                            </w:r>
                            <w:r>
                              <w:rPr>
                                <w:rFonts w:ascii="Times New Roman" w:eastAsia="Times New Roman" w:hAnsi="Times New Roman" w:cs="Times New Roman"/>
                                <w:b/>
                                <w:color w:val="000000"/>
                                <w:vertAlign w:val="subscript"/>
                              </w:rPr>
                              <w:t>2n+2-m</w:t>
                            </w:r>
                            <w:r>
                              <w:rPr>
                                <w:rFonts w:ascii="Times New Roman" w:eastAsia="Times New Roman" w:hAnsi="Times New Roman" w:cs="Times New Roman"/>
                                <w:b/>
                                <w:color w:val="000000"/>
                              </w:rPr>
                              <w:t>(CHO)</w:t>
                            </w:r>
                            <w:r>
                              <w:rPr>
                                <w:rFonts w:ascii="Times New Roman" w:eastAsia="Times New Roman" w:hAnsi="Times New Roman" w:cs="Times New Roman"/>
                                <w:b/>
                                <w:color w:val="000000"/>
                                <w:vertAlign w:val="subscript"/>
                              </w:rPr>
                              <w:t>m</w:t>
                            </w:r>
                            <w:r>
                              <w:rPr>
                                <w:rFonts w:ascii="Times New Roman" w:eastAsia="Times New Roman" w:hAnsi="Times New Roman" w:cs="Times New Roman"/>
                                <w:b/>
                                <w:color w:val="000000"/>
                              </w:rPr>
                              <w:t xml:space="preserve"> (nếu n=0 thì m=2).</w:t>
                            </w:r>
                          </w:p>
                          <w:p w14:paraId="1153BFCF" w14:textId="77777777" w:rsidR="00AF49E0" w:rsidRDefault="00AA201E">
                            <w:pPr>
                              <w:spacing w:line="275" w:lineRule="auto"/>
                            </w:pPr>
                            <w:r>
                              <w:rPr>
                                <w:rFonts w:ascii="Times New Roman" w:eastAsia="Times New Roman" w:hAnsi="Times New Roman" w:cs="Times New Roman"/>
                                <w:b/>
                                <w:color w:val="000000"/>
                              </w:rPr>
                              <w:t>+  Đa chức: C</w:t>
                            </w:r>
                            <w:r>
                              <w:rPr>
                                <w:rFonts w:ascii="Times New Roman" w:eastAsia="Times New Roman" w:hAnsi="Times New Roman" w:cs="Times New Roman"/>
                                <w:b/>
                                <w:color w:val="000000"/>
                                <w:vertAlign w:val="subscript"/>
                              </w:rPr>
                              <w:t>n</w:t>
                            </w:r>
                            <w:r>
                              <w:rPr>
                                <w:rFonts w:ascii="Times New Roman" w:eastAsia="Times New Roman" w:hAnsi="Times New Roman" w:cs="Times New Roman"/>
                                <w:b/>
                                <w:color w:val="000000"/>
                              </w:rPr>
                              <w:t>H</w:t>
                            </w:r>
                            <w:r>
                              <w:rPr>
                                <w:rFonts w:ascii="Times New Roman" w:eastAsia="Times New Roman" w:hAnsi="Times New Roman" w:cs="Times New Roman"/>
                                <w:b/>
                                <w:color w:val="000000"/>
                                <w:vertAlign w:val="subscript"/>
                              </w:rPr>
                              <w:t>2n+2-m-2k</w:t>
                            </w:r>
                            <w:r>
                              <w:rPr>
                                <w:rFonts w:ascii="Times New Roman" w:eastAsia="Times New Roman" w:hAnsi="Times New Roman" w:cs="Times New Roman"/>
                                <w:b/>
                                <w:color w:val="000000"/>
                              </w:rPr>
                              <w:t>(CHO)</w:t>
                            </w:r>
                            <w:r>
                              <w:rPr>
                                <w:rFonts w:ascii="Times New Roman" w:eastAsia="Times New Roman" w:hAnsi="Times New Roman" w:cs="Times New Roman"/>
                                <w:b/>
                                <w:color w:val="000000"/>
                                <w:vertAlign w:val="subscript"/>
                              </w:rPr>
                              <w:t>m</w:t>
                            </w:r>
                            <w:r>
                              <w:rPr>
                                <w:rFonts w:ascii="Times New Roman" w:eastAsia="Times New Roman" w:hAnsi="Times New Roman" w:cs="Times New Roman"/>
                                <w:b/>
                                <w:color w:val="000000"/>
                              </w:rPr>
                              <w:t>.</w:t>
                            </w:r>
                          </w:p>
                          <w:p w14:paraId="54F2227E" w14:textId="77777777" w:rsidR="00AF49E0" w:rsidRDefault="00AF49E0">
                            <w:pPr>
                              <w:spacing w:line="275" w:lineRule="auto"/>
                            </w:pPr>
                          </w:p>
                        </w:txbxContent>
                      </wps:txbx>
                      <wps:bodyPr spcFirstLastPara="1" wrap="square" lIns="91425" tIns="45700" rIns="91425" bIns="45700" anchor="t" anchorCtr="0">
                        <a:noAutofit/>
                      </wps:bodyPr>
                    </wps:wsp>
                  </a:graphicData>
                </a:graphic>
              </wp:anchor>
            </w:drawing>
          </mc:Choice>
          <mc:Fallback>
            <w:pict>
              <v:rect id="Rectangles 1823321073" o:spid="_x0000_s1026" style="position:absolute;margin-left:39pt;margin-top:2pt;width:436.5pt;height:99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EK/DPAIAAHcEAAAOAAAAZHJzL2Uyb0RvYy54bWysVNuO0zAQfUfiHyy/09ya7UVNV2jLIqQV W7HwAVPHSSw5trHdNv17xk5pu4CEhOiDOxNPzpw5M5PV/dBLcuDWCa0qmk1SSrhiuhaqrei3r4/v 5pQ4D6oGqRWv6Ik7er9++2Z1NEue607LmluCIMotj6ainfdmmSSOdbwHN9GGK7xstO3Bo2vbpLZw RPReJnma3iVHbWtjNePO4dPNeEnXEb9pOPPPTeO4J7KiyM3H08ZzF85kvYJla8F0gp1pwD+w6EEo THqB2oAHsrfiN6heMKudbvyE6T7RTSMYjzVgNVn6SzUvHRgea0FxnLnI5P4fLPt82FoiauzdPC+K PEtnBSUKeuzVF1QPVCu5IzeXqNjRuCW++GK29uw5NEP5Q2P78I+FkaGieTmbL+Y4AqeKFll5l2XF qDgfPGEYUJbFNM1LShhGZPl0NpuVISK5Qhnr/EeuexKMilokFZWGw5PzY+jPkJDZaSnqRyFldMIY 8QdpyQFwAKTPzuCvoqQix4ouysgDcAgbCR4p9QZlcaqN6V694Wy7u6Cm8fcn4MBrA64bs0eEsXyr 96pG7rDsONQfVE38yaDiCneEBjKup0Ry3Cg0YpwHIf8eh7JJheqFBo0tCZYfdgOCBHOn6xP22xn2 KJDcEzi/BYsTn2Fa3AJM+H0PFknITwrHbJFNgyo+OtNyluIO2dub3e0NKNZpXC4UbzQffFy1UKjS 7/deNyK27ErlTBanOzb9vIlhfW79GHX9Xqx/AAAA//8DAFBLAwQUAAYACAAAACEALUrHhd4AAAAI AQAADwAAAGRycy9kb3ducmV2LnhtbEyPS0/DMBCE70j8B2uRuFG7EY8SsqkAiStSHxLtzYmXJGps R7HTOv+e5QSn3dWMZr8p1sn24kxj6LxDWC4UCHK1N51rEPa7j7sViBC1M7r3jhBmCrAur68KnRt/ cRs6b2MjOMSFXCO0MQ65lKFuyeqw8AM51r79aHXkc2ykGfWFw20vM6UepdWd4w+tHui9pfq0nSzC 8St1b7MaD2lTnex+Pnwem3lCvL1Jry8gIqX4Z4ZffEaHkpkqPzkTRI/wtOIqEeGeB8vPD0teKoRM ZQpkWcj/BcofAAAA//8DAFBLAQItABQABgAIAAAAIQC2gziS/gAAAOEBAAATAAAAAAAAAAAAAAAA AAAAAABbQ29udGVudF9UeXBlc10ueG1sUEsBAi0AFAAGAAgAAAAhADj9If/WAAAAlAEAAAsAAAAA AAAAAAAAAAAALwEAAF9yZWxzLy5yZWxzUEsBAi0AFAAGAAgAAAAhAKIQr8M8AgAAdwQAAA4AAAAA AAAAAAAAAAAALgIAAGRycy9lMm9Eb2MueG1sUEsBAi0AFAAGAAgAAAAhAC1Kx4XeAAAACAEAAA8A AAAAAAAAAAAAAAAAlgQAAGRycy9kb3ducmV2LnhtbFBLBQYAAAAABAAEAPMAAAChBQAAAAA= " fillcolor="white [3201]">
                <v:stroke startarrowwidth="narrow" startarrowlength="short" endarrowwidth="narrow" endarrowlength="short" joinstyle="round"/>
                <v:textbox inset="2.53958mm,1.2694mm,2.53958mm,1.2694mm">
                  <w:txbxContent>
                    <w:p w14:paraId="5C8AFAEF" w14:textId="77777777" w:rsidR="00AF49E0" w:rsidRDefault="00AA201E">
                      <w:pPr>
                        <w:spacing w:line="275" w:lineRule="auto"/>
                        <w:jc w:val="center"/>
                      </w:pPr>
                      <w:r>
                        <w:rPr>
                          <w:rFonts w:ascii="Times New Roman" w:eastAsia="Times New Roman" w:hAnsi="Times New Roman" w:cs="Times New Roman"/>
                          <w:b/>
                          <w:color w:val="000000"/>
                        </w:rPr>
                        <w:t>Công thức tổng quát:</w:t>
                      </w:r>
                    </w:p>
                    <w:p w14:paraId="5AC98461" w14:textId="77777777" w:rsidR="00AF49E0" w:rsidRDefault="00AA201E">
                      <w:pPr>
                        <w:spacing w:line="275" w:lineRule="auto"/>
                      </w:pPr>
                      <w:r>
                        <w:rPr>
                          <w:rFonts w:ascii="Times New Roman" w:eastAsia="Times New Roman" w:hAnsi="Times New Roman" w:cs="Times New Roman"/>
                          <w:b/>
                          <w:color w:val="000000"/>
                        </w:rPr>
                        <w:t>+ No, đơn chức, mạch hở: C</w:t>
                      </w:r>
                      <w:r>
                        <w:rPr>
                          <w:rFonts w:ascii="Times New Roman" w:eastAsia="Times New Roman" w:hAnsi="Times New Roman" w:cs="Times New Roman"/>
                          <w:b/>
                          <w:color w:val="000000"/>
                          <w:vertAlign w:val="subscript"/>
                        </w:rPr>
                        <w:t>n</w:t>
                      </w:r>
                      <w:r>
                        <w:rPr>
                          <w:rFonts w:ascii="Times New Roman" w:eastAsia="Times New Roman" w:hAnsi="Times New Roman" w:cs="Times New Roman"/>
                          <w:b/>
                          <w:color w:val="000000"/>
                        </w:rPr>
                        <w:t>H</w:t>
                      </w:r>
                      <w:r>
                        <w:rPr>
                          <w:rFonts w:ascii="Times New Roman" w:eastAsia="Times New Roman" w:hAnsi="Times New Roman" w:cs="Times New Roman"/>
                          <w:b/>
                          <w:color w:val="000000"/>
                          <w:vertAlign w:val="subscript"/>
                        </w:rPr>
                        <w:t xml:space="preserve">2n+1 </w:t>
                      </w:r>
                      <w:r>
                        <w:rPr>
                          <w:rFonts w:ascii="Times New Roman" w:eastAsia="Times New Roman" w:hAnsi="Times New Roman" w:cs="Times New Roman"/>
                          <w:b/>
                          <w:color w:val="000000"/>
                        </w:rPr>
                        <w:t>CHO hay C</w:t>
                      </w:r>
                      <w:r>
                        <w:rPr>
                          <w:rFonts w:ascii="Times New Roman" w:eastAsia="Times New Roman" w:hAnsi="Times New Roman" w:cs="Times New Roman"/>
                          <w:b/>
                          <w:color w:val="000000"/>
                          <w:vertAlign w:val="subscript"/>
                        </w:rPr>
                        <w:t>m</w:t>
                      </w:r>
                      <w:r>
                        <w:rPr>
                          <w:rFonts w:ascii="Times New Roman" w:eastAsia="Times New Roman" w:hAnsi="Times New Roman" w:cs="Times New Roman"/>
                          <w:b/>
                          <w:color w:val="000000"/>
                        </w:rPr>
                        <w:t>H</w:t>
                      </w:r>
                      <w:r>
                        <w:rPr>
                          <w:rFonts w:ascii="Times New Roman" w:eastAsia="Times New Roman" w:hAnsi="Times New Roman" w:cs="Times New Roman"/>
                          <w:b/>
                          <w:color w:val="000000"/>
                          <w:vertAlign w:val="subscript"/>
                        </w:rPr>
                        <w:t>2m</w:t>
                      </w:r>
                      <w:r>
                        <w:rPr>
                          <w:rFonts w:ascii="Times New Roman" w:eastAsia="Times New Roman" w:hAnsi="Times New Roman" w:cs="Times New Roman"/>
                          <w:b/>
                          <w:color w:val="000000"/>
                        </w:rPr>
                        <w:t>O ().</w:t>
                      </w:r>
                    </w:p>
                    <w:p w14:paraId="7FE86A1B" w14:textId="77777777" w:rsidR="00AF49E0" w:rsidRDefault="00AA201E">
                      <w:pPr>
                        <w:spacing w:line="275" w:lineRule="auto"/>
                      </w:pPr>
                      <w:r>
                        <w:rPr>
                          <w:rFonts w:ascii="Times New Roman" w:eastAsia="Times New Roman" w:hAnsi="Times New Roman" w:cs="Times New Roman"/>
                          <w:b/>
                          <w:color w:val="000000"/>
                        </w:rPr>
                        <w:t>+ Đơn chức: R-CHO (R là gốc hidrocacbon hoặc nguyên tử H).</w:t>
                      </w:r>
                    </w:p>
                    <w:p w14:paraId="123B8B18" w14:textId="77777777" w:rsidR="00AF49E0" w:rsidRDefault="00AA201E">
                      <w:pPr>
                        <w:spacing w:line="275" w:lineRule="auto"/>
                      </w:pPr>
                      <w:r>
                        <w:rPr>
                          <w:rFonts w:ascii="Times New Roman" w:eastAsia="Times New Roman" w:hAnsi="Times New Roman" w:cs="Times New Roman"/>
                          <w:b/>
                          <w:color w:val="000000"/>
                        </w:rPr>
                        <w:t>+ No, đa chức, mạch hở C</w:t>
                      </w:r>
                      <w:r>
                        <w:rPr>
                          <w:rFonts w:ascii="Times New Roman" w:eastAsia="Times New Roman" w:hAnsi="Times New Roman" w:cs="Times New Roman"/>
                          <w:b/>
                          <w:color w:val="000000"/>
                          <w:vertAlign w:val="subscript"/>
                        </w:rPr>
                        <w:t>n</w:t>
                      </w:r>
                      <w:r>
                        <w:rPr>
                          <w:rFonts w:ascii="Times New Roman" w:eastAsia="Times New Roman" w:hAnsi="Times New Roman" w:cs="Times New Roman"/>
                          <w:b/>
                          <w:color w:val="000000"/>
                        </w:rPr>
                        <w:t>H</w:t>
                      </w:r>
                      <w:r>
                        <w:rPr>
                          <w:rFonts w:ascii="Times New Roman" w:eastAsia="Times New Roman" w:hAnsi="Times New Roman" w:cs="Times New Roman"/>
                          <w:b/>
                          <w:color w:val="000000"/>
                          <w:vertAlign w:val="subscript"/>
                        </w:rPr>
                        <w:t>2n+2-m</w:t>
                      </w:r>
                      <w:r>
                        <w:rPr>
                          <w:rFonts w:ascii="Times New Roman" w:eastAsia="Times New Roman" w:hAnsi="Times New Roman" w:cs="Times New Roman"/>
                          <w:b/>
                          <w:color w:val="000000"/>
                        </w:rPr>
                        <w:t>(CHO)</w:t>
                      </w:r>
                      <w:r>
                        <w:rPr>
                          <w:rFonts w:ascii="Times New Roman" w:eastAsia="Times New Roman" w:hAnsi="Times New Roman" w:cs="Times New Roman"/>
                          <w:b/>
                          <w:color w:val="000000"/>
                          <w:vertAlign w:val="subscript"/>
                        </w:rPr>
                        <w:t>m</w:t>
                      </w:r>
                      <w:r>
                        <w:rPr>
                          <w:rFonts w:ascii="Times New Roman" w:eastAsia="Times New Roman" w:hAnsi="Times New Roman" w:cs="Times New Roman"/>
                          <w:b/>
                          <w:color w:val="000000"/>
                        </w:rPr>
                        <w:t xml:space="preserve"> (nếu n=0 thì m=2).</w:t>
                      </w:r>
                    </w:p>
                    <w:p w14:paraId="1153BFCF" w14:textId="77777777" w:rsidR="00AF49E0" w:rsidRDefault="00AA201E">
                      <w:pPr>
                        <w:spacing w:line="275" w:lineRule="auto"/>
                      </w:pPr>
                      <w:r>
                        <w:rPr>
                          <w:rFonts w:ascii="Times New Roman" w:eastAsia="Times New Roman" w:hAnsi="Times New Roman" w:cs="Times New Roman"/>
                          <w:b/>
                          <w:color w:val="000000"/>
                        </w:rPr>
                        <w:t>+  Đa chức: C</w:t>
                      </w:r>
                      <w:r>
                        <w:rPr>
                          <w:rFonts w:ascii="Times New Roman" w:eastAsia="Times New Roman" w:hAnsi="Times New Roman" w:cs="Times New Roman"/>
                          <w:b/>
                          <w:color w:val="000000"/>
                          <w:vertAlign w:val="subscript"/>
                        </w:rPr>
                        <w:t>n</w:t>
                      </w:r>
                      <w:r>
                        <w:rPr>
                          <w:rFonts w:ascii="Times New Roman" w:eastAsia="Times New Roman" w:hAnsi="Times New Roman" w:cs="Times New Roman"/>
                          <w:b/>
                          <w:color w:val="000000"/>
                        </w:rPr>
                        <w:t>H</w:t>
                      </w:r>
                      <w:r>
                        <w:rPr>
                          <w:rFonts w:ascii="Times New Roman" w:eastAsia="Times New Roman" w:hAnsi="Times New Roman" w:cs="Times New Roman"/>
                          <w:b/>
                          <w:color w:val="000000"/>
                          <w:vertAlign w:val="subscript"/>
                        </w:rPr>
                        <w:t>2n+2-m-2k</w:t>
                      </w:r>
                      <w:r>
                        <w:rPr>
                          <w:rFonts w:ascii="Times New Roman" w:eastAsia="Times New Roman" w:hAnsi="Times New Roman" w:cs="Times New Roman"/>
                          <w:b/>
                          <w:color w:val="000000"/>
                        </w:rPr>
                        <w:t>(CHO)</w:t>
                      </w:r>
                      <w:r>
                        <w:rPr>
                          <w:rFonts w:ascii="Times New Roman" w:eastAsia="Times New Roman" w:hAnsi="Times New Roman" w:cs="Times New Roman"/>
                          <w:b/>
                          <w:color w:val="000000"/>
                          <w:vertAlign w:val="subscript"/>
                        </w:rPr>
                        <w:t>m</w:t>
                      </w:r>
                      <w:r>
                        <w:rPr>
                          <w:rFonts w:ascii="Times New Roman" w:eastAsia="Times New Roman" w:hAnsi="Times New Roman" w:cs="Times New Roman"/>
                          <w:b/>
                          <w:color w:val="000000"/>
                        </w:rPr>
                        <w:t>.</w:t>
                      </w:r>
                    </w:p>
                    <w:p w14:paraId="54F2227E" w14:textId="77777777" w:rsidR="00AF49E0" w:rsidRDefault="00AF49E0">
                      <w:pPr>
                        <w:spacing w:line="275" w:lineRule="auto"/>
                      </w:pPr>
                    </w:p>
                  </w:txbxContent>
                </v:textbox>
              </v:rect>
            </w:pict>
          </mc:Fallback>
        </mc:AlternateContent>
      </w:r>
    </w:p>
    <w:p w14:paraId="75E29231" w14:textId="77777777" w:rsidR="00AF49E0" w:rsidRDefault="00AF49E0">
      <w:pPr>
        <w:tabs>
          <w:tab w:val="left" w:pos="1935"/>
        </w:tabs>
        <w:rPr>
          <w:rFonts w:ascii="Times New Roman" w:hAnsi="Times New Roman" w:cs="Times New Roman"/>
        </w:rPr>
      </w:pPr>
    </w:p>
    <w:p w14:paraId="100F5040" w14:textId="77777777" w:rsidR="00AF49E0" w:rsidRDefault="00AF49E0">
      <w:pPr>
        <w:tabs>
          <w:tab w:val="left" w:pos="1935"/>
        </w:tabs>
        <w:rPr>
          <w:rFonts w:ascii="Times New Roman" w:hAnsi="Times New Roman" w:cs="Times New Roman"/>
        </w:rPr>
      </w:pPr>
    </w:p>
    <w:p w14:paraId="368650D6" w14:textId="77777777" w:rsidR="00AF49E0" w:rsidRDefault="00AF49E0">
      <w:pPr>
        <w:tabs>
          <w:tab w:val="left" w:pos="1935"/>
        </w:tabs>
        <w:rPr>
          <w:rFonts w:ascii="Times New Roman" w:hAnsi="Times New Roman" w:cs="Times New Roman"/>
        </w:rPr>
      </w:pPr>
    </w:p>
    <w:p w14:paraId="59D7F450" w14:textId="77777777" w:rsidR="00AF49E0" w:rsidRDefault="00AF49E0">
      <w:pPr>
        <w:tabs>
          <w:tab w:val="left" w:pos="1935"/>
        </w:tabs>
        <w:rPr>
          <w:rFonts w:ascii="Times New Roman" w:hAnsi="Times New Roman" w:cs="Times New Roman"/>
        </w:rPr>
      </w:pPr>
    </w:p>
    <w:p w14:paraId="4CC48158" w14:textId="77777777" w:rsidR="00AF49E0" w:rsidRDefault="00AF49E0">
      <w:pPr>
        <w:tabs>
          <w:tab w:val="left" w:pos="1935"/>
        </w:tabs>
        <w:rPr>
          <w:rFonts w:ascii="Times New Roman" w:hAnsi="Times New Roman" w:cs="Times New Roman"/>
        </w:rPr>
      </w:pPr>
    </w:p>
    <w:p w14:paraId="29A2F678" w14:textId="77777777" w:rsidR="00AF49E0" w:rsidRDefault="00AF49E0">
      <w:pPr>
        <w:tabs>
          <w:tab w:val="left" w:pos="1935"/>
        </w:tabs>
        <w:rPr>
          <w:rFonts w:ascii="Times New Roman" w:hAnsi="Times New Roman" w:cs="Times New Roman"/>
        </w:rPr>
      </w:pPr>
    </w:p>
    <w:p w14:paraId="6BD629D7" w14:textId="77777777" w:rsidR="00AF49E0" w:rsidRDefault="00AA201E">
      <w:pPr>
        <w:tabs>
          <w:tab w:val="left" w:pos="1935"/>
        </w:tabs>
        <w:rPr>
          <w:rFonts w:ascii="Times New Roman" w:hAnsi="Times New Roman" w:cs="Times New Roman"/>
          <w:b/>
        </w:rPr>
      </w:pPr>
      <w:r>
        <w:rPr>
          <w:rFonts w:ascii="Times New Roman" w:hAnsi="Times New Roman" w:cs="Times New Roman"/>
        </w:rPr>
        <w:t xml:space="preserve">- </w:t>
      </w:r>
      <w:r>
        <w:rPr>
          <w:rFonts w:ascii="Times New Roman" w:hAnsi="Times New Roman" w:cs="Times New Roman"/>
          <w:b/>
        </w:rPr>
        <w:t xml:space="preserve">Ketone </w:t>
      </w:r>
      <w:r>
        <w:rPr>
          <w:rFonts w:ascii="Times New Roman" w:hAnsi="Times New Roman" w:cs="Times New Roman"/>
        </w:rPr>
        <w:t xml:space="preserve">là hợp chất hữu cơ có nhóm </w:t>
      </w:r>
      <w:r>
        <w:rPr>
          <w:rFonts w:ascii="Times New Roman" w:hAnsi="Times New Roman" w:cs="Times New Roman"/>
        </w:rPr>
        <w:object w:dxaOrig="720" w:dyaOrig="525" w14:anchorId="154A9DE9">
          <v:shape id="_x0000_i1026" type="#_x0000_t75" style="width:36pt;height:26.25pt" o:ole="">
            <v:imagedata r:id="rId8" o:title=""/>
          </v:shape>
          <o:OLEObject Type="Embed" ProgID="ChemWindow.Document" ShapeID="_x0000_i1026" DrawAspect="Content" ObjectID="_1797969912" r:id="rId10"/>
        </w:object>
      </w:r>
      <w:r>
        <w:rPr>
          <w:rFonts w:ascii="Times New Roman" w:hAnsi="Times New Roman" w:cs="Times New Roman"/>
        </w:rPr>
        <w:t>liên kết với 2 gốc hydrocarbon.</w:t>
      </w:r>
    </w:p>
    <w:p w14:paraId="12100B8E" w14:textId="223A387A" w:rsidR="00AF49E0" w:rsidRDefault="00AA201E">
      <w:pPr>
        <w:tabs>
          <w:tab w:val="left" w:pos="1935"/>
        </w:tabs>
        <w:spacing w:line="192" w:lineRule="auto"/>
        <w:rPr>
          <w:rFonts w:ascii="Times New Roman" w:hAnsi="Times New Roman" w:cs="Times New Roman"/>
        </w:rPr>
      </w:pPr>
      <w:r>
        <w:rPr>
          <w:rFonts w:ascii="Times New Roman" w:hAnsi="Times New Roman" w:cs="Times New Roman"/>
          <w:color w:val="FF0000"/>
        </w:rPr>
        <w:t xml:space="preserve"> Carboxylic acid</w:t>
      </w:r>
      <w:r>
        <w:rPr>
          <w:rFonts w:ascii="Times New Roman" w:hAnsi="Times New Roman" w:cs="Times New Roman"/>
        </w:rPr>
        <w:t xml:space="preserve"> (acid hữu cơ) là những hợp chất hữu cơ có chứa nhóm carboxyl (</w:t>
      </w:r>
      <w:sdt>
        <w:sdtPr>
          <w:rPr>
            <w:rFonts w:ascii="Times New Roman" w:hAnsi="Times New Roman" w:cs="Times New Roman"/>
          </w:rPr>
          <w:tag w:val="goog_rdk_0"/>
          <w:id w:val="1"/>
        </w:sdtPr>
        <w:sdtEndPr/>
        <w:sdtContent>
          <w:r>
            <w:rPr>
              <w:rFonts w:ascii="Times New Roman" w:eastAsia="Caudex" w:hAnsi="Times New Roman" w:cs="Times New Roman"/>
            </w:rPr>
            <w:t>−COOH).</w:t>
          </w:r>
          <w:r>
            <w:rPr>
              <w:rFonts w:ascii="Times New Roman" w:eastAsia="Caudex" w:hAnsi="Times New Roman" w:cs="Times New Roman"/>
            </w:rPr>
            <w:br/>
            <w:t>Công thức chung:   R- COOH (R- C- O- H)</w:t>
          </w:r>
        </w:sdtContent>
      </w:sdt>
    </w:p>
    <w:p w14:paraId="0C97F02D" w14:textId="4858FCA4" w:rsidR="00AF49E0" w:rsidRDefault="00AA201E">
      <w:pPr>
        <w:tabs>
          <w:tab w:val="left" w:pos="1935"/>
        </w:tabs>
        <w:spacing w:line="192" w:lineRule="auto"/>
        <w:rPr>
          <w:rFonts w:ascii="Times New Roman" w:hAnsi="Times New Roman" w:cs="Times New Roman"/>
        </w:rPr>
      </w:pPr>
      <w:r>
        <w:rPr>
          <w:rFonts w:ascii="Times New Roman" w:hAnsi="Times New Roman" w:cs="Times New Roman"/>
        </w:rPr>
        <w:t xml:space="preserve">                                                        </w:t>
      </w:r>
      <m:oMath>
        <m:r>
          <w:rPr>
            <w:rFonts w:ascii="Cambria Math" w:eastAsia="Cambria Math" w:hAnsi="Cambria Math" w:cs="Times New Roman"/>
            <w:sz w:val="22"/>
            <w:szCs w:val="22"/>
          </w:rPr>
          <m:t>║</m:t>
        </m:r>
      </m:oMath>
      <w:r>
        <w:rPr>
          <w:rFonts w:ascii="Times New Roman" w:hAnsi="Times New Roman" w:cs="Times New Roman"/>
        </w:rPr>
        <w:br/>
        <w:t xml:space="preserve">                                                        O</w:t>
      </w:r>
      <w:r>
        <w:rPr>
          <w:rFonts w:ascii="Times New Roman" w:hAnsi="Times New Roman" w:cs="Times New Roman"/>
        </w:rPr>
        <w:br/>
        <w:t xml:space="preserve">Ở đây R có thể là H, gốc hydrocarbon aliphatic (no, chưa no) hay gốc aryl (Ar). Vì thế có thể coi  </w:t>
      </w:r>
      <w:r>
        <w:rPr>
          <w:rFonts w:ascii="Times New Roman" w:hAnsi="Times New Roman" w:cs="Times New Roman"/>
          <w:color w:val="FF0000"/>
        </w:rPr>
        <w:t>carboxylic acid</w:t>
      </w:r>
      <w:r>
        <w:rPr>
          <w:rFonts w:ascii="Times New Roman" w:hAnsi="Times New Roman" w:cs="Times New Roman"/>
        </w:rPr>
        <w:t xml:space="preserve"> là dẫn xuất của hydrocarbon do thế nguyên tử hydro</w:t>
      </w:r>
      <w:r>
        <w:rPr>
          <w:rFonts w:ascii="Times New Roman" w:hAnsi="Times New Roman" w:cs="Times New Roman"/>
          <w:color w:val="FF0000"/>
        </w:rPr>
        <w:t>gen</w:t>
      </w:r>
      <w:r>
        <w:rPr>
          <w:rFonts w:ascii="Times New Roman" w:hAnsi="Times New Roman" w:cs="Times New Roman"/>
        </w:rPr>
        <w:t xml:space="preserve"> b</w:t>
      </w:r>
      <w:r w:rsidR="00C33FA8">
        <w:rPr>
          <w:rFonts w:ascii="Times New Roman" w:hAnsi="Times New Roman" w:cs="Times New Roman"/>
        </w:rPr>
        <w:t>ằng</w:t>
      </w:r>
      <w:r>
        <w:rPr>
          <w:rFonts w:ascii="Times New Roman" w:hAnsi="Times New Roman" w:cs="Times New Roman"/>
        </w:rPr>
        <w:t xml:space="preserve"> nhóm carboxyl. </w:t>
      </w:r>
    </w:p>
    <w:p w14:paraId="3BE59A8E" w14:textId="77777777" w:rsidR="00AF49E0" w:rsidRDefault="00AF49E0">
      <w:pPr>
        <w:tabs>
          <w:tab w:val="left" w:pos="1935"/>
        </w:tabs>
        <w:rPr>
          <w:rFonts w:ascii="Times New Roman" w:hAnsi="Times New Roman" w:cs="Times New Roman"/>
          <w:b/>
        </w:rPr>
      </w:pPr>
    </w:p>
    <w:p w14:paraId="726719DE" w14:textId="77777777" w:rsidR="00AF49E0" w:rsidRDefault="00AA201E">
      <w:pPr>
        <w:tabs>
          <w:tab w:val="left" w:pos="1935"/>
        </w:tabs>
        <w:rPr>
          <w:rFonts w:ascii="Times New Roman" w:hAnsi="Times New Roman" w:cs="Times New Roman"/>
          <w:b/>
        </w:rPr>
      </w:pPr>
      <w:r>
        <w:rPr>
          <w:rFonts w:ascii="Times New Roman" w:hAnsi="Times New Roman" w:cs="Times New Roman"/>
          <w:b/>
        </w:rPr>
        <w:t xml:space="preserve">II. Cầu tạo </w:t>
      </w:r>
    </w:p>
    <w:p w14:paraId="78584325" w14:textId="77777777" w:rsidR="00AF49E0" w:rsidRDefault="00AA201E">
      <w:pPr>
        <w:tabs>
          <w:tab w:val="left" w:pos="1935"/>
        </w:tabs>
        <w:rPr>
          <w:rFonts w:ascii="Times New Roman" w:hAnsi="Times New Roman" w:cs="Times New Roman"/>
        </w:rPr>
      </w:pPr>
      <w:r>
        <w:rPr>
          <w:rFonts w:ascii="Times New Roman" w:hAnsi="Times New Roman" w:cs="Times New Roman"/>
          <w:b/>
          <w:u w:val="single"/>
        </w:rPr>
        <w:t>Aldehyde, Ketone</w:t>
      </w:r>
      <w:r>
        <w:rPr>
          <w:rFonts w:ascii="Times New Roman" w:hAnsi="Times New Roman" w:cs="Times New Roman"/>
          <w:b/>
        </w:rPr>
        <w:t xml:space="preserve">:  </w:t>
      </w:r>
      <w:r>
        <w:rPr>
          <w:rFonts w:ascii="Times New Roman" w:hAnsi="Times New Roman" w:cs="Times New Roman"/>
        </w:rPr>
        <w:t>Liên kết đôi C=O phân cực về phía nguyên tử oxygen.</w:t>
      </w:r>
    </w:p>
    <w:p w14:paraId="6D14D90D" w14:textId="77777777" w:rsidR="00AF49E0" w:rsidRDefault="00AA201E">
      <w:pPr>
        <w:tabs>
          <w:tab w:val="left" w:pos="1935"/>
        </w:tabs>
        <w:rPr>
          <w:rFonts w:ascii="Times New Roman" w:hAnsi="Times New Roman" w:cs="Times New Roman"/>
          <w:b/>
          <w:u w:val="single"/>
        </w:rPr>
      </w:pPr>
      <w:r>
        <w:rPr>
          <w:rFonts w:ascii="Times New Roman" w:hAnsi="Times New Roman" w:cs="Times New Roman"/>
          <w:b/>
          <w:u w:val="single"/>
        </w:rPr>
        <w:t xml:space="preserve">Cấu tạo acid  </w:t>
      </w:r>
      <w:r>
        <w:rPr>
          <w:rFonts w:ascii="Times New Roman" w:hAnsi="Times New Roman" w:cs="Times New Roman"/>
        </w:rPr>
        <w:t>Cấu tạo của nhóm carboxyl trong phân tử carboxylic được biểu diễn như sau:</w:t>
      </w:r>
    </w:p>
    <w:p w14:paraId="53D7B63E" w14:textId="77777777" w:rsidR="00AF49E0" w:rsidRDefault="00AA201E">
      <w:pPr>
        <w:tabs>
          <w:tab w:val="left" w:pos="1935"/>
        </w:tabs>
        <w:spacing w:line="192" w:lineRule="auto"/>
        <w:jc w:val="center"/>
        <w:rPr>
          <w:rFonts w:ascii="Times New Roman" w:hAnsi="Times New Roman" w:cs="Times New Roman"/>
        </w:rPr>
      </w:pPr>
      <w:r>
        <w:rPr>
          <w:rFonts w:ascii="Times New Roman" w:hAnsi="Times New Roman" w:cs="Times New Roman"/>
          <w:noProof/>
        </w:rPr>
        <w:drawing>
          <wp:inline distT="0" distB="0" distL="0" distR="0" wp14:anchorId="6A98BDF9" wp14:editId="00BCF17F">
            <wp:extent cx="1424940" cy="715645"/>
            <wp:effectExtent l="0" t="0" r="0" b="0"/>
            <wp:docPr id="1823321153" name="image205.png"/>
            <wp:cNvGraphicFramePr/>
            <a:graphic xmlns:a="http://schemas.openxmlformats.org/drawingml/2006/main">
              <a:graphicData uri="http://schemas.openxmlformats.org/drawingml/2006/picture">
                <pic:pic xmlns:pic="http://schemas.openxmlformats.org/drawingml/2006/picture">
                  <pic:nvPicPr>
                    <pic:cNvPr id="1823321153" name="image205.png"/>
                    <pic:cNvPicPr preferRelativeResize="0"/>
                  </pic:nvPicPr>
                  <pic:blipFill>
                    <a:blip r:embed="rId11"/>
                    <a:srcRect/>
                    <a:stretch>
                      <a:fillRect/>
                    </a:stretch>
                  </pic:blipFill>
                  <pic:spPr>
                    <a:xfrm>
                      <a:off x="0" y="0"/>
                      <a:ext cx="1425383" cy="716238"/>
                    </a:xfrm>
                    <a:prstGeom prst="rect">
                      <a:avLst/>
                    </a:prstGeom>
                  </pic:spPr>
                </pic:pic>
              </a:graphicData>
            </a:graphic>
          </wp:inline>
        </w:drawing>
      </w:r>
      <w:r>
        <w:rPr>
          <w:rFonts w:ascii="Times New Roman" w:hAnsi="Times New Roman" w:cs="Times New Roman"/>
        </w:rPr>
        <w:br/>
      </w:r>
    </w:p>
    <w:p w14:paraId="15773F5E" w14:textId="77777777" w:rsidR="00AF49E0" w:rsidRDefault="00AA201E">
      <w:pPr>
        <w:tabs>
          <w:tab w:val="left" w:pos="1935"/>
        </w:tabs>
        <w:spacing w:line="192" w:lineRule="auto"/>
        <w:jc w:val="both"/>
        <w:rPr>
          <w:rFonts w:ascii="Times New Roman" w:hAnsi="Times New Roman" w:cs="Times New Roman"/>
        </w:rPr>
      </w:pPr>
      <w:r>
        <w:rPr>
          <w:rFonts w:ascii="Times New Roman" w:hAnsi="Times New Roman" w:cs="Times New Roman"/>
        </w:rPr>
        <w:t xml:space="preserve">Nhóm hydroxyl gắn trực tiếp với nhóm carbonyl, chịu ảnh hưởng cảm ứng của nhóm carbonyl, đồng thời đôi điện tử không phân chia của </w:t>
      </w:r>
      <w:r>
        <w:rPr>
          <w:rFonts w:ascii="Times New Roman" w:hAnsi="Times New Roman" w:cs="Times New Roman"/>
          <w:color w:val="FF0000"/>
        </w:rPr>
        <w:t>oxygen</w:t>
      </w:r>
      <w:r>
        <w:rPr>
          <w:rFonts w:ascii="Times New Roman" w:hAnsi="Times New Roman" w:cs="Times New Roman"/>
        </w:rPr>
        <w:t xml:space="preserve"> ở nhóm hydroxyl liên hợp với liên kết π của nhóm carbonyl. Cả hai hiệu ứng này đều có tác dụng làm liên kết O−H phân cực về phía </w:t>
      </w:r>
      <w:r>
        <w:rPr>
          <w:rFonts w:ascii="Times New Roman" w:hAnsi="Times New Roman" w:cs="Times New Roman"/>
          <w:color w:val="FF0000"/>
        </w:rPr>
        <w:t xml:space="preserve">oxygen </w:t>
      </w:r>
      <w:r>
        <w:rPr>
          <w:rFonts w:ascii="Times New Roman" w:hAnsi="Times New Roman" w:cs="Times New Roman"/>
        </w:rPr>
        <w:t>nên proton phân ly dễ dàng hơn</w:t>
      </w:r>
    </w:p>
    <w:p w14:paraId="1AC6C0A2" w14:textId="77777777" w:rsidR="00AF49E0" w:rsidRDefault="00AA201E">
      <w:pPr>
        <w:tabs>
          <w:tab w:val="left" w:pos="1935"/>
        </w:tabs>
        <w:spacing w:line="192" w:lineRule="auto"/>
        <w:jc w:val="both"/>
        <w:rPr>
          <w:rFonts w:ascii="Times New Roman" w:hAnsi="Times New Roman" w:cs="Times New Roman"/>
          <w:b/>
        </w:rPr>
      </w:pPr>
      <w:r>
        <w:rPr>
          <w:rFonts w:ascii="Times New Roman" w:hAnsi="Times New Roman" w:cs="Times New Roman"/>
          <w:noProof/>
        </w:rPr>
        <w:drawing>
          <wp:inline distT="0" distB="0" distL="0" distR="0" wp14:anchorId="6B894829" wp14:editId="0CA2417D">
            <wp:extent cx="4162425" cy="523875"/>
            <wp:effectExtent l="0" t="0" r="0" b="0"/>
            <wp:docPr id="1823321155" name="image202.png"/>
            <wp:cNvGraphicFramePr/>
            <a:graphic xmlns:a="http://schemas.openxmlformats.org/drawingml/2006/main">
              <a:graphicData uri="http://schemas.openxmlformats.org/drawingml/2006/picture">
                <pic:pic xmlns:pic="http://schemas.openxmlformats.org/drawingml/2006/picture">
                  <pic:nvPicPr>
                    <pic:cNvPr id="1823321155" name="image202.png"/>
                    <pic:cNvPicPr preferRelativeResize="0"/>
                  </pic:nvPicPr>
                  <pic:blipFill>
                    <a:blip r:embed="rId12"/>
                    <a:srcRect/>
                    <a:stretch>
                      <a:fillRect/>
                    </a:stretch>
                  </pic:blipFill>
                  <pic:spPr>
                    <a:xfrm>
                      <a:off x="0" y="0"/>
                      <a:ext cx="4162425" cy="523875"/>
                    </a:xfrm>
                    <a:prstGeom prst="rect">
                      <a:avLst/>
                    </a:prstGeom>
                  </pic:spPr>
                </pic:pic>
              </a:graphicData>
            </a:graphic>
          </wp:inline>
        </w:drawing>
      </w:r>
      <w:r>
        <w:rPr>
          <w:rFonts w:ascii="Times New Roman" w:hAnsi="Times New Roman" w:cs="Times New Roman"/>
        </w:rPr>
        <w:br/>
        <w:t>.</w:t>
      </w:r>
      <w:r>
        <w:rPr>
          <w:rFonts w:ascii="Times New Roman" w:hAnsi="Times New Roman" w:cs="Times New Roman"/>
        </w:rPr>
        <w:br/>
        <w:t>Do vậy tính acid của acid hữu cơ mạnh hơnalcoholrất nhiều. Hơn nữa, khi proton phân ly ion carboxylat tạo thành có cấu tạo cân đối. Vì vậy ion này bền, ổn định hơn. Đó là nguyên nhân làm tăng tính acid của acid carboxylic</w:t>
      </w:r>
    </w:p>
    <w:p w14:paraId="55D8C544" w14:textId="77777777" w:rsidR="00AF49E0" w:rsidRDefault="00AA201E">
      <w:pPr>
        <w:tabs>
          <w:tab w:val="left" w:pos="1935"/>
        </w:tabs>
        <w:jc w:val="both"/>
        <w:rPr>
          <w:rFonts w:ascii="Times New Roman" w:hAnsi="Times New Roman" w:cs="Times New Roman"/>
        </w:rPr>
      </w:pPr>
      <w:r>
        <w:rPr>
          <w:rFonts w:ascii="Times New Roman" w:hAnsi="Times New Roman" w:cs="Times New Roman"/>
          <w:noProof/>
        </w:rPr>
        <w:drawing>
          <wp:inline distT="0" distB="0" distL="0" distR="0" wp14:anchorId="47B70957" wp14:editId="53EE1988">
            <wp:extent cx="2905125" cy="628650"/>
            <wp:effectExtent l="0" t="0" r="0" b="0"/>
            <wp:docPr id="1823321154" name="image206.png"/>
            <wp:cNvGraphicFramePr/>
            <a:graphic xmlns:a="http://schemas.openxmlformats.org/drawingml/2006/main">
              <a:graphicData uri="http://schemas.openxmlformats.org/drawingml/2006/picture">
                <pic:pic xmlns:pic="http://schemas.openxmlformats.org/drawingml/2006/picture">
                  <pic:nvPicPr>
                    <pic:cNvPr id="1823321154" name="image206.png"/>
                    <pic:cNvPicPr preferRelativeResize="0"/>
                  </pic:nvPicPr>
                  <pic:blipFill>
                    <a:blip r:embed="rId13"/>
                    <a:srcRect/>
                    <a:stretch>
                      <a:fillRect/>
                    </a:stretch>
                  </pic:blipFill>
                  <pic:spPr>
                    <a:xfrm>
                      <a:off x="0" y="0"/>
                      <a:ext cx="2905125" cy="628650"/>
                    </a:xfrm>
                    <a:prstGeom prst="rect">
                      <a:avLst/>
                    </a:prstGeom>
                  </pic:spPr>
                </pic:pic>
              </a:graphicData>
            </a:graphic>
          </wp:inline>
        </w:drawing>
      </w:r>
    </w:p>
    <w:p w14:paraId="7814A74E" w14:textId="77777777" w:rsidR="00AF49E0" w:rsidRDefault="00AA201E">
      <w:pPr>
        <w:tabs>
          <w:tab w:val="left" w:pos="1935"/>
        </w:tabs>
        <w:jc w:val="both"/>
        <w:rPr>
          <w:rFonts w:ascii="Times New Roman" w:hAnsi="Times New Roman" w:cs="Times New Roman"/>
        </w:rPr>
      </w:pPr>
      <w:r>
        <w:rPr>
          <w:rFonts w:ascii="Times New Roman" w:hAnsi="Times New Roman" w:cs="Times New Roman"/>
        </w:rPr>
        <w:t>.</w:t>
      </w:r>
      <w:r>
        <w:rPr>
          <w:rFonts w:ascii="Times New Roman" w:hAnsi="Times New Roman" w:cs="Times New Roman"/>
          <w:b/>
        </w:rPr>
        <w:t>III. Đồng phân</w:t>
      </w:r>
    </w:p>
    <w:p w14:paraId="4B6340DD" w14:textId="77777777" w:rsidR="00AF49E0" w:rsidRDefault="00AA201E">
      <w:pPr>
        <w:tabs>
          <w:tab w:val="left" w:pos="1935"/>
        </w:tabs>
        <w:rPr>
          <w:rFonts w:ascii="Times New Roman" w:hAnsi="Times New Roman" w:cs="Times New Roman"/>
        </w:rPr>
      </w:pPr>
      <w:r>
        <w:rPr>
          <w:rFonts w:ascii="Times New Roman" w:hAnsi="Times New Roman" w:cs="Times New Roman"/>
        </w:rPr>
        <w:t>- Đồng phân mạch C.</w:t>
      </w:r>
    </w:p>
    <w:p w14:paraId="39BC3CEC" w14:textId="721E1121" w:rsidR="00AF49E0" w:rsidRDefault="00AA201E">
      <w:pPr>
        <w:tabs>
          <w:tab w:val="left" w:pos="1935"/>
        </w:tabs>
        <w:rPr>
          <w:rFonts w:ascii="Times New Roman" w:hAnsi="Times New Roman" w:cs="Times New Roman"/>
        </w:rPr>
      </w:pPr>
      <w:r>
        <w:rPr>
          <w:rFonts w:ascii="Times New Roman" w:hAnsi="Times New Roman" w:cs="Times New Roman"/>
        </w:rPr>
        <w:t xml:space="preserve">- Đồng phân nhóm chức: ví dụ chức </w:t>
      </w:r>
      <w:r w:rsidR="00C33FA8">
        <w:rPr>
          <w:rFonts w:ascii="Times New Roman" w:hAnsi="Times New Roman" w:cs="Times New Roman"/>
        </w:rPr>
        <w:t>aldehyde</w:t>
      </w:r>
      <w:r>
        <w:rPr>
          <w:rFonts w:ascii="Times New Roman" w:hAnsi="Times New Roman" w:cs="Times New Roman"/>
        </w:rPr>
        <w:t xml:space="preserve">, chức </w:t>
      </w:r>
      <w:r w:rsidR="00E557F5">
        <w:rPr>
          <w:rFonts w:ascii="Times New Roman" w:hAnsi="Times New Roman" w:cs="Times New Roman"/>
        </w:rPr>
        <w:t>ketone</w:t>
      </w:r>
      <w:r>
        <w:rPr>
          <w:rFonts w:ascii="Times New Roman" w:hAnsi="Times New Roman" w:cs="Times New Roman"/>
        </w:rPr>
        <w:t>…</w:t>
      </w:r>
    </w:p>
    <w:p w14:paraId="0579ED06" w14:textId="77777777" w:rsidR="00AF49E0" w:rsidRDefault="00AA201E">
      <w:pPr>
        <w:tabs>
          <w:tab w:val="left" w:pos="1935"/>
        </w:tabs>
        <w:rPr>
          <w:rFonts w:ascii="Times New Roman" w:hAnsi="Times New Roman" w:cs="Times New Roman"/>
          <w:b/>
        </w:rPr>
      </w:pPr>
      <w:r>
        <w:rPr>
          <w:rFonts w:ascii="Times New Roman" w:hAnsi="Times New Roman" w:cs="Times New Roman"/>
        </w:rPr>
        <w:t>- Đồng phân vị trí: vị trí nhóm chức</w:t>
      </w:r>
      <w:r>
        <w:rPr>
          <w:rFonts w:ascii="Times New Roman" w:hAnsi="Times New Roman" w:cs="Times New Roman"/>
          <w:b/>
        </w:rPr>
        <w:t>…</w:t>
      </w:r>
    </w:p>
    <w:p w14:paraId="3186B701" w14:textId="77777777" w:rsidR="00AF49E0" w:rsidRDefault="00AA201E">
      <w:pPr>
        <w:tabs>
          <w:tab w:val="left" w:pos="1935"/>
        </w:tabs>
        <w:rPr>
          <w:rFonts w:ascii="Times New Roman" w:hAnsi="Times New Roman" w:cs="Times New Roman"/>
          <w:b/>
        </w:rPr>
      </w:pPr>
      <w:r>
        <w:rPr>
          <w:rFonts w:ascii="Times New Roman" w:hAnsi="Times New Roman" w:cs="Times New Roman"/>
          <w:b/>
        </w:rPr>
        <w:t>IV. Tính chất vật lý</w:t>
      </w:r>
    </w:p>
    <w:p w14:paraId="18276134" w14:textId="2BAC5F54" w:rsidR="00AF49E0" w:rsidRDefault="00AA201E">
      <w:pPr>
        <w:tabs>
          <w:tab w:val="left" w:pos="142"/>
        </w:tabs>
        <w:rPr>
          <w:rFonts w:ascii="Times New Roman" w:hAnsi="Times New Roman" w:cs="Times New Roman"/>
        </w:rPr>
      </w:pPr>
      <w:r>
        <w:rPr>
          <w:rFonts w:ascii="Times New Roman" w:hAnsi="Times New Roman" w:cs="Times New Roman"/>
        </w:rPr>
        <w:t xml:space="preserve">- Các </w:t>
      </w:r>
      <w:r w:rsidR="00E557F5">
        <w:rPr>
          <w:rFonts w:ascii="Times New Roman" w:hAnsi="Times New Roman" w:cs="Times New Roman"/>
          <w:color w:val="FF0000"/>
        </w:rPr>
        <w:t>aldehyde</w:t>
      </w:r>
      <w:r>
        <w:rPr>
          <w:rFonts w:ascii="Times New Roman" w:hAnsi="Times New Roman" w:cs="Times New Roman"/>
        </w:rPr>
        <w:t xml:space="preserve">, </w:t>
      </w:r>
      <w:r w:rsidR="00E557F5">
        <w:rPr>
          <w:rFonts w:ascii="Times New Roman" w:hAnsi="Times New Roman" w:cs="Times New Roman"/>
        </w:rPr>
        <w:t>ketone</w:t>
      </w:r>
      <w:r>
        <w:rPr>
          <w:rFonts w:ascii="Times New Roman" w:hAnsi="Times New Roman" w:cs="Times New Roman"/>
        </w:rPr>
        <w:t xml:space="preserve"> có nhiệt độ sôi cao hơn </w:t>
      </w:r>
      <w:r w:rsidR="00E557F5">
        <w:rPr>
          <w:rFonts w:ascii="Times New Roman" w:hAnsi="Times New Roman" w:cs="Times New Roman"/>
        </w:rPr>
        <w:t>hydrocarbon</w:t>
      </w:r>
      <w:r>
        <w:rPr>
          <w:rFonts w:ascii="Times New Roman" w:hAnsi="Times New Roman" w:cs="Times New Roman"/>
        </w:rPr>
        <w:t xml:space="preserve"> do chúng là các hợp chất phân cực. Nhưng nhiệt độ sôi của chúng thấp hơn các </w:t>
      </w:r>
      <w:r w:rsidR="006408FE">
        <w:rPr>
          <w:rFonts w:ascii="Times New Roman" w:hAnsi="Times New Roman" w:cs="Times New Roman"/>
        </w:rPr>
        <w:t>alcohol</w:t>
      </w:r>
      <w:r>
        <w:rPr>
          <w:rFonts w:ascii="Times New Roman" w:hAnsi="Times New Roman" w:cs="Times New Roman"/>
        </w:rPr>
        <w:t xml:space="preserve"> tương ứng do không có khả năng tạo liên kết hydrogen liên phân tử như </w:t>
      </w:r>
      <w:r w:rsidR="006408FE">
        <w:rPr>
          <w:rFonts w:ascii="Times New Roman" w:hAnsi="Times New Roman" w:cs="Times New Roman"/>
        </w:rPr>
        <w:t>alcohol</w:t>
      </w:r>
      <w:r>
        <w:rPr>
          <w:rFonts w:ascii="Times New Roman" w:hAnsi="Times New Roman" w:cs="Times New Roman"/>
        </w:rPr>
        <w:t>.</w:t>
      </w:r>
    </w:p>
    <w:p w14:paraId="39C8D870" w14:textId="3D61106F" w:rsidR="00AF49E0" w:rsidRDefault="00AA201E">
      <w:pPr>
        <w:tabs>
          <w:tab w:val="left" w:pos="142"/>
        </w:tabs>
        <w:rPr>
          <w:rFonts w:ascii="Times New Roman" w:hAnsi="Times New Roman" w:cs="Times New Roman"/>
        </w:rPr>
      </w:pPr>
      <w:r>
        <w:rPr>
          <w:rFonts w:ascii="Times New Roman" w:hAnsi="Times New Roman" w:cs="Times New Roman"/>
        </w:rPr>
        <w:lastRenderedPageBreak/>
        <w:t xml:space="preserve">- Các </w:t>
      </w:r>
      <w:r w:rsidR="00E557F5">
        <w:rPr>
          <w:rFonts w:ascii="Times New Roman" w:hAnsi="Times New Roman" w:cs="Times New Roman"/>
        </w:rPr>
        <w:t>aldehyde</w:t>
      </w:r>
      <w:r>
        <w:rPr>
          <w:rFonts w:ascii="Times New Roman" w:hAnsi="Times New Roman" w:cs="Times New Roman"/>
        </w:rPr>
        <w:t xml:space="preserve">, </w:t>
      </w:r>
      <w:r w:rsidR="00E557F5">
        <w:rPr>
          <w:rFonts w:ascii="Times New Roman" w:hAnsi="Times New Roman" w:cs="Times New Roman"/>
        </w:rPr>
        <w:t>ketone</w:t>
      </w:r>
      <w:r>
        <w:rPr>
          <w:rFonts w:ascii="Times New Roman" w:hAnsi="Times New Roman" w:cs="Times New Roman"/>
        </w:rPr>
        <w:t xml:space="preserve"> nhỏ tan rất tốt do có khả năng tạo liên kết hydrogen với nước. Khi mạch C tăng lên thì độ tan vào nước giảm do tính kị nước tăng, ngược lại khả năng tan vào các dung môi hữu cơ không phân cực tăng.</w:t>
      </w:r>
    </w:p>
    <w:p w14:paraId="692424A4" w14:textId="05A39BFA" w:rsidR="00AF49E0" w:rsidRDefault="00AA201E">
      <w:pPr>
        <w:tabs>
          <w:tab w:val="left" w:pos="142"/>
        </w:tabs>
        <w:rPr>
          <w:rFonts w:ascii="Times New Roman" w:hAnsi="Times New Roman" w:cs="Times New Roman"/>
        </w:rPr>
      </w:pPr>
      <w:r>
        <w:rPr>
          <w:rFonts w:ascii="Times New Roman" w:hAnsi="Times New Roman" w:cs="Times New Roman"/>
          <w:b/>
        </w:rPr>
        <w:tab/>
      </w:r>
      <w:r>
        <w:rPr>
          <w:rFonts w:ascii="Times New Roman" w:hAnsi="Times New Roman" w:cs="Times New Roman"/>
        </w:rPr>
        <w:t xml:space="preserve">- </w:t>
      </w:r>
      <w:r w:rsidR="00C33FA8">
        <w:rPr>
          <w:rFonts w:ascii="Times New Roman" w:hAnsi="Times New Roman" w:cs="Times New Roman"/>
        </w:rPr>
        <w:t>Formaldehyde</w:t>
      </w:r>
      <w:r>
        <w:rPr>
          <w:rFonts w:ascii="Times New Roman" w:hAnsi="Times New Roman" w:cs="Times New Roman"/>
        </w:rPr>
        <w:t xml:space="preserve"> (t</w:t>
      </w:r>
      <w:r>
        <w:rPr>
          <w:rFonts w:ascii="Times New Roman" w:hAnsi="Times New Roman" w:cs="Times New Roman"/>
          <w:vertAlign w:val="subscript"/>
        </w:rPr>
        <w:t>s</w:t>
      </w:r>
      <w:r>
        <w:rPr>
          <w:rFonts w:ascii="Times New Roman" w:hAnsi="Times New Roman" w:cs="Times New Roman"/>
        </w:rPr>
        <w:t>= -19</w:t>
      </w:r>
      <w:r>
        <w:rPr>
          <w:rFonts w:ascii="Times New Roman" w:hAnsi="Times New Roman" w:cs="Times New Roman"/>
          <w:vertAlign w:val="superscript"/>
        </w:rPr>
        <w:t>0</w:t>
      </w:r>
      <w:r>
        <w:rPr>
          <w:rFonts w:ascii="Times New Roman" w:hAnsi="Times New Roman" w:cs="Times New Roman"/>
        </w:rPr>
        <w:t xml:space="preserve">C) và </w:t>
      </w:r>
      <w:r w:rsidR="00C33FA8">
        <w:rPr>
          <w:rFonts w:ascii="Times New Roman" w:hAnsi="Times New Roman" w:cs="Times New Roman"/>
        </w:rPr>
        <w:t>acetaldehyde</w:t>
      </w:r>
      <w:r>
        <w:rPr>
          <w:rFonts w:ascii="Times New Roman" w:hAnsi="Times New Roman" w:cs="Times New Roman"/>
        </w:rPr>
        <w:t xml:space="preserve"> (t</w:t>
      </w:r>
      <w:r>
        <w:rPr>
          <w:rFonts w:ascii="Times New Roman" w:hAnsi="Times New Roman" w:cs="Times New Roman"/>
          <w:vertAlign w:val="subscript"/>
        </w:rPr>
        <w:t>s</w:t>
      </w:r>
      <w:r>
        <w:rPr>
          <w:rFonts w:ascii="Times New Roman" w:hAnsi="Times New Roman" w:cs="Times New Roman"/>
        </w:rPr>
        <w:t>=21</w:t>
      </w:r>
      <w:r>
        <w:rPr>
          <w:rFonts w:ascii="Times New Roman" w:hAnsi="Times New Roman" w:cs="Times New Roman"/>
          <w:vertAlign w:val="superscript"/>
        </w:rPr>
        <w:t>0</w:t>
      </w:r>
      <w:r>
        <w:rPr>
          <w:rFonts w:ascii="Times New Roman" w:hAnsi="Times New Roman" w:cs="Times New Roman"/>
        </w:rPr>
        <w:t>C) là những chất khí không màu, mùi xốc, tan rất tốt trong nước và trong các dung môi hữu cơ. - Dung dịch của HCHO với nước có nồng độ 35-40% gọi là  formon hay fo</w:t>
      </w:r>
      <w:r w:rsidR="00C33FA8">
        <w:rPr>
          <w:rFonts w:ascii="Times New Roman" w:hAnsi="Times New Roman" w:cs="Times New Roman"/>
        </w:rPr>
        <w:t>r</w:t>
      </w:r>
      <w:r>
        <w:rPr>
          <w:rFonts w:ascii="Times New Roman" w:hAnsi="Times New Roman" w:cs="Times New Roman"/>
        </w:rPr>
        <w:t>malin. Dung dịch fo</w:t>
      </w:r>
      <w:r w:rsidR="00C33FA8">
        <w:rPr>
          <w:rFonts w:ascii="Times New Roman" w:hAnsi="Times New Roman" w:cs="Times New Roman"/>
        </w:rPr>
        <w:t>r</w:t>
      </w:r>
      <w:r>
        <w:rPr>
          <w:rFonts w:ascii="Times New Roman" w:hAnsi="Times New Roman" w:cs="Times New Roman"/>
        </w:rPr>
        <w:t xml:space="preserve">malin để lâu thấy có kết tủa trắng là do HCHO tự trùng hợp tạo thành </w:t>
      </w:r>
      <w:r w:rsidR="00C33FA8">
        <w:rPr>
          <w:rFonts w:ascii="Times New Roman" w:hAnsi="Times New Roman" w:cs="Times New Roman"/>
        </w:rPr>
        <w:t>polymer</w:t>
      </w:r>
      <w:r>
        <w:rPr>
          <w:rFonts w:ascii="Times New Roman" w:hAnsi="Times New Roman" w:cs="Times New Roman"/>
        </w:rPr>
        <w:t xml:space="preserve"> kết tuả trắng, đun nóng </w:t>
      </w:r>
      <w:r w:rsidR="00C33FA8">
        <w:rPr>
          <w:rFonts w:ascii="Times New Roman" w:hAnsi="Times New Roman" w:cs="Times New Roman"/>
        </w:rPr>
        <w:t>polymer</w:t>
      </w:r>
      <w:r>
        <w:rPr>
          <w:rFonts w:ascii="Times New Roman" w:hAnsi="Times New Roman" w:cs="Times New Roman"/>
        </w:rPr>
        <w:t xml:space="preserve"> này lại bị phân hủy cho ta HCHO.</w:t>
      </w:r>
    </w:p>
    <w:p w14:paraId="2A9E8D42" w14:textId="1E4543CC" w:rsidR="00AF49E0" w:rsidRDefault="00AA201E">
      <w:pPr>
        <w:tabs>
          <w:tab w:val="left" w:pos="142"/>
        </w:tabs>
        <w:rPr>
          <w:rFonts w:ascii="Times New Roman" w:hAnsi="Times New Roman" w:cs="Times New Roman"/>
        </w:rPr>
      </w:pPr>
      <w:r>
        <w:rPr>
          <w:rFonts w:ascii="Times New Roman" w:hAnsi="Times New Roman" w:cs="Times New Roman"/>
        </w:rPr>
        <w:tab/>
        <w:t>- A</w:t>
      </w:r>
      <w:r w:rsidR="00E557F5">
        <w:rPr>
          <w:rFonts w:ascii="Times New Roman" w:hAnsi="Times New Roman" w:cs="Times New Roman"/>
        </w:rPr>
        <w:t>ketone</w:t>
      </w:r>
      <w:r>
        <w:rPr>
          <w:rFonts w:ascii="Times New Roman" w:hAnsi="Times New Roman" w:cs="Times New Roman"/>
        </w:rPr>
        <w:t xml:space="preserve"> là chất lỏng dễ bay hơi (t</w:t>
      </w:r>
      <w:r>
        <w:rPr>
          <w:rFonts w:ascii="Times New Roman" w:hAnsi="Times New Roman" w:cs="Times New Roman"/>
          <w:vertAlign w:val="subscript"/>
        </w:rPr>
        <w:t>s</w:t>
      </w:r>
      <w:r>
        <w:rPr>
          <w:rFonts w:ascii="Times New Roman" w:hAnsi="Times New Roman" w:cs="Times New Roman"/>
        </w:rPr>
        <w:t>=57</w:t>
      </w:r>
      <w:r>
        <w:rPr>
          <w:rFonts w:ascii="Times New Roman" w:hAnsi="Times New Roman" w:cs="Times New Roman"/>
          <w:vertAlign w:val="superscript"/>
        </w:rPr>
        <w:t>0</w:t>
      </w:r>
      <w:r>
        <w:rPr>
          <w:rFonts w:ascii="Times New Roman" w:hAnsi="Times New Roman" w:cs="Times New Roman"/>
        </w:rPr>
        <w:t>C), tan vô hạn trong nước và hòa tan được nhiều chất hữu cơ khác.</w:t>
      </w:r>
    </w:p>
    <w:p w14:paraId="1F9DE31D" w14:textId="30D5EA6A" w:rsidR="00AF49E0" w:rsidRDefault="00AA201E">
      <w:pPr>
        <w:tabs>
          <w:tab w:val="left" w:pos="142"/>
        </w:tabs>
        <w:rPr>
          <w:rFonts w:ascii="Times New Roman" w:hAnsi="Times New Roman" w:cs="Times New Roman"/>
        </w:rPr>
      </w:pPr>
      <w:r>
        <w:rPr>
          <w:rFonts w:ascii="Times New Roman" w:hAnsi="Times New Roman" w:cs="Times New Roman"/>
        </w:rPr>
        <w:tab/>
        <w:t xml:space="preserve">- Mỗi </w:t>
      </w:r>
      <w:r w:rsidR="00C33FA8">
        <w:rPr>
          <w:rFonts w:ascii="Times New Roman" w:hAnsi="Times New Roman" w:cs="Times New Roman"/>
        </w:rPr>
        <w:t>aldehyde</w:t>
      </w:r>
      <w:r>
        <w:rPr>
          <w:rFonts w:ascii="Times New Roman" w:hAnsi="Times New Roman" w:cs="Times New Roman"/>
        </w:rPr>
        <w:t xml:space="preserve"> hoặc </w:t>
      </w:r>
      <w:r w:rsidR="00E557F5">
        <w:rPr>
          <w:rFonts w:ascii="Times New Roman" w:hAnsi="Times New Roman" w:cs="Times New Roman"/>
        </w:rPr>
        <w:t>ketone</w:t>
      </w:r>
      <w:r>
        <w:rPr>
          <w:rFonts w:ascii="Times New Roman" w:hAnsi="Times New Roman" w:cs="Times New Roman"/>
        </w:rPr>
        <w:t xml:space="preserve"> thường có mùi riêng biệt, chẳng hạn:</w:t>
      </w:r>
    </w:p>
    <w:p w14:paraId="071E839D" w14:textId="62137440" w:rsidR="00AF49E0" w:rsidRDefault="00AA201E">
      <w:pPr>
        <w:tabs>
          <w:tab w:val="left" w:pos="142"/>
        </w:tabs>
        <w:rPr>
          <w:rFonts w:ascii="Times New Roman" w:hAnsi="Times New Roman" w:cs="Times New Roman"/>
        </w:rPr>
      </w:pPr>
      <w:r>
        <w:rPr>
          <w:rFonts w:ascii="Times New Roman" w:hAnsi="Times New Roman" w:cs="Times New Roman"/>
        </w:rPr>
        <w:tab/>
        <w:t xml:space="preserve">+ </w:t>
      </w:r>
      <w:r w:rsidR="006408FE">
        <w:rPr>
          <w:rFonts w:ascii="Times New Roman" w:hAnsi="Times New Roman" w:cs="Times New Roman"/>
        </w:rPr>
        <w:t>C</w:t>
      </w:r>
      <w:r>
        <w:rPr>
          <w:rFonts w:ascii="Times New Roman" w:hAnsi="Times New Roman" w:cs="Times New Roman"/>
        </w:rPr>
        <w:t>itral (C</w:t>
      </w:r>
      <w:r>
        <w:rPr>
          <w:rFonts w:ascii="Times New Roman" w:hAnsi="Times New Roman" w:cs="Times New Roman"/>
          <w:vertAlign w:val="subscript"/>
        </w:rPr>
        <w:t>10</w:t>
      </w:r>
      <w:r>
        <w:rPr>
          <w:rFonts w:ascii="Times New Roman" w:hAnsi="Times New Roman" w:cs="Times New Roman"/>
        </w:rPr>
        <w:t>H</w:t>
      </w:r>
      <w:r>
        <w:rPr>
          <w:rFonts w:ascii="Times New Roman" w:hAnsi="Times New Roman" w:cs="Times New Roman"/>
          <w:vertAlign w:val="subscript"/>
        </w:rPr>
        <w:t>16</w:t>
      </w:r>
      <w:r>
        <w:rPr>
          <w:rFonts w:ascii="Times New Roman" w:hAnsi="Times New Roman" w:cs="Times New Roman"/>
        </w:rPr>
        <w:t>O) (3,7-dimethyl-2,6-octadienal) có mùi sả.</w:t>
      </w:r>
    </w:p>
    <w:p w14:paraId="38ABDABA" w14:textId="77777777" w:rsidR="00AF49E0" w:rsidRDefault="00AA201E">
      <w:pPr>
        <w:tabs>
          <w:tab w:val="left" w:pos="142"/>
        </w:tabs>
        <w:jc w:val="center"/>
        <w:rPr>
          <w:rFonts w:ascii="Times New Roman" w:hAnsi="Times New Roman" w:cs="Times New Roman"/>
        </w:rPr>
      </w:pPr>
      <w:r>
        <w:rPr>
          <w:rFonts w:ascii="Times New Roman" w:hAnsi="Times New Roman" w:cs="Times New Roman"/>
          <w:noProof/>
        </w:rPr>
        <w:drawing>
          <wp:inline distT="0" distB="0" distL="0" distR="0" wp14:anchorId="705668D2" wp14:editId="3E002824">
            <wp:extent cx="1800225" cy="1304925"/>
            <wp:effectExtent l="0" t="0" r="0" b="0"/>
            <wp:docPr id="1823321157" name="image210.png" descr="xitral"/>
            <wp:cNvGraphicFramePr/>
            <a:graphic xmlns:a="http://schemas.openxmlformats.org/drawingml/2006/main">
              <a:graphicData uri="http://schemas.openxmlformats.org/drawingml/2006/picture">
                <pic:pic xmlns:pic="http://schemas.openxmlformats.org/drawingml/2006/picture">
                  <pic:nvPicPr>
                    <pic:cNvPr id="1823321157" name="image210.png" descr="xitral"/>
                    <pic:cNvPicPr preferRelativeResize="0"/>
                  </pic:nvPicPr>
                  <pic:blipFill>
                    <a:blip r:embed="rId14"/>
                    <a:srcRect/>
                    <a:stretch>
                      <a:fillRect/>
                    </a:stretch>
                  </pic:blipFill>
                  <pic:spPr>
                    <a:xfrm>
                      <a:off x="0" y="0"/>
                      <a:ext cx="1800225" cy="1304925"/>
                    </a:xfrm>
                    <a:prstGeom prst="rect">
                      <a:avLst/>
                    </a:prstGeom>
                  </pic:spPr>
                </pic:pic>
              </a:graphicData>
            </a:graphic>
          </wp:inline>
        </w:drawing>
      </w:r>
    </w:p>
    <w:p w14:paraId="33F2F05B" w14:textId="2D2FF007" w:rsidR="00AF49E0" w:rsidRDefault="00AA201E">
      <w:pPr>
        <w:tabs>
          <w:tab w:val="left" w:pos="142"/>
        </w:tabs>
        <w:rPr>
          <w:rFonts w:ascii="Times New Roman" w:hAnsi="Times New Roman" w:cs="Times New Roman"/>
        </w:rPr>
      </w:pPr>
      <w:r>
        <w:rPr>
          <w:rFonts w:ascii="Times New Roman" w:hAnsi="Times New Roman" w:cs="Times New Roman"/>
        </w:rPr>
        <w:t>+ Ment</w:t>
      </w:r>
      <w:r w:rsidR="00C33FA8">
        <w:rPr>
          <w:rFonts w:ascii="Times New Roman" w:hAnsi="Times New Roman" w:cs="Times New Roman"/>
        </w:rPr>
        <w:t>h</w:t>
      </w:r>
      <w:r>
        <w:rPr>
          <w:rFonts w:ascii="Times New Roman" w:hAnsi="Times New Roman" w:cs="Times New Roman"/>
        </w:rPr>
        <w:t>on</w:t>
      </w:r>
      <w:r w:rsidR="006408FE">
        <w:rPr>
          <w:rFonts w:ascii="Times New Roman" w:hAnsi="Times New Roman" w:cs="Times New Roman"/>
        </w:rPr>
        <w:t>e</w:t>
      </w:r>
      <w:r>
        <w:rPr>
          <w:rFonts w:ascii="Times New Roman" w:hAnsi="Times New Roman" w:cs="Times New Roman"/>
        </w:rPr>
        <w:t xml:space="preserve"> có mùi bạc hà.</w:t>
      </w:r>
    </w:p>
    <w:p w14:paraId="09FBA449" w14:textId="6BF1D85C" w:rsidR="00AF49E0" w:rsidRDefault="00AA201E">
      <w:pPr>
        <w:tabs>
          <w:tab w:val="left" w:pos="142"/>
        </w:tabs>
        <w:rPr>
          <w:rFonts w:ascii="Times New Roman" w:hAnsi="Times New Roman" w:cs="Times New Roman"/>
        </w:rPr>
      </w:pPr>
      <w:r>
        <w:rPr>
          <w:rFonts w:ascii="Times New Roman" w:hAnsi="Times New Roman" w:cs="Times New Roman"/>
        </w:rPr>
        <w:t xml:space="preserve">+ </w:t>
      </w:r>
      <w:r w:rsidR="00C33FA8">
        <w:rPr>
          <w:rFonts w:ascii="Times New Roman" w:hAnsi="Times New Roman" w:cs="Times New Roman"/>
        </w:rPr>
        <w:t>Aldehyde</w:t>
      </w:r>
      <w:r>
        <w:rPr>
          <w:rFonts w:ascii="Times New Roman" w:hAnsi="Times New Roman" w:cs="Times New Roman"/>
        </w:rPr>
        <w:t xml:space="preserve"> </w:t>
      </w:r>
      <w:r w:rsidR="006408FE">
        <w:rPr>
          <w:rFonts w:ascii="Times New Roman" w:hAnsi="Times New Roman" w:cs="Times New Roman"/>
        </w:rPr>
        <w:t>c</w:t>
      </w:r>
      <w:r>
        <w:rPr>
          <w:rFonts w:ascii="Times New Roman" w:hAnsi="Times New Roman" w:cs="Times New Roman"/>
        </w:rPr>
        <w:t>inamic có mùi quế, a</w:t>
      </w:r>
      <w:r w:rsidR="00E557F5">
        <w:rPr>
          <w:rFonts w:ascii="Times New Roman" w:hAnsi="Times New Roman" w:cs="Times New Roman"/>
        </w:rPr>
        <w:t>ketone</w:t>
      </w:r>
      <w:r>
        <w:rPr>
          <w:rFonts w:ascii="Times New Roman" w:hAnsi="Times New Roman" w:cs="Times New Roman"/>
        </w:rPr>
        <w:t xml:space="preserve"> có mùi thơm nhẹ…</w:t>
      </w:r>
    </w:p>
    <w:p w14:paraId="15DA341A" w14:textId="77777777" w:rsidR="00AF49E0" w:rsidRDefault="00AA201E">
      <w:pPr>
        <w:tabs>
          <w:tab w:val="left" w:pos="142"/>
        </w:tabs>
        <w:rPr>
          <w:rFonts w:ascii="Times New Roman" w:hAnsi="Times New Roman" w:cs="Times New Roman"/>
          <w:b/>
        </w:rPr>
      </w:pPr>
      <w:r>
        <w:rPr>
          <w:rFonts w:ascii="Times New Roman" w:hAnsi="Times New Roman" w:cs="Times New Roman"/>
          <w:b/>
        </w:rPr>
        <w:t>Acid</w:t>
      </w:r>
    </w:p>
    <w:p w14:paraId="6F0D8A08" w14:textId="77777777" w:rsidR="00AF49E0" w:rsidRDefault="00AA201E">
      <w:pPr>
        <w:numPr>
          <w:ilvl w:val="0"/>
          <w:numId w:val="1"/>
        </w:numPr>
        <w:tabs>
          <w:tab w:val="left" w:pos="1935"/>
        </w:tabs>
        <w:ind w:hanging="1065"/>
        <w:rPr>
          <w:rFonts w:ascii="Times New Roman" w:hAnsi="Times New Roman" w:cs="Times New Roman"/>
        </w:rPr>
      </w:pPr>
      <w:r>
        <w:rPr>
          <w:rFonts w:ascii="Times New Roman" w:hAnsi="Times New Roman" w:cs="Times New Roman"/>
        </w:rPr>
        <w:t>Ba chất đầu dãy đồng đẳng là chất lỏng, có vị chua, tan vô hạn trong nước, điện li yếu trong dung dịch.</w:t>
      </w:r>
    </w:p>
    <w:p w14:paraId="757544C5" w14:textId="77777777" w:rsidR="00AF49E0" w:rsidRDefault="00AA201E">
      <w:pPr>
        <w:numPr>
          <w:ilvl w:val="0"/>
          <w:numId w:val="1"/>
        </w:numPr>
        <w:tabs>
          <w:tab w:val="left" w:pos="1935"/>
        </w:tabs>
        <w:ind w:hanging="1065"/>
        <w:rPr>
          <w:rFonts w:ascii="Times New Roman" w:hAnsi="Times New Roman" w:cs="Times New Roman"/>
        </w:rPr>
      </w:pPr>
      <w:r>
        <w:rPr>
          <w:rFonts w:ascii="Times New Roman" w:hAnsi="Times New Roman" w:cs="Times New Roman"/>
        </w:rPr>
        <w:t>Những chất sau là chất lỏng, rồi chất rắn, độ tan giảm dần. Nhiệt độ sôi tăng dần theo n.</w:t>
      </w:r>
    </w:p>
    <w:p w14:paraId="2EDC411D" w14:textId="17AD72DD" w:rsidR="00AF49E0" w:rsidRDefault="00AA201E">
      <w:pPr>
        <w:numPr>
          <w:ilvl w:val="0"/>
          <w:numId w:val="1"/>
        </w:numPr>
        <w:tabs>
          <w:tab w:val="left" w:pos="1935"/>
        </w:tabs>
        <w:ind w:hanging="1065"/>
        <w:rPr>
          <w:rFonts w:ascii="Times New Roman" w:hAnsi="Times New Roman" w:cs="Times New Roman"/>
        </w:rPr>
      </w:pPr>
      <w:r>
        <w:rPr>
          <w:rFonts w:ascii="Times New Roman" w:hAnsi="Times New Roman" w:cs="Times New Roman"/>
        </w:rPr>
        <w:t xml:space="preserve">Giữa các phân tử acidcũng xảy ra hiện tượng liên hợp phân tử do liên kết </w:t>
      </w:r>
      <w:r w:rsidR="006408FE">
        <w:rPr>
          <w:rFonts w:ascii="Times New Roman" w:hAnsi="Times New Roman" w:cs="Times New Roman"/>
        </w:rPr>
        <w:t>hydrogen</w:t>
      </w:r>
      <w:r>
        <w:rPr>
          <w:rFonts w:ascii="Times New Roman" w:hAnsi="Times New Roman" w:cs="Times New Roman"/>
        </w:rPr>
        <w:t>.</w:t>
      </w:r>
    </w:p>
    <w:p w14:paraId="52BABFA3" w14:textId="77777777" w:rsidR="00AF49E0" w:rsidRDefault="00AA201E">
      <w:pPr>
        <w:tabs>
          <w:tab w:val="left" w:pos="1935"/>
        </w:tabs>
        <w:rPr>
          <w:rFonts w:ascii="Times New Roman" w:hAnsi="Times New Roman" w:cs="Times New Roman"/>
        </w:rPr>
      </w:pPr>
      <w:r>
        <w:rPr>
          <w:rFonts w:ascii="Times New Roman" w:hAnsi="Times New Roman" w:cs="Times New Roman"/>
        </w:rPr>
        <w:t xml:space="preserve">                        </w:t>
      </w:r>
      <w:r>
        <w:rPr>
          <w:rFonts w:ascii="Times New Roman" w:hAnsi="Times New Roman" w:cs="Times New Roman"/>
          <w:noProof/>
        </w:rPr>
        <w:drawing>
          <wp:inline distT="0" distB="0" distL="0" distR="0" wp14:anchorId="2710BDA1" wp14:editId="48478714">
            <wp:extent cx="2390775" cy="581025"/>
            <wp:effectExtent l="0" t="0" r="0" b="0"/>
            <wp:docPr id="1823321156" name="image209.png"/>
            <wp:cNvGraphicFramePr/>
            <a:graphic xmlns:a="http://schemas.openxmlformats.org/drawingml/2006/main">
              <a:graphicData uri="http://schemas.openxmlformats.org/drawingml/2006/picture">
                <pic:pic xmlns:pic="http://schemas.openxmlformats.org/drawingml/2006/picture">
                  <pic:nvPicPr>
                    <pic:cNvPr id="1823321156" name="image209.png"/>
                    <pic:cNvPicPr preferRelativeResize="0"/>
                  </pic:nvPicPr>
                  <pic:blipFill>
                    <a:blip r:embed="rId15"/>
                    <a:srcRect/>
                    <a:stretch>
                      <a:fillRect/>
                    </a:stretch>
                  </pic:blipFill>
                  <pic:spPr>
                    <a:xfrm>
                      <a:off x="0" y="0"/>
                      <a:ext cx="2390775" cy="581025"/>
                    </a:xfrm>
                    <a:prstGeom prst="rect">
                      <a:avLst/>
                    </a:prstGeom>
                  </pic:spPr>
                </pic:pic>
              </a:graphicData>
            </a:graphic>
          </wp:inline>
        </w:drawing>
      </w:r>
      <w:r>
        <w:rPr>
          <w:rFonts w:ascii="Times New Roman" w:hAnsi="Times New Roman" w:cs="Times New Roman"/>
        </w:rPr>
        <w:t xml:space="preserve">                      </w:t>
      </w:r>
    </w:p>
    <w:p w14:paraId="6156C2B4" w14:textId="6DD96439" w:rsidR="00AF49E0" w:rsidRDefault="00AA201E">
      <w:pPr>
        <w:tabs>
          <w:tab w:val="left" w:pos="1935"/>
        </w:tabs>
        <w:rPr>
          <w:rFonts w:ascii="Times New Roman" w:hAnsi="Times New Roman" w:cs="Times New Roman"/>
        </w:rPr>
      </w:pPr>
      <w:r>
        <w:rPr>
          <w:rFonts w:ascii="Times New Roman" w:hAnsi="Times New Roman" w:cs="Times New Roman"/>
        </w:rPr>
        <w:t xml:space="preserve">            Do đó, acid</w:t>
      </w:r>
      <w:r>
        <w:rPr>
          <w:rFonts w:ascii="Times New Roman" w:hAnsi="Times New Roman" w:cs="Times New Roman"/>
          <w:i/>
        </w:rPr>
        <w:t xml:space="preserve">có nhiệt độ sôi cao hơn </w:t>
      </w:r>
      <w:r w:rsidR="00D5687B">
        <w:rPr>
          <w:rFonts w:ascii="Times New Roman" w:hAnsi="Times New Roman" w:cs="Times New Roman"/>
          <w:i/>
        </w:rPr>
        <w:t>aldehyde</w:t>
      </w:r>
      <w:r>
        <w:rPr>
          <w:rFonts w:ascii="Times New Roman" w:hAnsi="Times New Roman" w:cs="Times New Roman"/>
          <w:i/>
        </w:rPr>
        <w:t xml:space="preserve"> và rượu tương ứng</w:t>
      </w:r>
    </w:p>
    <w:p w14:paraId="58786235" w14:textId="77777777" w:rsidR="00AF49E0" w:rsidRDefault="00AA201E">
      <w:pPr>
        <w:tabs>
          <w:tab w:val="left" w:pos="1935"/>
        </w:tabs>
        <w:rPr>
          <w:rFonts w:ascii="Times New Roman" w:hAnsi="Times New Roman" w:cs="Times New Roman"/>
          <w:b/>
        </w:rPr>
      </w:pPr>
      <w:r>
        <w:rPr>
          <w:rFonts w:ascii="Times New Roman" w:hAnsi="Times New Roman" w:cs="Times New Roman"/>
          <w:b/>
        </w:rPr>
        <w:t>V. Tính chất hoá học</w:t>
      </w:r>
    </w:p>
    <w:p w14:paraId="1D5C7DE6" w14:textId="0FF6A494" w:rsidR="00AF49E0" w:rsidRDefault="00AA201E">
      <w:pPr>
        <w:tabs>
          <w:tab w:val="left" w:pos="1935"/>
        </w:tabs>
        <w:jc w:val="both"/>
        <w:rPr>
          <w:rFonts w:ascii="Times New Roman" w:hAnsi="Times New Roman" w:cs="Times New Roman"/>
        </w:rPr>
      </w:pPr>
      <w:r>
        <w:rPr>
          <w:rFonts w:ascii="Times New Roman" w:hAnsi="Times New Roman" w:cs="Times New Roman"/>
        </w:rPr>
        <w:t>Trong hợp chất aldehyd</w:t>
      </w:r>
      <w:r w:rsidR="00D5687B">
        <w:rPr>
          <w:rFonts w:ascii="Times New Roman" w:hAnsi="Times New Roman" w:cs="Times New Roman"/>
        </w:rPr>
        <w:t>e</w:t>
      </w:r>
      <w:r>
        <w:rPr>
          <w:rFonts w:ascii="Times New Roman" w:hAnsi="Times New Roman" w:cs="Times New Roman"/>
        </w:rPr>
        <w:t xml:space="preserve">, </w:t>
      </w:r>
      <w:r w:rsidR="00D5687B">
        <w:rPr>
          <w:rFonts w:ascii="Times New Roman" w:hAnsi="Times New Roman" w:cs="Times New Roman"/>
        </w:rPr>
        <w:t>ketone</w:t>
      </w:r>
      <w:r>
        <w:rPr>
          <w:rFonts w:ascii="Times New Roman" w:hAnsi="Times New Roman" w:cs="Times New Roman"/>
        </w:rPr>
        <w:t xml:space="preserve"> nhóm carbonyl &gt;C=O luôn phân cực, là trung tâm phản ứng của các tác nhân, ái nhân. Mặt khác sự phân cực của nhóm carbonyl có ảnh hưởng lớn đến gốc hydrocarbon, hoạt hoá nguyên tử Hα, tạo điều kiện dễ dàng cho phản ứng thế. Aldehyd</w:t>
      </w:r>
      <w:r w:rsidR="00D5687B">
        <w:rPr>
          <w:rFonts w:ascii="Times New Roman" w:hAnsi="Times New Roman" w:cs="Times New Roman"/>
        </w:rPr>
        <w:t>e</w:t>
      </w:r>
      <w:r>
        <w:rPr>
          <w:rFonts w:ascii="Times New Roman" w:hAnsi="Times New Roman" w:cs="Times New Roman"/>
        </w:rPr>
        <w:t xml:space="preserve">, </w:t>
      </w:r>
      <w:r w:rsidR="00D5687B">
        <w:rPr>
          <w:rFonts w:ascii="Times New Roman" w:hAnsi="Times New Roman" w:cs="Times New Roman"/>
        </w:rPr>
        <w:t>ketone</w:t>
      </w:r>
      <w:r>
        <w:rPr>
          <w:rFonts w:ascii="Times New Roman" w:hAnsi="Times New Roman" w:cs="Times New Roman"/>
        </w:rPr>
        <w:t xml:space="preserve"> có thể tham gia các phản ứng sau:</w:t>
      </w:r>
      <w:r>
        <w:rPr>
          <w:rFonts w:ascii="Times New Roman" w:hAnsi="Times New Roman" w:cs="Times New Roman"/>
        </w:rPr>
        <w:br/>
        <w:t>- Phản ứng cộng hợp vào nhóm carbonyl.</w:t>
      </w:r>
    </w:p>
    <w:p w14:paraId="00569097" w14:textId="369932C9" w:rsidR="00AF49E0" w:rsidRDefault="00AA201E">
      <w:pPr>
        <w:tabs>
          <w:tab w:val="left" w:pos="1935"/>
        </w:tabs>
        <w:jc w:val="both"/>
        <w:rPr>
          <w:rFonts w:ascii="Times New Roman" w:hAnsi="Times New Roman" w:cs="Times New Roman"/>
        </w:rPr>
      </w:pPr>
      <w:r>
        <w:rPr>
          <w:rFonts w:ascii="Times New Roman" w:hAnsi="Times New Roman" w:cs="Times New Roman"/>
        </w:rPr>
        <w:t>- Phản ứng</w:t>
      </w:r>
      <w:r w:rsidR="00D5687B">
        <w:rPr>
          <w:rFonts w:ascii="Times New Roman" w:hAnsi="Times New Roman" w:cs="Times New Roman"/>
        </w:rPr>
        <w:t xml:space="preserve"> </w:t>
      </w:r>
      <w:r>
        <w:rPr>
          <w:rFonts w:ascii="Times New Roman" w:hAnsi="Times New Roman" w:cs="Times New Roman"/>
          <w:color w:val="FF0000"/>
        </w:rPr>
        <w:t>oxygen</w:t>
      </w:r>
      <w:r w:rsidR="00D5687B">
        <w:rPr>
          <w:rFonts w:ascii="Times New Roman" w:hAnsi="Times New Roman" w:cs="Times New Roman"/>
          <w:color w:val="FF0000"/>
        </w:rPr>
        <w:t xml:space="preserve"> </w:t>
      </w:r>
      <w:r>
        <w:rPr>
          <w:rFonts w:ascii="Times New Roman" w:hAnsi="Times New Roman" w:cs="Times New Roman"/>
        </w:rPr>
        <w:t>hoá, khử hoá nhóm carbonyl.</w:t>
      </w:r>
    </w:p>
    <w:p w14:paraId="13F58E88" w14:textId="77777777" w:rsidR="00AF49E0" w:rsidRDefault="00AA201E">
      <w:pPr>
        <w:tabs>
          <w:tab w:val="left" w:pos="1935"/>
        </w:tabs>
        <w:jc w:val="both"/>
        <w:rPr>
          <w:rFonts w:ascii="Times New Roman" w:hAnsi="Times New Roman" w:cs="Times New Roman"/>
        </w:rPr>
      </w:pPr>
      <w:r>
        <w:rPr>
          <w:rFonts w:ascii="Times New Roman" w:hAnsi="Times New Roman" w:cs="Times New Roman"/>
        </w:rPr>
        <w:t>- Phản ứng thế ở gốc hydrocarbon, phản ứng ngưng tụ aldol</w:t>
      </w:r>
    </w:p>
    <w:p w14:paraId="4E69A82F" w14:textId="77777777" w:rsidR="00AF49E0" w:rsidRDefault="00AA201E">
      <w:pPr>
        <w:tabs>
          <w:tab w:val="left" w:pos="1935"/>
        </w:tabs>
        <w:rPr>
          <w:rFonts w:ascii="Times New Roman" w:hAnsi="Times New Roman" w:cs="Times New Roman"/>
          <w:b/>
        </w:rPr>
      </w:pPr>
      <w:r>
        <w:rPr>
          <w:rFonts w:ascii="Times New Roman" w:hAnsi="Times New Roman" w:cs="Times New Roman"/>
          <w:b/>
        </w:rPr>
        <w:t>A. Aldehyde- ketone</w:t>
      </w:r>
    </w:p>
    <w:p w14:paraId="466604CC" w14:textId="77777777" w:rsidR="00AF49E0" w:rsidRDefault="00AA201E">
      <w:pPr>
        <w:tabs>
          <w:tab w:val="left" w:pos="1935"/>
        </w:tabs>
        <w:rPr>
          <w:rFonts w:ascii="Times New Roman" w:hAnsi="Times New Roman" w:cs="Times New Roman"/>
          <w:b/>
          <w:u w:val="single"/>
        </w:rPr>
      </w:pPr>
      <w:r>
        <w:rPr>
          <w:rFonts w:ascii="Times New Roman" w:hAnsi="Times New Roman" w:cs="Times New Roman"/>
          <w:b/>
          <w:u w:val="single"/>
        </w:rPr>
        <w:t>A.1. Phản ứng cộng nucleophin.</w:t>
      </w:r>
    </w:p>
    <w:p w14:paraId="52D2DD7A" w14:textId="77777777" w:rsidR="00AF49E0" w:rsidRDefault="005833A8">
      <w:pPr>
        <w:tabs>
          <w:tab w:val="left" w:pos="1935"/>
        </w:tabs>
        <w:rPr>
          <w:rFonts w:ascii="Times New Roman" w:hAnsi="Times New Roman" w:cs="Times New Roman"/>
        </w:rPr>
      </w:pPr>
      <w:sdt>
        <w:sdtPr>
          <w:rPr>
            <w:rFonts w:ascii="Times New Roman" w:hAnsi="Times New Roman" w:cs="Times New Roman"/>
          </w:rPr>
          <w:tag w:val="goog_rdk_1"/>
          <w:id w:val="2"/>
        </w:sdtPr>
        <w:sdtEndPr/>
        <w:sdtContent>
          <w:r w:rsidR="00AA201E">
            <w:rPr>
              <w:rFonts w:ascii="Times New Roman" w:eastAsia="Cardo" w:hAnsi="Times New Roman" w:cs="Times New Roman"/>
            </w:rPr>
            <w:t>- TQ:   &gt;C = O    +    H-Y    →   &gt; CY-OH</w:t>
          </w:r>
        </w:sdtContent>
      </w:sdt>
    </w:p>
    <w:p w14:paraId="7E876337" w14:textId="77777777" w:rsidR="00AF49E0" w:rsidRDefault="00AA201E">
      <w:pPr>
        <w:tabs>
          <w:tab w:val="left" w:pos="1935"/>
        </w:tabs>
        <w:rPr>
          <w:rFonts w:ascii="Times New Roman" w:hAnsi="Times New Roman" w:cs="Times New Roman"/>
        </w:rPr>
      </w:pPr>
      <w:r>
        <w:rPr>
          <w:rFonts w:ascii="Times New Roman" w:hAnsi="Times New Roman" w:cs="Times New Roman"/>
        </w:rPr>
        <w:t>Với HY: HOH, HCN, H-OC</w:t>
      </w:r>
      <w:r>
        <w:rPr>
          <w:rFonts w:ascii="Times New Roman" w:hAnsi="Times New Roman" w:cs="Times New Roman"/>
          <w:vertAlign w:val="subscript"/>
        </w:rPr>
        <w:t>2</w:t>
      </w:r>
      <w:r>
        <w:rPr>
          <w:rFonts w:ascii="Times New Roman" w:hAnsi="Times New Roman" w:cs="Times New Roman"/>
        </w:rPr>
        <w:t>H</w:t>
      </w:r>
      <w:r>
        <w:rPr>
          <w:rFonts w:ascii="Times New Roman" w:hAnsi="Times New Roman" w:cs="Times New Roman"/>
          <w:vertAlign w:val="subscript"/>
        </w:rPr>
        <w:t>5</w:t>
      </w:r>
      <w:r>
        <w:rPr>
          <w:rFonts w:ascii="Times New Roman" w:hAnsi="Times New Roman" w:cs="Times New Roman"/>
        </w:rPr>
        <w:t>, H-SO</w:t>
      </w:r>
      <w:r>
        <w:rPr>
          <w:rFonts w:ascii="Times New Roman" w:hAnsi="Times New Roman" w:cs="Times New Roman"/>
          <w:vertAlign w:val="subscript"/>
        </w:rPr>
        <w:t>3</w:t>
      </w:r>
      <w:r>
        <w:rPr>
          <w:rFonts w:ascii="Times New Roman" w:hAnsi="Times New Roman" w:cs="Times New Roman"/>
        </w:rPr>
        <w:t>Na Hoặc các hợp cơ nguyên tố như R-MgX</w:t>
      </w:r>
    </w:p>
    <w:p w14:paraId="2AF62347" w14:textId="77777777" w:rsidR="00AF49E0" w:rsidRDefault="00AA201E">
      <w:pPr>
        <w:tabs>
          <w:tab w:val="left" w:pos="1935"/>
        </w:tabs>
        <w:rPr>
          <w:rFonts w:ascii="Times New Roman" w:hAnsi="Times New Roman" w:cs="Times New Roman"/>
          <w:b/>
          <w:u w:val="single"/>
        </w:rPr>
      </w:pPr>
      <w:r>
        <w:rPr>
          <w:rFonts w:ascii="Times New Roman" w:hAnsi="Times New Roman" w:cs="Times New Roman"/>
          <w:b/>
          <w:u w:val="single"/>
        </w:rPr>
        <w:t>Cơ chế phản ứng A</w:t>
      </w:r>
      <w:r>
        <w:rPr>
          <w:rFonts w:ascii="Times New Roman" w:hAnsi="Times New Roman" w:cs="Times New Roman"/>
          <w:b/>
          <w:u w:val="single"/>
          <w:vertAlign w:val="subscript"/>
        </w:rPr>
        <w:t>N</w:t>
      </w:r>
      <w:r>
        <w:rPr>
          <w:rFonts w:ascii="Times New Roman" w:hAnsi="Times New Roman" w:cs="Times New Roman"/>
          <w:b/>
          <w:u w:val="single"/>
        </w:rPr>
        <w:t>.</w:t>
      </w:r>
    </w:p>
    <w:p w14:paraId="3FB41CA8" w14:textId="77777777" w:rsidR="00AF49E0" w:rsidRDefault="00AA201E">
      <w:pPr>
        <w:tabs>
          <w:tab w:val="left" w:pos="1935"/>
        </w:tabs>
        <w:rPr>
          <w:rFonts w:ascii="Times New Roman" w:hAnsi="Times New Roman" w:cs="Times New Roman"/>
        </w:rPr>
      </w:pPr>
      <w:r>
        <w:rPr>
          <w:rFonts w:ascii="Times New Roman" w:hAnsi="Times New Roman" w:cs="Times New Roman"/>
        </w:rPr>
        <w:t>Cơ chế này diễn ra theo 2 giai đoạn</w:t>
      </w:r>
    </w:p>
    <w:p w14:paraId="7BBC25E8" w14:textId="7A79286F" w:rsidR="00AF49E0" w:rsidRDefault="00AA201E">
      <w:pPr>
        <w:tabs>
          <w:tab w:val="left" w:pos="1935"/>
        </w:tabs>
        <w:rPr>
          <w:rFonts w:ascii="Times New Roman" w:hAnsi="Times New Roman" w:cs="Times New Roman"/>
        </w:rPr>
      </w:pPr>
      <w:r>
        <w:rPr>
          <w:rFonts w:ascii="Times New Roman" w:hAnsi="Times New Roman" w:cs="Times New Roman"/>
        </w:rPr>
        <w:t xml:space="preserve">- Giai đoạn 1 chậm anion tấn công vào nhóm </w:t>
      </w:r>
      <w:r w:rsidR="00E557F5">
        <w:rPr>
          <w:rFonts w:ascii="Times New Roman" w:hAnsi="Times New Roman" w:cs="Times New Roman"/>
        </w:rPr>
        <w:t>carbonyl</w:t>
      </w:r>
    </w:p>
    <w:p w14:paraId="7C071D0E" w14:textId="77777777" w:rsidR="00AF49E0" w:rsidRDefault="00AA201E">
      <w:pPr>
        <w:tabs>
          <w:tab w:val="left" w:pos="1935"/>
        </w:tabs>
        <w:rPr>
          <w:rFonts w:ascii="Times New Roman" w:hAnsi="Times New Roman" w:cs="Times New Roman"/>
        </w:rPr>
      </w:pPr>
      <w:r>
        <w:rPr>
          <w:rFonts w:ascii="Times New Roman" w:hAnsi="Times New Roman" w:cs="Times New Roman"/>
        </w:rPr>
        <w:tab/>
        <w:t>&gt;C=O   +   Y</w:t>
      </w:r>
      <w:r>
        <w:rPr>
          <w:rFonts w:ascii="Times New Roman" w:hAnsi="Times New Roman" w:cs="Times New Roman"/>
          <w:vertAlign w:val="superscript"/>
        </w:rPr>
        <w:t>-</w:t>
      </w:r>
      <w:sdt>
        <w:sdtPr>
          <w:rPr>
            <w:rFonts w:ascii="Times New Roman" w:hAnsi="Times New Roman" w:cs="Times New Roman"/>
          </w:rPr>
          <w:tag w:val="goog_rdk_2"/>
          <w:id w:val="3"/>
        </w:sdtPr>
        <w:sdtEndPr/>
        <w:sdtContent>
          <w:r>
            <w:rPr>
              <w:rFonts w:ascii="Times New Roman" w:eastAsia="Cardo" w:hAnsi="Times New Roman" w:cs="Times New Roman"/>
            </w:rPr>
            <w:t xml:space="preserve">   → &gt;CY-O</w:t>
          </w:r>
        </w:sdtContent>
      </w:sdt>
      <w:r>
        <w:rPr>
          <w:rFonts w:ascii="Times New Roman" w:hAnsi="Times New Roman" w:cs="Times New Roman"/>
          <w:vertAlign w:val="superscript"/>
        </w:rPr>
        <w:t>-</w:t>
      </w:r>
      <w:r>
        <w:rPr>
          <w:rFonts w:ascii="Times New Roman" w:hAnsi="Times New Roman" w:cs="Times New Roman"/>
        </w:rPr>
        <w:t xml:space="preserve">   </w:t>
      </w:r>
    </w:p>
    <w:p w14:paraId="37F291F4" w14:textId="77777777" w:rsidR="00AF49E0" w:rsidRDefault="00AA201E">
      <w:pPr>
        <w:tabs>
          <w:tab w:val="left" w:pos="1935"/>
        </w:tabs>
        <w:rPr>
          <w:rFonts w:ascii="Times New Roman" w:hAnsi="Times New Roman" w:cs="Times New Roman"/>
        </w:rPr>
      </w:pPr>
      <w:r>
        <w:rPr>
          <w:rFonts w:ascii="Times New Roman" w:hAnsi="Times New Roman" w:cs="Times New Roman"/>
        </w:rPr>
        <w:t>- Giai đoạn 2 nhanh, khi đó H</w:t>
      </w:r>
      <w:r>
        <w:rPr>
          <w:rFonts w:ascii="Times New Roman" w:hAnsi="Times New Roman" w:cs="Times New Roman"/>
          <w:vertAlign w:val="superscript"/>
        </w:rPr>
        <w:t>+</w:t>
      </w:r>
      <w:r>
        <w:rPr>
          <w:rFonts w:ascii="Times New Roman" w:hAnsi="Times New Roman" w:cs="Times New Roman"/>
        </w:rPr>
        <w:t xml:space="preserve"> hay R</w:t>
      </w:r>
      <w:r>
        <w:rPr>
          <w:rFonts w:ascii="Times New Roman" w:hAnsi="Times New Roman" w:cs="Times New Roman"/>
          <w:vertAlign w:val="superscript"/>
        </w:rPr>
        <w:t>+</w:t>
      </w:r>
      <w:r>
        <w:rPr>
          <w:rFonts w:ascii="Times New Roman" w:hAnsi="Times New Roman" w:cs="Times New Roman"/>
        </w:rPr>
        <w:t xml:space="preserve"> tấn công</w:t>
      </w:r>
    </w:p>
    <w:p w14:paraId="6FD61ED2" w14:textId="77777777" w:rsidR="00AF49E0" w:rsidRDefault="00AA201E">
      <w:pPr>
        <w:tabs>
          <w:tab w:val="left" w:pos="1935"/>
        </w:tabs>
        <w:rPr>
          <w:rFonts w:ascii="Times New Roman" w:hAnsi="Times New Roman" w:cs="Times New Roman"/>
        </w:rPr>
      </w:pPr>
      <w:r>
        <w:rPr>
          <w:rFonts w:ascii="Times New Roman" w:hAnsi="Times New Roman" w:cs="Times New Roman"/>
        </w:rPr>
        <w:tab/>
        <w:t>&gt;CY-O</w:t>
      </w:r>
      <w:r>
        <w:rPr>
          <w:rFonts w:ascii="Times New Roman" w:hAnsi="Times New Roman" w:cs="Times New Roman"/>
          <w:vertAlign w:val="superscript"/>
        </w:rPr>
        <w:t>-</w:t>
      </w:r>
      <w:r>
        <w:rPr>
          <w:rFonts w:ascii="Times New Roman" w:hAnsi="Times New Roman" w:cs="Times New Roman"/>
        </w:rPr>
        <w:t xml:space="preserve"> +   H</w:t>
      </w:r>
      <w:r>
        <w:rPr>
          <w:rFonts w:ascii="Times New Roman" w:hAnsi="Times New Roman" w:cs="Times New Roman"/>
          <w:vertAlign w:val="superscript"/>
        </w:rPr>
        <w:t>+</w:t>
      </w:r>
      <w:sdt>
        <w:sdtPr>
          <w:rPr>
            <w:rFonts w:ascii="Times New Roman" w:hAnsi="Times New Roman" w:cs="Times New Roman"/>
          </w:rPr>
          <w:tag w:val="goog_rdk_3"/>
          <w:id w:val="4"/>
        </w:sdtPr>
        <w:sdtEndPr/>
        <w:sdtContent>
          <w:r>
            <w:rPr>
              <w:rFonts w:ascii="Times New Roman" w:eastAsia="Cardo" w:hAnsi="Times New Roman" w:cs="Times New Roman"/>
            </w:rPr>
            <w:t xml:space="preserve">  → &gt;CY-OH   </w:t>
          </w:r>
        </w:sdtContent>
      </w:sdt>
    </w:p>
    <w:p w14:paraId="04694EAF" w14:textId="77777777" w:rsidR="00AF49E0" w:rsidRDefault="00AA201E">
      <w:pPr>
        <w:tabs>
          <w:tab w:val="left" w:pos="1935"/>
        </w:tabs>
        <w:rPr>
          <w:rFonts w:ascii="Times New Roman" w:hAnsi="Times New Roman" w:cs="Times New Roman"/>
        </w:rPr>
      </w:pPr>
      <w:r>
        <w:rPr>
          <w:rFonts w:ascii="Times New Roman" w:hAnsi="Times New Roman" w:cs="Times New Roman"/>
        </w:rPr>
        <w:tab/>
        <w:t>&gt;CY-O</w:t>
      </w:r>
      <w:r>
        <w:rPr>
          <w:rFonts w:ascii="Times New Roman" w:hAnsi="Times New Roman" w:cs="Times New Roman"/>
          <w:vertAlign w:val="superscript"/>
        </w:rPr>
        <w:t>-</w:t>
      </w:r>
      <w:r>
        <w:rPr>
          <w:rFonts w:ascii="Times New Roman" w:hAnsi="Times New Roman" w:cs="Times New Roman"/>
        </w:rPr>
        <w:t xml:space="preserve"> +   R</w:t>
      </w:r>
      <w:r>
        <w:rPr>
          <w:rFonts w:ascii="Times New Roman" w:hAnsi="Times New Roman" w:cs="Times New Roman"/>
          <w:vertAlign w:val="superscript"/>
        </w:rPr>
        <w:t>+</w:t>
      </w:r>
      <w:sdt>
        <w:sdtPr>
          <w:rPr>
            <w:rFonts w:ascii="Times New Roman" w:hAnsi="Times New Roman" w:cs="Times New Roman"/>
          </w:rPr>
          <w:tag w:val="goog_rdk_4"/>
          <w:id w:val="5"/>
        </w:sdtPr>
        <w:sdtEndPr/>
        <w:sdtContent>
          <w:r>
            <w:rPr>
              <w:rFonts w:ascii="Times New Roman" w:eastAsia="Cardo" w:hAnsi="Times New Roman" w:cs="Times New Roman"/>
            </w:rPr>
            <w:t xml:space="preserve">  → &gt;CY-OR</w:t>
          </w:r>
        </w:sdtContent>
      </w:sdt>
    </w:p>
    <w:p w14:paraId="56FC54BB" w14:textId="77777777" w:rsidR="00AF49E0" w:rsidRDefault="00AA201E">
      <w:pPr>
        <w:tabs>
          <w:tab w:val="left" w:pos="1935"/>
        </w:tabs>
        <w:rPr>
          <w:rFonts w:ascii="Times New Roman" w:hAnsi="Times New Roman" w:cs="Times New Roman"/>
        </w:rPr>
      </w:pPr>
      <w:r>
        <w:rPr>
          <w:rFonts w:ascii="Times New Roman" w:hAnsi="Times New Roman" w:cs="Times New Roman"/>
        </w:rPr>
        <w:t>* Ảnh hướng của các gốc R đến khả năng tham gia phản ứng A</w:t>
      </w:r>
      <w:r>
        <w:rPr>
          <w:rFonts w:ascii="Times New Roman" w:hAnsi="Times New Roman" w:cs="Times New Roman"/>
          <w:vertAlign w:val="subscript"/>
        </w:rPr>
        <w:t>N</w:t>
      </w:r>
    </w:p>
    <w:p w14:paraId="294B7CE0" w14:textId="4D3D7E83" w:rsidR="00AF49E0" w:rsidRDefault="00AA201E">
      <w:pPr>
        <w:tabs>
          <w:tab w:val="left" w:pos="1935"/>
        </w:tabs>
        <w:rPr>
          <w:rFonts w:ascii="Times New Roman" w:hAnsi="Times New Roman" w:cs="Times New Roman"/>
        </w:rPr>
      </w:pPr>
      <w:r>
        <w:rPr>
          <w:rFonts w:ascii="Times New Roman" w:hAnsi="Times New Roman" w:cs="Times New Roman"/>
        </w:rPr>
        <w:lastRenderedPageBreak/>
        <w:t xml:space="preserve">Vì giai đoạn quyết định tốc độ phản ứng là giai đoạn anion tấn công vào nhóm </w:t>
      </w:r>
      <w:r w:rsidR="00E557F5">
        <w:rPr>
          <w:rFonts w:ascii="Times New Roman" w:hAnsi="Times New Roman" w:cs="Times New Roman"/>
        </w:rPr>
        <w:t>carbonyl</w:t>
      </w:r>
      <w:r>
        <w:rPr>
          <w:rFonts w:ascii="Times New Roman" w:hAnsi="Times New Roman" w:cs="Times New Roman"/>
        </w:rPr>
        <w:t xml:space="preserve"> nên khả năng phản ứng phụ thuộc vào 2 yếu tố</w:t>
      </w:r>
    </w:p>
    <w:p w14:paraId="50026947" w14:textId="77777777" w:rsidR="00AF49E0" w:rsidRDefault="00AA201E">
      <w:pPr>
        <w:tabs>
          <w:tab w:val="left" w:pos="1935"/>
        </w:tabs>
        <w:rPr>
          <w:rFonts w:ascii="Times New Roman" w:hAnsi="Times New Roman" w:cs="Times New Roman"/>
        </w:rPr>
      </w:pPr>
      <w:r>
        <w:rPr>
          <w:rFonts w:ascii="Times New Roman" w:hAnsi="Times New Roman" w:cs="Times New Roman"/>
        </w:rPr>
        <w:t>+ điện tích dương trên nguyên tử C của nhóm &gt;C=O</w:t>
      </w:r>
    </w:p>
    <w:p w14:paraId="078DA2B6" w14:textId="7ECBC4C5" w:rsidR="00AF49E0" w:rsidRDefault="00AA201E">
      <w:pPr>
        <w:tabs>
          <w:tab w:val="left" w:pos="1935"/>
        </w:tabs>
        <w:rPr>
          <w:rFonts w:ascii="Times New Roman" w:hAnsi="Times New Roman" w:cs="Times New Roman"/>
        </w:rPr>
      </w:pPr>
      <w:r>
        <w:rPr>
          <w:rFonts w:ascii="Times New Roman" w:hAnsi="Times New Roman" w:cs="Times New Roman"/>
        </w:rPr>
        <w:t xml:space="preserve">+ Án ngữ không gian xung quanh nhóm </w:t>
      </w:r>
      <w:r w:rsidR="00E557F5">
        <w:rPr>
          <w:rFonts w:ascii="Times New Roman" w:hAnsi="Times New Roman" w:cs="Times New Roman"/>
        </w:rPr>
        <w:t>carbonyl</w:t>
      </w:r>
      <w:r>
        <w:rPr>
          <w:rFonts w:ascii="Times New Roman" w:hAnsi="Times New Roman" w:cs="Times New Roman"/>
        </w:rPr>
        <w:t>. Vì vậy khả năng tham gia phản ứng A</w:t>
      </w:r>
      <w:r>
        <w:rPr>
          <w:rFonts w:ascii="Times New Roman" w:hAnsi="Times New Roman" w:cs="Times New Roman"/>
          <w:vertAlign w:val="subscript"/>
        </w:rPr>
        <w:t>N</w:t>
      </w:r>
      <w:r>
        <w:rPr>
          <w:rFonts w:ascii="Times New Roman" w:hAnsi="Times New Roman" w:cs="Times New Roman"/>
        </w:rPr>
        <w:t xml:space="preserve"> của </w:t>
      </w:r>
      <w:r w:rsidR="00D5687B">
        <w:rPr>
          <w:rFonts w:ascii="Times New Roman" w:hAnsi="Times New Roman" w:cs="Times New Roman"/>
        </w:rPr>
        <w:t>aldehyde</w:t>
      </w:r>
      <w:r>
        <w:rPr>
          <w:rFonts w:ascii="Times New Roman" w:hAnsi="Times New Roman" w:cs="Times New Roman"/>
        </w:rPr>
        <w:t xml:space="preserve"> cao hơn </w:t>
      </w:r>
      <w:r w:rsidR="00E557F5">
        <w:rPr>
          <w:rFonts w:ascii="Times New Roman" w:hAnsi="Times New Roman" w:cs="Times New Roman"/>
        </w:rPr>
        <w:t>ketone</w:t>
      </w:r>
      <w:r>
        <w:rPr>
          <w:rFonts w:ascii="Times New Roman" w:hAnsi="Times New Roman" w:cs="Times New Roman"/>
        </w:rPr>
        <w:t xml:space="preserve"> do ít bị án ngữ không gian.</w:t>
      </w:r>
    </w:p>
    <w:p w14:paraId="5FA7D264" w14:textId="77777777" w:rsidR="00AF49E0" w:rsidRDefault="00AA201E">
      <w:pPr>
        <w:tabs>
          <w:tab w:val="left" w:pos="1935"/>
        </w:tabs>
        <w:rPr>
          <w:rFonts w:ascii="Times New Roman" w:hAnsi="Times New Roman" w:cs="Times New Roman"/>
        </w:rPr>
      </w:pPr>
      <w:r>
        <w:rPr>
          <w:rFonts w:ascii="Times New Roman" w:hAnsi="Times New Roman" w:cs="Times New Roman"/>
        </w:rPr>
        <w:t>VD: Cho R-CHO, với R lần lượt là CHCl</w:t>
      </w:r>
      <w:r>
        <w:rPr>
          <w:rFonts w:ascii="Times New Roman" w:hAnsi="Times New Roman" w:cs="Times New Roman"/>
          <w:vertAlign w:val="subscript"/>
        </w:rPr>
        <w:t>2</w:t>
      </w:r>
      <w:r>
        <w:rPr>
          <w:rFonts w:ascii="Times New Roman" w:hAnsi="Times New Roman" w:cs="Times New Roman"/>
        </w:rPr>
        <w:t>-; CH</w:t>
      </w:r>
      <w:r>
        <w:rPr>
          <w:rFonts w:ascii="Times New Roman" w:hAnsi="Times New Roman" w:cs="Times New Roman"/>
          <w:vertAlign w:val="subscript"/>
        </w:rPr>
        <w:t>3</w:t>
      </w:r>
      <w:r>
        <w:rPr>
          <w:rFonts w:ascii="Times New Roman" w:hAnsi="Times New Roman" w:cs="Times New Roman"/>
        </w:rPr>
        <w:t>-; H-; C</w:t>
      </w:r>
      <w:r>
        <w:rPr>
          <w:rFonts w:ascii="Times New Roman" w:hAnsi="Times New Roman" w:cs="Times New Roman"/>
          <w:vertAlign w:val="subscript"/>
        </w:rPr>
        <w:t>2</w:t>
      </w:r>
      <w:r>
        <w:rPr>
          <w:rFonts w:ascii="Times New Roman" w:hAnsi="Times New Roman" w:cs="Times New Roman"/>
        </w:rPr>
        <w:t>H</w:t>
      </w:r>
      <w:r>
        <w:rPr>
          <w:rFonts w:ascii="Times New Roman" w:hAnsi="Times New Roman" w:cs="Times New Roman"/>
          <w:vertAlign w:val="subscript"/>
        </w:rPr>
        <w:t>5</w:t>
      </w:r>
      <w:r>
        <w:rPr>
          <w:rFonts w:ascii="Times New Roman" w:hAnsi="Times New Roman" w:cs="Times New Roman"/>
        </w:rPr>
        <w:t>-; CH</w:t>
      </w:r>
      <w:r>
        <w:rPr>
          <w:rFonts w:ascii="Times New Roman" w:hAnsi="Times New Roman" w:cs="Times New Roman"/>
          <w:vertAlign w:val="subscript"/>
        </w:rPr>
        <w:t>2</w:t>
      </w:r>
      <w:r>
        <w:rPr>
          <w:rFonts w:ascii="Times New Roman" w:hAnsi="Times New Roman" w:cs="Times New Roman"/>
        </w:rPr>
        <w:t>Cl-. Hãy sắp xếp các chất theo thứ tự tăng dần khả năng tham gia phản ứng cộng nucleophin.</w:t>
      </w:r>
    </w:p>
    <w:p w14:paraId="443F41F6" w14:textId="0336AA74" w:rsidR="00AF49E0" w:rsidRDefault="00AA201E">
      <w:pPr>
        <w:tabs>
          <w:tab w:val="left" w:pos="1935"/>
        </w:tabs>
        <w:rPr>
          <w:rFonts w:ascii="Times New Roman" w:hAnsi="Times New Roman" w:cs="Times New Roman"/>
          <w:b/>
          <w:u w:val="single"/>
        </w:rPr>
      </w:pPr>
      <w:r>
        <w:rPr>
          <w:rFonts w:ascii="Times New Roman" w:hAnsi="Times New Roman" w:cs="Times New Roman"/>
          <w:b/>
          <w:u w:val="single"/>
        </w:rPr>
        <w:t xml:space="preserve">2. Một số phản ứng cộng nucleophin của </w:t>
      </w:r>
      <w:r w:rsidR="00D5687B">
        <w:rPr>
          <w:rFonts w:ascii="Times New Roman" w:hAnsi="Times New Roman" w:cs="Times New Roman"/>
          <w:b/>
          <w:u w:val="single"/>
        </w:rPr>
        <w:t>aldehyde</w:t>
      </w:r>
      <w:r>
        <w:rPr>
          <w:rFonts w:ascii="Times New Roman" w:hAnsi="Times New Roman" w:cs="Times New Roman"/>
          <w:b/>
          <w:u w:val="single"/>
        </w:rPr>
        <w:t xml:space="preserve"> và </w:t>
      </w:r>
      <w:r w:rsidR="00E557F5">
        <w:rPr>
          <w:rFonts w:ascii="Times New Roman" w:hAnsi="Times New Roman" w:cs="Times New Roman"/>
          <w:b/>
          <w:u w:val="single"/>
        </w:rPr>
        <w:t>ketone</w:t>
      </w:r>
      <w:r>
        <w:rPr>
          <w:rFonts w:ascii="Times New Roman" w:hAnsi="Times New Roman" w:cs="Times New Roman"/>
          <w:b/>
          <w:u w:val="single"/>
        </w:rPr>
        <w:t>.</w:t>
      </w:r>
    </w:p>
    <w:p w14:paraId="49D248F7" w14:textId="77777777" w:rsidR="00AF49E0" w:rsidRDefault="00AA201E">
      <w:pPr>
        <w:tabs>
          <w:tab w:val="left" w:pos="1935"/>
        </w:tabs>
        <w:rPr>
          <w:rFonts w:ascii="Times New Roman" w:hAnsi="Times New Roman" w:cs="Times New Roman"/>
          <w:b/>
          <w:i/>
        </w:rPr>
      </w:pPr>
      <w:r>
        <w:rPr>
          <w:rFonts w:ascii="Times New Roman" w:hAnsi="Times New Roman" w:cs="Times New Roman"/>
          <w:b/>
          <w:i/>
        </w:rPr>
        <w:t>a. Phản ứng cộng nước.</w:t>
      </w:r>
    </w:p>
    <w:p w14:paraId="23461A54" w14:textId="77777777" w:rsidR="00AF49E0" w:rsidRDefault="00AA201E">
      <w:pPr>
        <w:tabs>
          <w:tab w:val="left" w:pos="1935"/>
        </w:tabs>
        <w:rPr>
          <w:rFonts w:ascii="Times New Roman" w:hAnsi="Times New Roman" w:cs="Times New Roman"/>
        </w:rPr>
      </w:pPr>
      <w:r>
        <w:rPr>
          <w:rFonts w:ascii="Times New Roman" w:hAnsi="Times New Roman" w:cs="Times New Roman"/>
        </w:rPr>
        <w:object w:dxaOrig="4140" w:dyaOrig="780" w14:anchorId="7B15EFF1">
          <v:shape id="_x0000_i1027" type="#_x0000_t75" style="width:207pt;height:39pt" o:ole="">
            <v:imagedata r:id="rId16" o:title=""/>
          </v:shape>
          <o:OLEObject Type="Embed" ProgID="ISISServer" ShapeID="_x0000_i1027" DrawAspect="Content" ObjectID="_1797969913" r:id="rId17"/>
        </w:object>
      </w:r>
    </w:p>
    <w:p w14:paraId="536CBFE3" w14:textId="77777777" w:rsidR="00AF49E0" w:rsidRDefault="00AA201E">
      <w:pPr>
        <w:tabs>
          <w:tab w:val="left" w:pos="1935"/>
        </w:tabs>
        <w:rPr>
          <w:rFonts w:ascii="Times New Roman" w:hAnsi="Times New Roman" w:cs="Times New Roman"/>
        </w:rPr>
      </w:pPr>
      <w:r>
        <w:rPr>
          <w:rFonts w:ascii="Times New Roman" w:hAnsi="Times New Roman" w:cs="Times New Roman"/>
        </w:rPr>
        <w:t xml:space="preserve">Đối với HCHO </w:t>
      </w:r>
    </w:p>
    <w:p w14:paraId="0E0A4A39" w14:textId="77777777" w:rsidR="00AF49E0" w:rsidRDefault="00AA201E">
      <w:pPr>
        <w:tabs>
          <w:tab w:val="left" w:pos="1935"/>
        </w:tabs>
        <w:rPr>
          <w:rFonts w:ascii="Times New Roman" w:hAnsi="Times New Roman" w:cs="Times New Roman"/>
        </w:rPr>
      </w:pPr>
      <w:r>
        <w:rPr>
          <w:rFonts w:ascii="Times New Roman" w:hAnsi="Times New Roman" w:cs="Times New Roman"/>
        </w:rPr>
        <w:object w:dxaOrig="3720" w:dyaOrig="780" w14:anchorId="13A2DD0D">
          <v:shape id="_x0000_i1028" type="#_x0000_t75" style="width:186pt;height:39pt" o:ole="">
            <v:imagedata r:id="rId18" o:title=""/>
          </v:shape>
          <o:OLEObject Type="Embed" ProgID="ISISServer" ShapeID="_x0000_i1028" DrawAspect="Content" ObjectID="_1797969914" r:id="rId19"/>
        </w:object>
      </w:r>
    </w:p>
    <w:p w14:paraId="3BCE2F9E" w14:textId="2DCED649" w:rsidR="00AF49E0" w:rsidRDefault="00AA201E">
      <w:pPr>
        <w:tabs>
          <w:tab w:val="left" w:pos="1935"/>
        </w:tabs>
        <w:rPr>
          <w:rFonts w:ascii="Times New Roman" w:hAnsi="Times New Roman" w:cs="Times New Roman"/>
        </w:rPr>
      </w:pPr>
      <w:r>
        <w:rPr>
          <w:rFonts w:ascii="Times New Roman" w:hAnsi="Times New Roman" w:cs="Times New Roman"/>
        </w:rPr>
        <w:t xml:space="preserve">Trong dung dịch fomalin chứa chất tan chủ yếu là dạng </w:t>
      </w:r>
      <w:r w:rsidR="00D5687B">
        <w:rPr>
          <w:rFonts w:ascii="Times New Roman" w:hAnsi="Times New Roman" w:cs="Times New Roman"/>
        </w:rPr>
        <w:t>hydrate</w:t>
      </w:r>
      <w:r>
        <w:rPr>
          <w:rFonts w:ascii="Times New Roman" w:hAnsi="Times New Roman" w:cs="Times New Roman"/>
        </w:rPr>
        <w:t xml:space="preserve"> khoảng 99,9%</w:t>
      </w:r>
    </w:p>
    <w:p w14:paraId="7005A21A" w14:textId="77777777" w:rsidR="00AF49E0" w:rsidRDefault="00AA201E">
      <w:pPr>
        <w:tabs>
          <w:tab w:val="left" w:pos="1935"/>
        </w:tabs>
        <w:rPr>
          <w:rFonts w:ascii="Times New Roman" w:hAnsi="Times New Roman" w:cs="Times New Roman"/>
        </w:rPr>
      </w:pPr>
      <w:r>
        <w:rPr>
          <w:rFonts w:ascii="Times New Roman" w:hAnsi="Times New Roman" w:cs="Times New Roman"/>
        </w:rPr>
        <w:t>- H</w:t>
      </w:r>
      <w:r>
        <w:rPr>
          <w:rFonts w:ascii="Times New Roman" w:hAnsi="Times New Roman" w:cs="Times New Roman"/>
          <w:vertAlign w:val="subscript"/>
        </w:rPr>
        <w:t>2</w:t>
      </w:r>
      <w:r>
        <w:rPr>
          <w:rFonts w:ascii="Times New Roman" w:hAnsi="Times New Roman" w:cs="Times New Roman"/>
        </w:rPr>
        <w:t>O là tác nhân nucleophin yếu nên nó cộng vào liên kiết C=O với điện tích dương trên C lớn</w:t>
      </w:r>
    </w:p>
    <w:p w14:paraId="2328BA41" w14:textId="10772A96" w:rsidR="00AF49E0" w:rsidRDefault="00AA201E">
      <w:pPr>
        <w:tabs>
          <w:tab w:val="left" w:pos="567"/>
        </w:tabs>
        <w:rPr>
          <w:rFonts w:ascii="Times New Roman" w:hAnsi="Times New Roman" w:cs="Times New Roman"/>
        </w:rPr>
      </w:pPr>
      <w:r>
        <w:rPr>
          <w:rFonts w:ascii="Times New Roman" w:hAnsi="Times New Roman" w:cs="Times New Roman"/>
        </w:rPr>
        <w:tab/>
        <w:t xml:space="preserve">+ Vì vậy các đồng đẳng của HCHO và </w:t>
      </w:r>
      <w:r w:rsidR="00E557F5">
        <w:rPr>
          <w:rFonts w:ascii="Times New Roman" w:hAnsi="Times New Roman" w:cs="Times New Roman"/>
        </w:rPr>
        <w:t>ketone</w:t>
      </w:r>
      <w:r>
        <w:rPr>
          <w:rFonts w:ascii="Times New Roman" w:hAnsi="Times New Roman" w:cs="Times New Roman"/>
        </w:rPr>
        <w:t xml:space="preserve"> khó phản ứng</w:t>
      </w:r>
    </w:p>
    <w:p w14:paraId="6C7E1E5C" w14:textId="221F4B46" w:rsidR="00AF49E0" w:rsidRDefault="00AA201E">
      <w:pPr>
        <w:tabs>
          <w:tab w:val="left" w:pos="567"/>
        </w:tabs>
        <w:rPr>
          <w:rFonts w:ascii="Times New Roman" w:hAnsi="Times New Roman" w:cs="Times New Roman"/>
        </w:rPr>
      </w:pPr>
      <w:r>
        <w:rPr>
          <w:rFonts w:ascii="Times New Roman" w:hAnsi="Times New Roman" w:cs="Times New Roman"/>
        </w:rPr>
        <w:tab/>
        <w:t xml:space="preserve">VD: dung dịch </w:t>
      </w:r>
      <w:r w:rsidR="00D5687B">
        <w:rPr>
          <w:rFonts w:ascii="Times New Roman" w:hAnsi="Times New Roman" w:cs="Times New Roman"/>
        </w:rPr>
        <w:t>acetaldehyde</w:t>
      </w:r>
      <w:r>
        <w:rPr>
          <w:rFonts w:ascii="Times New Roman" w:hAnsi="Times New Roman" w:cs="Times New Roman"/>
        </w:rPr>
        <w:t xml:space="preserve"> chỉ chứa 57% dạng </w:t>
      </w:r>
      <w:r w:rsidR="00D5687B">
        <w:rPr>
          <w:rFonts w:ascii="Times New Roman" w:hAnsi="Times New Roman" w:cs="Times New Roman"/>
        </w:rPr>
        <w:t>hydrate</w:t>
      </w:r>
    </w:p>
    <w:p w14:paraId="3D5FABF4" w14:textId="77777777" w:rsidR="00AF49E0" w:rsidRDefault="00AA201E">
      <w:pPr>
        <w:tabs>
          <w:tab w:val="left" w:pos="567"/>
        </w:tabs>
        <w:rPr>
          <w:rFonts w:ascii="Times New Roman" w:hAnsi="Times New Roman" w:cs="Times New Roman"/>
        </w:rPr>
      </w:pPr>
      <w:r>
        <w:rPr>
          <w:rFonts w:ascii="Times New Roman" w:hAnsi="Times New Roman" w:cs="Times New Roman"/>
        </w:rPr>
        <w:tab/>
        <w:t>+ Khi có nhóm hút electron thì làm tăng điện tích dương ở C thì khả năng phản ứng tăng</w:t>
      </w:r>
    </w:p>
    <w:p w14:paraId="1A548549" w14:textId="77777777" w:rsidR="00AF49E0" w:rsidRDefault="00AA201E">
      <w:pPr>
        <w:tabs>
          <w:tab w:val="left" w:pos="1935"/>
        </w:tabs>
        <w:rPr>
          <w:rFonts w:ascii="Times New Roman" w:hAnsi="Times New Roman" w:cs="Times New Roman"/>
        </w:rPr>
      </w:pPr>
      <w:r>
        <w:rPr>
          <w:rFonts w:ascii="Times New Roman" w:hAnsi="Times New Roman" w:cs="Times New Roman"/>
        </w:rPr>
        <w:object w:dxaOrig="4395" w:dyaOrig="780" w14:anchorId="6A06EFCC">
          <v:shape id="_x0000_i1029" type="#_x0000_t75" style="width:219.75pt;height:39pt" o:ole="">
            <v:imagedata r:id="rId20" o:title=""/>
          </v:shape>
          <o:OLEObject Type="Embed" ProgID="ISISServer" ShapeID="_x0000_i1029" DrawAspect="Content" ObjectID="_1797969915" r:id="rId21"/>
        </w:object>
      </w:r>
    </w:p>
    <w:p w14:paraId="378A0C99" w14:textId="64E4C572" w:rsidR="00AF49E0" w:rsidRDefault="005833A8">
      <w:pPr>
        <w:tabs>
          <w:tab w:val="left" w:pos="1935"/>
        </w:tabs>
        <w:rPr>
          <w:rFonts w:ascii="Times New Roman" w:hAnsi="Times New Roman" w:cs="Times New Roman"/>
        </w:rPr>
      </w:pPr>
      <w:sdt>
        <w:sdtPr>
          <w:rPr>
            <w:rFonts w:ascii="Times New Roman" w:hAnsi="Times New Roman" w:cs="Times New Roman"/>
          </w:rPr>
          <w:tag w:val="goog_rdk_5"/>
          <w:id w:val="6"/>
        </w:sdtPr>
        <w:sdtEndPr/>
        <w:sdtContent>
          <w:r w:rsidR="00AA201E">
            <w:rPr>
              <w:rFonts w:ascii="Times New Roman" w:eastAsia="Caudex" w:hAnsi="Times New Roman" w:cs="Times New Roman"/>
            </w:rPr>
            <w:t xml:space="preserve">b. Cộng </w:t>
          </w:r>
          <w:r w:rsidR="006408FE">
            <w:rPr>
              <w:rFonts w:ascii="Times New Roman" w:eastAsia="Caudex" w:hAnsi="Times New Roman" w:cs="Times New Roman"/>
            </w:rPr>
            <w:t>alcohol</w:t>
          </w:r>
          <w:r w:rsidR="00AA201E">
            <w:rPr>
              <w:rFonts w:ascii="Times New Roman" w:eastAsia="Caudex" w:hAnsi="Times New Roman" w:cs="Times New Roman"/>
            </w:rPr>
            <w:t xml:space="preserve"> → semi</w:t>
          </w:r>
          <w:r w:rsidR="00D5687B">
            <w:rPr>
              <w:rFonts w:ascii="Times New Roman" w:eastAsia="Caudex" w:hAnsi="Times New Roman" w:cs="Times New Roman"/>
            </w:rPr>
            <w:t>acetal</w:t>
          </w:r>
          <w:r w:rsidR="00AA201E">
            <w:rPr>
              <w:rFonts w:ascii="Times New Roman" w:eastAsia="Caudex" w:hAnsi="Times New Roman" w:cs="Times New Roman"/>
            </w:rPr>
            <w:t xml:space="preserve"> và </w:t>
          </w:r>
          <w:r w:rsidR="00D5687B">
            <w:rPr>
              <w:rFonts w:ascii="Times New Roman" w:eastAsia="Caudex" w:hAnsi="Times New Roman" w:cs="Times New Roman"/>
            </w:rPr>
            <w:t>acetal</w:t>
          </w:r>
        </w:sdtContent>
      </w:sdt>
    </w:p>
    <w:p w14:paraId="46122392" w14:textId="77777777" w:rsidR="00AF49E0" w:rsidRDefault="00AA201E">
      <w:pPr>
        <w:tabs>
          <w:tab w:val="left" w:pos="1935"/>
        </w:tabs>
        <w:rPr>
          <w:rFonts w:ascii="Times New Roman" w:hAnsi="Times New Roman" w:cs="Times New Roman"/>
        </w:rPr>
      </w:pPr>
      <w:r>
        <w:rPr>
          <w:rFonts w:ascii="Times New Roman" w:hAnsi="Times New Roman" w:cs="Times New Roman"/>
        </w:rPr>
        <w:object w:dxaOrig="5190" w:dyaOrig="780" w14:anchorId="272A482B">
          <v:shape id="_x0000_i1030" type="#_x0000_t75" style="width:259.5pt;height:39pt" o:ole="">
            <v:imagedata r:id="rId22" o:title=""/>
          </v:shape>
          <o:OLEObject Type="Embed" ProgID="ISISServer" ShapeID="_x0000_i1030" DrawAspect="Content" ObjectID="_1797969916" r:id="rId23"/>
        </w:object>
      </w:r>
    </w:p>
    <w:p w14:paraId="40EB77A6" w14:textId="02686249" w:rsidR="00AF49E0" w:rsidRDefault="00AA201E">
      <w:pPr>
        <w:tabs>
          <w:tab w:val="left" w:pos="1935"/>
        </w:tabs>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semi</w:t>
      </w:r>
      <w:r w:rsidR="00D5687B">
        <w:rPr>
          <w:rFonts w:ascii="Times New Roman" w:hAnsi="Times New Roman" w:cs="Times New Roman"/>
        </w:rPr>
        <w:t>acetal</w:t>
      </w:r>
      <w:r>
        <w:rPr>
          <w:rFonts w:ascii="Times New Roman" w:hAnsi="Times New Roman" w:cs="Times New Roman"/>
        </w:rPr>
        <w:tab/>
      </w:r>
    </w:p>
    <w:p w14:paraId="2459EC74" w14:textId="05058B70" w:rsidR="00AF49E0" w:rsidRDefault="00AA201E">
      <w:pPr>
        <w:tabs>
          <w:tab w:val="left" w:pos="1935"/>
        </w:tabs>
        <w:rPr>
          <w:rFonts w:ascii="Times New Roman" w:hAnsi="Times New Roman" w:cs="Times New Roman"/>
        </w:rPr>
      </w:pPr>
      <w:r>
        <w:rPr>
          <w:rFonts w:ascii="Times New Roman" w:hAnsi="Times New Roman" w:cs="Times New Roman"/>
        </w:rPr>
        <w:t xml:space="preserve">Nếu dùng dư </w:t>
      </w:r>
      <w:r w:rsidR="006408FE">
        <w:rPr>
          <w:rFonts w:ascii="Times New Roman" w:hAnsi="Times New Roman" w:cs="Times New Roman"/>
        </w:rPr>
        <w:t>alcohol</w:t>
      </w:r>
      <w:r>
        <w:rPr>
          <w:rFonts w:ascii="Times New Roman" w:hAnsi="Times New Roman" w:cs="Times New Roman"/>
        </w:rPr>
        <w:t xml:space="preserve"> ta thu được </w:t>
      </w:r>
      <w:r w:rsidR="00D5687B">
        <w:rPr>
          <w:rFonts w:ascii="Times New Roman" w:hAnsi="Times New Roman" w:cs="Times New Roman"/>
        </w:rPr>
        <w:t>acetal</w:t>
      </w:r>
      <w:r>
        <w:rPr>
          <w:rFonts w:ascii="Times New Roman" w:hAnsi="Times New Roman" w:cs="Times New Roman"/>
        </w:rPr>
        <w:t xml:space="preserve"> bền trong môi trường kiềm</w:t>
      </w:r>
    </w:p>
    <w:p w14:paraId="28D0ED1E" w14:textId="77777777" w:rsidR="00AF49E0" w:rsidRDefault="00AA201E">
      <w:pPr>
        <w:tabs>
          <w:tab w:val="left" w:pos="1935"/>
        </w:tabs>
        <w:rPr>
          <w:rFonts w:ascii="Times New Roman" w:hAnsi="Times New Roman" w:cs="Times New Roman"/>
        </w:rPr>
      </w:pPr>
      <w:r>
        <w:rPr>
          <w:rFonts w:ascii="Times New Roman" w:hAnsi="Times New Roman" w:cs="Times New Roman"/>
        </w:rPr>
        <w:object w:dxaOrig="5235" w:dyaOrig="855" w14:anchorId="1C1F520B">
          <v:shape id="_x0000_i1031" type="#_x0000_t75" style="width:261.75pt;height:42.75pt" o:ole="">
            <v:imagedata r:id="rId24" o:title=""/>
          </v:shape>
          <o:OLEObject Type="Embed" ProgID="ISISServer" ShapeID="_x0000_i1031" DrawAspect="Content" ObjectID="_1797969917" r:id="rId25"/>
        </w:object>
      </w:r>
    </w:p>
    <w:p w14:paraId="72255C9B" w14:textId="51F1516E" w:rsidR="00AF49E0" w:rsidRDefault="00D5687B">
      <w:pPr>
        <w:tabs>
          <w:tab w:val="left" w:pos="1935"/>
        </w:tabs>
        <w:rPr>
          <w:rFonts w:ascii="Times New Roman" w:hAnsi="Times New Roman" w:cs="Times New Roman"/>
        </w:rPr>
      </w:pPr>
      <w:r>
        <w:rPr>
          <w:rFonts w:ascii="Times New Roman" w:hAnsi="Times New Roman" w:cs="Times New Roman"/>
        </w:rPr>
        <w:t>Acetal</w:t>
      </w:r>
      <w:r w:rsidR="00AA201E">
        <w:rPr>
          <w:rFonts w:ascii="Times New Roman" w:hAnsi="Times New Roman" w:cs="Times New Roman"/>
        </w:rPr>
        <w:t xml:space="preserve"> bền hơn semi</w:t>
      </w:r>
      <w:r>
        <w:rPr>
          <w:rFonts w:ascii="Times New Roman" w:hAnsi="Times New Roman" w:cs="Times New Roman"/>
        </w:rPr>
        <w:t>acetal</w:t>
      </w:r>
    </w:p>
    <w:p w14:paraId="1E5E95CE" w14:textId="42B4AF04" w:rsidR="00AF49E0" w:rsidRDefault="00AA201E">
      <w:pPr>
        <w:tabs>
          <w:tab w:val="left" w:pos="1935"/>
        </w:tabs>
        <w:rPr>
          <w:rFonts w:ascii="Times New Roman" w:hAnsi="Times New Roman" w:cs="Times New Roman"/>
        </w:rPr>
      </w:pPr>
      <w:r>
        <w:rPr>
          <w:rFonts w:ascii="Times New Roman" w:hAnsi="Times New Roman" w:cs="Times New Roman"/>
        </w:rPr>
        <w:t xml:space="preserve">- </w:t>
      </w:r>
      <w:r w:rsidR="00E557F5">
        <w:rPr>
          <w:rFonts w:ascii="Times New Roman" w:hAnsi="Times New Roman" w:cs="Times New Roman"/>
        </w:rPr>
        <w:t>Ketone</w:t>
      </w:r>
      <w:r>
        <w:rPr>
          <w:rFonts w:ascii="Times New Roman" w:hAnsi="Times New Roman" w:cs="Times New Roman"/>
        </w:rPr>
        <w:t xml:space="preserve"> không phản ứng với các mono</w:t>
      </w:r>
      <w:r w:rsidR="006408FE">
        <w:rPr>
          <w:rFonts w:ascii="Times New Roman" w:hAnsi="Times New Roman" w:cs="Times New Roman"/>
        </w:rPr>
        <w:t>alcohol</w:t>
      </w:r>
      <w:r>
        <w:rPr>
          <w:rFonts w:ascii="Times New Roman" w:hAnsi="Times New Roman" w:cs="Times New Roman"/>
        </w:rPr>
        <w:t xml:space="preserve"> như </w:t>
      </w:r>
      <w:r w:rsidR="00D5687B">
        <w:rPr>
          <w:rFonts w:ascii="Times New Roman" w:hAnsi="Times New Roman" w:cs="Times New Roman"/>
        </w:rPr>
        <w:t>aldehyde</w:t>
      </w:r>
      <w:r>
        <w:rPr>
          <w:rFonts w:ascii="Times New Roman" w:hAnsi="Times New Roman" w:cs="Times New Roman"/>
        </w:rPr>
        <w:t xml:space="preserve"> song nó có phản ứng với các thio</w:t>
      </w:r>
      <w:r w:rsidR="006408FE">
        <w:rPr>
          <w:rFonts w:ascii="Times New Roman" w:hAnsi="Times New Roman" w:cs="Times New Roman"/>
        </w:rPr>
        <w:t>alcohol</w:t>
      </w:r>
      <w:r>
        <w:rPr>
          <w:rFonts w:ascii="Times New Roman" w:hAnsi="Times New Roman" w:cs="Times New Roman"/>
        </w:rPr>
        <w:t xml:space="preserve"> và </w:t>
      </w:r>
      <w:r w:rsidR="006408FE">
        <w:rPr>
          <w:rFonts w:ascii="Times New Roman" w:hAnsi="Times New Roman" w:cs="Times New Roman"/>
        </w:rPr>
        <w:t>ethylen glycol</w:t>
      </w:r>
      <w:r>
        <w:rPr>
          <w:rFonts w:ascii="Times New Roman" w:hAnsi="Times New Roman" w:cs="Times New Roman"/>
        </w:rPr>
        <w:t xml:space="preserve"> tạo ra sản phẩm tương tự như của </w:t>
      </w:r>
      <w:r w:rsidR="00E557F5">
        <w:rPr>
          <w:rFonts w:ascii="Times New Roman" w:hAnsi="Times New Roman" w:cs="Times New Roman"/>
        </w:rPr>
        <w:t>aldehyde</w:t>
      </w:r>
    </w:p>
    <w:p w14:paraId="2DA5BE1A" w14:textId="77777777" w:rsidR="00AF49E0" w:rsidRDefault="00AA201E">
      <w:pPr>
        <w:tabs>
          <w:tab w:val="left" w:pos="1935"/>
        </w:tabs>
        <w:rPr>
          <w:rFonts w:ascii="Times New Roman" w:hAnsi="Times New Roman" w:cs="Times New Roman"/>
        </w:rPr>
      </w:pPr>
      <w:r>
        <w:rPr>
          <w:rFonts w:ascii="Times New Roman" w:hAnsi="Times New Roman" w:cs="Times New Roman"/>
        </w:rPr>
        <w:object w:dxaOrig="5175" w:dyaOrig="960" w14:anchorId="789B4137">
          <v:shape id="_x0000_i1032" type="#_x0000_t75" style="width:258.75pt;height:48pt" o:ole="">
            <v:imagedata r:id="rId26" o:title=""/>
          </v:shape>
          <o:OLEObject Type="Embed" ProgID="ISISServer" ShapeID="_x0000_i1032" DrawAspect="Content" ObjectID="_1797969918" r:id="rId27"/>
        </w:object>
      </w:r>
    </w:p>
    <w:p w14:paraId="4A7AC31C" w14:textId="512A0384" w:rsidR="00AF49E0" w:rsidRDefault="00AA201E">
      <w:pPr>
        <w:tabs>
          <w:tab w:val="left" w:pos="1935"/>
        </w:tabs>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D5687B">
        <w:rPr>
          <w:rFonts w:ascii="Times New Roman" w:hAnsi="Times New Roman" w:cs="Times New Roman"/>
        </w:rPr>
        <w:t>Acetal</w:t>
      </w:r>
      <w:r>
        <w:rPr>
          <w:rFonts w:ascii="Times New Roman" w:hAnsi="Times New Roman" w:cs="Times New Roman"/>
        </w:rPr>
        <w:t xml:space="preserve"> vòng</w:t>
      </w:r>
    </w:p>
    <w:p w14:paraId="629BF6F1" w14:textId="77777777" w:rsidR="00AF49E0" w:rsidRDefault="00AA201E">
      <w:pPr>
        <w:tabs>
          <w:tab w:val="left" w:pos="1935"/>
        </w:tabs>
        <w:rPr>
          <w:rFonts w:ascii="Times New Roman" w:hAnsi="Times New Roman" w:cs="Times New Roman"/>
        </w:rPr>
      </w:pPr>
      <w:r>
        <w:rPr>
          <w:rFonts w:ascii="Times New Roman" w:hAnsi="Times New Roman" w:cs="Times New Roman"/>
        </w:rPr>
        <w:object w:dxaOrig="5100" w:dyaOrig="960" w14:anchorId="7721D749">
          <v:shape id="_x0000_i1033" type="#_x0000_t75" style="width:255pt;height:48pt" o:ole="">
            <v:imagedata r:id="rId28" o:title=""/>
          </v:shape>
          <o:OLEObject Type="Embed" ProgID="ISISServer" ShapeID="_x0000_i1033" DrawAspect="Content" ObjectID="_1797969919" r:id="rId29"/>
        </w:object>
      </w:r>
    </w:p>
    <w:p w14:paraId="145D595D" w14:textId="29E503EB" w:rsidR="00AF49E0" w:rsidRDefault="00AA201E">
      <w:pPr>
        <w:tabs>
          <w:tab w:val="left" w:pos="1935"/>
        </w:tabs>
        <w:rPr>
          <w:rFonts w:ascii="Times New Roman" w:hAnsi="Times New Roman" w:cs="Times New Roman"/>
        </w:rPr>
      </w:pPr>
      <w:r>
        <w:rPr>
          <w:rFonts w:ascii="Times New Roman" w:hAnsi="Times New Roman" w:cs="Times New Roman"/>
        </w:rPr>
        <w:t xml:space="preserve">* </w:t>
      </w:r>
      <w:r>
        <w:rPr>
          <w:rFonts w:ascii="Times New Roman" w:hAnsi="Times New Roman" w:cs="Times New Roman"/>
          <w:b/>
          <w:i/>
        </w:rPr>
        <w:t>Chú ý</w:t>
      </w:r>
      <w:r>
        <w:rPr>
          <w:rFonts w:ascii="Times New Roman" w:hAnsi="Times New Roman" w:cs="Times New Roman"/>
        </w:rPr>
        <w:t>:</w:t>
      </w:r>
      <w:r>
        <w:rPr>
          <w:rFonts w:ascii="Times New Roman" w:hAnsi="Times New Roman" w:cs="Times New Roman"/>
        </w:rPr>
        <w:tab/>
        <w:t xml:space="preserve">- Phản ứng trên có ý nghĩa trong phản ứng tổng hợp hữu cơ dùng để bảo vệ nhóm chức </w:t>
      </w:r>
      <w:r w:rsidR="00D5687B">
        <w:rPr>
          <w:rFonts w:ascii="Times New Roman" w:hAnsi="Times New Roman" w:cs="Times New Roman"/>
        </w:rPr>
        <w:t>aldehyde</w:t>
      </w:r>
      <w:r>
        <w:rPr>
          <w:rFonts w:ascii="Times New Roman" w:hAnsi="Times New Roman" w:cs="Times New Roman"/>
        </w:rPr>
        <w:t xml:space="preserve"> và </w:t>
      </w:r>
      <w:r w:rsidR="00E557F5">
        <w:rPr>
          <w:rFonts w:ascii="Times New Roman" w:hAnsi="Times New Roman" w:cs="Times New Roman"/>
        </w:rPr>
        <w:t>ketone</w:t>
      </w:r>
      <w:r>
        <w:rPr>
          <w:rFonts w:ascii="Times New Roman" w:hAnsi="Times New Roman" w:cs="Times New Roman"/>
        </w:rPr>
        <w:t>, sau đó để thu hồi lại các nhóm chức này ta chỉ cần cho tác dụng với H</w:t>
      </w:r>
      <w:r>
        <w:rPr>
          <w:rFonts w:ascii="Times New Roman" w:hAnsi="Times New Roman" w:cs="Times New Roman"/>
          <w:vertAlign w:val="subscript"/>
        </w:rPr>
        <w:t>2</w:t>
      </w:r>
      <w:r>
        <w:rPr>
          <w:rFonts w:ascii="Times New Roman" w:hAnsi="Times New Roman" w:cs="Times New Roman"/>
        </w:rPr>
        <w:t xml:space="preserve">O trong môi trường </w:t>
      </w:r>
      <w:r w:rsidR="006408FE">
        <w:rPr>
          <w:rFonts w:ascii="Times New Roman" w:hAnsi="Times New Roman" w:cs="Times New Roman"/>
        </w:rPr>
        <w:t>acid</w:t>
      </w:r>
      <w:r>
        <w:rPr>
          <w:rFonts w:ascii="Times New Roman" w:hAnsi="Times New Roman" w:cs="Times New Roman"/>
        </w:rPr>
        <w:t>.</w:t>
      </w:r>
    </w:p>
    <w:p w14:paraId="5C3A0825" w14:textId="77777777" w:rsidR="00AF49E0" w:rsidRDefault="00AA201E">
      <w:pPr>
        <w:tabs>
          <w:tab w:val="left" w:pos="1935"/>
        </w:tabs>
        <w:rPr>
          <w:rFonts w:ascii="Times New Roman" w:hAnsi="Times New Roman" w:cs="Times New Roman"/>
        </w:rPr>
      </w:pPr>
      <w:r>
        <w:rPr>
          <w:rFonts w:ascii="Times New Roman" w:hAnsi="Times New Roman" w:cs="Times New Roman"/>
        </w:rPr>
        <w:t>VD1: Từ CH</w:t>
      </w:r>
      <w:r>
        <w:rPr>
          <w:rFonts w:ascii="Times New Roman" w:hAnsi="Times New Roman" w:cs="Times New Roman"/>
          <w:vertAlign w:val="subscript"/>
        </w:rPr>
        <w:t>2</w:t>
      </w:r>
      <w:r>
        <w:rPr>
          <w:rFonts w:ascii="Times New Roman" w:hAnsi="Times New Roman" w:cs="Times New Roman"/>
        </w:rPr>
        <w:t>=CH-CHO điều chế CH</w:t>
      </w:r>
      <w:r>
        <w:rPr>
          <w:rFonts w:ascii="Times New Roman" w:hAnsi="Times New Roman" w:cs="Times New Roman"/>
          <w:vertAlign w:val="subscript"/>
        </w:rPr>
        <w:t>2</w:t>
      </w:r>
      <w:r>
        <w:rPr>
          <w:rFonts w:ascii="Times New Roman" w:hAnsi="Times New Roman" w:cs="Times New Roman"/>
        </w:rPr>
        <w:t>(OH)-CH(OH)-CHO</w:t>
      </w:r>
    </w:p>
    <w:p w14:paraId="39575898" w14:textId="77777777" w:rsidR="00AF49E0" w:rsidRDefault="00AA201E">
      <w:pPr>
        <w:tabs>
          <w:tab w:val="left" w:pos="1935"/>
        </w:tabs>
        <w:rPr>
          <w:rFonts w:ascii="Times New Roman" w:hAnsi="Times New Roman" w:cs="Times New Roman"/>
        </w:rPr>
      </w:pPr>
      <w:r>
        <w:rPr>
          <w:rFonts w:ascii="Times New Roman" w:hAnsi="Times New Roman" w:cs="Times New Roman"/>
        </w:rPr>
        <w:t>CH</w:t>
      </w:r>
      <w:r>
        <w:rPr>
          <w:rFonts w:ascii="Times New Roman" w:hAnsi="Times New Roman" w:cs="Times New Roman"/>
          <w:vertAlign w:val="subscript"/>
        </w:rPr>
        <w:t>2</w:t>
      </w:r>
      <w:r>
        <w:rPr>
          <w:rFonts w:ascii="Times New Roman" w:hAnsi="Times New Roman" w:cs="Times New Roman"/>
        </w:rPr>
        <w:t>=CH-CHO</w:t>
      </w:r>
      <w:r>
        <w:rPr>
          <w:rFonts w:ascii="Times New Roman" w:hAnsi="Times New Roman" w:cs="Times New Roman"/>
        </w:rPr>
        <w:object w:dxaOrig="1350" w:dyaOrig="390" w14:anchorId="684CF28B">
          <v:shape id="_x0000_i1034" type="#_x0000_t75" style="width:67.5pt;height:19.5pt" o:ole="">
            <v:imagedata r:id="rId30" o:title=""/>
          </v:shape>
          <o:OLEObject Type="Embed" ProgID="Equation.3" ShapeID="_x0000_i1034" DrawAspect="Content" ObjectID="_1797969920" r:id="rId31"/>
        </w:object>
      </w:r>
      <w:r>
        <w:rPr>
          <w:rFonts w:ascii="Times New Roman" w:hAnsi="Times New Roman" w:cs="Times New Roman"/>
        </w:rPr>
        <w:t>CH</w:t>
      </w:r>
      <w:r>
        <w:rPr>
          <w:rFonts w:ascii="Times New Roman" w:hAnsi="Times New Roman" w:cs="Times New Roman"/>
          <w:vertAlign w:val="subscript"/>
        </w:rPr>
        <w:t>2</w:t>
      </w:r>
      <w:r>
        <w:rPr>
          <w:rFonts w:ascii="Times New Roman" w:hAnsi="Times New Roman" w:cs="Times New Roman"/>
        </w:rPr>
        <w:t>=CH-C(OC</w:t>
      </w:r>
      <w:r>
        <w:rPr>
          <w:rFonts w:ascii="Times New Roman" w:hAnsi="Times New Roman" w:cs="Times New Roman"/>
          <w:vertAlign w:val="subscript"/>
        </w:rPr>
        <w:t>2</w:t>
      </w:r>
      <w:r>
        <w:rPr>
          <w:rFonts w:ascii="Times New Roman" w:hAnsi="Times New Roman" w:cs="Times New Roman"/>
        </w:rPr>
        <w:t>H</w:t>
      </w:r>
      <w:r>
        <w:rPr>
          <w:rFonts w:ascii="Times New Roman" w:hAnsi="Times New Roman" w:cs="Times New Roman"/>
          <w:vertAlign w:val="subscript"/>
        </w:rPr>
        <w:t>5</w:t>
      </w:r>
      <w:r>
        <w:rPr>
          <w:rFonts w:ascii="Times New Roman" w:hAnsi="Times New Roman" w:cs="Times New Roman"/>
        </w:rPr>
        <w:t>)</w:t>
      </w:r>
      <w:r>
        <w:rPr>
          <w:rFonts w:ascii="Times New Roman" w:hAnsi="Times New Roman" w:cs="Times New Roman"/>
          <w:vertAlign w:val="subscript"/>
        </w:rPr>
        <w:t>2</w:t>
      </w:r>
      <w:r>
        <w:rPr>
          <w:rFonts w:ascii="Times New Roman" w:hAnsi="Times New Roman" w:cs="Times New Roman"/>
        </w:rPr>
        <w:t xml:space="preserve"> </w:t>
      </w:r>
      <w:r>
        <w:rPr>
          <w:rFonts w:ascii="Times New Roman" w:hAnsi="Times New Roman" w:cs="Times New Roman"/>
        </w:rPr>
        <w:object w:dxaOrig="1260" w:dyaOrig="390" w14:anchorId="6B01B568">
          <v:shape id="_x0000_i1035" type="#_x0000_t75" style="width:63pt;height:19.5pt" o:ole="">
            <v:imagedata r:id="rId32" o:title=""/>
          </v:shape>
          <o:OLEObject Type="Embed" ProgID="Equation.3" ShapeID="_x0000_i1035" DrawAspect="Content" ObjectID="_1797969921" r:id="rId33"/>
        </w:object>
      </w:r>
    </w:p>
    <w:p w14:paraId="66EEA14C" w14:textId="77777777" w:rsidR="00AF49E0" w:rsidRDefault="00AA201E">
      <w:pPr>
        <w:tabs>
          <w:tab w:val="left" w:pos="1935"/>
        </w:tabs>
        <w:rPr>
          <w:rFonts w:ascii="Times New Roman" w:hAnsi="Times New Roman" w:cs="Times New Roman"/>
        </w:rPr>
      </w:pPr>
      <w:r>
        <w:rPr>
          <w:rFonts w:ascii="Times New Roman" w:hAnsi="Times New Roman" w:cs="Times New Roman"/>
        </w:rPr>
        <w:t>CH</w:t>
      </w:r>
      <w:r>
        <w:rPr>
          <w:rFonts w:ascii="Times New Roman" w:hAnsi="Times New Roman" w:cs="Times New Roman"/>
          <w:vertAlign w:val="subscript"/>
        </w:rPr>
        <w:t>2</w:t>
      </w:r>
      <w:r>
        <w:rPr>
          <w:rFonts w:ascii="Times New Roman" w:hAnsi="Times New Roman" w:cs="Times New Roman"/>
        </w:rPr>
        <w:t>(OH)-CH(OH)-C(OC</w:t>
      </w:r>
      <w:r>
        <w:rPr>
          <w:rFonts w:ascii="Times New Roman" w:hAnsi="Times New Roman" w:cs="Times New Roman"/>
          <w:vertAlign w:val="subscript"/>
        </w:rPr>
        <w:t>2</w:t>
      </w:r>
      <w:r>
        <w:rPr>
          <w:rFonts w:ascii="Times New Roman" w:hAnsi="Times New Roman" w:cs="Times New Roman"/>
        </w:rPr>
        <w:t>H</w:t>
      </w:r>
      <w:r>
        <w:rPr>
          <w:rFonts w:ascii="Times New Roman" w:hAnsi="Times New Roman" w:cs="Times New Roman"/>
          <w:vertAlign w:val="subscript"/>
        </w:rPr>
        <w:t>5</w:t>
      </w:r>
      <w:r>
        <w:rPr>
          <w:rFonts w:ascii="Times New Roman" w:hAnsi="Times New Roman" w:cs="Times New Roman"/>
        </w:rPr>
        <w:t>)</w:t>
      </w:r>
      <w:r>
        <w:rPr>
          <w:rFonts w:ascii="Times New Roman" w:hAnsi="Times New Roman" w:cs="Times New Roman"/>
          <w:vertAlign w:val="subscript"/>
        </w:rPr>
        <w:t>2</w:t>
      </w:r>
      <w:r>
        <w:rPr>
          <w:rFonts w:ascii="Times New Roman" w:hAnsi="Times New Roman" w:cs="Times New Roman"/>
        </w:rPr>
        <w:t xml:space="preserve"> </w:t>
      </w:r>
      <w:r>
        <w:rPr>
          <w:rFonts w:ascii="Times New Roman" w:hAnsi="Times New Roman" w:cs="Times New Roman"/>
        </w:rPr>
        <w:object w:dxaOrig="1410" w:dyaOrig="465" w14:anchorId="3B993ABC">
          <v:shape id="_x0000_i1036" type="#_x0000_t75" style="width:70.5pt;height:23.25pt" o:ole="">
            <v:imagedata r:id="rId34" o:title=""/>
          </v:shape>
          <o:OLEObject Type="Embed" ProgID="Equation.3" ShapeID="_x0000_i1036" DrawAspect="Content" ObjectID="_1797969922" r:id="rId35"/>
        </w:object>
      </w:r>
      <w:r>
        <w:rPr>
          <w:rFonts w:ascii="Times New Roman" w:hAnsi="Times New Roman" w:cs="Times New Roman"/>
        </w:rPr>
        <w:t>CH</w:t>
      </w:r>
      <w:r>
        <w:rPr>
          <w:rFonts w:ascii="Times New Roman" w:hAnsi="Times New Roman" w:cs="Times New Roman"/>
          <w:vertAlign w:val="subscript"/>
        </w:rPr>
        <w:t>2</w:t>
      </w:r>
      <w:r>
        <w:rPr>
          <w:rFonts w:ascii="Times New Roman" w:hAnsi="Times New Roman" w:cs="Times New Roman"/>
        </w:rPr>
        <w:t>(OH)-CH(OH)-CHO</w:t>
      </w:r>
    </w:p>
    <w:p w14:paraId="6BAED7E5" w14:textId="77777777" w:rsidR="00AF49E0" w:rsidRDefault="00AA201E">
      <w:pPr>
        <w:tabs>
          <w:tab w:val="left" w:pos="1935"/>
        </w:tabs>
        <w:rPr>
          <w:rFonts w:ascii="Times New Roman" w:hAnsi="Times New Roman" w:cs="Times New Roman"/>
        </w:rPr>
      </w:pPr>
      <w:r>
        <w:rPr>
          <w:rFonts w:ascii="Times New Roman" w:hAnsi="Times New Roman" w:cs="Times New Roman"/>
        </w:rPr>
        <w:lastRenderedPageBreak/>
        <w:t>VD2: Từ CH</w:t>
      </w:r>
      <w:r>
        <w:rPr>
          <w:rFonts w:ascii="Times New Roman" w:hAnsi="Times New Roman" w:cs="Times New Roman"/>
          <w:vertAlign w:val="subscript"/>
        </w:rPr>
        <w:t>3</w:t>
      </w:r>
      <w:r>
        <w:rPr>
          <w:rFonts w:ascii="Times New Roman" w:hAnsi="Times New Roman" w:cs="Times New Roman"/>
        </w:rPr>
        <w:t>COCH</w:t>
      </w:r>
      <w:r>
        <w:rPr>
          <w:rFonts w:ascii="Times New Roman" w:hAnsi="Times New Roman" w:cs="Times New Roman"/>
          <w:vertAlign w:val="subscript"/>
        </w:rPr>
        <w:t>2</w:t>
      </w:r>
      <w:r>
        <w:rPr>
          <w:rFonts w:ascii="Times New Roman" w:hAnsi="Times New Roman" w:cs="Times New Roman"/>
        </w:rPr>
        <w:t>CH</w:t>
      </w:r>
      <w:r>
        <w:rPr>
          <w:rFonts w:ascii="Times New Roman" w:hAnsi="Times New Roman" w:cs="Times New Roman"/>
          <w:vertAlign w:val="subscript"/>
        </w:rPr>
        <w:t>2</w:t>
      </w:r>
      <w:r>
        <w:rPr>
          <w:rFonts w:ascii="Times New Roman" w:hAnsi="Times New Roman" w:cs="Times New Roman"/>
        </w:rPr>
        <w:t>COOC</w:t>
      </w:r>
      <w:r>
        <w:rPr>
          <w:rFonts w:ascii="Times New Roman" w:hAnsi="Times New Roman" w:cs="Times New Roman"/>
          <w:vertAlign w:val="subscript"/>
        </w:rPr>
        <w:t>2</w:t>
      </w:r>
      <w:r>
        <w:rPr>
          <w:rFonts w:ascii="Times New Roman" w:hAnsi="Times New Roman" w:cs="Times New Roman"/>
        </w:rPr>
        <w:t>H</w:t>
      </w:r>
      <w:r>
        <w:rPr>
          <w:rFonts w:ascii="Times New Roman" w:hAnsi="Times New Roman" w:cs="Times New Roman"/>
          <w:vertAlign w:val="subscript"/>
        </w:rPr>
        <w:t>5</w:t>
      </w:r>
      <w:r>
        <w:rPr>
          <w:rFonts w:ascii="Times New Roman" w:hAnsi="Times New Roman" w:cs="Times New Roman"/>
        </w:rPr>
        <w:t xml:space="preserve"> điều chế CH</w:t>
      </w:r>
      <w:r>
        <w:rPr>
          <w:rFonts w:ascii="Times New Roman" w:hAnsi="Times New Roman" w:cs="Times New Roman"/>
          <w:vertAlign w:val="subscript"/>
        </w:rPr>
        <w:t>3</w:t>
      </w:r>
      <w:r>
        <w:rPr>
          <w:rFonts w:ascii="Times New Roman" w:hAnsi="Times New Roman" w:cs="Times New Roman"/>
        </w:rPr>
        <w:t>COCH</w:t>
      </w:r>
      <w:r>
        <w:rPr>
          <w:rFonts w:ascii="Times New Roman" w:hAnsi="Times New Roman" w:cs="Times New Roman"/>
          <w:vertAlign w:val="subscript"/>
        </w:rPr>
        <w:t>2</w:t>
      </w:r>
      <w:r>
        <w:rPr>
          <w:rFonts w:ascii="Times New Roman" w:hAnsi="Times New Roman" w:cs="Times New Roman"/>
        </w:rPr>
        <w:t>CH</w:t>
      </w:r>
      <w:r>
        <w:rPr>
          <w:rFonts w:ascii="Times New Roman" w:hAnsi="Times New Roman" w:cs="Times New Roman"/>
          <w:vertAlign w:val="subscript"/>
        </w:rPr>
        <w:t>2</w:t>
      </w:r>
      <w:r>
        <w:rPr>
          <w:rFonts w:ascii="Times New Roman" w:hAnsi="Times New Roman" w:cs="Times New Roman"/>
        </w:rPr>
        <w:t>CH</w:t>
      </w:r>
      <w:r>
        <w:rPr>
          <w:rFonts w:ascii="Times New Roman" w:hAnsi="Times New Roman" w:cs="Times New Roman"/>
          <w:vertAlign w:val="subscript"/>
        </w:rPr>
        <w:t>2</w:t>
      </w:r>
      <w:r>
        <w:rPr>
          <w:rFonts w:ascii="Times New Roman" w:hAnsi="Times New Roman" w:cs="Times New Roman"/>
        </w:rPr>
        <w:t>OH</w:t>
      </w:r>
    </w:p>
    <w:p w14:paraId="2D9D4CA0" w14:textId="77777777" w:rsidR="00AF49E0" w:rsidRDefault="00AA201E">
      <w:pPr>
        <w:tabs>
          <w:tab w:val="left" w:pos="1935"/>
        </w:tabs>
        <w:rPr>
          <w:rFonts w:ascii="Times New Roman" w:hAnsi="Times New Roman" w:cs="Times New Roman"/>
        </w:rPr>
      </w:pPr>
      <w:r>
        <w:rPr>
          <w:rFonts w:ascii="Times New Roman" w:hAnsi="Times New Roman" w:cs="Times New Roman"/>
        </w:rPr>
        <w:object w:dxaOrig="9060" w:dyaOrig="1185" w14:anchorId="006F2421">
          <v:shape id="_x0000_i1037" type="#_x0000_t75" style="width:453pt;height:59.25pt" o:ole="">
            <v:imagedata r:id="rId36" o:title=""/>
          </v:shape>
          <o:OLEObject Type="Embed" ProgID="ISISServer" ShapeID="_x0000_i1037" DrawAspect="Content" ObjectID="_1797969923" r:id="rId37"/>
        </w:object>
      </w:r>
    </w:p>
    <w:p w14:paraId="06916747" w14:textId="77777777" w:rsidR="00AF49E0" w:rsidRDefault="00AA201E">
      <w:pPr>
        <w:tabs>
          <w:tab w:val="left" w:pos="1935"/>
        </w:tabs>
        <w:rPr>
          <w:rFonts w:ascii="Times New Roman" w:hAnsi="Times New Roman" w:cs="Times New Roman"/>
        </w:rPr>
      </w:pPr>
      <w:r>
        <w:rPr>
          <w:rFonts w:ascii="Times New Roman" w:hAnsi="Times New Roman" w:cs="Times New Roman"/>
        </w:rPr>
        <w:object w:dxaOrig="6315" w:dyaOrig="1140" w14:anchorId="42C9B3B2">
          <v:shape id="_x0000_i1038" type="#_x0000_t75" style="width:315.75pt;height:57pt" o:ole="">
            <v:imagedata r:id="rId38" o:title=""/>
          </v:shape>
          <o:OLEObject Type="Embed" ProgID="ISISServer" ShapeID="_x0000_i1038" DrawAspect="Content" ObjectID="_1797969924" r:id="rId39"/>
        </w:object>
      </w:r>
    </w:p>
    <w:p w14:paraId="1333B768" w14:textId="126A1F1D" w:rsidR="00AF49E0" w:rsidRDefault="00AA201E">
      <w:pPr>
        <w:tabs>
          <w:tab w:val="left" w:pos="1935"/>
        </w:tabs>
        <w:rPr>
          <w:rFonts w:ascii="Times New Roman" w:hAnsi="Times New Roman" w:cs="Times New Roman"/>
          <w:b/>
          <w:i/>
        </w:rPr>
      </w:pPr>
      <w:r>
        <w:rPr>
          <w:rFonts w:ascii="Times New Roman" w:hAnsi="Times New Roman" w:cs="Times New Roman"/>
          <w:b/>
          <w:i/>
        </w:rPr>
        <w:t xml:space="preserve">c. Phản ứng cộng </w:t>
      </w:r>
      <w:r w:rsidR="006408FE">
        <w:rPr>
          <w:rFonts w:ascii="Times New Roman" w:hAnsi="Times New Roman" w:cs="Times New Roman"/>
          <w:b/>
          <w:i/>
        </w:rPr>
        <w:t>sodium</w:t>
      </w:r>
      <w:r>
        <w:rPr>
          <w:rFonts w:ascii="Times New Roman" w:hAnsi="Times New Roman" w:cs="Times New Roman"/>
          <w:b/>
          <w:i/>
        </w:rPr>
        <w:t xml:space="preserve"> </w:t>
      </w:r>
      <w:r w:rsidR="006408FE">
        <w:rPr>
          <w:rFonts w:ascii="Times New Roman" w:hAnsi="Times New Roman" w:cs="Times New Roman"/>
          <w:b/>
          <w:i/>
        </w:rPr>
        <w:t>hydrogen</w:t>
      </w:r>
      <w:r>
        <w:rPr>
          <w:rFonts w:ascii="Times New Roman" w:hAnsi="Times New Roman" w:cs="Times New Roman"/>
          <w:b/>
          <w:i/>
        </w:rPr>
        <w:t xml:space="preserve">sunfit tạo thành hợp chất </w:t>
      </w:r>
      <w:r w:rsidR="00D5687B">
        <w:rPr>
          <w:rFonts w:ascii="Times New Roman" w:hAnsi="Times New Roman" w:cs="Times New Roman"/>
          <w:b/>
          <w:i/>
        </w:rPr>
        <w:t>bisulfide</w:t>
      </w:r>
      <w:r>
        <w:rPr>
          <w:rFonts w:ascii="Times New Roman" w:hAnsi="Times New Roman" w:cs="Times New Roman"/>
          <w:b/>
          <w:i/>
        </w:rPr>
        <w:t>.</w:t>
      </w:r>
    </w:p>
    <w:p w14:paraId="420FD57E" w14:textId="77777777" w:rsidR="00AF49E0" w:rsidRDefault="00AA201E">
      <w:pPr>
        <w:tabs>
          <w:tab w:val="left" w:pos="1935"/>
        </w:tabs>
        <w:rPr>
          <w:rFonts w:ascii="Times New Roman" w:hAnsi="Times New Roman" w:cs="Times New Roman"/>
        </w:rPr>
      </w:pPr>
      <w:r>
        <w:rPr>
          <w:rFonts w:ascii="Times New Roman" w:hAnsi="Times New Roman" w:cs="Times New Roman"/>
        </w:rPr>
        <w:object w:dxaOrig="5340" w:dyaOrig="780" w14:anchorId="4EFF85DC">
          <v:shape id="_x0000_i1039" type="#_x0000_t75" style="width:267pt;height:39pt" o:ole="">
            <v:imagedata r:id="rId40" o:title=""/>
          </v:shape>
          <o:OLEObject Type="Embed" ProgID="ISISServer" ShapeID="_x0000_i1039" DrawAspect="Content" ObjectID="_1797969925" r:id="rId41"/>
        </w:object>
      </w:r>
    </w:p>
    <w:p w14:paraId="747E0BE7" w14:textId="77777777" w:rsidR="00AF49E0" w:rsidRDefault="00AA201E">
      <w:pPr>
        <w:tabs>
          <w:tab w:val="left" w:pos="1935"/>
        </w:tabs>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Tạo thành các tinh thể</w:t>
      </w:r>
    </w:p>
    <w:p w14:paraId="229B818C" w14:textId="0B6204E0" w:rsidR="00AF49E0" w:rsidRDefault="00AA201E">
      <w:pPr>
        <w:tabs>
          <w:tab w:val="left" w:pos="1935"/>
        </w:tabs>
        <w:rPr>
          <w:rFonts w:ascii="Times New Roman" w:hAnsi="Times New Roman" w:cs="Times New Roman"/>
        </w:rPr>
      </w:pPr>
      <w:r>
        <w:rPr>
          <w:rFonts w:ascii="Times New Roman" w:hAnsi="Times New Roman" w:cs="Times New Roman"/>
        </w:rPr>
        <w:t xml:space="preserve">Các hợp chất </w:t>
      </w:r>
      <w:r w:rsidR="00D5687B">
        <w:rPr>
          <w:rFonts w:ascii="Times New Roman" w:hAnsi="Times New Roman" w:cs="Times New Roman"/>
        </w:rPr>
        <w:t>bisulfide</w:t>
      </w:r>
      <w:r>
        <w:rPr>
          <w:rFonts w:ascii="Times New Roman" w:hAnsi="Times New Roman" w:cs="Times New Roman"/>
        </w:rPr>
        <w:t xml:space="preserve"> không bền, chúng dễ bị phân tích tạo thành </w:t>
      </w:r>
      <w:r w:rsidR="00D5687B">
        <w:rPr>
          <w:rFonts w:ascii="Times New Roman" w:hAnsi="Times New Roman" w:cs="Times New Roman"/>
        </w:rPr>
        <w:t>aldehyde</w:t>
      </w:r>
      <w:r>
        <w:rPr>
          <w:rFonts w:ascii="Times New Roman" w:hAnsi="Times New Roman" w:cs="Times New Roman"/>
        </w:rPr>
        <w:t xml:space="preserve"> ban đầu trong môi trường </w:t>
      </w:r>
      <w:r w:rsidR="006408FE">
        <w:rPr>
          <w:rFonts w:ascii="Times New Roman" w:hAnsi="Times New Roman" w:cs="Times New Roman"/>
        </w:rPr>
        <w:t>acid</w:t>
      </w:r>
    </w:p>
    <w:p w14:paraId="42C5AF9A" w14:textId="77777777" w:rsidR="00AF49E0" w:rsidRDefault="00AA201E">
      <w:pPr>
        <w:tabs>
          <w:tab w:val="left" w:pos="1935"/>
        </w:tabs>
        <w:rPr>
          <w:rFonts w:ascii="Times New Roman" w:hAnsi="Times New Roman" w:cs="Times New Roman"/>
        </w:rPr>
      </w:pPr>
      <w:r>
        <w:rPr>
          <w:rFonts w:ascii="Times New Roman" w:hAnsi="Times New Roman" w:cs="Times New Roman"/>
        </w:rPr>
        <w:object w:dxaOrig="6855" w:dyaOrig="765" w14:anchorId="3BBF3831">
          <v:shape id="_x0000_i1040" type="#_x0000_t75" style="width:342.75pt;height:38.25pt" o:ole="">
            <v:imagedata r:id="rId42" o:title=""/>
          </v:shape>
          <o:OLEObject Type="Embed" ProgID="ISISServer" ShapeID="_x0000_i1040" DrawAspect="Content" ObjectID="_1797969926" r:id="rId43"/>
        </w:object>
      </w:r>
    </w:p>
    <w:p w14:paraId="34EE7552" w14:textId="026D910D" w:rsidR="00AF49E0" w:rsidRDefault="00AA201E">
      <w:pPr>
        <w:tabs>
          <w:tab w:val="left" w:pos="1935"/>
        </w:tabs>
        <w:rPr>
          <w:rFonts w:ascii="Times New Roman" w:hAnsi="Times New Roman" w:cs="Times New Roman"/>
        </w:rPr>
      </w:pPr>
      <w:r>
        <w:rPr>
          <w:rFonts w:ascii="Times New Roman" w:hAnsi="Times New Roman" w:cs="Times New Roman"/>
        </w:rPr>
        <w:t xml:space="preserve">Đối với </w:t>
      </w:r>
      <w:r w:rsidR="00E557F5">
        <w:rPr>
          <w:rFonts w:ascii="Times New Roman" w:hAnsi="Times New Roman" w:cs="Times New Roman"/>
        </w:rPr>
        <w:t>ketone</w:t>
      </w:r>
      <w:r>
        <w:rPr>
          <w:rFonts w:ascii="Times New Roman" w:hAnsi="Times New Roman" w:cs="Times New Roman"/>
        </w:rPr>
        <w:t xml:space="preserve"> chỉ những </w:t>
      </w:r>
      <w:r w:rsidR="00E557F5">
        <w:rPr>
          <w:rFonts w:ascii="Times New Roman" w:hAnsi="Times New Roman" w:cs="Times New Roman"/>
        </w:rPr>
        <w:t>ketone</w:t>
      </w:r>
      <w:r>
        <w:rPr>
          <w:rFonts w:ascii="Times New Roman" w:hAnsi="Times New Roman" w:cs="Times New Roman"/>
        </w:rPr>
        <w:t xml:space="preserve"> có dạng R-CO-CH</w:t>
      </w:r>
      <w:r>
        <w:rPr>
          <w:rFonts w:ascii="Times New Roman" w:hAnsi="Times New Roman" w:cs="Times New Roman"/>
          <w:vertAlign w:val="subscript"/>
        </w:rPr>
        <w:t>3</w:t>
      </w:r>
      <w:r>
        <w:rPr>
          <w:rFonts w:ascii="Times New Roman" w:hAnsi="Times New Roman" w:cs="Times New Roman"/>
        </w:rPr>
        <w:t xml:space="preserve"> mới có khả năng tham gia phản ứng cộng này</w:t>
      </w:r>
    </w:p>
    <w:p w14:paraId="3B17A47B" w14:textId="77777777" w:rsidR="00AF49E0" w:rsidRDefault="00AA201E">
      <w:pPr>
        <w:tabs>
          <w:tab w:val="left" w:pos="1935"/>
        </w:tabs>
        <w:rPr>
          <w:rFonts w:ascii="Times New Roman" w:hAnsi="Times New Roman" w:cs="Times New Roman"/>
        </w:rPr>
      </w:pPr>
      <w:r>
        <w:rPr>
          <w:rFonts w:ascii="Times New Roman" w:hAnsi="Times New Roman" w:cs="Times New Roman"/>
        </w:rPr>
        <w:object w:dxaOrig="5070" w:dyaOrig="810" w14:anchorId="31DB7F87">
          <v:shape id="_x0000_i1041" type="#_x0000_t75" style="width:253.5pt;height:40.5pt" o:ole="">
            <v:imagedata r:id="rId44" o:title=""/>
          </v:shape>
          <o:OLEObject Type="Embed" ProgID="ISISServer" ShapeID="_x0000_i1041" DrawAspect="Content" ObjectID="_1797969927" r:id="rId45"/>
        </w:object>
      </w:r>
    </w:p>
    <w:p w14:paraId="150DC66C" w14:textId="77777777" w:rsidR="00AF49E0" w:rsidRDefault="00AA201E">
      <w:pPr>
        <w:tabs>
          <w:tab w:val="left" w:pos="1935"/>
        </w:tabs>
        <w:rPr>
          <w:rFonts w:ascii="Times New Roman" w:hAnsi="Times New Roman" w:cs="Times New Roman"/>
        </w:rPr>
      </w:pPr>
      <w:r>
        <w:rPr>
          <w:rFonts w:ascii="Times New Roman" w:hAnsi="Times New Roman" w:cs="Times New Roman"/>
        </w:rPr>
        <w:object w:dxaOrig="1545" w:dyaOrig="735" w14:anchorId="4CB81BB5">
          <v:shape id="_x0000_i1042" type="#_x0000_t75" style="width:77.25pt;height:36.75pt" o:ole="">
            <v:imagedata r:id="rId46" o:title=""/>
          </v:shape>
          <o:OLEObject Type="Embed" ProgID="ISISServer" ShapeID="_x0000_i1042" DrawAspect="Content" ObjectID="_1797969928" r:id="rId47"/>
        </w:object>
      </w:r>
      <w:r>
        <w:rPr>
          <w:rFonts w:ascii="Times New Roman" w:hAnsi="Times New Roman" w:cs="Times New Roman"/>
          <w:noProof/>
        </w:rPr>
        <mc:AlternateContent>
          <mc:Choice Requires="wps">
            <w:drawing>
              <wp:anchor distT="0" distB="0" distL="114300" distR="114300" simplePos="0" relativeHeight="251651584" behindDoc="0" locked="0" layoutInCell="1" allowOverlap="1" wp14:anchorId="4E0BDB66" wp14:editId="37ECC06E">
                <wp:simplePos x="0" y="0"/>
                <wp:positionH relativeFrom="column">
                  <wp:posOffset>1511300</wp:posOffset>
                </wp:positionH>
                <wp:positionV relativeFrom="paragraph">
                  <wp:posOffset>12700</wp:posOffset>
                </wp:positionV>
                <wp:extent cx="3484245" cy="581025"/>
                <wp:effectExtent l="0" t="0" r="0" b="0"/>
                <wp:wrapNone/>
                <wp:docPr id="1823321063" name="Rectangles 1823321063"/>
                <wp:cNvGraphicFramePr/>
                <a:graphic xmlns:a="http://schemas.openxmlformats.org/drawingml/2006/main">
                  <a:graphicData uri="http://schemas.microsoft.com/office/word/2010/wordprocessingShape">
                    <wps:wsp>
                      <wps:cNvSpPr/>
                      <wps:spPr>
                        <a:xfrm>
                          <a:off x="3608640" y="3494250"/>
                          <a:ext cx="3474720" cy="571500"/>
                        </a:xfrm>
                        <a:prstGeom prst="rect">
                          <a:avLst/>
                        </a:prstGeom>
                        <a:solidFill>
                          <a:srgbClr val="FFFFFF"/>
                        </a:solidFill>
                        <a:ln>
                          <a:noFill/>
                        </a:ln>
                      </wps:spPr>
                      <wps:txbx>
                        <w:txbxContent>
                          <w:p w14:paraId="0075A4C3" w14:textId="77777777" w:rsidR="00AF49E0" w:rsidRDefault="00AA201E">
                            <w:pPr>
                              <w:spacing w:line="275" w:lineRule="auto"/>
                            </w:pPr>
                            <w:r>
                              <w:rPr>
                                <w:rFonts w:ascii="Times New Roman" w:eastAsia="Times New Roman" w:hAnsi="Times New Roman" w:cs="Times New Roman"/>
                                <w:color w:val="000000"/>
                                <w:sz w:val="26"/>
                              </w:rPr>
                              <w:t>+ NaOH    (CH</w:t>
                            </w:r>
                            <w:r>
                              <w:rPr>
                                <w:rFonts w:ascii="Times New Roman" w:eastAsia="Times New Roman" w:hAnsi="Times New Roman" w:cs="Times New Roman"/>
                                <w:color w:val="000000"/>
                                <w:sz w:val="26"/>
                                <w:vertAlign w:val="subscript"/>
                              </w:rPr>
                              <w:t>3</w:t>
                            </w:r>
                            <w:r>
                              <w:rPr>
                                <w:rFonts w:ascii="Times New Roman" w:eastAsia="Times New Roman" w:hAnsi="Times New Roman" w:cs="Times New Roman"/>
                                <w:color w:val="000000"/>
                                <w:sz w:val="26"/>
                              </w:rPr>
                              <w:t>)</w:t>
                            </w:r>
                            <w:r>
                              <w:rPr>
                                <w:rFonts w:ascii="Times New Roman" w:eastAsia="Times New Roman" w:hAnsi="Times New Roman" w:cs="Times New Roman"/>
                                <w:color w:val="000000"/>
                                <w:sz w:val="26"/>
                                <w:vertAlign w:val="subscript"/>
                              </w:rPr>
                              <w:t>2</w:t>
                            </w:r>
                            <w:r>
                              <w:rPr>
                                <w:rFonts w:ascii="Times New Roman" w:eastAsia="Times New Roman" w:hAnsi="Times New Roman" w:cs="Times New Roman"/>
                                <w:color w:val="000000"/>
                                <w:sz w:val="26"/>
                              </w:rPr>
                              <w:t>CO   +  Na</w:t>
                            </w:r>
                            <w:r>
                              <w:rPr>
                                <w:rFonts w:ascii="Times New Roman" w:eastAsia="Times New Roman" w:hAnsi="Times New Roman" w:cs="Times New Roman"/>
                                <w:color w:val="000000"/>
                                <w:sz w:val="26"/>
                                <w:vertAlign w:val="subscript"/>
                              </w:rPr>
                              <w:t>2</w:t>
                            </w:r>
                            <w:r>
                              <w:rPr>
                                <w:rFonts w:ascii="Times New Roman" w:eastAsia="Times New Roman" w:hAnsi="Times New Roman" w:cs="Times New Roman"/>
                                <w:color w:val="000000"/>
                                <w:sz w:val="26"/>
                              </w:rPr>
                              <w:t>SO</w:t>
                            </w:r>
                            <w:r>
                              <w:rPr>
                                <w:rFonts w:ascii="Times New Roman" w:eastAsia="Times New Roman" w:hAnsi="Times New Roman" w:cs="Times New Roman"/>
                                <w:color w:val="000000"/>
                                <w:sz w:val="26"/>
                                <w:vertAlign w:val="subscript"/>
                              </w:rPr>
                              <w:t>3</w:t>
                            </w:r>
                            <w:r>
                              <w:rPr>
                                <w:rFonts w:ascii="Times New Roman" w:eastAsia="Times New Roman" w:hAnsi="Times New Roman" w:cs="Times New Roman"/>
                                <w:color w:val="000000"/>
                                <w:sz w:val="26"/>
                              </w:rPr>
                              <w:t xml:space="preserve">  +  H</w:t>
                            </w:r>
                            <w:r>
                              <w:rPr>
                                <w:rFonts w:ascii="Times New Roman" w:eastAsia="Times New Roman" w:hAnsi="Times New Roman" w:cs="Times New Roman"/>
                                <w:color w:val="000000"/>
                                <w:sz w:val="26"/>
                                <w:vertAlign w:val="subscript"/>
                              </w:rPr>
                              <w:t>2</w:t>
                            </w:r>
                            <w:r>
                              <w:rPr>
                                <w:rFonts w:ascii="Times New Roman" w:eastAsia="Times New Roman" w:hAnsi="Times New Roman" w:cs="Times New Roman"/>
                                <w:color w:val="000000"/>
                                <w:sz w:val="26"/>
                              </w:rPr>
                              <w:t>O</w:t>
                            </w:r>
                          </w:p>
                          <w:p w14:paraId="3C3E706E" w14:textId="77777777" w:rsidR="00AF49E0" w:rsidRDefault="00AA201E">
                            <w:pPr>
                              <w:spacing w:line="275" w:lineRule="auto"/>
                            </w:pPr>
                            <w:r>
                              <w:rPr>
                                <w:rFonts w:ascii="Times New Roman" w:eastAsia="Times New Roman" w:hAnsi="Times New Roman" w:cs="Times New Roman"/>
                                <w:color w:val="000000"/>
                                <w:sz w:val="26"/>
                              </w:rPr>
                              <w:t>+ HCl     CH</w:t>
                            </w:r>
                            <w:r>
                              <w:rPr>
                                <w:rFonts w:ascii="Times New Roman" w:eastAsia="Times New Roman" w:hAnsi="Times New Roman" w:cs="Times New Roman"/>
                                <w:color w:val="000000"/>
                                <w:sz w:val="26"/>
                                <w:vertAlign w:val="subscript"/>
                              </w:rPr>
                              <w:t>3</w:t>
                            </w:r>
                            <w:r>
                              <w:rPr>
                                <w:rFonts w:ascii="Times New Roman" w:eastAsia="Times New Roman" w:hAnsi="Times New Roman" w:cs="Times New Roman"/>
                                <w:color w:val="000000"/>
                                <w:sz w:val="26"/>
                              </w:rPr>
                              <w:t>-CO-CH</w:t>
                            </w:r>
                            <w:r>
                              <w:rPr>
                                <w:rFonts w:ascii="Times New Roman" w:eastAsia="Times New Roman" w:hAnsi="Times New Roman" w:cs="Times New Roman"/>
                                <w:color w:val="000000"/>
                                <w:sz w:val="26"/>
                                <w:vertAlign w:val="subscript"/>
                              </w:rPr>
                              <w:t>3</w:t>
                            </w:r>
                            <w:r>
                              <w:rPr>
                                <w:rFonts w:ascii="Times New Roman" w:eastAsia="Times New Roman" w:hAnsi="Times New Roman" w:cs="Times New Roman"/>
                                <w:color w:val="000000"/>
                                <w:sz w:val="26"/>
                              </w:rPr>
                              <w:t xml:space="preserve">  + NaCl + SO</w:t>
                            </w:r>
                            <w:r>
                              <w:rPr>
                                <w:rFonts w:ascii="Times New Roman" w:eastAsia="Times New Roman" w:hAnsi="Times New Roman" w:cs="Times New Roman"/>
                                <w:color w:val="000000"/>
                                <w:sz w:val="26"/>
                                <w:vertAlign w:val="subscript"/>
                              </w:rPr>
                              <w:t>2</w:t>
                            </w:r>
                            <w:r>
                              <w:rPr>
                                <w:rFonts w:ascii="Times New Roman" w:eastAsia="Times New Roman" w:hAnsi="Times New Roman" w:cs="Times New Roman"/>
                                <w:color w:val="000000"/>
                                <w:sz w:val="26"/>
                              </w:rPr>
                              <w:t xml:space="preserve"> + H</w:t>
                            </w:r>
                            <w:r>
                              <w:rPr>
                                <w:rFonts w:ascii="Times New Roman" w:eastAsia="Times New Roman" w:hAnsi="Times New Roman" w:cs="Times New Roman"/>
                                <w:color w:val="000000"/>
                                <w:sz w:val="26"/>
                                <w:vertAlign w:val="subscript"/>
                              </w:rPr>
                              <w:t>2</w:t>
                            </w:r>
                            <w:r>
                              <w:rPr>
                                <w:rFonts w:ascii="Times New Roman" w:eastAsia="Times New Roman" w:hAnsi="Times New Roman" w:cs="Times New Roman"/>
                                <w:color w:val="000000"/>
                                <w:sz w:val="26"/>
                              </w:rPr>
                              <w:t>O</w:t>
                            </w:r>
                          </w:p>
                        </w:txbxContent>
                      </wps:txbx>
                      <wps:bodyPr spcFirstLastPara="1" wrap="square" lIns="91425" tIns="45700" rIns="91425" bIns="45700" anchor="t" anchorCtr="0">
                        <a:noAutofit/>
                      </wps:bodyPr>
                    </wps:wsp>
                  </a:graphicData>
                </a:graphic>
              </wp:anchor>
            </w:drawing>
          </mc:Choice>
          <mc:Fallback>
            <w:pict>
              <v:rect id="Rectangles 1823321063" o:spid="_x0000_s1027" style="position:absolute;margin-left:119pt;margin-top:1pt;width:274.35pt;height:45.75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64hY8AEAAMMDAAAOAAAAZHJzL2Uyb0RvYy54bWysU9tu2zAMfR+wfxD0vvgS59IgTjG0yDCg 2IJ1+wBFlm0BsqSJSuz8/SjZbbL1rZgfZFI8ongOqe390ClyFg6k0SXNZiklQnNTSd2U9NfP/ac1 JeCZrpgyWpT0IoDe7z5+2PZ2I3LTGlUJRzCJhk1vS9p6bzdJArwVHYOZsUJjsDauYx5d1ySVYz1m 71SSp+ky6Y2rrDNcAODu4xiku5i/rgX33+sahCeqpFibj6uL6zGsyW7LNo1jtpV8KoO9o4qOSY2X vqZ6ZJ6Rk5NvUnWSOwOm9jNuusTUteQickA2WfoPm+eWWRG5oDhgX2WC/5eWfzsfHJEV9m6dz+d5 li7nlGjWYa9+oHpMN0oAuQmiYr2FDR58tgc3eYBmoD/Urgt/JEaGks6X6XpZoO4XtIu7Il9MiovB Ex4AxapY5QjgiFisskUaAck1k3XgvwjTkWCU1GFNUWh2fgKPtyP0BRIuBqNktZdKRcc1xwflyJlh 9/fxCw3HI3/BlA5gbcKxMRx2ksBy5BUsPxyHUaeQIuwcTXVB7cDyvcTanhj4A3M4PRklPU5USeH3 iTlBifqqsWV3GfLHEYxOsVghVeJuI8fbCNO8NTionpLRfPBxbMdSP5+8qWXkfy1lqhknJXKcpjqM 4q0fUde3t/sDAAD//wMAUEsDBBQABgAIAAAAIQCABNGa3gAAAAgBAAAPAAAAZHJzL2Rvd25yZXYu eG1sTI9BT8MwDIXvSPyHyEjcWMrGtq40ndAkbkiIAmLHtDFttcSpmrQr/x5zYifbek/P38v3s7Ni wiF0nhTcLxIQSLU3HTUKPt6f71IQIWoy2npCBT8YYF9cX+U6M/5MbziVsREcQiHTCtoY+0zKULfo dFj4Hom1bz84HfkcGmkGfeZwZ+UySTbS6Y74Q6t7PLRYn8rRKbBT8vD5Va2Padk1+HKap4MfX5W6 vZmfHkFEnOO/Gf7wGR0KZqr8SCYIq2C5SrlL5IUH69t0swVRKdit1iCLXF4WKH4BAAD//wMAUEsB Ai0AFAAGAAgAAAAhALaDOJL+AAAA4QEAABMAAAAAAAAAAAAAAAAAAAAAAFtDb250ZW50X1R5cGVz XS54bWxQSwECLQAUAAYACAAAACEAOP0h/9YAAACUAQAACwAAAAAAAAAAAAAAAAAvAQAAX3JlbHMv LnJlbHNQSwECLQAUAAYACAAAACEAD+uIWPABAADDAwAADgAAAAAAAAAAAAAAAAAuAgAAZHJzL2Uy b0RvYy54bWxQSwECLQAUAAYACAAAACEAgATRmt4AAAAIAQAADwAAAAAAAAAAAAAAAABKBAAAZHJz L2Rvd25yZXYueG1sUEsFBgAAAAAEAAQA8wAAAFUFAAAAAA== " stroked="f">
                <v:textbox inset="2.53958mm,1.2694mm,2.53958mm,1.2694mm">
                  <w:txbxContent>
                    <w:p w14:paraId="0075A4C3" w14:textId="77777777" w:rsidR="00AF49E0" w:rsidRDefault="00AA201E">
                      <w:pPr>
                        <w:spacing w:line="275" w:lineRule="auto"/>
                      </w:pPr>
                      <w:r>
                        <w:rPr>
                          <w:rFonts w:ascii="Times New Roman" w:eastAsia="Times New Roman" w:hAnsi="Times New Roman" w:cs="Times New Roman"/>
                          <w:color w:val="000000"/>
                          <w:sz w:val="26"/>
                        </w:rPr>
                        <w:t>+ NaOH    (CH</w:t>
                      </w:r>
                      <w:r>
                        <w:rPr>
                          <w:rFonts w:ascii="Times New Roman" w:eastAsia="Times New Roman" w:hAnsi="Times New Roman" w:cs="Times New Roman"/>
                          <w:color w:val="000000"/>
                          <w:sz w:val="26"/>
                          <w:vertAlign w:val="subscript"/>
                        </w:rPr>
                        <w:t>3</w:t>
                      </w:r>
                      <w:r>
                        <w:rPr>
                          <w:rFonts w:ascii="Times New Roman" w:eastAsia="Times New Roman" w:hAnsi="Times New Roman" w:cs="Times New Roman"/>
                          <w:color w:val="000000"/>
                          <w:sz w:val="26"/>
                        </w:rPr>
                        <w:t>)</w:t>
                      </w:r>
                      <w:r>
                        <w:rPr>
                          <w:rFonts w:ascii="Times New Roman" w:eastAsia="Times New Roman" w:hAnsi="Times New Roman" w:cs="Times New Roman"/>
                          <w:color w:val="000000"/>
                          <w:sz w:val="26"/>
                          <w:vertAlign w:val="subscript"/>
                        </w:rPr>
                        <w:t>2</w:t>
                      </w:r>
                      <w:r>
                        <w:rPr>
                          <w:rFonts w:ascii="Times New Roman" w:eastAsia="Times New Roman" w:hAnsi="Times New Roman" w:cs="Times New Roman"/>
                          <w:color w:val="000000"/>
                          <w:sz w:val="26"/>
                        </w:rPr>
                        <w:t>CO   +  Na</w:t>
                      </w:r>
                      <w:r>
                        <w:rPr>
                          <w:rFonts w:ascii="Times New Roman" w:eastAsia="Times New Roman" w:hAnsi="Times New Roman" w:cs="Times New Roman"/>
                          <w:color w:val="000000"/>
                          <w:sz w:val="26"/>
                          <w:vertAlign w:val="subscript"/>
                        </w:rPr>
                        <w:t>2</w:t>
                      </w:r>
                      <w:r>
                        <w:rPr>
                          <w:rFonts w:ascii="Times New Roman" w:eastAsia="Times New Roman" w:hAnsi="Times New Roman" w:cs="Times New Roman"/>
                          <w:color w:val="000000"/>
                          <w:sz w:val="26"/>
                        </w:rPr>
                        <w:t>SO</w:t>
                      </w:r>
                      <w:r>
                        <w:rPr>
                          <w:rFonts w:ascii="Times New Roman" w:eastAsia="Times New Roman" w:hAnsi="Times New Roman" w:cs="Times New Roman"/>
                          <w:color w:val="000000"/>
                          <w:sz w:val="26"/>
                          <w:vertAlign w:val="subscript"/>
                        </w:rPr>
                        <w:t>3</w:t>
                      </w:r>
                      <w:r>
                        <w:rPr>
                          <w:rFonts w:ascii="Times New Roman" w:eastAsia="Times New Roman" w:hAnsi="Times New Roman" w:cs="Times New Roman"/>
                          <w:color w:val="000000"/>
                          <w:sz w:val="26"/>
                        </w:rPr>
                        <w:t xml:space="preserve">  +  H</w:t>
                      </w:r>
                      <w:r>
                        <w:rPr>
                          <w:rFonts w:ascii="Times New Roman" w:eastAsia="Times New Roman" w:hAnsi="Times New Roman" w:cs="Times New Roman"/>
                          <w:color w:val="000000"/>
                          <w:sz w:val="26"/>
                          <w:vertAlign w:val="subscript"/>
                        </w:rPr>
                        <w:t>2</w:t>
                      </w:r>
                      <w:r>
                        <w:rPr>
                          <w:rFonts w:ascii="Times New Roman" w:eastAsia="Times New Roman" w:hAnsi="Times New Roman" w:cs="Times New Roman"/>
                          <w:color w:val="000000"/>
                          <w:sz w:val="26"/>
                        </w:rPr>
                        <w:t>O</w:t>
                      </w:r>
                    </w:p>
                    <w:p w14:paraId="3C3E706E" w14:textId="77777777" w:rsidR="00AF49E0" w:rsidRDefault="00AA201E">
                      <w:pPr>
                        <w:spacing w:line="275" w:lineRule="auto"/>
                      </w:pPr>
                      <w:r>
                        <w:rPr>
                          <w:rFonts w:ascii="Times New Roman" w:eastAsia="Times New Roman" w:hAnsi="Times New Roman" w:cs="Times New Roman"/>
                          <w:color w:val="000000"/>
                          <w:sz w:val="26"/>
                        </w:rPr>
                        <w:t>+ HCl     CH</w:t>
                      </w:r>
                      <w:r>
                        <w:rPr>
                          <w:rFonts w:ascii="Times New Roman" w:eastAsia="Times New Roman" w:hAnsi="Times New Roman" w:cs="Times New Roman"/>
                          <w:color w:val="000000"/>
                          <w:sz w:val="26"/>
                          <w:vertAlign w:val="subscript"/>
                        </w:rPr>
                        <w:t>3</w:t>
                      </w:r>
                      <w:r>
                        <w:rPr>
                          <w:rFonts w:ascii="Times New Roman" w:eastAsia="Times New Roman" w:hAnsi="Times New Roman" w:cs="Times New Roman"/>
                          <w:color w:val="000000"/>
                          <w:sz w:val="26"/>
                        </w:rPr>
                        <w:t>-CO-CH</w:t>
                      </w:r>
                      <w:r>
                        <w:rPr>
                          <w:rFonts w:ascii="Times New Roman" w:eastAsia="Times New Roman" w:hAnsi="Times New Roman" w:cs="Times New Roman"/>
                          <w:color w:val="000000"/>
                          <w:sz w:val="26"/>
                          <w:vertAlign w:val="subscript"/>
                        </w:rPr>
                        <w:t>3</w:t>
                      </w:r>
                      <w:r>
                        <w:rPr>
                          <w:rFonts w:ascii="Times New Roman" w:eastAsia="Times New Roman" w:hAnsi="Times New Roman" w:cs="Times New Roman"/>
                          <w:color w:val="000000"/>
                          <w:sz w:val="26"/>
                        </w:rPr>
                        <w:t xml:space="preserve">  + NaCl + SO</w:t>
                      </w:r>
                      <w:r>
                        <w:rPr>
                          <w:rFonts w:ascii="Times New Roman" w:eastAsia="Times New Roman" w:hAnsi="Times New Roman" w:cs="Times New Roman"/>
                          <w:color w:val="000000"/>
                          <w:sz w:val="26"/>
                          <w:vertAlign w:val="subscript"/>
                        </w:rPr>
                        <w:t>2</w:t>
                      </w:r>
                      <w:r>
                        <w:rPr>
                          <w:rFonts w:ascii="Times New Roman" w:eastAsia="Times New Roman" w:hAnsi="Times New Roman" w:cs="Times New Roman"/>
                          <w:color w:val="000000"/>
                          <w:sz w:val="26"/>
                        </w:rPr>
                        <w:t xml:space="preserve"> + H</w:t>
                      </w:r>
                      <w:r>
                        <w:rPr>
                          <w:rFonts w:ascii="Times New Roman" w:eastAsia="Times New Roman" w:hAnsi="Times New Roman" w:cs="Times New Roman"/>
                          <w:color w:val="000000"/>
                          <w:sz w:val="26"/>
                          <w:vertAlign w:val="subscript"/>
                        </w:rPr>
                        <w:t>2</w:t>
                      </w:r>
                      <w:r>
                        <w:rPr>
                          <w:rFonts w:ascii="Times New Roman" w:eastAsia="Times New Roman" w:hAnsi="Times New Roman" w:cs="Times New Roman"/>
                          <w:color w:val="000000"/>
                          <w:sz w:val="26"/>
                        </w:rPr>
                        <w:t>O</w:t>
                      </w:r>
                    </w:p>
                  </w:txbxContent>
                </v:textbox>
              </v:rect>
            </w:pict>
          </mc:Fallback>
        </mc:AlternateContent>
      </w:r>
    </w:p>
    <w:p w14:paraId="4C81D881" w14:textId="77777777" w:rsidR="00AF49E0" w:rsidRDefault="00AF49E0">
      <w:pPr>
        <w:tabs>
          <w:tab w:val="left" w:pos="1935"/>
        </w:tabs>
        <w:rPr>
          <w:rFonts w:ascii="Times New Roman" w:hAnsi="Times New Roman" w:cs="Times New Roman"/>
        </w:rPr>
      </w:pPr>
    </w:p>
    <w:p w14:paraId="2C5B9A57" w14:textId="77777777" w:rsidR="00AF49E0" w:rsidRDefault="00AA201E">
      <w:pPr>
        <w:tabs>
          <w:tab w:val="left" w:pos="1935"/>
        </w:tabs>
        <w:rPr>
          <w:rFonts w:ascii="Times New Roman" w:hAnsi="Times New Roman" w:cs="Times New Roman"/>
        </w:rPr>
      </w:pPr>
      <w:r>
        <w:rPr>
          <w:rFonts w:ascii="Times New Roman" w:hAnsi="Times New Roman" w:cs="Times New Roman"/>
        </w:rPr>
        <w:t>(CH</w:t>
      </w:r>
      <w:r>
        <w:rPr>
          <w:rFonts w:ascii="Times New Roman" w:hAnsi="Times New Roman" w:cs="Times New Roman"/>
          <w:vertAlign w:val="subscript"/>
        </w:rPr>
        <w:t>3</w:t>
      </w:r>
      <w:r>
        <w:rPr>
          <w:rFonts w:ascii="Times New Roman" w:hAnsi="Times New Roman" w:cs="Times New Roman"/>
        </w:rPr>
        <w:t>)</w:t>
      </w:r>
      <w:r>
        <w:rPr>
          <w:rFonts w:ascii="Times New Roman" w:hAnsi="Times New Roman" w:cs="Times New Roman"/>
          <w:vertAlign w:val="subscript"/>
        </w:rPr>
        <w:t>2</w:t>
      </w:r>
      <w:r>
        <w:rPr>
          <w:rFonts w:ascii="Times New Roman" w:hAnsi="Times New Roman" w:cs="Times New Roman"/>
        </w:rPr>
        <w:t>CH-CO-CH(CH</w:t>
      </w:r>
      <w:r>
        <w:rPr>
          <w:rFonts w:ascii="Times New Roman" w:hAnsi="Times New Roman" w:cs="Times New Roman"/>
          <w:vertAlign w:val="subscript"/>
        </w:rPr>
        <w:t>3</w:t>
      </w:r>
      <w:r>
        <w:rPr>
          <w:rFonts w:ascii="Times New Roman" w:hAnsi="Times New Roman" w:cs="Times New Roman"/>
        </w:rPr>
        <w:t>)</w:t>
      </w:r>
      <w:r>
        <w:rPr>
          <w:rFonts w:ascii="Times New Roman" w:hAnsi="Times New Roman" w:cs="Times New Roman"/>
          <w:vertAlign w:val="subscript"/>
        </w:rPr>
        <w:t>2</w:t>
      </w:r>
      <w:r>
        <w:rPr>
          <w:rFonts w:ascii="Times New Roman" w:hAnsi="Times New Roman" w:cs="Times New Roman"/>
        </w:rPr>
        <w:t xml:space="preserve"> không tác dụng được với NaHSO</w:t>
      </w:r>
      <w:r>
        <w:rPr>
          <w:rFonts w:ascii="Times New Roman" w:hAnsi="Times New Roman" w:cs="Times New Roman"/>
          <w:vertAlign w:val="subscript"/>
        </w:rPr>
        <w:t>3</w:t>
      </w:r>
    </w:p>
    <w:p w14:paraId="513CCE67" w14:textId="78DFE80D" w:rsidR="00AF49E0" w:rsidRDefault="00AA201E">
      <w:pPr>
        <w:tabs>
          <w:tab w:val="left" w:pos="1935"/>
        </w:tabs>
        <w:rPr>
          <w:rFonts w:ascii="Times New Roman" w:hAnsi="Times New Roman" w:cs="Times New Roman"/>
          <w:b/>
          <w:i/>
        </w:rPr>
      </w:pPr>
      <w:r>
        <w:rPr>
          <w:rFonts w:ascii="Times New Roman" w:hAnsi="Times New Roman" w:cs="Times New Roman"/>
          <w:b/>
          <w:i/>
        </w:rPr>
        <w:t xml:space="preserve">d. Phản ứng cộng hợp chất cơ </w:t>
      </w:r>
      <w:r w:rsidR="00603EE0">
        <w:rPr>
          <w:rFonts w:ascii="Times New Roman" w:hAnsi="Times New Roman" w:cs="Times New Roman"/>
          <w:b/>
          <w:i/>
        </w:rPr>
        <w:t>magnesium</w:t>
      </w:r>
      <w:r>
        <w:rPr>
          <w:rFonts w:ascii="Times New Roman" w:hAnsi="Times New Roman" w:cs="Times New Roman"/>
          <w:b/>
          <w:i/>
        </w:rPr>
        <w:t xml:space="preserve"> rồi thủy phân thu được </w:t>
      </w:r>
      <w:r w:rsidR="006408FE">
        <w:rPr>
          <w:rFonts w:ascii="Times New Roman" w:hAnsi="Times New Roman" w:cs="Times New Roman"/>
          <w:b/>
          <w:i/>
        </w:rPr>
        <w:t>alcohol</w:t>
      </w:r>
      <w:r>
        <w:rPr>
          <w:rFonts w:ascii="Times New Roman" w:hAnsi="Times New Roman" w:cs="Times New Roman"/>
          <w:b/>
          <w:i/>
        </w:rPr>
        <w:t xml:space="preserve"> bậc 3.</w:t>
      </w:r>
    </w:p>
    <w:p w14:paraId="24C7143F" w14:textId="18DDC738" w:rsidR="00AF49E0" w:rsidRDefault="00AA201E">
      <w:pPr>
        <w:tabs>
          <w:tab w:val="left" w:pos="1935"/>
        </w:tabs>
        <w:rPr>
          <w:rFonts w:ascii="Times New Roman" w:hAnsi="Times New Roman" w:cs="Times New Roman"/>
          <w:b/>
          <w:i/>
        </w:rPr>
      </w:pPr>
      <w:r>
        <w:rPr>
          <w:rFonts w:ascii="Times New Roman" w:hAnsi="Times New Roman" w:cs="Times New Roman"/>
          <w:b/>
          <w:i/>
        </w:rPr>
        <w:t xml:space="preserve">e. Phản ứng cộng </w:t>
      </w:r>
      <w:r w:rsidR="00D5687B" w:rsidRPr="00D5687B">
        <w:rPr>
          <w:rFonts w:ascii="Times New Roman" w:hAnsi="Times New Roman" w:cs="Times New Roman"/>
          <w:b/>
          <w:i/>
        </w:rPr>
        <w:t>cyanhydric</w:t>
      </w:r>
      <w:r>
        <w:rPr>
          <w:rFonts w:ascii="Times New Roman" w:hAnsi="Times New Roman" w:cs="Times New Roman"/>
          <w:b/>
          <w:i/>
        </w:rPr>
        <w:t xml:space="preserve"> </w:t>
      </w:r>
      <w:r w:rsidR="00D5687B" w:rsidRPr="00D5687B">
        <w:rPr>
          <w:rFonts w:ascii="Times New Roman" w:hAnsi="Times New Roman" w:cs="Times New Roman"/>
          <w:b/>
          <w:i/>
        </w:rPr>
        <w:t>acid</w:t>
      </w:r>
      <w:r w:rsidR="00D5687B">
        <w:rPr>
          <w:rFonts w:ascii="Times New Roman" w:hAnsi="Times New Roman" w:cs="Times New Roman"/>
          <w:b/>
          <w:i/>
        </w:rPr>
        <w:t xml:space="preserve"> </w:t>
      </w:r>
      <w:r>
        <w:rPr>
          <w:rFonts w:ascii="Times New Roman" w:hAnsi="Times New Roman" w:cs="Times New Roman"/>
          <w:b/>
          <w:i/>
        </w:rPr>
        <w:t xml:space="preserve">tạo thành </w:t>
      </w:r>
      <w:r w:rsidR="00D5687B">
        <w:rPr>
          <w:rFonts w:ascii="Times New Roman" w:hAnsi="Times New Roman" w:cs="Times New Roman"/>
          <w:b/>
          <w:i/>
        </w:rPr>
        <w:t>cyanohydrin</w:t>
      </w:r>
      <w:r>
        <w:rPr>
          <w:rFonts w:ascii="Times New Roman" w:hAnsi="Times New Roman" w:cs="Times New Roman"/>
          <w:b/>
          <w:i/>
        </w:rPr>
        <w:t>.</w:t>
      </w:r>
    </w:p>
    <w:p w14:paraId="04606BAA" w14:textId="77777777" w:rsidR="00AF49E0" w:rsidRDefault="00AA201E">
      <w:pPr>
        <w:tabs>
          <w:tab w:val="left" w:pos="1935"/>
        </w:tabs>
        <w:rPr>
          <w:rFonts w:ascii="Times New Roman" w:hAnsi="Times New Roman" w:cs="Times New Roman"/>
        </w:rPr>
      </w:pPr>
      <w:r>
        <w:rPr>
          <w:rFonts w:ascii="Times New Roman" w:hAnsi="Times New Roman" w:cs="Times New Roman"/>
        </w:rPr>
        <w:object w:dxaOrig="7080" w:dyaOrig="750" w14:anchorId="109F16C7">
          <v:shape id="_x0000_i1043" type="#_x0000_t75" style="width:354pt;height:37.5pt" o:ole="">
            <v:imagedata r:id="rId48" o:title=""/>
          </v:shape>
          <o:OLEObject Type="Embed" ProgID="ISISServer" ShapeID="_x0000_i1043" DrawAspect="Content" ObjectID="_1797969929" r:id="rId49"/>
        </w:object>
      </w:r>
    </w:p>
    <w:p w14:paraId="020F03C5" w14:textId="1607C9C0" w:rsidR="00AF49E0" w:rsidRDefault="00AA201E">
      <w:pPr>
        <w:tabs>
          <w:tab w:val="left" w:pos="1935"/>
        </w:tabs>
        <w:rPr>
          <w:rFonts w:ascii="Times New Roman" w:hAnsi="Times New Roman" w:cs="Times New Roman"/>
        </w:rPr>
      </w:pPr>
      <w:r>
        <w:rPr>
          <w:rFonts w:ascii="Times New Roman" w:hAnsi="Times New Roman" w:cs="Times New Roman"/>
        </w:rPr>
        <w:t xml:space="preserve">Tương tự như vậy đối với các </w:t>
      </w:r>
      <w:r w:rsidR="00E557F5">
        <w:rPr>
          <w:rFonts w:ascii="Times New Roman" w:hAnsi="Times New Roman" w:cs="Times New Roman"/>
        </w:rPr>
        <w:t>ketone</w:t>
      </w:r>
    </w:p>
    <w:p w14:paraId="15105A16" w14:textId="77777777" w:rsidR="00AF49E0" w:rsidRDefault="00AA201E">
      <w:pPr>
        <w:tabs>
          <w:tab w:val="left" w:pos="1935"/>
        </w:tabs>
        <w:rPr>
          <w:rFonts w:ascii="Times New Roman" w:hAnsi="Times New Roman" w:cs="Times New Roman"/>
        </w:rPr>
      </w:pPr>
      <w:r>
        <w:rPr>
          <w:rFonts w:ascii="Times New Roman" w:hAnsi="Times New Roman" w:cs="Times New Roman"/>
        </w:rPr>
        <w:object w:dxaOrig="7005" w:dyaOrig="750" w14:anchorId="42398977">
          <v:shape id="_x0000_i1044" type="#_x0000_t75" style="width:350.25pt;height:37.5pt" o:ole="">
            <v:imagedata r:id="rId50" o:title=""/>
          </v:shape>
          <o:OLEObject Type="Embed" ProgID="ISISServer" ShapeID="_x0000_i1044" DrawAspect="Content" ObjectID="_1797969930" r:id="rId51"/>
        </w:object>
      </w:r>
    </w:p>
    <w:p w14:paraId="2F5CB658" w14:textId="77777777" w:rsidR="00AF49E0" w:rsidRDefault="00AA201E">
      <w:pPr>
        <w:tabs>
          <w:tab w:val="left" w:pos="1935"/>
        </w:tabs>
        <w:rPr>
          <w:rFonts w:ascii="Times New Roman" w:hAnsi="Times New Roman" w:cs="Times New Roman"/>
        </w:rPr>
      </w:pPr>
      <w:r>
        <w:rPr>
          <w:rFonts w:ascii="Times New Roman" w:hAnsi="Times New Roman" w:cs="Times New Roman"/>
        </w:rPr>
        <w:t>Vai trò của OH</w:t>
      </w:r>
      <w:r>
        <w:rPr>
          <w:rFonts w:ascii="Times New Roman" w:hAnsi="Times New Roman" w:cs="Times New Roman"/>
          <w:vertAlign w:val="superscript"/>
        </w:rPr>
        <w:t>-</w:t>
      </w:r>
      <w:r>
        <w:rPr>
          <w:rFonts w:ascii="Times New Roman" w:hAnsi="Times New Roman" w:cs="Times New Roman"/>
        </w:rPr>
        <w:t xml:space="preserve"> là nhằm tăng cường nồng độ nucleophin CN</w:t>
      </w:r>
      <w:r>
        <w:rPr>
          <w:rFonts w:ascii="Times New Roman" w:hAnsi="Times New Roman" w:cs="Times New Roman"/>
          <w:vertAlign w:val="superscript"/>
        </w:rPr>
        <w:t>-</w:t>
      </w:r>
      <w:r>
        <w:rPr>
          <w:rFonts w:ascii="Times New Roman" w:hAnsi="Times New Roman" w:cs="Times New Roman"/>
        </w:rPr>
        <w:t>, nếu không có OH</w:t>
      </w:r>
      <w:r>
        <w:rPr>
          <w:rFonts w:ascii="Times New Roman" w:hAnsi="Times New Roman" w:cs="Times New Roman"/>
          <w:vertAlign w:val="superscript"/>
        </w:rPr>
        <w:t>-</w:t>
      </w:r>
      <w:r>
        <w:rPr>
          <w:rFonts w:ascii="Times New Roman" w:hAnsi="Times New Roman" w:cs="Times New Roman"/>
        </w:rPr>
        <w:t xml:space="preserve"> phản ứng hầu như không xảy ra hoặc xảy ra rất chậm</w:t>
      </w:r>
    </w:p>
    <w:p w14:paraId="12CC08DE" w14:textId="020FAF92" w:rsidR="00AF49E0" w:rsidRDefault="00AA201E">
      <w:pPr>
        <w:tabs>
          <w:tab w:val="left" w:pos="1935"/>
        </w:tabs>
        <w:rPr>
          <w:rFonts w:ascii="Times New Roman" w:hAnsi="Times New Roman" w:cs="Times New Roman"/>
          <w:b/>
        </w:rPr>
      </w:pPr>
      <w:r>
        <w:rPr>
          <w:rFonts w:ascii="Times New Roman" w:hAnsi="Times New Roman" w:cs="Times New Roman"/>
          <w:b/>
        </w:rPr>
        <w:t xml:space="preserve">A.2. Các phản ứng </w:t>
      </w:r>
      <w:r w:rsidR="003223C2">
        <w:rPr>
          <w:rFonts w:ascii="Times New Roman" w:hAnsi="Times New Roman" w:cs="Times New Roman"/>
          <w:b/>
        </w:rPr>
        <w:t>oxi</w:t>
      </w:r>
      <w:r>
        <w:rPr>
          <w:rFonts w:ascii="Times New Roman" w:hAnsi="Times New Roman" w:cs="Times New Roman"/>
          <w:b/>
        </w:rPr>
        <w:t xml:space="preserve"> hóa khử.</w:t>
      </w:r>
    </w:p>
    <w:p w14:paraId="387CD749" w14:textId="644D3C50" w:rsidR="00AF49E0" w:rsidRDefault="00AA201E">
      <w:pPr>
        <w:tabs>
          <w:tab w:val="left" w:pos="1935"/>
        </w:tabs>
        <w:rPr>
          <w:rFonts w:ascii="Times New Roman" w:hAnsi="Times New Roman" w:cs="Times New Roman"/>
          <w:b/>
          <w:u w:val="single"/>
        </w:rPr>
      </w:pPr>
      <w:r>
        <w:rPr>
          <w:rFonts w:ascii="Times New Roman" w:hAnsi="Times New Roman" w:cs="Times New Roman"/>
          <w:b/>
          <w:u w:val="single"/>
        </w:rPr>
        <w:t xml:space="preserve">Phản ứng khử </w:t>
      </w:r>
      <w:r w:rsidR="00E557F5">
        <w:rPr>
          <w:rFonts w:ascii="Times New Roman" w:hAnsi="Times New Roman" w:cs="Times New Roman"/>
          <w:b/>
          <w:u w:val="single"/>
        </w:rPr>
        <w:t>aldehyde</w:t>
      </w:r>
      <w:r>
        <w:rPr>
          <w:rFonts w:ascii="Times New Roman" w:hAnsi="Times New Roman" w:cs="Times New Roman"/>
          <w:b/>
          <w:u w:val="single"/>
        </w:rPr>
        <w:t xml:space="preserve">, </w:t>
      </w:r>
      <w:r w:rsidR="00E557F5">
        <w:rPr>
          <w:rFonts w:ascii="Times New Roman" w:hAnsi="Times New Roman" w:cs="Times New Roman"/>
          <w:b/>
          <w:u w:val="single"/>
        </w:rPr>
        <w:t>ketone</w:t>
      </w:r>
      <w:r>
        <w:rPr>
          <w:rFonts w:ascii="Times New Roman" w:hAnsi="Times New Roman" w:cs="Times New Roman"/>
          <w:b/>
          <w:u w:val="single"/>
        </w:rPr>
        <w:t xml:space="preserve">(tính chất </w:t>
      </w:r>
      <w:r w:rsidR="003223C2">
        <w:rPr>
          <w:rFonts w:ascii="Times New Roman" w:hAnsi="Times New Roman" w:cs="Times New Roman"/>
          <w:b/>
          <w:u w:val="single"/>
        </w:rPr>
        <w:t>oxi</w:t>
      </w:r>
      <w:r>
        <w:rPr>
          <w:rFonts w:ascii="Times New Roman" w:hAnsi="Times New Roman" w:cs="Times New Roman"/>
          <w:b/>
          <w:u w:val="single"/>
        </w:rPr>
        <w:t xml:space="preserve"> hóa).</w:t>
      </w:r>
    </w:p>
    <w:p w14:paraId="285BCC8F" w14:textId="441D5F41" w:rsidR="00AF49E0" w:rsidRDefault="00AA201E">
      <w:pPr>
        <w:tabs>
          <w:tab w:val="left" w:pos="1935"/>
        </w:tabs>
        <w:rPr>
          <w:rFonts w:ascii="Times New Roman" w:hAnsi="Times New Roman" w:cs="Times New Roman"/>
          <w:b/>
          <w:i/>
        </w:rPr>
      </w:pPr>
      <w:r>
        <w:rPr>
          <w:rFonts w:ascii="Times New Roman" w:hAnsi="Times New Roman" w:cs="Times New Roman"/>
          <w:b/>
          <w:i/>
        </w:rPr>
        <w:t xml:space="preserve">a. Khử thành </w:t>
      </w:r>
      <w:r w:rsidR="006408FE">
        <w:rPr>
          <w:rFonts w:ascii="Times New Roman" w:hAnsi="Times New Roman" w:cs="Times New Roman"/>
          <w:b/>
          <w:i/>
        </w:rPr>
        <w:t>alcohol</w:t>
      </w:r>
      <w:r>
        <w:rPr>
          <w:rFonts w:ascii="Times New Roman" w:hAnsi="Times New Roman" w:cs="Times New Roman"/>
          <w:b/>
          <w:i/>
        </w:rPr>
        <w:t>.</w:t>
      </w:r>
    </w:p>
    <w:p w14:paraId="64C356E6" w14:textId="24BDD097" w:rsidR="00AF49E0" w:rsidRDefault="00AA201E">
      <w:pPr>
        <w:tabs>
          <w:tab w:val="left" w:pos="1935"/>
        </w:tabs>
        <w:rPr>
          <w:rFonts w:ascii="Times New Roman" w:hAnsi="Times New Roman" w:cs="Times New Roman"/>
        </w:rPr>
      </w:pPr>
      <w:r>
        <w:rPr>
          <w:rFonts w:ascii="Times New Roman" w:hAnsi="Times New Roman" w:cs="Times New Roman"/>
        </w:rPr>
        <w:t>* Với tác nhân H</w:t>
      </w:r>
      <w:r>
        <w:rPr>
          <w:rFonts w:ascii="Times New Roman" w:hAnsi="Times New Roman" w:cs="Times New Roman"/>
          <w:vertAlign w:val="subscript"/>
        </w:rPr>
        <w:t>2</w:t>
      </w:r>
      <w:r>
        <w:rPr>
          <w:rFonts w:ascii="Times New Roman" w:hAnsi="Times New Roman" w:cs="Times New Roman"/>
        </w:rPr>
        <w:t xml:space="preserve"> và xúc tác Ni, t</w:t>
      </w:r>
      <w:r>
        <w:rPr>
          <w:rFonts w:ascii="Times New Roman" w:hAnsi="Times New Roman" w:cs="Times New Roman"/>
          <w:vertAlign w:val="superscript"/>
        </w:rPr>
        <w:t>0</w:t>
      </w:r>
      <w:r>
        <w:rPr>
          <w:rFonts w:ascii="Times New Roman" w:hAnsi="Times New Roman" w:cs="Times New Roman"/>
        </w:rPr>
        <w:t xml:space="preserve"> phản ứng khử xảy ra ở gốc </w:t>
      </w:r>
      <w:r w:rsidR="00603EE0">
        <w:rPr>
          <w:rFonts w:ascii="Times New Roman" w:hAnsi="Times New Roman" w:cs="Times New Roman"/>
        </w:rPr>
        <w:t>hydrocarbon</w:t>
      </w:r>
      <w:r>
        <w:rPr>
          <w:rFonts w:ascii="Times New Roman" w:hAnsi="Times New Roman" w:cs="Times New Roman"/>
        </w:rPr>
        <w:t xml:space="preserve"> và nhóm chức.</w:t>
      </w:r>
    </w:p>
    <w:p w14:paraId="34E9A44D" w14:textId="77777777" w:rsidR="00AF49E0" w:rsidRDefault="00AA201E">
      <w:pPr>
        <w:tabs>
          <w:tab w:val="left" w:pos="1935"/>
        </w:tabs>
        <w:rPr>
          <w:rFonts w:ascii="Times New Roman" w:hAnsi="Times New Roman" w:cs="Times New Roman"/>
        </w:rPr>
      </w:pPr>
      <w:r>
        <w:rPr>
          <w:rFonts w:ascii="Times New Roman" w:hAnsi="Times New Roman" w:cs="Times New Roman"/>
        </w:rPr>
        <w:t>VD: CH</w:t>
      </w:r>
      <w:r>
        <w:rPr>
          <w:rFonts w:ascii="Times New Roman" w:hAnsi="Times New Roman" w:cs="Times New Roman"/>
          <w:vertAlign w:val="subscript"/>
        </w:rPr>
        <w:t>2</w:t>
      </w:r>
      <w:r>
        <w:rPr>
          <w:rFonts w:ascii="Times New Roman" w:hAnsi="Times New Roman" w:cs="Times New Roman"/>
        </w:rPr>
        <w:t>=CH-CHO  + 2H</w:t>
      </w:r>
      <w:r>
        <w:rPr>
          <w:rFonts w:ascii="Times New Roman" w:hAnsi="Times New Roman" w:cs="Times New Roman"/>
          <w:vertAlign w:val="subscript"/>
        </w:rPr>
        <w:t>2</w:t>
      </w:r>
      <w:r>
        <w:rPr>
          <w:rFonts w:ascii="Times New Roman" w:hAnsi="Times New Roman" w:cs="Times New Roman"/>
        </w:rPr>
        <w:t xml:space="preserve">  </w:t>
      </w:r>
      <w:r>
        <w:rPr>
          <w:rFonts w:ascii="Times New Roman" w:hAnsi="Times New Roman" w:cs="Times New Roman"/>
        </w:rPr>
        <w:object w:dxaOrig="1050" w:dyaOrig="465" w14:anchorId="345B6469">
          <v:shape id="_x0000_i1045" type="#_x0000_t75" style="width:52.5pt;height:23.25pt" o:ole="">
            <v:imagedata r:id="rId52" o:title=""/>
          </v:shape>
          <o:OLEObject Type="Embed" ProgID="Equation.3" ShapeID="_x0000_i1045" DrawAspect="Content" ObjectID="_1797969931" r:id="rId53"/>
        </w:object>
      </w:r>
      <w:r>
        <w:rPr>
          <w:rFonts w:ascii="Times New Roman" w:hAnsi="Times New Roman" w:cs="Times New Roman"/>
        </w:rPr>
        <w:t xml:space="preserve"> CH</w:t>
      </w:r>
      <w:r>
        <w:rPr>
          <w:rFonts w:ascii="Times New Roman" w:hAnsi="Times New Roman" w:cs="Times New Roman"/>
          <w:vertAlign w:val="subscript"/>
        </w:rPr>
        <w:t>3</w:t>
      </w:r>
      <w:r>
        <w:rPr>
          <w:rFonts w:ascii="Times New Roman" w:hAnsi="Times New Roman" w:cs="Times New Roman"/>
        </w:rPr>
        <w:t>-CH</w:t>
      </w:r>
      <w:r>
        <w:rPr>
          <w:rFonts w:ascii="Times New Roman" w:hAnsi="Times New Roman" w:cs="Times New Roman"/>
          <w:vertAlign w:val="subscript"/>
        </w:rPr>
        <w:t>2</w:t>
      </w:r>
      <w:r>
        <w:rPr>
          <w:rFonts w:ascii="Times New Roman" w:hAnsi="Times New Roman" w:cs="Times New Roman"/>
        </w:rPr>
        <w:t>-CH</w:t>
      </w:r>
      <w:r>
        <w:rPr>
          <w:rFonts w:ascii="Times New Roman" w:hAnsi="Times New Roman" w:cs="Times New Roman"/>
          <w:vertAlign w:val="subscript"/>
        </w:rPr>
        <w:t>2</w:t>
      </w:r>
      <w:r>
        <w:rPr>
          <w:rFonts w:ascii="Times New Roman" w:hAnsi="Times New Roman" w:cs="Times New Roman"/>
        </w:rPr>
        <w:t>OH</w:t>
      </w:r>
    </w:p>
    <w:p w14:paraId="0250E349" w14:textId="77777777" w:rsidR="00AF49E0" w:rsidRDefault="00AA201E">
      <w:pPr>
        <w:tabs>
          <w:tab w:val="left" w:pos="1935"/>
        </w:tabs>
        <w:rPr>
          <w:rFonts w:ascii="Times New Roman" w:hAnsi="Times New Roman" w:cs="Times New Roman"/>
        </w:rPr>
      </w:pPr>
      <w:r>
        <w:rPr>
          <w:rFonts w:ascii="Times New Roman" w:hAnsi="Times New Roman" w:cs="Times New Roman"/>
        </w:rPr>
        <w:t xml:space="preserve">        CH</w:t>
      </w:r>
      <w:r>
        <w:rPr>
          <w:rFonts w:ascii="Times New Roman" w:hAnsi="Times New Roman" w:cs="Times New Roman"/>
          <w:vertAlign w:val="subscript"/>
        </w:rPr>
        <w:t>2</w:t>
      </w:r>
      <w:r>
        <w:rPr>
          <w:rFonts w:ascii="Times New Roman" w:hAnsi="Times New Roman" w:cs="Times New Roman"/>
        </w:rPr>
        <w:t>=CH- CO-CH</w:t>
      </w:r>
      <w:r>
        <w:rPr>
          <w:rFonts w:ascii="Times New Roman" w:hAnsi="Times New Roman" w:cs="Times New Roman"/>
          <w:vertAlign w:val="subscript"/>
        </w:rPr>
        <w:t>3</w:t>
      </w:r>
      <w:r>
        <w:rPr>
          <w:rFonts w:ascii="Times New Roman" w:hAnsi="Times New Roman" w:cs="Times New Roman"/>
        </w:rPr>
        <w:t xml:space="preserve"> + 2H</w:t>
      </w:r>
      <w:r>
        <w:rPr>
          <w:rFonts w:ascii="Times New Roman" w:hAnsi="Times New Roman" w:cs="Times New Roman"/>
          <w:vertAlign w:val="subscript"/>
        </w:rPr>
        <w:t>2</w:t>
      </w:r>
      <w:r>
        <w:rPr>
          <w:rFonts w:ascii="Times New Roman" w:hAnsi="Times New Roman" w:cs="Times New Roman"/>
        </w:rPr>
        <w:t xml:space="preserve">  </w:t>
      </w:r>
      <w:r>
        <w:rPr>
          <w:rFonts w:ascii="Times New Roman" w:hAnsi="Times New Roman" w:cs="Times New Roman"/>
        </w:rPr>
        <w:object w:dxaOrig="1050" w:dyaOrig="465" w14:anchorId="3127E33E">
          <v:shape id="_x0000_i1046" type="#_x0000_t75" style="width:52.5pt;height:23.25pt" o:ole="">
            <v:imagedata r:id="rId54" o:title=""/>
          </v:shape>
          <o:OLEObject Type="Embed" ProgID="Equation.3" ShapeID="_x0000_i1046" DrawAspect="Content" ObjectID="_1797969932" r:id="rId55"/>
        </w:object>
      </w:r>
      <w:r>
        <w:rPr>
          <w:rFonts w:ascii="Times New Roman" w:hAnsi="Times New Roman" w:cs="Times New Roman"/>
        </w:rPr>
        <w:t xml:space="preserve"> CH</w:t>
      </w:r>
      <w:r>
        <w:rPr>
          <w:rFonts w:ascii="Times New Roman" w:hAnsi="Times New Roman" w:cs="Times New Roman"/>
          <w:vertAlign w:val="subscript"/>
        </w:rPr>
        <w:t>3</w:t>
      </w:r>
      <w:r>
        <w:rPr>
          <w:rFonts w:ascii="Times New Roman" w:hAnsi="Times New Roman" w:cs="Times New Roman"/>
        </w:rPr>
        <w:t>-CH</w:t>
      </w:r>
      <w:r>
        <w:rPr>
          <w:rFonts w:ascii="Times New Roman" w:hAnsi="Times New Roman" w:cs="Times New Roman"/>
          <w:vertAlign w:val="subscript"/>
        </w:rPr>
        <w:t>2</w:t>
      </w:r>
      <w:r>
        <w:rPr>
          <w:rFonts w:ascii="Times New Roman" w:hAnsi="Times New Roman" w:cs="Times New Roman"/>
        </w:rPr>
        <w:t>-CO-CH</w:t>
      </w:r>
      <w:r>
        <w:rPr>
          <w:rFonts w:ascii="Times New Roman" w:hAnsi="Times New Roman" w:cs="Times New Roman"/>
          <w:vertAlign w:val="subscript"/>
        </w:rPr>
        <w:t>3</w:t>
      </w:r>
    </w:p>
    <w:p w14:paraId="742C1BAB" w14:textId="77777777" w:rsidR="00AF49E0" w:rsidRDefault="00AA201E">
      <w:pPr>
        <w:tabs>
          <w:tab w:val="left" w:pos="1935"/>
        </w:tabs>
        <w:rPr>
          <w:rFonts w:ascii="Times New Roman" w:hAnsi="Times New Roman" w:cs="Times New Roman"/>
        </w:rPr>
      </w:pPr>
      <w:r>
        <w:rPr>
          <w:rFonts w:ascii="Times New Roman" w:hAnsi="Times New Roman" w:cs="Times New Roman"/>
        </w:rPr>
        <w:t>TQ: C</w:t>
      </w:r>
      <w:r>
        <w:rPr>
          <w:rFonts w:ascii="Times New Roman" w:hAnsi="Times New Roman" w:cs="Times New Roman"/>
          <w:vertAlign w:val="subscript"/>
        </w:rPr>
        <w:t>n</w:t>
      </w:r>
      <w:r>
        <w:rPr>
          <w:rFonts w:ascii="Times New Roman" w:hAnsi="Times New Roman" w:cs="Times New Roman"/>
        </w:rPr>
        <w:t>H</w:t>
      </w:r>
      <w:r>
        <w:rPr>
          <w:rFonts w:ascii="Times New Roman" w:hAnsi="Times New Roman" w:cs="Times New Roman"/>
          <w:vertAlign w:val="subscript"/>
        </w:rPr>
        <w:t>2n+2-2a-m</w:t>
      </w:r>
      <w:r>
        <w:rPr>
          <w:rFonts w:ascii="Times New Roman" w:hAnsi="Times New Roman" w:cs="Times New Roman"/>
        </w:rPr>
        <w:t>(CHO)</w:t>
      </w:r>
      <w:r>
        <w:rPr>
          <w:rFonts w:ascii="Times New Roman" w:hAnsi="Times New Roman" w:cs="Times New Roman"/>
          <w:vertAlign w:val="subscript"/>
        </w:rPr>
        <w:t>m</w:t>
      </w:r>
      <w:r>
        <w:rPr>
          <w:rFonts w:ascii="Times New Roman" w:hAnsi="Times New Roman" w:cs="Times New Roman"/>
        </w:rPr>
        <w:t xml:space="preserve"> + (a + m)H</w:t>
      </w:r>
      <w:r>
        <w:rPr>
          <w:rFonts w:ascii="Times New Roman" w:hAnsi="Times New Roman" w:cs="Times New Roman"/>
          <w:vertAlign w:val="subscript"/>
        </w:rPr>
        <w:t>2</w:t>
      </w:r>
      <w:r>
        <w:rPr>
          <w:rFonts w:ascii="Times New Roman" w:hAnsi="Times New Roman" w:cs="Times New Roman"/>
        </w:rPr>
        <w:t xml:space="preserve"> </w:t>
      </w:r>
      <w:r>
        <w:rPr>
          <w:rFonts w:ascii="Times New Roman" w:hAnsi="Times New Roman" w:cs="Times New Roman"/>
        </w:rPr>
        <w:object w:dxaOrig="1050" w:dyaOrig="465" w14:anchorId="624585DB">
          <v:shape id="_x0000_i1047" type="#_x0000_t75" style="width:52.5pt;height:23.25pt" o:ole="">
            <v:imagedata r:id="rId54" o:title=""/>
          </v:shape>
          <o:OLEObject Type="Embed" ProgID="Equation.3" ShapeID="_x0000_i1047" DrawAspect="Content" ObjectID="_1797969933" r:id="rId56"/>
        </w:object>
      </w:r>
      <w:r>
        <w:rPr>
          <w:rFonts w:ascii="Times New Roman" w:hAnsi="Times New Roman" w:cs="Times New Roman"/>
        </w:rPr>
        <w:t xml:space="preserve"> C</w:t>
      </w:r>
      <w:r>
        <w:rPr>
          <w:rFonts w:ascii="Times New Roman" w:hAnsi="Times New Roman" w:cs="Times New Roman"/>
          <w:vertAlign w:val="subscript"/>
        </w:rPr>
        <w:t>n</w:t>
      </w:r>
      <w:r>
        <w:rPr>
          <w:rFonts w:ascii="Times New Roman" w:hAnsi="Times New Roman" w:cs="Times New Roman"/>
        </w:rPr>
        <w:t>H</w:t>
      </w:r>
      <w:r>
        <w:rPr>
          <w:rFonts w:ascii="Times New Roman" w:hAnsi="Times New Roman" w:cs="Times New Roman"/>
          <w:vertAlign w:val="subscript"/>
        </w:rPr>
        <w:t>2n+2-m</w:t>
      </w:r>
      <w:r>
        <w:rPr>
          <w:rFonts w:ascii="Times New Roman" w:hAnsi="Times New Roman" w:cs="Times New Roman"/>
        </w:rPr>
        <w:t>(CHO)</w:t>
      </w:r>
      <w:r>
        <w:rPr>
          <w:rFonts w:ascii="Times New Roman" w:hAnsi="Times New Roman" w:cs="Times New Roman"/>
          <w:vertAlign w:val="subscript"/>
        </w:rPr>
        <w:t>m</w:t>
      </w:r>
      <w:r>
        <w:rPr>
          <w:rFonts w:ascii="Times New Roman" w:hAnsi="Times New Roman" w:cs="Times New Roman"/>
        </w:rPr>
        <w:t xml:space="preserve">      (a = π)</w:t>
      </w:r>
    </w:p>
    <w:p w14:paraId="5B2E5925" w14:textId="31C9CA80" w:rsidR="00AF49E0" w:rsidRDefault="00AA201E">
      <w:pPr>
        <w:tabs>
          <w:tab w:val="left" w:pos="1935"/>
        </w:tabs>
        <w:rPr>
          <w:rFonts w:ascii="Times New Roman" w:hAnsi="Times New Roman" w:cs="Times New Roman"/>
        </w:rPr>
      </w:pPr>
      <w:r>
        <w:rPr>
          <w:rFonts w:ascii="Times New Roman" w:hAnsi="Times New Roman" w:cs="Times New Roman"/>
        </w:rPr>
        <w:t xml:space="preserve">VD: 0,1 mol </w:t>
      </w:r>
      <w:r w:rsidR="00D5687B">
        <w:rPr>
          <w:rFonts w:ascii="Times New Roman" w:hAnsi="Times New Roman" w:cs="Times New Roman"/>
        </w:rPr>
        <w:t>aldehyde</w:t>
      </w:r>
      <w:r>
        <w:rPr>
          <w:rFonts w:ascii="Times New Roman" w:hAnsi="Times New Roman" w:cs="Times New Roman"/>
        </w:rPr>
        <w:t xml:space="preserve"> Y phản ứng vừa đủ với 0,4 mol H</w:t>
      </w:r>
      <w:r>
        <w:rPr>
          <w:rFonts w:ascii="Times New Roman" w:hAnsi="Times New Roman" w:cs="Times New Roman"/>
          <w:vertAlign w:val="subscript"/>
        </w:rPr>
        <w:t>2</w:t>
      </w:r>
      <w:r>
        <w:rPr>
          <w:rFonts w:ascii="Times New Roman" w:hAnsi="Times New Roman" w:cs="Times New Roman"/>
        </w:rPr>
        <w:t xml:space="preserve"> thu được hợp chất X. Cho toàn bộ X thu được tác dụng với Na thu được 0,1 mol H</w:t>
      </w:r>
      <w:r>
        <w:rPr>
          <w:rFonts w:ascii="Times New Roman" w:hAnsi="Times New Roman" w:cs="Times New Roman"/>
          <w:vertAlign w:val="subscript"/>
        </w:rPr>
        <w:t>2</w:t>
      </w:r>
      <w:r>
        <w:rPr>
          <w:rFonts w:ascii="Times New Roman" w:hAnsi="Times New Roman" w:cs="Times New Roman"/>
        </w:rPr>
        <w:t>. Xác định công thức chung của X, Y.</w:t>
      </w:r>
    </w:p>
    <w:p w14:paraId="1C1ED21C" w14:textId="77777777" w:rsidR="00AF49E0" w:rsidRDefault="00AA201E">
      <w:pPr>
        <w:tabs>
          <w:tab w:val="left" w:pos="1935"/>
        </w:tabs>
        <w:rPr>
          <w:rFonts w:ascii="Times New Roman" w:hAnsi="Times New Roman" w:cs="Times New Roman"/>
        </w:rPr>
      </w:pPr>
      <w:r>
        <w:rPr>
          <w:rFonts w:ascii="Times New Roman" w:hAnsi="Times New Roman" w:cs="Times New Roman"/>
        </w:rPr>
        <w:t>HD: X: C</w:t>
      </w:r>
      <w:r>
        <w:rPr>
          <w:rFonts w:ascii="Times New Roman" w:hAnsi="Times New Roman" w:cs="Times New Roman"/>
          <w:vertAlign w:val="subscript"/>
        </w:rPr>
        <w:t>n</w:t>
      </w:r>
      <w:r>
        <w:rPr>
          <w:rFonts w:ascii="Times New Roman" w:hAnsi="Times New Roman" w:cs="Times New Roman"/>
        </w:rPr>
        <w:t>H</w:t>
      </w:r>
      <w:r>
        <w:rPr>
          <w:rFonts w:ascii="Times New Roman" w:hAnsi="Times New Roman" w:cs="Times New Roman"/>
          <w:vertAlign w:val="subscript"/>
        </w:rPr>
        <w:t>2n-4</w:t>
      </w:r>
      <w:r>
        <w:rPr>
          <w:rFonts w:ascii="Times New Roman" w:hAnsi="Times New Roman" w:cs="Times New Roman"/>
        </w:rPr>
        <w:t>(CHO)</w:t>
      </w:r>
      <w:r>
        <w:rPr>
          <w:rFonts w:ascii="Times New Roman" w:hAnsi="Times New Roman" w:cs="Times New Roman"/>
          <w:vertAlign w:val="subscript"/>
        </w:rPr>
        <w:t>2</w:t>
      </w:r>
      <w:r>
        <w:rPr>
          <w:rFonts w:ascii="Times New Roman" w:hAnsi="Times New Roman" w:cs="Times New Roman"/>
        </w:rPr>
        <w:t xml:space="preserve">  hay C</w:t>
      </w:r>
      <w:r>
        <w:rPr>
          <w:rFonts w:ascii="Times New Roman" w:hAnsi="Times New Roman" w:cs="Times New Roman"/>
          <w:vertAlign w:val="subscript"/>
        </w:rPr>
        <w:t>n</w:t>
      </w:r>
      <w:r>
        <w:rPr>
          <w:rFonts w:ascii="Times New Roman" w:hAnsi="Times New Roman" w:cs="Times New Roman"/>
        </w:rPr>
        <w:t>H</w:t>
      </w:r>
      <w:r>
        <w:rPr>
          <w:rFonts w:ascii="Times New Roman" w:hAnsi="Times New Roman" w:cs="Times New Roman"/>
          <w:vertAlign w:val="subscript"/>
        </w:rPr>
        <w:t>2n-6</w:t>
      </w:r>
      <w:r>
        <w:rPr>
          <w:rFonts w:ascii="Times New Roman" w:hAnsi="Times New Roman" w:cs="Times New Roman"/>
        </w:rPr>
        <w:t>O</w:t>
      </w:r>
      <w:r>
        <w:rPr>
          <w:rFonts w:ascii="Times New Roman" w:hAnsi="Times New Roman" w:cs="Times New Roman"/>
          <w:vertAlign w:val="subscript"/>
        </w:rPr>
        <w:t>2</w:t>
      </w:r>
      <w:r>
        <w:rPr>
          <w:rFonts w:ascii="Times New Roman" w:hAnsi="Times New Roman" w:cs="Times New Roman"/>
        </w:rPr>
        <w:t xml:space="preserve">  </w:t>
      </w:r>
    </w:p>
    <w:p w14:paraId="656F44B3" w14:textId="77777777" w:rsidR="00AF49E0" w:rsidRDefault="00AA201E">
      <w:pPr>
        <w:tabs>
          <w:tab w:val="left" w:pos="1935"/>
        </w:tabs>
        <w:rPr>
          <w:rFonts w:ascii="Times New Roman" w:hAnsi="Times New Roman" w:cs="Times New Roman"/>
        </w:rPr>
      </w:pPr>
      <w:r>
        <w:rPr>
          <w:rFonts w:ascii="Times New Roman" w:hAnsi="Times New Roman" w:cs="Times New Roman"/>
        </w:rPr>
        <w:t xml:space="preserve">        Y: C</w:t>
      </w:r>
      <w:r>
        <w:rPr>
          <w:rFonts w:ascii="Times New Roman" w:hAnsi="Times New Roman" w:cs="Times New Roman"/>
          <w:vertAlign w:val="subscript"/>
        </w:rPr>
        <w:t>n</w:t>
      </w:r>
      <w:r>
        <w:rPr>
          <w:rFonts w:ascii="Times New Roman" w:hAnsi="Times New Roman" w:cs="Times New Roman"/>
        </w:rPr>
        <w:t>H</w:t>
      </w:r>
      <w:r>
        <w:rPr>
          <w:rFonts w:ascii="Times New Roman" w:hAnsi="Times New Roman" w:cs="Times New Roman"/>
          <w:vertAlign w:val="subscript"/>
        </w:rPr>
        <w:t>2n-4</w:t>
      </w:r>
      <w:r>
        <w:rPr>
          <w:rFonts w:ascii="Times New Roman" w:hAnsi="Times New Roman" w:cs="Times New Roman"/>
        </w:rPr>
        <w:t>(CH</w:t>
      </w:r>
      <w:r>
        <w:rPr>
          <w:rFonts w:ascii="Times New Roman" w:hAnsi="Times New Roman" w:cs="Times New Roman"/>
          <w:vertAlign w:val="subscript"/>
        </w:rPr>
        <w:t>2</w:t>
      </w:r>
      <w:r>
        <w:rPr>
          <w:rFonts w:ascii="Times New Roman" w:hAnsi="Times New Roman" w:cs="Times New Roman"/>
        </w:rPr>
        <w:t>OH)</w:t>
      </w:r>
      <w:r>
        <w:rPr>
          <w:rFonts w:ascii="Times New Roman" w:hAnsi="Times New Roman" w:cs="Times New Roman"/>
          <w:vertAlign w:val="subscript"/>
        </w:rPr>
        <w:t>2</w:t>
      </w:r>
      <w:r>
        <w:rPr>
          <w:rFonts w:ascii="Times New Roman" w:hAnsi="Times New Roman" w:cs="Times New Roman"/>
        </w:rPr>
        <w:t xml:space="preserve">  hay C</w:t>
      </w:r>
      <w:r>
        <w:rPr>
          <w:rFonts w:ascii="Times New Roman" w:hAnsi="Times New Roman" w:cs="Times New Roman"/>
          <w:vertAlign w:val="subscript"/>
        </w:rPr>
        <w:t>n</w:t>
      </w:r>
      <w:r>
        <w:rPr>
          <w:rFonts w:ascii="Times New Roman" w:hAnsi="Times New Roman" w:cs="Times New Roman"/>
        </w:rPr>
        <w:t>H</w:t>
      </w:r>
      <w:r>
        <w:rPr>
          <w:rFonts w:ascii="Times New Roman" w:hAnsi="Times New Roman" w:cs="Times New Roman"/>
          <w:vertAlign w:val="subscript"/>
        </w:rPr>
        <w:t>2n+2</w:t>
      </w:r>
      <w:r>
        <w:rPr>
          <w:rFonts w:ascii="Times New Roman" w:hAnsi="Times New Roman" w:cs="Times New Roman"/>
        </w:rPr>
        <w:t>O</w:t>
      </w:r>
      <w:r>
        <w:rPr>
          <w:rFonts w:ascii="Times New Roman" w:hAnsi="Times New Roman" w:cs="Times New Roman"/>
          <w:vertAlign w:val="subscript"/>
        </w:rPr>
        <w:t>2</w:t>
      </w:r>
      <w:r>
        <w:rPr>
          <w:rFonts w:ascii="Times New Roman" w:hAnsi="Times New Roman" w:cs="Times New Roman"/>
        </w:rPr>
        <w:t xml:space="preserve">  </w:t>
      </w:r>
    </w:p>
    <w:p w14:paraId="78AB80A2" w14:textId="77777777" w:rsidR="00AF49E0" w:rsidRDefault="00AA201E">
      <w:pPr>
        <w:tabs>
          <w:tab w:val="left" w:pos="1935"/>
        </w:tabs>
        <w:rPr>
          <w:rFonts w:ascii="Times New Roman" w:hAnsi="Times New Roman" w:cs="Times New Roman"/>
        </w:rPr>
      </w:pPr>
      <w:r>
        <w:rPr>
          <w:rFonts w:ascii="Times New Roman" w:hAnsi="Times New Roman" w:cs="Times New Roman"/>
        </w:rPr>
        <w:lastRenderedPageBreak/>
        <w:t>* Với xúc tác LiAlH</w:t>
      </w:r>
      <w:r>
        <w:rPr>
          <w:rFonts w:ascii="Times New Roman" w:hAnsi="Times New Roman" w:cs="Times New Roman"/>
          <w:vertAlign w:val="subscript"/>
        </w:rPr>
        <w:t>4</w:t>
      </w:r>
      <w:r>
        <w:rPr>
          <w:rFonts w:ascii="Times New Roman" w:hAnsi="Times New Roman" w:cs="Times New Roman"/>
        </w:rPr>
        <w:t xml:space="preserve"> hay NaBH</w:t>
      </w:r>
      <w:r>
        <w:rPr>
          <w:rFonts w:ascii="Times New Roman" w:hAnsi="Times New Roman" w:cs="Times New Roman"/>
          <w:vertAlign w:val="subscript"/>
        </w:rPr>
        <w:t>4</w:t>
      </w:r>
      <w:r>
        <w:rPr>
          <w:rFonts w:ascii="Times New Roman" w:hAnsi="Times New Roman" w:cs="Times New Roman"/>
        </w:rPr>
        <w:t xml:space="preserve"> phản ứng chỉ khử nhóm chức.</w:t>
      </w:r>
    </w:p>
    <w:p w14:paraId="6672BF7C" w14:textId="77777777" w:rsidR="00AF49E0" w:rsidRDefault="00AA201E">
      <w:pPr>
        <w:tabs>
          <w:tab w:val="left" w:pos="1935"/>
        </w:tabs>
        <w:rPr>
          <w:rFonts w:ascii="Times New Roman" w:hAnsi="Times New Roman" w:cs="Times New Roman"/>
        </w:rPr>
      </w:pPr>
      <w:r>
        <w:rPr>
          <w:rFonts w:ascii="Times New Roman" w:hAnsi="Times New Roman" w:cs="Times New Roman"/>
        </w:rPr>
        <w:tab/>
        <w:t>CH</w:t>
      </w:r>
      <w:r>
        <w:rPr>
          <w:rFonts w:ascii="Times New Roman" w:hAnsi="Times New Roman" w:cs="Times New Roman"/>
          <w:vertAlign w:val="subscript"/>
        </w:rPr>
        <w:t>2</w:t>
      </w:r>
      <w:r>
        <w:rPr>
          <w:rFonts w:ascii="Times New Roman" w:hAnsi="Times New Roman" w:cs="Times New Roman"/>
        </w:rPr>
        <w:t>=CH-CHO + LiAlH</w:t>
      </w:r>
      <w:r>
        <w:rPr>
          <w:rFonts w:ascii="Times New Roman" w:hAnsi="Times New Roman" w:cs="Times New Roman"/>
          <w:vertAlign w:val="subscript"/>
        </w:rPr>
        <w:t>4</w:t>
      </w:r>
      <w:sdt>
        <w:sdtPr>
          <w:rPr>
            <w:rFonts w:ascii="Times New Roman" w:hAnsi="Times New Roman" w:cs="Times New Roman"/>
          </w:rPr>
          <w:tag w:val="goog_rdk_6"/>
          <w:id w:val="7"/>
        </w:sdtPr>
        <w:sdtEndPr/>
        <w:sdtContent>
          <w:r>
            <w:rPr>
              <w:rFonts w:ascii="Times New Roman" w:eastAsia="Cardo" w:hAnsi="Times New Roman" w:cs="Times New Roman"/>
            </w:rPr>
            <w:t xml:space="preserve"> → CH</w:t>
          </w:r>
        </w:sdtContent>
      </w:sdt>
      <w:r>
        <w:rPr>
          <w:rFonts w:ascii="Times New Roman" w:hAnsi="Times New Roman" w:cs="Times New Roman"/>
          <w:vertAlign w:val="subscript"/>
        </w:rPr>
        <w:t>2</w:t>
      </w:r>
      <w:r>
        <w:rPr>
          <w:rFonts w:ascii="Times New Roman" w:hAnsi="Times New Roman" w:cs="Times New Roman"/>
        </w:rPr>
        <w:t>=CH-CH</w:t>
      </w:r>
      <w:r>
        <w:rPr>
          <w:rFonts w:ascii="Times New Roman" w:hAnsi="Times New Roman" w:cs="Times New Roman"/>
          <w:vertAlign w:val="subscript"/>
        </w:rPr>
        <w:t>2</w:t>
      </w:r>
      <w:r>
        <w:rPr>
          <w:rFonts w:ascii="Times New Roman" w:hAnsi="Times New Roman" w:cs="Times New Roman"/>
        </w:rPr>
        <w:t>-OLi   +  AlH</w:t>
      </w:r>
      <w:r>
        <w:rPr>
          <w:rFonts w:ascii="Times New Roman" w:hAnsi="Times New Roman" w:cs="Times New Roman"/>
          <w:vertAlign w:val="subscript"/>
        </w:rPr>
        <w:t>4</w:t>
      </w:r>
    </w:p>
    <w:p w14:paraId="5B28E2F8" w14:textId="77777777" w:rsidR="00AF49E0" w:rsidRDefault="00AA201E">
      <w:pPr>
        <w:tabs>
          <w:tab w:val="left" w:pos="1935"/>
        </w:tabs>
        <w:rPr>
          <w:rFonts w:ascii="Times New Roman" w:hAnsi="Times New Roman" w:cs="Times New Roman"/>
        </w:rPr>
      </w:pPr>
      <w:r>
        <w:rPr>
          <w:rFonts w:ascii="Times New Roman" w:hAnsi="Times New Roman" w:cs="Times New Roman"/>
        </w:rPr>
        <w:tab/>
        <w:t>CH</w:t>
      </w:r>
      <w:r>
        <w:rPr>
          <w:rFonts w:ascii="Times New Roman" w:hAnsi="Times New Roman" w:cs="Times New Roman"/>
          <w:vertAlign w:val="subscript"/>
        </w:rPr>
        <w:t>2</w:t>
      </w:r>
      <w:r>
        <w:rPr>
          <w:rFonts w:ascii="Times New Roman" w:hAnsi="Times New Roman" w:cs="Times New Roman"/>
        </w:rPr>
        <w:t>=CH-CH</w:t>
      </w:r>
      <w:r>
        <w:rPr>
          <w:rFonts w:ascii="Times New Roman" w:hAnsi="Times New Roman" w:cs="Times New Roman"/>
          <w:vertAlign w:val="subscript"/>
        </w:rPr>
        <w:t>2</w:t>
      </w:r>
      <w:sdt>
        <w:sdtPr>
          <w:rPr>
            <w:rFonts w:ascii="Times New Roman" w:hAnsi="Times New Roman" w:cs="Times New Roman"/>
          </w:rPr>
          <w:tag w:val="goog_rdk_7"/>
          <w:id w:val="8"/>
        </w:sdtPr>
        <w:sdtEndPr/>
        <w:sdtContent>
          <w:r>
            <w:rPr>
              <w:rFonts w:ascii="Times New Roman" w:eastAsia="Cardo" w:hAnsi="Times New Roman" w:cs="Times New Roman"/>
            </w:rPr>
            <w:t>-OLi   +  HCl → CH</w:t>
          </w:r>
        </w:sdtContent>
      </w:sdt>
      <w:r>
        <w:rPr>
          <w:rFonts w:ascii="Times New Roman" w:hAnsi="Times New Roman" w:cs="Times New Roman"/>
          <w:vertAlign w:val="subscript"/>
        </w:rPr>
        <w:t>2</w:t>
      </w:r>
      <w:r>
        <w:rPr>
          <w:rFonts w:ascii="Times New Roman" w:hAnsi="Times New Roman" w:cs="Times New Roman"/>
        </w:rPr>
        <w:t>=CH-CH</w:t>
      </w:r>
      <w:r>
        <w:rPr>
          <w:rFonts w:ascii="Times New Roman" w:hAnsi="Times New Roman" w:cs="Times New Roman"/>
          <w:vertAlign w:val="subscript"/>
        </w:rPr>
        <w:t>2</w:t>
      </w:r>
      <w:r>
        <w:rPr>
          <w:rFonts w:ascii="Times New Roman" w:hAnsi="Times New Roman" w:cs="Times New Roman"/>
        </w:rPr>
        <w:t>-OH + LiCl</w:t>
      </w:r>
    </w:p>
    <w:p w14:paraId="4A9825A6" w14:textId="1FDF7454" w:rsidR="00AF49E0" w:rsidRDefault="00AA201E">
      <w:pPr>
        <w:tabs>
          <w:tab w:val="left" w:pos="1935"/>
        </w:tabs>
        <w:rPr>
          <w:rFonts w:ascii="Times New Roman" w:hAnsi="Times New Roman" w:cs="Times New Roman"/>
          <w:b/>
          <w:i/>
        </w:rPr>
      </w:pPr>
      <w:r>
        <w:rPr>
          <w:rFonts w:ascii="Times New Roman" w:hAnsi="Times New Roman" w:cs="Times New Roman"/>
          <w:b/>
          <w:i/>
        </w:rPr>
        <w:t xml:space="preserve">b. Khử thành </w:t>
      </w:r>
      <w:r w:rsidR="00E557F5">
        <w:rPr>
          <w:rFonts w:ascii="Times New Roman" w:hAnsi="Times New Roman" w:cs="Times New Roman"/>
          <w:b/>
          <w:i/>
        </w:rPr>
        <w:t>hydrocarbon</w:t>
      </w:r>
      <w:r>
        <w:rPr>
          <w:rFonts w:ascii="Times New Roman" w:hAnsi="Times New Roman" w:cs="Times New Roman"/>
          <w:b/>
          <w:i/>
        </w:rPr>
        <w:t>.</w:t>
      </w:r>
    </w:p>
    <w:p w14:paraId="49E93E2D" w14:textId="77777777" w:rsidR="00AF49E0" w:rsidRDefault="00AA201E">
      <w:pPr>
        <w:tabs>
          <w:tab w:val="left" w:pos="1935"/>
        </w:tabs>
        <w:rPr>
          <w:rFonts w:ascii="Times New Roman" w:hAnsi="Times New Roman" w:cs="Times New Roman"/>
        </w:rPr>
      </w:pPr>
      <w:r>
        <w:rPr>
          <w:rFonts w:ascii="Times New Roman" w:hAnsi="Times New Roman" w:cs="Times New Roman"/>
        </w:rPr>
        <w:t>Dùng hỗn hống Zn/Hg trong dung dịch HCl đặc (phản ứng khử Claimenxen)</w:t>
      </w:r>
    </w:p>
    <w:p w14:paraId="14031B44" w14:textId="77777777" w:rsidR="00AF49E0" w:rsidRDefault="00AA201E">
      <w:pPr>
        <w:tabs>
          <w:tab w:val="left" w:pos="1935"/>
        </w:tabs>
        <w:rPr>
          <w:rFonts w:ascii="Times New Roman" w:hAnsi="Times New Roman" w:cs="Times New Roman"/>
        </w:rPr>
      </w:pPr>
      <w:r>
        <w:rPr>
          <w:rFonts w:ascii="Times New Roman" w:hAnsi="Times New Roman" w:cs="Times New Roman"/>
        </w:rPr>
        <w:tab/>
        <w:t>R</w:t>
      </w:r>
      <w:r>
        <w:rPr>
          <w:rFonts w:ascii="Times New Roman" w:hAnsi="Times New Roman" w:cs="Times New Roman"/>
          <w:vertAlign w:val="subscript"/>
        </w:rPr>
        <w:t>2</w:t>
      </w:r>
      <w:r>
        <w:rPr>
          <w:rFonts w:ascii="Times New Roman" w:hAnsi="Times New Roman" w:cs="Times New Roman"/>
        </w:rPr>
        <w:t>-CO-R</w:t>
      </w:r>
      <w:r>
        <w:rPr>
          <w:rFonts w:ascii="Times New Roman" w:hAnsi="Times New Roman" w:cs="Times New Roman"/>
          <w:vertAlign w:val="subscript"/>
        </w:rPr>
        <w:t>1</w:t>
      </w:r>
      <w:r>
        <w:rPr>
          <w:rFonts w:ascii="Times New Roman" w:hAnsi="Times New Roman" w:cs="Times New Roman"/>
        </w:rPr>
        <w:t xml:space="preserve">  </w:t>
      </w:r>
      <w:r>
        <w:rPr>
          <w:rFonts w:ascii="Times New Roman" w:hAnsi="Times New Roman" w:cs="Times New Roman"/>
        </w:rPr>
        <w:object w:dxaOrig="1830" w:dyaOrig="390" w14:anchorId="202D1593">
          <v:shape id="_x0000_i1048" type="#_x0000_t75" style="width:91.5pt;height:19.5pt" o:ole="">
            <v:imagedata r:id="rId57" o:title=""/>
          </v:shape>
          <o:OLEObject Type="Embed" ProgID="Equation.3" ShapeID="_x0000_i1048" DrawAspect="Content" ObjectID="_1797969934" r:id="rId58"/>
        </w:object>
      </w:r>
      <w:r>
        <w:rPr>
          <w:rFonts w:ascii="Times New Roman" w:hAnsi="Times New Roman" w:cs="Times New Roman"/>
        </w:rPr>
        <w:t xml:space="preserve"> R</w:t>
      </w:r>
      <w:r>
        <w:rPr>
          <w:rFonts w:ascii="Times New Roman" w:hAnsi="Times New Roman" w:cs="Times New Roman"/>
          <w:vertAlign w:val="subscript"/>
        </w:rPr>
        <w:t>1</w:t>
      </w:r>
      <w:r>
        <w:rPr>
          <w:rFonts w:ascii="Times New Roman" w:hAnsi="Times New Roman" w:cs="Times New Roman"/>
        </w:rPr>
        <w:t>-CH</w:t>
      </w:r>
      <w:r>
        <w:rPr>
          <w:rFonts w:ascii="Times New Roman" w:hAnsi="Times New Roman" w:cs="Times New Roman"/>
          <w:vertAlign w:val="subscript"/>
        </w:rPr>
        <w:t>2</w:t>
      </w:r>
      <w:r>
        <w:rPr>
          <w:rFonts w:ascii="Times New Roman" w:hAnsi="Times New Roman" w:cs="Times New Roman"/>
        </w:rPr>
        <w:t>-R</w:t>
      </w:r>
      <w:r>
        <w:rPr>
          <w:rFonts w:ascii="Times New Roman" w:hAnsi="Times New Roman" w:cs="Times New Roman"/>
          <w:vertAlign w:val="subscript"/>
        </w:rPr>
        <w:t>1</w:t>
      </w:r>
      <w:r>
        <w:rPr>
          <w:rFonts w:ascii="Times New Roman" w:hAnsi="Times New Roman" w:cs="Times New Roman"/>
        </w:rPr>
        <w:t xml:space="preserve"> +  H</w:t>
      </w:r>
      <w:r>
        <w:rPr>
          <w:rFonts w:ascii="Times New Roman" w:hAnsi="Times New Roman" w:cs="Times New Roman"/>
          <w:vertAlign w:val="subscript"/>
        </w:rPr>
        <w:t>2</w:t>
      </w:r>
      <w:r>
        <w:rPr>
          <w:rFonts w:ascii="Times New Roman" w:hAnsi="Times New Roman" w:cs="Times New Roman"/>
        </w:rPr>
        <w:t>O</w:t>
      </w:r>
    </w:p>
    <w:p w14:paraId="5639CE27" w14:textId="77777777" w:rsidR="00AF49E0" w:rsidRDefault="00AA201E">
      <w:pPr>
        <w:tabs>
          <w:tab w:val="left" w:pos="1935"/>
        </w:tabs>
        <w:rPr>
          <w:rFonts w:ascii="Times New Roman" w:hAnsi="Times New Roman" w:cs="Times New Roman"/>
        </w:rPr>
      </w:pPr>
      <w:r>
        <w:rPr>
          <w:rFonts w:ascii="Times New Roman" w:hAnsi="Times New Roman" w:cs="Times New Roman"/>
        </w:rPr>
        <w:t>VD:</w:t>
      </w:r>
      <w:r>
        <w:rPr>
          <w:rFonts w:ascii="Times New Roman" w:hAnsi="Times New Roman" w:cs="Times New Roman"/>
        </w:rPr>
        <w:tab/>
        <w:t>C</w:t>
      </w:r>
      <w:r>
        <w:rPr>
          <w:rFonts w:ascii="Times New Roman" w:hAnsi="Times New Roman" w:cs="Times New Roman"/>
          <w:vertAlign w:val="subscript"/>
        </w:rPr>
        <w:t>6</w:t>
      </w:r>
      <w:r>
        <w:rPr>
          <w:rFonts w:ascii="Times New Roman" w:hAnsi="Times New Roman" w:cs="Times New Roman"/>
        </w:rPr>
        <w:t>H</w:t>
      </w:r>
      <w:r>
        <w:rPr>
          <w:rFonts w:ascii="Times New Roman" w:hAnsi="Times New Roman" w:cs="Times New Roman"/>
          <w:vertAlign w:val="subscript"/>
        </w:rPr>
        <w:t>5</w:t>
      </w:r>
      <w:r>
        <w:rPr>
          <w:rFonts w:ascii="Times New Roman" w:hAnsi="Times New Roman" w:cs="Times New Roman"/>
        </w:rPr>
        <w:t xml:space="preserve">-CHO </w:t>
      </w:r>
      <w:r>
        <w:rPr>
          <w:rFonts w:ascii="Times New Roman" w:hAnsi="Times New Roman" w:cs="Times New Roman"/>
        </w:rPr>
        <w:object w:dxaOrig="1830" w:dyaOrig="390" w14:anchorId="7CA17B45">
          <v:shape id="_x0000_i1049" type="#_x0000_t75" style="width:91.5pt;height:19.5pt" o:ole="">
            <v:imagedata r:id="rId59" o:title=""/>
          </v:shape>
          <o:OLEObject Type="Embed" ProgID="Equation.3" ShapeID="_x0000_i1049" DrawAspect="Content" ObjectID="_1797969935" r:id="rId60"/>
        </w:object>
      </w:r>
      <w:r>
        <w:rPr>
          <w:rFonts w:ascii="Times New Roman" w:hAnsi="Times New Roman" w:cs="Times New Roman"/>
        </w:rPr>
        <w:t xml:space="preserve"> C</w:t>
      </w:r>
      <w:r>
        <w:rPr>
          <w:rFonts w:ascii="Times New Roman" w:hAnsi="Times New Roman" w:cs="Times New Roman"/>
          <w:vertAlign w:val="subscript"/>
        </w:rPr>
        <w:t>6</w:t>
      </w:r>
      <w:r>
        <w:rPr>
          <w:rFonts w:ascii="Times New Roman" w:hAnsi="Times New Roman" w:cs="Times New Roman"/>
        </w:rPr>
        <w:t>H</w:t>
      </w:r>
      <w:r>
        <w:rPr>
          <w:rFonts w:ascii="Times New Roman" w:hAnsi="Times New Roman" w:cs="Times New Roman"/>
          <w:vertAlign w:val="subscript"/>
        </w:rPr>
        <w:t>5</w:t>
      </w:r>
      <w:r>
        <w:rPr>
          <w:rFonts w:ascii="Times New Roman" w:hAnsi="Times New Roman" w:cs="Times New Roman"/>
        </w:rPr>
        <w:t>CH</w:t>
      </w:r>
      <w:r>
        <w:rPr>
          <w:rFonts w:ascii="Times New Roman" w:hAnsi="Times New Roman" w:cs="Times New Roman"/>
          <w:vertAlign w:val="subscript"/>
        </w:rPr>
        <w:t xml:space="preserve">3   </w:t>
      </w:r>
      <w:r>
        <w:rPr>
          <w:rFonts w:ascii="Times New Roman" w:hAnsi="Times New Roman" w:cs="Times New Roman"/>
        </w:rPr>
        <w:t>+  H</w:t>
      </w:r>
      <w:r>
        <w:rPr>
          <w:rFonts w:ascii="Times New Roman" w:hAnsi="Times New Roman" w:cs="Times New Roman"/>
          <w:vertAlign w:val="subscript"/>
        </w:rPr>
        <w:t>2</w:t>
      </w:r>
      <w:r>
        <w:rPr>
          <w:rFonts w:ascii="Times New Roman" w:hAnsi="Times New Roman" w:cs="Times New Roman"/>
        </w:rPr>
        <w:t>O</w:t>
      </w:r>
    </w:p>
    <w:p w14:paraId="02A68ED4" w14:textId="638EC510" w:rsidR="00AF49E0" w:rsidRDefault="00AA201E">
      <w:pPr>
        <w:tabs>
          <w:tab w:val="left" w:pos="1935"/>
        </w:tabs>
        <w:rPr>
          <w:rFonts w:ascii="Times New Roman" w:hAnsi="Times New Roman" w:cs="Times New Roman"/>
        </w:rPr>
      </w:pPr>
      <w:r>
        <w:rPr>
          <w:rFonts w:ascii="Times New Roman" w:hAnsi="Times New Roman" w:cs="Times New Roman"/>
        </w:rPr>
        <w:t xml:space="preserve">- Nếu trong hợp chất </w:t>
      </w:r>
      <w:r w:rsidR="00E557F5">
        <w:rPr>
          <w:rFonts w:ascii="Times New Roman" w:hAnsi="Times New Roman" w:cs="Times New Roman"/>
        </w:rPr>
        <w:t>carbonyl</w:t>
      </w:r>
      <w:r>
        <w:rPr>
          <w:rFonts w:ascii="Times New Roman" w:hAnsi="Times New Roman" w:cs="Times New Roman"/>
        </w:rPr>
        <w:t xml:space="preserve"> chứa nhiều nhóm thế kém bền trong môi trường acid</w:t>
      </w:r>
      <w:r w:rsidR="00603EE0">
        <w:rPr>
          <w:rFonts w:ascii="Times New Roman" w:hAnsi="Times New Roman" w:cs="Times New Roman"/>
        </w:rPr>
        <w:t xml:space="preserve"> </w:t>
      </w:r>
      <w:r>
        <w:rPr>
          <w:rFonts w:ascii="Times New Roman" w:hAnsi="Times New Roman" w:cs="Times New Roman"/>
        </w:rPr>
        <w:t>mạnh thì sử dụng theo sơ đồ sau</w:t>
      </w:r>
    </w:p>
    <w:p w14:paraId="4AC21AA1" w14:textId="77777777" w:rsidR="00AF49E0" w:rsidRDefault="00AA201E">
      <w:pPr>
        <w:tabs>
          <w:tab w:val="left" w:pos="1935"/>
        </w:tabs>
        <w:rPr>
          <w:rFonts w:ascii="Times New Roman" w:hAnsi="Times New Roman" w:cs="Times New Roman"/>
          <w:vertAlign w:val="subscript"/>
        </w:rPr>
      </w:pPr>
      <w:r>
        <w:rPr>
          <w:rFonts w:ascii="Times New Roman" w:hAnsi="Times New Roman" w:cs="Times New Roman"/>
        </w:rPr>
        <w:tab/>
        <w:t>+ (R)</w:t>
      </w:r>
      <w:r>
        <w:rPr>
          <w:rFonts w:ascii="Times New Roman" w:hAnsi="Times New Roman" w:cs="Times New Roman"/>
          <w:vertAlign w:val="subscript"/>
        </w:rPr>
        <w:t>2</w:t>
      </w:r>
      <w:r>
        <w:rPr>
          <w:rFonts w:ascii="Times New Roman" w:hAnsi="Times New Roman" w:cs="Times New Roman"/>
        </w:rPr>
        <w:t>C=O   +  H</w:t>
      </w:r>
      <w:r>
        <w:rPr>
          <w:rFonts w:ascii="Times New Roman" w:hAnsi="Times New Roman" w:cs="Times New Roman"/>
          <w:vertAlign w:val="subscript"/>
        </w:rPr>
        <w:t>2</w:t>
      </w:r>
      <w:r>
        <w:rPr>
          <w:rFonts w:ascii="Times New Roman" w:hAnsi="Times New Roman" w:cs="Times New Roman"/>
        </w:rPr>
        <w:t>N-NH</w:t>
      </w:r>
      <w:r>
        <w:rPr>
          <w:rFonts w:ascii="Times New Roman" w:hAnsi="Times New Roman" w:cs="Times New Roman"/>
          <w:vertAlign w:val="subscript"/>
        </w:rPr>
        <w:t>2</w:t>
      </w:r>
      <w:r>
        <w:rPr>
          <w:rFonts w:ascii="Times New Roman" w:hAnsi="Times New Roman" w:cs="Times New Roman"/>
        </w:rPr>
        <w:t xml:space="preserve"> </w:t>
      </w:r>
      <w:r>
        <w:rPr>
          <w:rFonts w:ascii="Times New Roman" w:hAnsi="Times New Roman" w:cs="Times New Roman"/>
        </w:rPr>
        <w:object w:dxaOrig="1080" w:dyaOrig="390" w14:anchorId="5A030239">
          <v:shape id="_x0000_i1050" type="#_x0000_t75" style="width:54pt;height:19.5pt" o:ole="">
            <v:imagedata r:id="rId61" o:title=""/>
          </v:shape>
          <o:OLEObject Type="Embed" ProgID="Equation.3" ShapeID="_x0000_i1050" DrawAspect="Content" ObjectID="_1797969936" r:id="rId62"/>
        </w:object>
      </w:r>
      <w:r>
        <w:rPr>
          <w:rFonts w:ascii="Times New Roman" w:hAnsi="Times New Roman" w:cs="Times New Roman"/>
        </w:rPr>
        <w:t>(R)</w:t>
      </w:r>
      <w:r>
        <w:rPr>
          <w:rFonts w:ascii="Times New Roman" w:hAnsi="Times New Roman" w:cs="Times New Roman"/>
          <w:vertAlign w:val="subscript"/>
        </w:rPr>
        <w:t>2</w:t>
      </w:r>
      <w:r>
        <w:rPr>
          <w:rFonts w:ascii="Times New Roman" w:hAnsi="Times New Roman" w:cs="Times New Roman"/>
        </w:rPr>
        <w:t>C=N-NH</w:t>
      </w:r>
      <w:r>
        <w:rPr>
          <w:rFonts w:ascii="Times New Roman" w:hAnsi="Times New Roman" w:cs="Times New Roman"/>
          <w:vertAlign w:val="subscript"/>
        </w:rPr>
        <w:t>2</w:t>
      </w:r>
      <w:r>
        <w:rPr>
          <w:rFonts w:ascii="Times New Roman" w:hAnsi="Times New Roman" w:cs="Times New Roman"/>
        </w:rPr>
        <w:t xml:space="preserve"> </w:t>
      </w:r>
      <w:r>
        <w:rPr>
          <w:rFonts w:ascii="Times New Roman" w:hAnsi="Times New Roman" w:cs="Times New Roman"/>
        </w:rPr>
        <w:object w:dxaOrig="1470" w:dyaOrig="390" w14:anchorId="40791DCC">
          <v:shape id="_x0000_i1051" type="#_x0000_t75" style="width:73.5pt;height:19.5pt" o:ole="">
            <v:imagedata r:id="rId63" o:title=""/>
          </v:shape>
          <o:OLEObject Type="Embed" ProgID="Equation.3" ShapeID="_x0000_i1051" DrawAspect="Content" ObjectID="_1797969937" r:id="rId64"/>
        </w:object>
      </w:r>
      <w:r>
        <w:rPr>
          <w:rFonts w:ascii="Times New Roman" w:hAnsi="Times New Roman" w:cs="Times New Roman"/>
        </w:rPr>
        <w:t>(R)</w:t>
      </w:r>
      <w:r>
        <w:rPr>
          <w:rFonts w:ascii="Times New Roman" w:hAnsi="Times New Roman" w:cs="Times New Roman"/>
          <w:vertAlign w:val="subscript"/>
        </w:rPr>
        <w:t>2</w:t>
      </w:r>
      <w:r>
        <w:rPr>
          <w:rFonts w:ascii="Times New Roman" w:hAnsi="Times New Roman" w:cs="Times New Roman"/>
        </w:rPr>
        <w:t>CH</w:t>
      </w:r>
      <w:r>
        <w:rPr>
          <w:rFonts w:ascii="Times New Roman" w:hAnsi="Times New Roman" w:cs="Times New Roman"/>
          <w:vertAlign w:val="subscript"/>
        </w:rPr>
        <w:t>2</w:t>
      </w:r>
    </w:p>
    <w:p w14:paraId="13847480" w14:textId="77777777" w:rsidR="00AF49E0" w:rsidRDefault="00AA201E">
      <w:pPr>
        <w:tabs>
          <w:tab w:val="left" w:pos="1935"/>
        </w:tabs>
        <w:rPr>
          <w:rFonts w:ascii="Times New Roman" w:hAnsi="Times New Roman" w:cs="Times New Roman"/>
          <w:vertAlign w:val="subscript"/>
        </w:rPr>
      </w:pPr>
      <w:r>
        <w:rPr>
          <w:rFonts w:ascii="Times New Roman" w:hAnsi="Times New Roman" w:cs="Times New Roman"/>
        </w:rPr>
        <w:tab/>
        <w:t>+ (R)</w:t>
      </w:r>
      <w:r>
        <w:rPr>
          <w:rFonts w:ascii="Times New Roman" w:hAnsi="Times New Roman" w:cs="Times New Roman"/>
          <w:vertAlign w:val="subscript"/>
        </w:rPr>
        <w:t>2</w:t>
      </w:r>
      <w:r>
        <w:rPr>
          <w:rFonts w:ascii="Times New Roman" w:hAnsi="Times New Roman" w:cs="Times New Roman"/>
        </w:rPr>
        <w:t xml:space="preserve">C=O   </w:t>
      </w:r>
      <w:r>
        <w:rPr>
          <w:rFonts w:ascii="Times New Roman" w:hAnsi="Times New Roman" w:cs="Times New Roman"/>
        </w:rPr>
        <w:object w:dxaOrig="3990" w:dyaOrig="465" w14:anchorId="0178F3D4">
          <v:shape id="_x0000_i1052" type="#_x0000_t75" style="width:199.5pt;height:23.25pt" o:ole="">
            <v:imagedata r:id="rId65" o:title=""/>
          </v:shape>
          <o:OLEObject Type="Embed" ProgID="Equation.3" ShapeID="_x0000_i1052" DrawAspect="Content" ObjectID="_1797969938" r:id="rId66"/>
        </w:object>
      </w:r>
      <w:r>
        <w:rPr>
          <w:rFonts w:ascii="Times New Roman" w:hAnsi="Times New Roman" w:cs="Times New Roman"/>
        </w:rPr>
        <w:t>(R)</w:t>
      </w:r>
      <w:r>
        <w:rPr>
          <w:rFonts w:ascii="Times New Roman" w:hAnsi="Times New Roman" w:cs="Times New Roman"/>
          <w:vertAlign w:val="subscript"/>
        </w:rPr>
        <w:t>2</w:t>
      </w:r>
      <w:r>
        <w:rPr>
          <w:rFonts w:ascii="Times New Roman" w:hAnsi="Times New Roman" w:cs="Times New Roman"/>
        </w:rPr>
        <w:t>CH</w:t>
      </w:r>
      <w:r>
        <w:rPr>
          <w:rFonts w:ascii="Times New Roman" w:hAnsi="Times New Roman" w:cs="Times New Roman"/>
          <w:vertAlign w:val="subscript"/>
        </w:rPr>
        <w:t>2</w:t>
      </w:r>
    </w:p>
    <w:p w14:paraId="5B760D18" w14:textId="77777777" w:rsidR="00AF49E0" w:rsidRDefault="00AA201E">
      <w:pPr>
        <w:tabs>
          <w:tab w:val="left" w:pos="1935"/>
        </w:tabs>
        <w:rPr>
          <w:rFonts w:ascii="Times New Roman" w:hAnsi="Times New Roman" w:cs="Times New Roman"/>
        </w:rPr>
      </w:pPr>
      <w:r>
        <w:rPr>
          <w:rFonts w:ascii="Times New Roman" w:hAnsi="Times New Roman" w:cs="Times New Roman"/>
        </w:rPr>
        <w:t>VD: CH</w:t>
      </w:r>
      <w:r>
        <w:rPr>
          <w:rFonts w:ascii="Times New Roman" w:hAnsi="Times New Roman" w:cs="Times New Roman"/>
          <w:vertAlign w:val="subscript"/>
        </w:rPr>
        <w:t>3</w:t>
      </w:r>
      <w:r>
        <w:rPr>
          <w:rFonts w:ascii="Times New Roman" w:hAnsi="Times New Roman" w:cs="Times New Roman"/>
        </w:rPr>
        <w:t>CH</w:t>
      </w:r>
      <w:r>
        <w:rPr>
          <w:rFonts w:ascii="Times New Roman" w:hAnsi="Times New Roman" w:cs="Times New Roman"/>
          <w:vertAlign w:val="subscript"/>
        </w:rPr>
        <w:t>2</w:t>
      </w:r>
      <w:r>
        <w:rPr>
          <w:rFonts w:ascii="Times New Roman" w:hAnsi="Times New Roman" w:cs="Times New Roman"/>
        </w:rPr>
        <w:t>-CO-C</w:t>
      </w:r>
      <w:r>
        <w:rPr>
          <w:rFonts w:ascii="Times New Roman" w:hAnsi="Times New Roman" w:cs="Times New Roman"/>
          <w:vertAlign w:val="subscript"/>
        </w:rPr>
        <w:t>6</w:t>
      </w:r>
      <w:r>
        <w:rPr>
          <w:rFonts w:ascii="Times New Roman" w:hAnsi="Times New Roman" w:cs="Times New Roman"/>
        </w:rPr>
        <w:t>H</w:t>
      </w:r>
      <w:r>
        <w:rPr>
          <w:rFonts w:ascii="Times New Roman" w:hAnsi="Times New Roman" w:cs="Times New Roman"/>
          <w:vertAlign w:val="subscript"/>
        </w:rPr>
        <w:t xml:space="preserve">5 </w:t>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N-NH</w:t>
      </w:r>
      <w:r>
        <w:rPr>
          <w:rFonts w:ascii="Times New Roman" w:hAnsi="Times New Roman" w:cs="Times New Roman"/>
          <w:vertAlign w:val="subscript"/>
        </w:rPr>
        <w:t>2</w:t>
      </w:r>
      <w:r>
        <w:rPr>
          <w:rFonts w:ascii="Times New Roman" w:hAnsi="Times New Roman" w:cs="Times New Roman"/>
        </w:rPr>
        <w:object w:dxaOrig="2625" w:dyaOrig="465" w14:anchorId="182EC1E4">
          <v:shape id="_x0000_i1053" type="#_x0000_t75" style="width:131.25pt;height:23.25pt" o:ole="">
            <v:imagedata r:id="rId67" o:title=""/>
          </v:shape>
          <o:OLEObject Type="Embed" ProgID="Equation.3" ShapeID="_x0000_i1053" DrawAspect="Content" ObjectID="_1797969939" r:id="rId68"/>
        </w:object>
      </w:r>
      <w:r>
        <w:rPr>
          <w:rFonts w:ascii="Times New Roman" w:hAnsi="Times New Roman" w:cs="Times New Roman"/>
        </w:rPr>
        <w:t>CH</w:t>
      </w:r>
      <w:r>
        <w:rPr>
          <w:rFonts w:ascii="Times New Roman" w:hAnsi="Times New Roman" w:cs="Times New Roman"/>
          <w:vertAlign w:val="subscript"/>
        </w:rPr>
        <w:t>3</w:t>
      </w:r>
      <w:r>
        <w:rPr>
          <w:rFonts w:ascii="Times New Roman" w:hAnsi="Times New Roman" w:cs="Times New Roman"/>
        </w:rPr>
        <w:t>CH</w:t>
      </w:r>
      <w:r>
        <w:rPr>
          <w:rFonts w:ascii="Times New Roman" w:hAnsi="Times New Roman" w:cs="Times New Roman"/>
          <w:vertAlign w:val="subscript"/>
        </w:rPr>
        <w:t>2</w:t>
      </w:r>
      <w:r>
        <w:rPr>
          <w:rFonts w:ascii="Times New Roman" w:hAnsi="Times New Roman" w:cs="Times New Roman"/>
        </w:rPr>
        <w:t>CH</w:t>
      </w:r>
      <w:r>
        <w:rPr>
          <w:rFonts w:ascii="Times New Roman" w:hAnsi="Times New Roman" w:cs="Times New Roman"/>
          <w:vertAlign w:val="subscript"/>
        </w:rPr>
        <w:t>2</w:t>
      </w:r>
      <w:r>
        <w:rPr>
          <w:rFonts w:ascii="Times New Roman" w:hAnsi="Times New Roman" w:cs="Times New Roman"/>
        </w:rPr>
        <w:t>C</w:t>
      </w:r>
      <w:r>
        <w:rPr>
          <w:rFonts w:ascii="Times New Roman" w:hAnsi="Times New Roman" w:cs="Times New Roman"/>
          <w:vertAlign w:val="subscript"/>
        </w:rPr>
        <w:t>6</w:t>
      </w:r>
      <w:r>
        <w:rPr>
          <w:rFonts w:ascii="Times New Roman" w:hAnsi="Times New Roman" w:cs="Times New Roman"/>
        </w:rPr>
        <w:t>H</w:t>
      </w:r>
      <w:r>
        <w:rPr>
          <w:rFonts w:ascii="Times New Roman" w:hAnsi="Times New Roman" w:cs="Times New Roman"/>
          <w:vertAlign w:val="subscript"/>
        </w:rPr>
        <w:t>5</w:t>
      </w:r>
      <w:r>
        <w:rPr>
          <w:rFonts w:ascii="Times New Roman" w:hAnsi="Times New Roman" w:cs="Times New Roman"/>
        </w:rPr>
        <w:t xml:space="preserve"> + N</w:t>
      </w:r>
      <w:r>
        <w:rPr>
          <w:rFonts w:ascii="Times New Roman" w:hAnsi="Times New Roman" w:cs="Times New Roman"/>
          <w:vertAlign w:val="subscript"/>
        </w:rPr>
        <w:t xml:space="preserve">2 </w:t>
      </w:r>
      <w:r>
        <w:rPr>
          <w:rFonts w:ascii="Times New Roman" w:hAnsi="Times New Roman" w:cs="Times New Roman"/>
        </w:rPr>
        <w:t>+ H</w:t>
      </w:r>
      <w:r>
        <w:rPr>
          <w:rFonts w:ascii="Times New Roman" w:hAnsi="Times New Roman" w:cs="Times New Roman"/>
          <w:vertAlign w:val="subscript"/>
        </w:rPr>
        <w:t>2</w:t>
      </w:r>
      <w:r>
        <w:rPr>
          <w:rFonts w:ascii="Times New Roman" w:hAnsi="Times New Roman" w:cs="Times New Roman"/>
        </w:rPr>
        <w:t xml:space="preserve">O </w:t>
      </w:r>
    </w:p>
    <w:p w14:paraId="5AE12D34" w14:textId="5EF42A65" w:rsidR="00AF49E0" w:rsidRDefault="00AA201E">
      <w:pPr>
        <w:tabs>
          <w:tab w:val="left" w:pos="1935"/>
        </w:tabs>
        <w:rPr>
          <w:rFonts w:ascii="Times New Roman" w:hAnsi="Times New Roman" w:cs="Times New Roman"/>
          <w:b/>
        </w:rPr>
      </w:pPr>
      <w:r>
        <w:rPr>
          <w:rFonts w:ascii="Times New Roman" w:hAnsi="Times New Roman" w:cs="Times New Roman"/>
          <w:b/>
        </w:rPr>
        <w:t xml:space="preserve">Phản ứng oxygen hóa </w:t>
      </w:r>
      <w:r w:rsidR="00E557F5">
        <w:rPr>
          <w:rFonts w:ascii="Times New Roman" w:hAnsi="Times New Roman" w:cs="Times New Roman"/>
          <w:b/>
        </w:rPr>
        <w:t>aldehyde</w:t>
      </w:r>
      <w:r>
        <w:rPr>
          <w:rFonts w:ascii="Times New Roman" w:hAnsi="Times New Roman" w:cs="Times New Roman"/>
          <w:b/>
        </w:rPr>
        <w:t xml:space="preserve">, </w:t>
      </w:r>
      <w:r w:rsidR="00E557F5">
        <w:rPr>
          <w:rFonts w:ascii="Times New Roman" w:hAnsi="Times New Roman" w:cs="Times New Roman"/>
          <w:b/>
        </w:rPr>
        <w:t>ketone</w:t>
      </w:r>
      <w:r>
        <w:rPr>
          <w:rFonts w:ascii="Times New Roman" w:hAnsi="Times New Roman" w:cs="Times New Roman"/>
          <w:b/>
        </w:rPr>
        <w:t>.</w:t>
      </w:r>
    </w:p>
    <w:p w14:paraId="0B901BC8" w14:textId="4726A19D" w:rsidR="00AF49E0" w:rsidRDefault="00D5687B">
      <w:pPr>
        <w:tabs>
          <w:tab w:val="left" w:pos="1935"/>
        </w:tabs>
        <w:rPr>
          <w:rFonts w:ascii="Times New Roman" w:hAnsi="Times New Roman" w:cs="Times New Roman"/>
        </w:rPr>
      </w:pPr>
      <w:r>
        <w:rPr>
          <w:rFonts w:ascii="Times New Roman" w:hAnsi="Times New Roman" w:cs="Times New Roman"/>
        </w:rPr>
        <w:t>aldehyde</w:t>
      </w:r>
      <w:r w:rsidR="00AA201E">
        <w:rPr>
          <w:rFonts w:ascii="Times New Roman" w:hAnsi="Times New Roman" w:cs="Times New Roman"/>
        </w:rPr>
        <w:t xml:space="preserve"> có tính khử, </w:t>
      </w:r>
      <w:r w:rsidR="00E557F5">
        <w:rPr>
          <w:rFonts w:ascii="Times New Roman" w:hAnsi="Times New Roman" w:cs="Times New Roman"/>
        </w:rPr>
        <w:t>ketone</w:t>
      </w:r>
      <w:r w:rsidR="00AA201E">
        <w:rPr>
          <w:rFonts w:ascii="Times New Roman" w:hAnsi="Times New Roman" w:cs="Times New Roman"/>
        </w:rPr>
        <w:t xml:space="preserve"> rất khó bị oxygen hóa. Trong điều kiện khắc nghiệt </w:t>
      </w:r>
      <w:r w:rsidR="00E557F5">
        <w:rPr>
          <w:rFonts w:ascii="Times New Roman" w:hAnsi="Times New Roman" w:cs="Times New Roman"/>
        </w:rPr>
        <w:t>ketone</w:t>
      </w:r>
      <w:r w:rsidR="00AA201E">
        <w:rPr>
          <w:rFonts w:ascii="Times New Roman" w:hAnsi="Times New Roman" w:cs="Times New Roman"/>
        </w:rPr>
        <w:t xml:space="preserve"> bị oxygen hóa bẻ gẫy mạch C thành các acidcó mạch ngắn hơn.</w:t>
      </w:r>
    </w:p>
    <w:p w14:paraId="32866CBF" w14:textId="77777777" w:rsidR="00AF49E0" w:rsidRDefault="00AA201E">
      <w:pPr>
        <w:tabs>
          <w:tab w:val="left" w:pos="1935"/>
        </w:tabs>
        <w:rPr>
          <w:rFonts w:ascii="Times New Roman" w:hAnsi="Times New Roman" w:cs="Times New Roman"/>
        </w:rPr>
      </w:pPr>
      <w:r>
        <w:rPr>
          <w:rFonts w:ascii="Times New Roman" w:hAnsi="Times New Roman" w:cs="Times New Roman"/>
        </w:rPr>
        <w:t>VD:  CH</w:t>
      </w:r>
      <w:r>
        <w:rPr>
          <w:rFonts w:ascii="Times New Roman" w:hAnsi="Times New Roman" w:cs="Times New Roman"/>
          <w:vertAlign w:val="subscript"/>
        </w:rPr>
        <w:t>3</w:t>
      </w:r>
      <w:r>
        <w:rPr>
          <w:rFonts w:ascii="Times New Roman" w:hAnsi="Times New Roman" w:cs="Times New Roman"/>
        </w:rPr>
        <w:t>CH</w:t>
      </w:r>
      <w:r>
        <w:rPr>
          <w:rFonts w:ascii="Times New Roman" w:hAnsi="Times New Roman" w:cs="Times New Roman"/>
          <w:vertAlign w:val="subscript"/>
        </w:rPr>
        <w:t>2</w:t>
      </w:r>
      <w:r>
        <w:rPr>
          <w:rFonts w:ascii="Times New Roman" w:hAnsi="Times New Roman" w:cs="Times New Roman"/>
        </w:rPr>
        <w:t>-CO-CH</w:t>
      </w:r>
      <w:r>
        <w:rPr>
          <w:rFonts w:ascii="Times New Roman" w:hAnsi="Times New Roman" w:cs="Times New Roman"/>
          <w:vertAlign w:val="subscript"/>
        </w:rPr>
        <w:t>2</w:t>
      </w:r>
      <w:r>
        <w:rPr>
          <w:rFonts w:ascii="Times New Roman" w:hAnsi="Times New Roman" w:cs="Times New Roman"/>
        </w:rPr>
        <w:t>CH</w:t>
      </w:r>
      <w:r>
        <w:rPr>
          <w:rFonts w:ascii="Times New Roman" w:hAnsi="Times New Roman" w:cs="Times New Roman"/>
          <w:vertAlign w:val="subscript"/>
        </w:rPr>
        <w:t>2</w:t>
      </w:r>
      <w:r>
        <w:rPr>
          <w:rFonts w:ascii="Times New Roman" w:hAnsi="Times New Roman" w:cs="Times New Roman"/>
        </w:rPr>
        <w:t>CH</w:t>
      </w:r>
      <w:r>
        <w:rPr>
          <w:rFonts w:ascii="Times New Roman" w:hAnsi="Times New Roman" w:cs="Times New Roman"/>
          <w:vertAlign w:val="subscript"/>
        </w:rPr>
        <w:t>3</w:t>
      </w:r>
      <w:r>
        <w:rPr>
          <w:rFonts w:ascii="Times New Roman" w:hAnsi="Times New Roman" w:cs="Times New Roman"/>
        </w:rPr>
        <w:t xml:space="preserve"> </w:t>
      </w:r>
      <w:r>
        <w:rPr>
          <w:rFonts w:ascii="Times New Roman" w:hAnsi="Times New Roman" w:cs="Times New Roman"/>
        </w:rPr>
        <w:object w:dxaOrig="825" w:dyaOrig="390" w14:anchorId="54D1124F">
          <v:shape id="_x0000_i1054" type="#_x0000_t75" style="width:41.25pt;height:19.5pt" o:ole="">
            <v:imagedata r:id="rId69" o:title=""/>
          </v:shape>
          <o:OLEObject Type="Embed" ProgID="Equation.3" ShapeID="_x0000_i1054" DrawAspect="Content" ObjectID="_1797969940" r:id="rId70"/>
        </w:object>
      </w:r>
      <w:r>
        <w:rPr>
          <w:rFonts w:ascii="Times New Roman" w:hAnsi="Times New Roman" w:cs="Times New Roman"/>
        </w:rPr>
        <w:t xml:space="preserve"> CH</w:t>
      </w:r>
      <w:r>
        <w:rPr>
          <w:rFonts w:ascii="Times New Roman" w:hAnsi="Times New Roman" w:cs="Times New Roman"/>
          <w:vertAlign w:val="subscript"/>
        </w:rPr>
        <w:t>3</w:t>
      </w:r>
      <w:r>
        <w:rPr>
          <w:rFonts w:ascii="Times New Roman" w:hAnsi="Times New Roman" w:cs="Times New Roman"/>
        </w:rPr>
        <w:t>COOH + CH</w:t>
      </w:r>
      <w:r>
        <w:rPr>
          <w:rFonts w:ascii="Times New Roman" w:hAnsi="Times New Roman" w:cs="Times New Roman"/>
          <w:vertAlign w:val="subscript"/>
        </w:rPr>
        <w:t>3</w:t>
      </w:r>
      <w:r>
        <w:rPr>
          <w:rFonts w:ascii="Times New Roman" w:hAnsi="Times New Roman" w:cs="Times New Roman"/>
        </w:rPr>
        <w:t>CH</w:t>
      </w:r>
      <w:r>
        <w:rPr>
          <w:rFonts w:ascii="Times New Roman" w:hAnsi="Times New Roman" w:cs="Times New Roman"/>
          <w:vertAlign w:val="subscript"/>
        </w:rPr>
        <w:t>2</w:t>
      </w:r>
      <w:r>
        <w:rPr>
          <w:rFonts w:ascii="Times New Roman" w:hAnsi="Times New Roman" w:cs="Times New Roman"/>
        </w:rPr>
        <w:t>CH</w:t>
      </w:r>
      <w:r>
        <w:rPr>
          <w:rFonts w:ascii="Times New Roman" w:hAnsi="Times New Roman" w:cs="Times New Roman"/>
          <w:vertAlign w:val="subscript"/>
        </w:rPr>
        <w:t>2</w:t>
      </w:r>
      <w:r>
        <w:rPr>
          <w:rFonts w:ascii="Times New Roman" w:hAnsi="Times New Roman" w:cs="Times New Roman"/>
        </w:rPr>
        <w:t>COOH</w:t>
      </w:r>
    </w:p>
    <w:p w14:paraId="6A06B1DA" w14:textId="77777777" w:rsidR="00AF49E0" w:rsidRDefault="00AA201E">
      <w:pPr>
        <w:tabs>
          <w:tab w:val="left" w:pos="1935"/>
        </w:tabs>
        <w:rPr>
          <w:rFonts w:ascii="Times New Roman" w:hAnsi="Times New Roman" w:cs="Times New Roman"/>
        </w:rPr>
      </w:pPr>
      <w:r>
        <w:rPr>
          <w:rFonts w:ascii="Times New Roman" w:hAnsi="Times New Roman" w:cs="Times New Roman"/>
        </w:rPr>
        <w:t xml:space="preserve">                                          Hoặc   </w:t>
      </w:r>
      <w:r>
        <w:rPr>
          <w:rFonts w:ascii="Times New Roman" w:hAnsi="Times New Roman" w:cs="Times New Roman"/>
        </w:rPr>
        <w:object w:dxaOrig="825" w:dyaOrig="390" w14:anchorId="73B834CE">
          <v:shape id="_x0000_i1055" type="#_x0000_t75" style="width:41.25pt;height:19.5pt" o:ole="">
            <v:imagedata r:id="rId71" o:title=""/>
          </v:shape>
          <o:OLEObject Type="Embed" ProgID="Equation.3" ShapeID="_x0000_i1055" DrawAspect="Content" ObjectID="_1797969941" r:id="rId72"/>
        </w:object>
      </w:r>
      <w:r>
        <w:rPr>
          <w:rFonts w:ascii="Times New Roman" w:hAnsi="Times New Roman" w:cs="Times New Roman"/>
        </w:rPr>
        <w:t xml:space="preserve"> CH</w:t>
      </w:r>
      <w:r>
        <w:rPr>
          <w:rFonts w:ascii="Times New Roman" w:hAnsi="Times New Roman" w:cs="Times New Roman"/>
          <w:vertAlign w:val="subscript"/>
        </w:rPr>
        <w:t>3</w:t>
      </w:r>
      <w:r>
        <w:rPr>
          <w:rFonts w:ascii="Times New Roman" w:hAnsi="Times New Roman" w:cs="Times New Roman"/>
        </w:rPr>
        <w:t>CH</w:t>
      </w:r>
      <w:r>
        <w:rPr>
          <w:rFonts w:ascii="Times New Roman" w:hAnsi="Times New Roman" w:cs="Times New Roman"/>
          <w:vertAlign w:val="subscript"/>
        </w:rPr>
        <w:t>2</w:t>
      </w:r>
      <w:r>
        <w:rPr>
          <w:rFonts w:ascii="Times New Roman" w:hAnsi="Times New Roman" w:cs="Times New Roman"/>
        </w:rPr>
        <w:t>COOH + CH</w:t>
      </w:r>
      <w:r>
        <w:rPr>
          <w:rFonts w:ascii="Times New Roman" w:hAnsi="Times New Roman" w:cs="Times New Roman"/>
          <w:vertAlign w:val="subscript"/>
        </w:rPr>
        <w:t>3</w:t>
      </w:r>
      <w:r>
        <w:rPr>
          <w:rFonts w:ascii="Times New Roman" w:hAnsi="Times New Roman" w:cs="Times New Roman"/>
        </w:rPr>
        <w:t>CH</w:t>
      </w:r>
      <w:r>
        <w:rPr>
          <w:rFonts w:ascii="Times New Roman" w:hAnsi="Times New Roman" w:cs="Times New Roman"/>
          <w:vertAlign w:val="subscript"/>
        </w:rPr>
        <w:t>2</w:t>
      </w:r>
      <w:r>
        <w:rPr>
          <w:rFonts w:ascii="Times New Roman" w:hAnsi="Times New Roman" w:cs="Times New Roman"/>
        </w:rPr>
        <w:t>COOH</w:t>
      </w:r>
    </w:p>
    <w:p w14:paraId="1DE1E990" w14:textId="5C2A8AD3" w:rsidR="00AF49E0" w:rsidRDefault="00AA201E">
      <w:pPr>
        <w:tabs>
          <w:tab w:val="left" w:pos="1935"/>
        </w:tabs>
        <w:rPr>
          <w:rFonts w:ascii="Times New Roman" w:hAnsi="Times New Roman" w:cs="Times New Roman"/>
        </w:rPr>
      </w:pPr>
      <w:r>
        <w:rPr>
          <w:rFonts w:ascii="Times New Roman" w:hAnsi="Times New Roman" w:cs="Times New Roman"/>
        </w:rPr>
        <w:t xml:space="preserve">Như vậy khi oxygen hóa có thể bẻ gẫy một trong hai bên của nhóm CO . Vì vậy ta chỉ xét phản ứng oxygen hóa của </w:t>
      </w:r>
      <w:r w:rsidR="00D5687B">
        <w:rPr>
          <w:rFonts w:ascii="Times New Roman" w:hAnsi="Times New Roman" w:cs="Times New Roman"/>
        </w:rPr>
        <w:t>aldehyde</w:t>
      </w:r>
      <w:r>
        <w:rPr>
          <w:rFonts w:ascii="Times New Roman" w:hAnsi="Times New Roman" w:cs="Times New Roman"/>
        </w:rPr>
        <w:t xml:space="preserve"> và coi như </w:t>
      </w:r>
      <w:r w:rsidR="00E557F5">
        <w:rPr>
          <w:rFonts w:ascii="Times New Roman" w:hAnsi="Times New Roman" w:cs="Times New Roman"/>
        </w:rPr>
        <w:t>ketone</w:t>
      </w:r>
      <w:r>
        <w:rPr>
          <w:rFonts w:ascii="Times New Roman" w:hAnsi="Times New Roman" w:cs="Times New Roman"/>
        </w:rPr>
        <w:t xml:space="preserve"> không bị oxygen hóa.</w:t>
      </w:r>
    </w:p>
    <w:p w14:paraId="7ECA0C54" w14:textId="77777777" w:rsidR="00AF49E0" w:rsidRDefault="00AA201E">
      <w:pPr>
        <w:tabs>
          <w:tab w:val="left" w:pos="1935"/>
        </w:tabs>
        <w:rPr>
          <w:rFonts w:ascii="Times New Roman" w:hAnsi="Times New Roman" w:cs="Times New Roman"/>
          <w:b/>
          <w:i/>
        </w:rPr>
      </w:pPr>
      <w:r>
        <w:rPr>
          <w:rFonts w:ascii="Times New Roman" w:hAnsi="Times New Roman" w:cs="Times New Roman"/>
          <w:b/>
          <w:i/>
        </w:rPr>
        <w:t>a. Tác dụng vớioxygen(xúc tác Mn</w:t>
      </w:r>
      <w:r>
        <w:rPr>
          <w:rFonts w:ascii="Times New Roman" w:hAnsi="Times New Roman" w:cs="Times New Roman"/>
          <w:b/>
          <w:i/>
          <w:vertAlign w:val="superscript"/>
        </w:rPr>
        <w:t>2+</w:t>
      </w:r>
      <w:r>
        <w:rPr>
          <w:rFonts w:ascii="Times New Roman" w:hAnsi="Times New Roman" w:cs="Times New Roman"/>
          <w:b/>
          <w:i/>
        </w:rPr>
        <w:t>, t</w:t>
      </w:r>
      <w:r>
        <w:rPr>
          <w:rFonts w:ascii="Times New Roman" w:hAnsi="Times New Roman" w:cs="Times New Roman"/>
          <w:b/>
          <w:i/>
          <w:vertAlign w:val="superscript"/>
        </w:rPr>
        <w:t>0</w:t>
      </w:r>
      <w:r>
        <w:rPr>
          <w:rFonts w:ascii="Times New Roman" w:hAnsi="Times New Roman" w:cs="Times New Roman"/>
          <w:b/>
          <w:i/>
        </w:rPr>
        <w:t>).</w:t>
      </w:r>
    </w:p>
    <w:p w14:paraId="2847FC9C" w14:textId="77777777" w:rsidR="00AF49E0" w:rsidRDefault="00AA201E">
      <w:pPr>
        <w:tabs>
          <w:tab w:val="left" w:pos="1935"/>
        </w:tabs>
        <w:rPr>
          <w:rFonts w:ascii="Times New Roman" w:hAnsi="Times New Roman" w:cs="Times New Roman"/>
        </w:rPr>
      </w:pPr>
      <w:r>
        <w:rPr>
          <w:rFonts w:ascii="Times New Roman" w:hAnsi="Times New Roman" w:cs="Times New Roman"/>
        </w:rPr>
        <w:t>TQ: R(CHO)</w:t>
      </w:r>
      <w:r>
        <w:rPr>
          <w:rFonts w:ascii="Times New Roman" w:hAnsi="Times New Roman" w:cs="Times New Roman"/>
          <w:vertAlign w:val="subscript"/>
        </w:rPr>
        <w:t>m</w:t>
      </w:r>
      <w:r>
        <w:rPr>
          <w:rFonts w:ascii="Times New Roman" w:hAnsi="Times New Roman" w:cs="Times New Roman"/>
        </w:rPr>
        <w:t xml:space="preserve">   +  m/2 O</w:t>
      </w:r>
      <w:r>
        <w:rPr>
          <w:rFonts w:ascii="Times New Roman" w:hAnsi="Times New Roman" w:cs="Times New Roman"/>
          <w:vertAlign w:val="subscript"/>
        </w:rPr>
        <w:t xml:space="preserve">2 </w:t>
      </w:r>
      <w:r>
        <w:rPr>
          <w:rFonts w:ascii="Times New Roman" w:hAnsi="Times New Roman" w:cs="Times New Roman"/>
        </w:rPr>
        <w:t xml:space="preserve"> </w:t>
      </w:r>
      <w:r>
        <w:rPr>
          <w:rFonts w:ascii="Times New Roman" w:hAnsi="Times New Roman" w:cs="Times New Roman"/>
        </w:rPr>
        <w:object w:dxaOrig="1335" w:dyaOrig="465" w14:anchorId="7CCEABBB">
          <v:shape id="_x0000_i1056" type="#_x0000_t75" style="width:66.75pt;height:23.25pt" o:ole="">
            <v:imagedata r:id="rId73" o:title=""/>
          </v:shape>
          <o:OLEObject Type="Embed" ProgID="Equation.3" ShapeID="_x0000_i1056" DrawAspect="Content" ObjectID="_1797969942" r:id="rId74"/>
        </w:object>
      </w:r>
      <w:r>
        <w:rPr>
          <w:rFonts w:ascii="Times New Roman" w:hAnsi="Times New Roman" w:cs="Times New Roman"/>
        </w:rPr>
        <w:t xml:space="preserve"> R(COOH)</w:t>
      </w:r>
      <w:r>
        <w:rPr>
          <w:rFonts w:ascii="Times New Roman" w:hAnsi="Times New Roman" w:cs="Times New Roman"/>
          <w:vertAlign w:val="subscript"/>
        </w:rPr>
        <w:t>m</w:t>
      </w:r>
    </w:p>
    <w:p w14:paraId="6CB2BD84" w14:textId="529000B7" w:rsidR="00AF49E0" w:rsidRDefault="00AA201E">
      <w:pPr>
        <w:tabs>
          <w:tab w:val="left" w:pos="1935"/>
        </w:tabs>
        <w:rPr>
          <w:rFonts w:ascii="Times New Roman" w:hAnsi="Times New Roman" w:cs="Times New Roman"/>
          <w:b/>
          <w:i/>
        </w:rPr>
      </w:pPr>
      <w:r>
        <w:rPr>
          <w:rFonts w:ascii="Times New Roman" w:hAnsi="Times New Roman" w:cs="Times New Roman"/>
          <w:b/>
          <w:i/>
        </w:rPr>
        <w:t xml:space="preserve">b. </w:t>
      </w:r>
      <w:r w:rsidR="00D5687B">
        <w:rPr>
          <w:rFonts w:ascii="Times New Roman" w:hAnsi="Times New Roman" w:cs="Times New Roman"/>
          <w:b/>
          <w:i/>
        </w:rPr>
        <w:t>aldehyde</w:t>
      </w:r>
      <w:r>
        <w:rPr>
          <w:rFonts w:ascii="Times New Roman" w:hAnsi="Times New Roman" w:cs="Times New Roman"/>
          <w:b/>
          <w:i/>
        </w:rPr>
        <w:t xml:space="preserve"> làm mất màu dung dịch nước brom.</w:t>
      </w:r>
    </w:p>
    <w:p w14:paraId="201D70C8" w14:textId="77777777" w:rsidR="00AF49E0" w:rsidRDefault="00AA201E">
      <w:pPr>
        <w:tabs>
          <w:tab w:val="left" w:pos="1935"/>
        </w:tabs>
        <w:rPr>
          <w:rFonts w:ascii="Times New Roman" w:hAnsi="Times New Roman" w:cs="Times New Roman"/>
        </w:rPr>
      </w:pPr>
      <w:r>
        <w:rPr>
          <w:rFonts w:ascii="Times New Roman" w:hAnsi="Times New Roman" w:cs="Times New Roman"/>
        </w:rPr>
        <w:t>R(CHO)</w:t>
      </w:r>
      <w:r>
        <w:rPr>
          <w:rFonts w:ascii="Times New Roman" w:hAnsi="Times New Roman" w:cs="Times New Roman"/>
          <w:vertAlign w:val="subscript"/>
        </w:rPr>
        <w:t>m</w:t>
      </w:r>
      <w:r>
        <w:rPr>
          <w:rFonts w:ascii="Times New Roman" w:hAnsi="Times New Roman" w:cs="Times New Roman"/>
        </w:rPr>
        <w:t xml:space="preserve">  + mBr</w:t>
      </w:r>
      <w:r>
        <w:rPr>
          <w:rFonts w:ascii="Times New Roman" w:hAnsi="Times New Roman" w:cs="Times New Roman"/>
          <w:vertAlign w:val="subscript"/>
        </w:rPr>
        <w:t>2</w:t>
      </w:r>
      <w:r>
        <w:rPr>
          <w:rFonts w:ascii="Times New Roman" w:hAnsi="Times New Roman" w:cs="Times New Roman"/>
        </w:rPr>
        <w:t xml:space="preserve">  + mH</w:t>
      </w:r>
      <w:r>
        <w:rPr>
          <w:rFonts w:ascii="Times New Roman" w:hAnsi="Times New Roman" w:cs="Times New Roman"/>
          <w:vertAlign w:val="subscript"/>
        </w:rPr>
        <w:t>2</w:t>
      </w:r>
      <w:sdt>
        <w:sdtPr>
          <w:rPr>
            <w:rFonts w:ascii="Times New Roman" w:hAnsi="Times New Roman" w:cs="Times New Roman"/>
          </w:rPr>
          <w:tag w:val="goog_rdk_8"/>
          <w:id w:val="9"/>
        </w:sdtPr>
        <w:sdtEndPr/>
        <w:sdtContent>
          <w:r>
            <w:rPr>
              <w:rFonts w:ascii="Times New Roman" w:eastAsia="Cardo" w:hAnsi="Times New Roman" w:cs="Times New Roman"/>
            </w:rPr>
            <w:t>O → R(COOH)</w:t>
          </w:r>
        </w:sdtContent>
      </w:sdt>
      <w:r>
        <w:rPr>
          <w:rFonts w:ascii="Times New Roman" w:hAnsi="Times New Roman" w:cs="Times New Roman"/>
          <w:vertAlign w:val="subscript"/>
        </w:rPr>
        <w:t>m</w:t>
      </w:r>
      <w:r>
        <w:rPr>
          <w:rFonts w:ascii="Times New Roman" w:hAnsi="Times New Roman" w:cs="Times New Roman"/>
        </w:rPr>
        <w:t xml:space="preserve">  + 2mHBr</w:t>
      </w:r>
    </w:p>
    <w:p w14:paraId="247C7E00" w14:textId="77777777" w:rsidR="00AF49E0" w:rsidRDefault="00AA201E">
      <w:pPr>
        <w:tabs>
          <w:tab w:val="left" w:pos="1935"/>
        </w:tabs>
        <w:rPr>
          <w:rFonts w:ascii="Times New Roman" w:hAnsi="Times New Roman" w:cs="Times New Roman"/>
        </w:rPr>
      </w:pPr>
      <w:r>
        <w:rPr>
          <w:rFonts w:ascii="Times New Roman" w:hAnsi="Times New Roman" w:cs="Times New Roman"/>
        </w:rPr>
        <w:t>VD:</w:t>
      </w:r>
      <w:r>
        <w:rPr>
          <w:rFonts w:ascii="Times New Roman" w:hAnsi="Times New Roman" w:cs="Times New Roman"/>
        </w:rPr>
        <w:tab/>
        <w:t>CH</w:t>
      </w:r>
      <w:r>
        <w:rPr>
          <w:rFonts w:ascii="Times New Roman" w:hAnsi="Times New Roman" w:cs="Times New Roman"/>
          <w:vertAlign w:val="subscript"/>
        </w:rPr>
        <w:t>3</w:t>
      </w:r>
      <w:r>
        <w:rPr>
          <w:rFonts w:ascii="Times New Roman" w:hAnsi="Times New Roman" w:cs="Times New Roman"/>
        </w:rPr>
        <w:t>CHO  + Br</w:t>
      </w:r>
      <w:r>
        <w:rPr>
          <w:rFonts w:ascii="Times New Roman" w:hAnsi="Times New Roman" w:cs="Times New Roman"/>
          <w:vertAlign w:val="subscript"/>
        </w:rPr>
        <w:t>2</w:t>
      </w:r>
      <w:r>
        <w:rPr>
          <w:rFonts w:ascii="Times New Roman" w:hAnsi="Times New Roman" w:cs="Times New Roman"/>
        </w:rPr>
        <w:t xml:space="preserve"> + H</w:t>
      </w:r>
      <w:r>
        <w:rPr>
          <w:rFonts w:ascii="Times New Roman" w:hAnsi="Times New Roman" w:cs="Times New Roman"/>
          <w:vertAlign w:val="subscript"/>
        </w:rPr>
        <w:t>2</w:t>
      </w:r>
      <w:sdt>
        <w:sdtPr>
          <w:rPr>
            <w:rFonts w:ascii="Times New Roman" w:hAnsi="Times New Roman" w:cs="Times New Roman"/>
          </w:rPr>
          <w:tag w:val="goog_rdk_9"/>
          <w:id w:val="10"/>
        </w:sdtPr>
        <w:sdtEndPr/>
        <w:sdtContent>
          <w:r>
            <w:rPr>
              <w:rFonts w:ascii="Times New Roman" w:eastAsia="Cardo" w:hAnsi="Times New Roman" w:cs="Times New Roman"/>
            </w:rPr>
            <w:t>O → CH</w:t>
          </w:r>
        </w:sdtContent>
      </w:sdt>
      <w:r>
        <w:rPr>
          <w:rFonts w:ascii="Times New Roman" w:hAnsi="Times New Roman" w:cs="Times New Roman"/>
          <w:vertAlign w:val="subscript"/>
        </w:rPr>
        <w:t>3</w:t>
      </w:r>
      <w:r>
        <w:rPr>
          <w:rFonts w:ascii="Times New Roman" w:hAnsi="Times New Roman" w:cs="Times New Roman"/>
        </w:rPr>
        <w:t>COOH + 2HBr</w:t>
      </w:r>
    </w:p>
    <w:p w14:paraId="56FA9B91" w14:textId="77777777" w:rsidR="00AF49E0" w:rsidRDefault="00AA201E">
      <w:pPr>
        <w:tabs>
          <w:tab w:val="left" w:pos="1935"/>
        </w:tabs>
        <w:rPr>
          <w:rFonts w:ascii="Times New Roman" w:hAnsi="Times New Roman" w:cs="Times New Roman"/>
        </w:rPr>
      </w:pPr>
      <w:r>
        <w:rPr>
          <w:rFonts w:ascii="Times New Roman" w:hAnsi="Times New Roman" w:cs="Times New Roman"/>
        </w:rPr>
        <w:tab/>
        <w:t>CH</w:t>
      </w:r>
      <w:r>
        <w:rPr>
          <w:rFonts w:ascii="Times New Roman" w:hAnsi="Times New Roman" w:cs="Times New Roman"/>
          <w:vertAlign w:val="subscript"/>
        </w:rPr>
        <w:t>2</w:t>
      </w:r>
      <w:r>
        <w:rPr>
          <w:rFonts w:ascii="Times New Roman" w:hAnsi="Times New Roman" w:cs="Times New Roman"/>
        </w:rPr>
        <w:t>=CH-CHO + 2Br</w:t>
      </w:r>
      <w:r>
        <w:rPr>
          <w:rFonts w:ascii="Times New Roman" w:hAnsi="Times New Roman" w:cs="Times New Roman"/>
          <w:vertAlign w:val="subscript"/>
        </w:rPr>
        <w:t>2</w:t>
      </w:r>
      <w:r>
        <w:rPr>
          <w:rFonts w:ascii="Times New Roman" w:hAnsi="Times New Roman" w:cs="Times New Roman"/>
        </w:rPr>
        <w:t xml:space="preserve"> + H</w:t>
      </w:r>
      <w:r>
        <w:rPr>
          <w:rFonts w:ascii="Times New Roman" w:hAnsi="Times New Roman" w:cs="Times New Roman"/>
          <w:vertAlign w:val="subscript"/>
        </w:rPr>
        <w:t>2</w:t>
      </w:r>
      <w:sdt>
        <w:sdtPr>
          <w:rPr>
            <w:rFonts w:ascii="Times New Roman" w:hAnsi="Times New Roman" w:cs="Times New Roman"/>
          </w:rPr>
          <w:tag w:val="goog_rdk_10"/>
          <w:id w:val="11"/>
        </w:sdtPr>
        <w:sdtEndPr/>
        <w:sdtContent>
          <w:r>
            <w:rPr>
              <w:rFonts w:ascii="Times New Roman" w:eastAsia="Cardo" w:hAnsi="Times New Roman" w:cs="Times New Roman"/>
            </w:rPr>
            <w:t>O → CH</w:t>
          </w:r>
        </w:sdtContent>
      </w:sdt>
      <w:r>
        <w:rPr>
          <w:rFonts w:ascii="Times New Roman" w:hAnsi="Times New Roman" w:cs="Times New Roman"/>
          <w:vertAlign w:val="subscript"/>
        </w:rPr>
        <w:t>2</w:t>
      </w:r>
      <w:r>
        <w:rPr>
          <w:rFonts w:ascii="Times New Roman" w:hAnsi="Times New Roman" w:cs="Times New Roman"/>
        </w:rPr>
        <w:t>Br-CHBr-COOH  + 2HBr</w:t>
      </w:r>
    </w:p>
    <w:p w14:paraId="672EF426" w14:textId="476AEA16" w:rsidR="00AF49E0" w:rsidRDefault="00AA201E">
      <w:pPr>
        <w:tabs>
          <w:tab w:val="left" w:pos="1935"/>
        </w:tabs>
        <w:rPr>
          <w:rFonts w:ascii="Times New Roman" w:hAnsi="Times New Roman" w:cs="Times New Roman"/>
        </w:rPr>
      </w:pPr>
      <w:r>
        <w:rPr>
          <w:rFonts w:ascii="Times New Roman" w:hAnsi="Times New Roman" w:cs="Times New Roman"/>
        </w:rPr>
        <w:t xml:space="preserve">Với hợp chất không no phản ứng cộng vào cả liên kết bội trong gốc </w:t>
      </w:r>
      <w:r w:rsidR="00E557F5">
        <w:rPr>
          <w:rFonts w:ascii="Times New Roman" w:hAnsi="Times New Roman" w:cs="Times New Roman"/>
        </w:rPr>
        <w:t>hydrocarbon</w:t>
      </w:r>
    </w:p>
    <w:p w14:paraId="0F5933EB" w14:textId="77777777" w:rsidR="00AF49E0" w:rsidRDefault="00AA201E">
      <w:pPr>
        <w:tabs>
          <w:tab w:val="left" w:pos="1935"/>
        </w:tabs>
        <w:rPr>
          <w:rFonts w:ascii="Times New Roman" w:hAnsi="Times New Roman" w:cs="Times New Roman"/>
          <w:b/>
          <w:i/>
        </w:rPr>
      </w:pPr>
      <w:r>
        <w:rPr>
          <w:rFonts w:ascii="Times New Roman" w:hAnsi="Times New Roman" w:cs="Times New Roman"/>
          <w:b/>
          <w:i/>
        </w:rPr>
        <w:t>c. Với dung dich KMnO</w:t>
      </w:r>
      <w:r>
        <w:rPr>
          <w:rFonts w:ascii="Times New Roman" w:hAnsi="Times New Roman" w:cs="Times New Roman"/>
          <w:b/>
          <w:i/>
          <w:vertAlign w:val="subscript"/>
        </w:rPr>
        <w:t>4</w:t>
      </w:r>
      <w:r>
        <w:rPr>
          <w:rFonts w:ascii="Times New Roman" w:hAnsi="Times New Roman" w:cs="Times New Roman"/>
          <w:b/>
          <w:i/>
        </w:rPr>
        <w:t xml:space="preserve">. </w:t>
      </w:r>
    </w:p>
    <w:p w14:paraId="6C29773D" w14:textId="77777777" w:rsidR="00AF49E0" w:rsidRDefault="00AA201E">
      <w:pPr>
        <w:tabs>
          <w:tab w:val="left" w:pos="1935"/>
        </w:tabs>
        <w:rPr>
          <w:rFonts w:ascii="Times New Roman" w:hAnsi="Times New Roman" w:cs="Times New Roman"/>
        </w:rPr>
      </w:pPr>
      <w:r>
        <w:rPr>
          <w:rFonts w:ascii="Times New Roman" w:hAnsi="Times New Roman" w:cs="Times New Roman"/>
        </w:rPr>
        <w:tab/>
        <w:t>2RCHO  + KMnO</w:t>
      </w:r>
      <w:r>
        <w:rPr>
          <w:rFonts w:ascii="Times New Roman" w:hAnsi="Times New Roman" w:cs="Times New Roman"/>
          <w:vertAlign w:val="subscript"/>
        </w:rPr>
        <w:t>4</w:t>
      </w:r>
      <w:r>
        <w:rPr>
          <w:rFonts w:ascii="Times New Roman" w:hAnsi="Times New Roman" w:cs="Times New Roman"/>
        </w:rPr>
        <w:t xml:space="preserve"> + H</w:t>
      </w:r>
      <w:r>
        <w:rPr>
          <w:rFonts w:ascii="Times New Roman" w:hAnsi="Times New Roman" w:cs="Times New Roman"/>
          <w:vertAlign w:val="subscript"/>
        </w:rPr>
        <w:t>2</w:t>
      </w:r>
      <w:sdt>
        <w:sdtPr>
          <w:rPr>
            <w:rFonts w:ascii="Times New Roman" w:hAnsi="Times New Roman" w:cs="Times New Roman"/>
          </w:rPr>
          <w:tag w:val="goog_rdk_11"/>
          <w:id w:val="12"/>
        </w:sdtPr>
        <w:sdtEndPr/>
        <w:sdtContent>
          <w:r>
            <w:rPr>
              <w:rFonts w:ascii="Times New Roman" w:eastAsia="Cardo" w:hAnsi="Times New Roman" w:cs="Times New Roman"/>
            </w:rPr>
            <w:t>O  → RCOOK + MnO</w:t>
          </w:r>
        </w:sdtContent>
      </w:sdt>
      <w:r>
        <w:rPr>
          <w:rFonts w:ascii="Times New Roman" w:hAnsi="Times New Roman" w:cs="Times New Roman"/>
          <w:vertAlign w:val="subscript"/>
        </w:rPr>
        <w:t>2</w:t>
      </w:r>
      <w:r>
        <w:rPr>
          <w:rFonts w:ascii="Times New Roman" w:hAnsi="Times New Roman" w:cs="Times New Roman"/>
        </w:rPr>
        <w:t xml:space="preserve"> + RCOOH</w:t>
      </w:r>
    </w:p>
    <w:p w14:paraId="0DD05A32" w14:textId="5934E6C5" w:rsidR="00AF49E0" w:rsidRDefault="00AA201E">
      <w:pPr>
        <w:tabs>
          <w:tab w:val="left" w:pos="1935"/>
        </w:tabs>
        <w:rPr>
          <w:rFonts w:ascii="Times New Roman" w:hAnsi="Times New Roman" w:cs="Times New Roman"/>
          <w:b/>
          <w:i/>
        </w:rPr>
      </w:pPr>
      <w:r>
        <w:rPr>
          <w:rFonts w:ascii="Times New Roman" w:hAnsi="Times New Roman" w:cs="Times New Roman"/>
          <w:b/>
          <w:i/>
        </w:rPr>
        <w:t>d. Tác dụng với phức bạc [Ag(NH</w:t>
      </w:r>
      <w:r>
        <w:rPr>
          <w:rFonts w:ascii="Times New Roman" w:hAnsi="Times New Roman" w:cs="Times New Roman"/>
          <w:b/>
          <w:i/>
          <w:vertAlign w:val="subscript"/>
        </w:rPr>
        <w:t>3</w:t>
      </w:r>
      <w:r>
        <w:rPr>
          <w:rFonts w:ascii="Times New Roman" w:hAnsi="Times New Roman" w:cs="Times New Roman"/>
          <w:b/>
          <w:i/>
        </w:rPr>
        <w:t>)</w:t>
      </w:r>
      <w:r>
        <w:rPr>
          <w:rFonts w:ascii="Times New Roman" w:hAnsi="Times New Roman" w:cs="Times New Roman"/>
          <w:b/>
          <w:i/>
          <w:vertAlign w:val="subscript"/>
        </w:rPr>
        <w:t>2</w:t>
      </w:r>
      <w:r>
        <w:rPr>
          <w:rFonts w:ascii="Times New Roman" w:hAnsi="Times New Roman" w:cs="Times New Roman"/>
          <w:b/>
          <w:i/>
        </w:rPr>
        <w:t>]</w:t>
      </w:r>
      <w:r>
        <w:rPr>
          <w:rFonts w:ascii="Times New Roman" w:hAnsi="Times New Roman" w:cs="Times New Roman"/>
          <w:b/>
          <w:i/>
          <w:vertAlign w:val="superscript"/>
        </w:rPr>
        <w:t>+</w:t>
      </w:r>
      <w:r>
        <w:rPr>
          <w:rFonts w:ascii="Times New Roman" w:hAnsi="Times New Roman" w:cs="Times New Roman"/>
          <w:b/>
          <w:i/>
        </w:rPr>
        <w:t xml:space="preserve"> (có trong thuốc thử Tol</w:t>
      </w:r>
      <w:r w:rsidR="003223C2">
        <w:rPr>
          <w:rFonts w:ascii="Times New Roman" w:hAnsi="Times New Roman" w:cs="Times New Roman"/>
          <w:b/>
          <w:i/>
        </w:rPr>
        <w:t>l</w:t>
      </w:r>
      <w:r>
        <w:rPr>
          <w:rFonts w:ascii="Times New Roman" w:hAnsi="Times New Roman" w:cs="Times New Roman"/>
          <w:b/>
          <w:i/>
        </w:rPr>
        <w:t>en</w:t>
      </w:r>
      <w:r w:rsidR="003223C2">
        <w:rPr>
          <w:rFonts w:ascii="Times New Roman" w:hAnsi="Times New Roman" w:cs="Times New Roman"/>
          <w:b/>
          <w:i/>
        </w:rPr>
        <w:t>s</w:t>
      </w:r>
      <w:r>
        <w:rPr>
          <w:rFonts w:ascii="Times New Roman" w:hAnsi="Times New Roman" w:cs="Times New Roman"/>
          <w:b/>
          <w:i/>
        </w:rPr>
        <w:t>).</w:t>
      </w:r>
    </w:p>
    <w:p w14:paraId="0D20ED89" w14:textId="6141D360" w:rsidR="00AF49E0" w:rsidRDefault="00AA201E">
      <w:pPr>
        <w:tabs>
          <w:tab w:val="left" w:pos="1935"/>
        </w:tabs>
        <w:rPr>
          <w:rFonts w:ascii="Times New Roman" w:hAnsi="Times New Roman" w:cs="Times New Roman"/>
        </w:rPr>
      </w:pPr>
      <w:r>
        <w:rPr>
          <w:rFonts w:ascii="Times New Roman" w:hAnsi="Times New Roman" w:cs="Times New Roman"/>
        </w:rPr>
        <w:t xml:space="preserve">- Thuốc thử </w:t>
      </w:r>
      <w:r w:rsidR="003223C2">
        <w:rPr>
          <w:rFonts w:ascii="Times New Roman" w:hAnsi="Times New Roman" w:cs="Times New Roman"/>
        </w:rPr>
        <w:t>Tollens</w:t>
      </w:r>
      <w:r>
        <w:rPr>
          <w:rFonts w:ascii="Times New Roman" w:hAnsi="Times New Roman" w:cs="Times New Roman"/>
        </w:rPr>
        <w:t>: Ag</w:t>
      </w:r>
      <w:r>
        <w:rPr>
          <w:rFonts w:ascii="Times New Roman" w:hAnsi="Times New Roman" w:cs="Times New Roman"/>
          <w:vertAlign w:val="superscript"/>
        </w:rPr>
        <w:t>+</w:t>
      </w:r>
      <w:r>
        <w:rPr>
          <w:rFonts w:ascii="Times New Roman" w:hAnsi="Times New Roman" w:cs="Times New Roman"/>
        </w:rPr>
        <w:t xml:space="preserve"> </w:t>
      </w:r>
      <w:r>
        <w:rPr>
          <w:rFonts w:ascii="Times New Roman" w:hAnsi="Times New Roman" w:cs="Times New Roman"/>
        </w:rPr>
        <w:object w:dxaOrig="975" w:dyaOrig="390" w14:anchorId="1F9F3087">
          <v:shape id="_x0000_i1057" type="#_x0000_t75" style="width:48.75pt;height:19.5pt" o:ole="">
            <v:imagedata r:id="rId75" o:title=""/>
          </v:shape>
          <o:OLEObject Type="Embed" ProgID="Equation.3" ShapeID="_x0000_i1057" DrawAspect="Content" ObjectID="_1797969943" r:id="rId76"/>
        </w:object>
      </w:r>
      <w:r>
        <w:rPr>
          <w:rFonts w:ascii="Times New Roman" w:hAnsi="Times New Roman" w:cs="Times New Roman"/>
        </w:rPr>
        <w:t>AgOH</w:t>
      </w:r>
      <w:r>
        <w:rPr>
          <w:rFonts w:ascii="Times New Roman" w:hAnsi="Times New Roman" w:cs="Times New Roman"/>
        </w:rPr>
        <w:object w:dxaOrig="975" w:dyaOrig="390" w14:anchorId="39156DCE">
          <v:shape id="_x0000_i1058" type="#_x0000_t75" style="width:48.75pt;height:19.5pt" o:ole="">
            <v:imagedata r:id="rId75" o:title=""/>
          </v:shape>
          <o:OLEObject Type="Embed" ProgID="Equation.3" ShapeID="_x0000_i1058" DrawAspect="Content" ObjectID="_1797969944" r:id="rId77"/>
        </w:object>
      </w:r>
      <w:r>
        <w:rPr>
          <w:rFonts w:ascii="Times New Roman" w:hAnsi="Times New Roman" w:cs="Times New Roman"/>
        </w:rPr>
        <w:t>[Ag(NH</w:t>
      </w:r>
      <w:r>
        <w:rPr>
          <w:rFonts w:ascii="Times New Roman" w:hAnsi="Times New Roman" w:cs="Times New Roman"/>
          <w:vertAlign w:val="subscript"/>
        </w:rPr>
        <w:t>3</w:t>
      </w:r>
      <w:r>
        <w:rPr>
          <w:rFonts w:ascii="Times New Roman" w:hAnsi="Times New Roman" w:cs="Times New Roman"/>
        </w:rPr>
        <w:t>)</w:t>
      </w:r>
      <w:r>
        <w:rPr>
          <w:rFonts w:ascii="Times New Roman" w:hAnsi="Times New Roman" w:cs="Times New Roman"/>
          <w:vertAlign w:val="subscript"/>
        </w:rPr>
        <w:t>2</w:t>
      </w:r>
      <w:r>
        <w:rPr>
          <w:rFonts w:ascii="Times New Roman" w:hAnsi="Times New Roman" w:cs="Times New Roman"/>
        </w:rPr>
        <w:t>]OH</w:t>
      </w:r>
    </w:p>
    <w:p w14:paraId="43454B2E" w14:textId="77777777" w:rsidR="00AF49E0" w:rsidRDefault="00AA201E">
      <w:pPr>
        <w:tabs>
          <w:tab w:val="left" w:pos="1935"/>
        </w:tabs>
        <w:rPr>
          <w:rFonts w:ascii="Times New Roman" w:hAnsi="Times New Roman" w:cs="Times New Roman"/>
        </w:rPr>
      </w:pPr>
      <w:r>
        <w:rPr>
          <w:rFonts w:ascii="Times New Roman" w:hAnsi="Times New Roman" w:cs="Times New Roman"/>
        </w:rPr>
        <w:tab/>
        <w:t>RCHO +  Ag</w:t>
      </w:r>
      <w:r>
        <w:rPr>
          <w:rFonts w:ascii="Times New Roman" w:hAnsi="Times New Roman" w:cs="Times New Roman"/>
          <w:vertAlign w:val="subscript"/>
        </w:rPr>
        <w:t>2</w:t>
      </w:r>
      <w:r>
        <w:rPr>
          <w:rFonts w:ascii="Times New Roman" w:hAnsi="Times New Roman" w:cs="Times New Roman"/>
        </w:rPr>
        <w:t xml:space="preserve">O </w:t>
      </w:r>
      <w:r>
        <w:rPr>
          <w:rFonts w:ascii="Times New Roman" w:hAnsi="Times New Roman" w:cs="Times New Roman"/>
        </w:rPr>
        <w:object w:dxaOrig="975" w:dyaOrig="390" w14:anchorId="06224B9C">
          <v:shape id="_x0000_i1059" type="#_x0000_t75" style="width:48.75pt;height:19.5pt" o:ole="">
            <v:imagedata r:id="rId75" o:title=""/>
          </v:shape>
          <o:OLEObject Type="Embed" ProgID="Equation.3" ShapeID="_x0000_i1059" DrawAspect="Content" ObjectID="_1797969945" r:id="rId78"/>
        </w:object>
      </w:r>
      <w:r>
        <w:rPr>
          <w:rFonts w:ascii="Times New Roman" w:hAnsi="Times New Roman" w:cs="Times New Roman"/>
        </w:rPr>
        <w:t xml:space="preserve"> RCOOH + 2Ag</w:t>
      </w:r>
    </w:p>
    <w:p w14:paraId="5461F635" w14:textId="77777777" w:rsidR="00AF49E0" w:rsidRDefault="00AA201E">
      <w:pPr>
        <w:tabs>
          <w:tab w:val="left" w:pos="1935"/>
        </w:tabs>
        <w:rPr>
          <w:rFonts w:ascii="Times New Roman" w:hAnsi="Times New Roman" w:cs="Times New Roman"/>
          <w:vertAlign w:val="subscript"/>
        </w:rPr>
      </w:pPr>
      <w:r>
        <w:rPr>
          <w:rFonts w:ascii="Times New Roman" w:hAnsi="Times New Roman" w:cs="Times New Roman"/>
        </w:rPr>
        <w:tab/>
        <w:t>RCHO + 2AgNO</w:t>
      </w:r>
      <w:r>
        <w:rPr>
          <w:rFonts w:ascii="Times New Roman" w:hAnsi="Times New Roman" w:cs="Times New Roman"/>
          <w:vertAlign w:val="subscript"/>
        </w:rPr>
        <w:t>3</w:t>
      </w:r>
      <w:r>
        <w:rPr>
          <w:rFonts w:ascii="Times New Roman" w:hAnsi="Times New Roman" w:cs="Times New Roman"/>
        </w:rPr>
        <w:t xml:space="preserve"> + 2NH</w:t>
      </w:r>
      <w:r>
        <w:rPr>
          <w:rFonts w:ascii="Times New Roman" w:hAnsi="Times New Roman" w:cs="Times New Roman"/>
          <w:vertAlign w:val="subscript"/>
        </w:rPr>
        <w:t>3</w:t>
      </w:r>
      <w:r>
        <w:rPr>
          <w:rFonts w:ascii="Times New Roman" w:hAnsi="Times New Roman" w:cs="Times New Roman"/>
        </w:rPr>
        <w:t xml:space="preserve"> + H</w:t>
      </w:r>
      <w:r>
        <w:rPr>
          <w:rFonts w:ascii="Times New Roman" w:hAnsi="Times New Roman" w:cs="Times New Roman"/>
          <w:vertAlign w:val="subscript"/>
        </w:rPr>
        <w:t>2</w:t>
      </w:r>
      <w:sdt>
        <w:sdtPr>
          <w:rPr>
            <w:rFonts w:ascii="Times New Roman" w:hAnsi="Times New Roman" w:cs="Times New Roman"/>
          </w:rPr>
          <w:tag w:val="goog_rdk_12"/>
          <w:id w:val="13"/>
        </w:sdtPr>
        <w:sdtEndPr/>
        <w:sdtContent>
          <w:r>
            <w:rPr>
              <w:rFonts w:ascii="Times New Roman" w:eastAsia="Cardo" w:hAnsi="Times New Roman" w:cs="Times New Roman"/>
            </w:rPr>
            <w:t>O → RCOONH</w:t>
          </w:r>
        </w:sdtContent>
      </w:sdt>
      <w:r>
        <w:rPr>
          <w:rFonts w:ascii="Times New Roman" w:hAnsi="Times New Roman" w:cs="Times New Roman"/>
          <w:vertAlign w:val="subscript"/>
        </w:rPr>
        <w:t>4</w:t>
      </w:r>
      <w:r>
        <w:rPr>
          <w:rFonts w:ascii="Times New Roman" w:hAnsi="Times New Roman" w:cs="Times New Roman"/>
        </w:rPr>
        <w:t xml:space="preserve">  + 2Ag + 2NH</w:t>
      </w:r>
      <w:r>
        <w:rPr>
          <w:rFonts w:ascii="Times New Roman" w:hAnsi="Times New Roman" w:cs="Times New Roman"/>
          <w:vertAlign w:val="subscript"/>
        </w:rPr>
        <w:t>4</w:t>
      </w:r>
      <w:r>
        <w:rPr>
          <w:rFonts w:ascii="Times New Roman" w:hAnsi="Times New Roman" w:cs="Times New Roman"/>
        </w:rPr>
        <w:t>NO</w:t>
      </w:r>
      <w:r>
        <w:rPr>
          <w:rFonts w:ascii="Times New Roman" w:hAnsi="Times New Roman" w:cs="Times New Roman"/>
          <w:vertAlign w:val="subscript"/>
        </w:rPr>
        <w:t>3</w:t>
      </w:r>
    </w:p>
    <w:p w14:paraId="4D2F2891" w14:textId="77777777" w:rsidR="00AF49E0" w:rsidRDefault="00AA201E">
      <w:pPr>
        <w:tabs>
          <w:tab w:val="left" w:pos="1935"/>
        </w:tabs>
        <w:rPr>
          <w:rFonts w:ascii="Times New Roman" w:hAnsi="Times New Roman" w:cs="Times New Roman"/>
        </w:rPr>
      </w:pPr>
      <w:r>
        <w:rPr>
          <w:rFonts w:ascii="Times New Roman" w:hAnsi="Times New Roman" w:cs="Times New Roman"/>
        </w:rPr>
        <w:tab/>
        <w:t>RCHO + 2[Ag(NH</w:t>
      </w:r>
      <w:r>
        <w:rPr>
          <w:rFonts w:ascii="Times New Roman" w:hAnsi="Times New Roman" w:cs="Times New Roman"/>
          <w:vertAlign w:val="subscript"/>
        </w:rPr>
        <w:t>3</w:t>
      </w:r>
      <w:r>
        <w:rPr>
          <w:rFonts w:ascii="Times New Roman" w:hAnsi="Times New Roman" w:cs="Times New Roman"/>
        </w:rPr>
        <w:t>)</w:t>
      </w:r>
      <w:r>
        <w:rPr>
          <w:rFonts w:ascii="Times New Roman" w:hAnsi="Times New Roman" w:cs="Times New Roman"/>
          <w:vertAlign w:val="subscript"/>
        </w:rPr>
        <w:t>2</w:t>
      </w:r>
      <w:sdt>
        <w:sdtPr>
          <w:rPr>
            <w:rFonts w:ascii="Times New Roman" w:hAnsi="Times New Roman" w:cs="Times New Roman"/>
          </w:rPr>
          <w:tag w:val="goog_rdk_13"/>
          <w:id w:val="14"/>
        </w:sdtPr>
        <w:sdtEndPr/>
        <w:sdtContent>
          <w:r>
            <w:rPr>
              <w:rFonts w:ascii="Times New Roman" w:eastAsia="Cardo" w:hAnsi="Times New Roman" w:cs="Times New Roman"/>
            </w:rPr>
            <w:t>]OH → RCOONH</w:t>
          </w:r>
        </w:sdtContent>
      </w:sdt>
      <w:r>
        <w:rPr>
          <w:rFonts w:ascii="Times New Roman" w:hAnsi="Times New Roman" w:cs="Times New Roman"/>
          <w:vertAlign w:val="subscript"/>
        </w:rPr>
        <w:t>4</w:t>
      </w:r>
      <w:r>
        <w:rPr>
          <w:rFonts w:ascii="Times New Roman" w:hAnsi="Times New Roman" w:cs="Times New Roman"/>
        </w:rPr>
        <w:t xml:space="preserve"> + 2Ag + 3NH</w:t>
      </w:r>
      <w:r>
        <w:rPr>
          <w:rFonts w:ascii="Times New Roman" w:hAnsi="Times New Roman" w:cs="Times New Roman"/>
          <w:vertAlign w:val="subscript"/>
        </w:rPr>
        <w:t>3</w:t>
      </w:r>
      <w:r>
        <w:rPr>
          <w:rFonts w:ascii="Times New Roman" w:hAnsi="Times New Roman" w:cs="Times New Roman"/>
        </w:rPr>
        <w:t xml:space="preserve"> + H</w:t>
      </w:r>
      <w:r>
        <w:rPr>
          <w:rFonts w:ascii="Times New Roman" w:hAnsi="Times New Roman" w:cs="Times New Roman"/>
          <w:vertAlign w:val="subscript"/>
        </w:rPr>
        <w:t>2</w:t>
      </w:r>
      <w:r>
        <w:rPr>
          <w:rFonts w:ascii="Times New Roman" w:hAnsi="Times New Roman" w:cs="Times New Roman"/>
        </w:rPr>
        <w:t>O</w:t>
      </w:r>
    </w:p>
    <w:p w14:paraId="2534304C" w14:textId="77777777" w:rsidR="00AF49E0" w:rsidRDefault="00AA201E">
      <w:pPr>
        <w:tabs>
          <w:tab w:val="left" w:pos="1935"/>
        </w:tabs>
        <w:rPr>
          <w:rFonts w:ascii="Times New Roman" w:hAnsi="Times New Roman" w:cs="Times New Roman"/>
        </w:rPr>
      </w:pPr>
      <w:r>
        <w:rPr>
          <w:rFonts w:ascii="Times New Roman" w:hAnsi="Times New Roman" w:cs="Times New Roman"/>
        </w:rPr>
        <w:t xml:space="preserve">TQ: </w:t>
      </w:r>
      <w:r>
        <w:rPr>
          <w:rFonts w:ascii="Times New Roman" w:hAnsi="Times New Roman" w:cs="Times New Roman"/>
        </w:rPr>
        <w:tab/>
        <w:t>R(CHO)</w:t>
      </w:r>
      <w:r>
        <w:rPr>
          <w:rFonts w:ascii="Times New Roman" w:hAnsi="Times New Roman" w:cs="Times New Roman"/>
          <w:vertAlign w:val="subscript"/>
        </w:rPr>
        <w:t>m</w:t>
      </w:r>
      <w:r>
        <w:rPr>
          <w:rFonts w:ascii="Times New Roman" w:hAnsi="Times New Roman" w:cs="Times New Roman"/>
        </w:rPr>
        <w:t xml:space="preserve"> + mAg</w:t>
      </w:r>
      <w:r>
        <w:rPr>
          <w:rFonts w:ascii="Times New Roman" w:hAnsi="Times New Roman" w:cs="Times New Roman"/>
          <w:vertAlign w:val="subscript"/>
        </w:rPr>
        <w:t>2</w:t>
      </w:r>
      <w:r>
        <w:rPr>
          <w:rFonts w:ascii="Times New Roman" w:hAnsi="Times New Roman" w:cs="Times New Roman"/>
        </w:rPr>
        <w:t xml:space="preserve">O </w:t>
      </w:r>
      <w:r>
        <w:rPr>
          <w:rFonts w:ascii="Times New Roman" w:hAnsi="Times New Roman" w:cs="Times New Roman"/>
        </w:rPr>
        <w:object w:dxaOrig="975" w:dyaOrig="390" w14:anchorId="6CBB55FE">
          <v:shape id="_x0000_i1060" type="#_x0000_t75" style="width:48.75pt;height:19.5pt" o:ole="">
            <v:imagedata r:id="rId75" o:title=""/>
          </v:shape>
          <o:OLEObject Type="Embed" ProgID="Equation.3" ShapeID="_x0000_i1060" DrawAspect="Content" ObjectID="_1797969946" r:id="rId79"/>
        </w:object>
      </w:r>
      <w:r>
        <w:rPr>
          <w:rFonts w:ascii="Times New Roman" w:hAnsi="Times New Roman" w:cs="Times New Roman"/>
        </w:rPr>
        <w:t xml:space="preserve"> R(COOH)</w:t>
      </w:r>
      <w:r>
        <w:rPr>
          <w:rFonts w:ascii="Times New Roman" w:hAnsi="Times New Roman" w:cs="Times New Roman"/>
          <w:vertAlign w:val="subscript"/>
        </w:rPr>
        <w:t>m</w:t>
      </w:r>
      <w:r>
        <w:rPr>
          <w:rFonts w:ascii="Times New Roman" w:hAnsi="Times New Roman" w:cs="Times New Roman"/>
        </w:rPr>
        <w:t xml:space="preserve"> + 2mAg</w:t>
      </w:r>
    </w:p>
    <w:p w14:paraId="5E2DA37B" w14:textId="77777777" w:rsidR="00AF49E0" w:rsidRDefault="00AA201E">
      <w:pPr>
        <w:tabs>
          <w:tab w:val="left" w:pos="1935"/>
        </w:tabs>
        <w:rPr>
          <w:rFonts w:ascii="Times New Roman" w:hAnsi="Times New Roman" w:cs="Times New Roman"/>
          <w:vertAlign w:val="subscript"/>
        </w:rPr>
      </w:pPr>
      <w:r>
        <w:rPr>
          <w:rFonts w:ascii="Times New Roman" w:hAnsi="Times New Roman" w:cs="Times New Roman"/>
        </w:rPr>
        <w:t xml:space="preserve">VD: </w:t>
      </w:r>
      <w:r>
        <w:rPr>
          <w:rFonts w:ascii="Times New Roman" w:hAnsi="Times New Roman" w:cs="Times New Roman"/>
        </w:rPr>
        <w:tab/>
        <w:t>CH</w:t>
      </w:r>
      <w:r>
        <w:rPr>
          <w:rFonts w:ascii="Times New Roman" w:hAnsi="Times New Roman" w:cs="Times New Roman"/>
          <w:vertAlign w:val="subscript"/>
        </w:rPr>
        <w:t>3</w:t>
      </w:r>
      <w:r>
        <w:rPr>
          <w:rFonts w:ascii="Times New Roman" w:hAnsi="Times New Roman" w:cs="Times New Roman"/>
        </w:rPr>
        <w:t>CHO + 2[Ag(NH</w:t>
      </w:r>
      <w:r>
        <w:rPr>
          <w:rFonts w:ascii="Times New Roman" w:hAnsi="Times New Roman" w:cs="Times New Roman"/>
          <w:vertAlign w:val="subscript"/>
        </w:rPr>
        <w:t>3</w:t>
      </w:r>
      <w:r>
        <w:rPr>
          <w:rFonts w:ascii="Times New Roman" w:hAnsi="Times New Roman" w:cs="Times New Roman"/>
        </w:rPr>
        <w:t>)</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vertAlign w:val="superscript"/>
        </w:rPr>
        <w:t>+</w:t>
      </w:r>
      <w:r>
        <w:rPr>
          <w:rFonts w:ascii="Times New Roman" w:hAnsi="Times New Roman" w:cs="Times New Roman"/>
        </w:rPr>
        <w:t xml:space="preserve"> </w:t>
      </w:r>
      <w:r>
        <w:rPr>
          <w:rFonts w:ascii="Times New Roman" w:hAnsi="Times New Roman" w:cs="Times New Roman"/>
        </w:rPr>
        <w:object w:dxaOrig="975" w:dyaOrig="390" w14:anchorId="69DEE58F">
          <v:shape id="_x0000_i1061" type="#_x0000_t75" style="width:48.75pt;height:19.5pt" o:ole="">
            <v:imagedata r:id="rId75" o:title=""/>
          </v:shape>
          <o:OLEObject Type="Embed" ProgID="Equation.3" ShapeID="_x0000_i1061" DrawAspect="Content" ObjectID="_1797969947" r:id="rId80"/>
        </w:object>
      </w:r>
      <w:r>
        <w:rPr>
          <w:rFonts w:ascii="Times New Roman" w:hAnsi="Times New Roman" w:cs="Times New Roman"/>
        </w:rPr>
        <w:t xml:space="preserve"> CH</w:t>
      </w:r>
      <w:r>
        <w:rPr>
          <w:rFonts w:ascii="Times New Roman" w:hAnsi="Times New Roman" w:cs="Times New Roman"/>
          <w:vertAlign w:val="subscript"/>
        </w:rPr>
        <w:t>3</w:t>
      </w:r>
      <w:r>
        <w:rPr>
          <w:rFonts w:ascii="Times New Roman" w:hAnsi="Times New Roman" w:cs="Times New Roman"/>
        </w:rPr>
        <w:t>COONH</w:t>
      </w:r>
      <w:r>
        <w:rPr>
          <w:rFonts w:ascii="Times New Roman" w:hAnsi="Times New Roman" w:cs="Times New Roman"/>
          <w:vertAlign w:val="subscript"/>
        </w:rPr>
        <w:t>4</w:t>
      </w:r>
      <w:r>
        <w:rPr>
          <w:rFonts w:ascii="Times New Roman" w:hAnsi="Times New Roman" w:cs="Times New Roman"/>
        </w:rPr>
        <w:t xml:space="preserve"> + 2Ag + 3NH</w:t>
      </w:r>
      <w:r>
        <w:rPr>
          <w:rFonts w:ascii="Times New Roman" w:hAnsi="Times New Roman" w:cs="Times New Roman"/>
          <w:vertAlign w:val="subscript"/>
        </w:rPr>
        <w:t>3</w:t>
      </w:r>
      <w:r>
        <w:rPr>
          <w:rFonts w:ascii="Times New Roman" w:hAnsi="Times New Roman" w:cs="Times New Roman"/>
        </w:rPr>
        <w:t xml:space="preserve"> + H</w:t>
      </w:r>
      <w:r>
        <w:rPr>
          <w:rFonts w:ascii="Times New Roman" w:hAnsi="Times New Roman" w:cs="Times New Roman"/>
          <w:vertAlign w:val="subscript"/>
        </w:rPr>
        <w:t>2</w:t>
      </w:r>
      <w:r>
        <w:rPr>
          <w:rFonts w:ascii="Times New Roman" w:hAnsi="Times New Roman" w:cs="Times New Roman"/>
        </w:rPr>
        <w:t>O</w:t>
      </w:r>
    </w:p>
    <w:p w14:paraId="17E597A7" w14:textId="77777777" w:rsidR="00AF49E0" w:rsidRDefault="00AA201E">
      <w:pPr>
        <w:tabs>
          <w:tab w:val="left" w:pos="1935"/>
        </w:tabs>
        <w:rPr>
          <w:rFonts w:ascii="Times New Roman" w:hAnsi="Times New Roman" w:cs="Times New Roman"/>
        </w:rPr>
      </w:pPr>
      <w:r>
        <w:rPr>
          <w:rFonts w:ascii="Times New Roman" w:hAnsi="Times New Roman" w:cs="Times New Roman"/>
        </w:rPr>
        <w:tab/>
        <w:t>(CHO)</w:t>
      </w:r>
      <w:r>
        <w:rPr>
          <w:rFonts w:ascii="Times New Roman" w:hAnsi="Times New Roman" w:cs="Times New Roman"/>
          <w:vertAlign w:val="subscript"/>
        </w:rPr>
        <w:t>2</w:t>
      </w:r>
      <w:r>
        <w:rPr>
          <w:rFonts w:ascii="Times New Roman" w:hAnsi="Times New Roman" w:cs="Times New Roman"/>
        </w:rPr>
        <w:t xml:space="preserve"> +  4[Ag(NH</w:t>
      </w:r>
      <w:r>
        <w:rPr>
          <w:rFonts w:ascii="Times New Roman" w:hAnsi="Times New Roman" w:cs="Times New Roman"/>
          <w:vertAlign w:val="subscript"/>
        </w:rPr>
        <w:t>3</w:t>
      </w:r>
      <w:r>
        <w:rPr>
          <w:rFonts w:ascii="Times New Roman" w:hAnsi="Times New Roman" w:cs="Times New Roman"/>
        </w:rPr>
        <w:t>)</w:t>
      </w:r>
      <w:r>
        <w:rPr>
          <w:rFonts w:ascii="Times New Roman" w:hAnsi="Times New Roman" w:cs="Times New Roman"/>
          <w:vertAlign w:val="subscript"/>
        </w:rPr>
        <w:t>2</w:t>
      </w:r>
      <w:r>
        <w:rPr>
          <w:rFonts w:ascii="Times New Roman" w:hAnsi="Times New Roman" w:cs="Times New Roman"/>
        </w:rPr>
        <w:t xml:space="preserve">]OH </w:t>
      </w:r>
      <w:r>
        <w:rPr>
          <w:rFonts w:ascii="Times New Roman" w:hAnsi="Times New Roman" w:cs="Times New Roman"/>
        </w:rPr>
        <w:object w:dxaOrig="975" w:dyaOrig="390" w14:anchorId="27199B8F">
          <v:shape id="_x0000_i1062" type="#_x0000_t75" style="width:48.75pt;height:19.5pt" o:ole="">
            <v:imagedata r:id="rId75" o:title=""/>
          </v:shape>
          <o:OLEObject Type="Embed" ProgID="Equation.3" ShapeID="_x0000_i1062" DrawAspect="Content" ObjectID="_1797969948" r:id="rId81"/>
        </w:object>
      </w:r>
      <w:r>
        <w:rPr>
          <w:rFonts w:ascii="Times New Roman" w:hAnsi="Times New Roman" w:cs="Times New Roman"/>
        </w:rPr>
        <w:t xml:space="preserve"> (COONH</w:t>
      </w:r>
      <w:r>
        <w:rPr>
          <w:rFonts w:ascii="Times New Roman" w:hAnsi="Times New Roman" w:cs="Times New Roman"/>
          <w:vertAlign w:val="subscript"/>
        </w:rPr>
        <w:t>4</w:t>
      </w:r>
      <w:r>
        <w:rPr>
          <w:rFonts w:ascii="Times New Roman" w:hAnsi="Times New Roman" w:cs="Times New Roman"/>
        </w:rPr>
        <w:t>)</w:t>
      </w:r>
      <w:r>
        <w:rPr>
          <w:rFonts w:ascii="Times New Roman" w:hAnsi="Times New Roman" w:cs="Times New Roman"/>
          <w:vertAlign w:val="subscript"/>
        </w:rPr>
        <w:t>2</w:t>
      </w:r>
      <w:r>
        <w:rPr>
          <w:rFonts w:ascii="Times New Roman" w:hAnsi="Times New Roman" w:cs="Times New Roman"/>
        </w:rPr>
        <w:t xml:space="preserve"> + 4Ag + 6NH</w:t>
      </w:r>
      <w:r>
        <w:rPr>
          <w:rFonts w:ascii="Times New Roman" w:hAnsi="Times New Roman" w:cs="Times New Roman"/>
          <w:vertAlign w:val="subscript"/>
        </w:rPr>
        <w:t>3</w:t>
      </w:r>
      <w:r>
        <w:rPr>
          <w:rFonts w:ascii="Times New Roman" w:hAnsi="Times New Roman" w:cs="Times New Roman"/>
        </w:rPr>
        <w:t xml:space="preserve"> + 2H</w:t>
      </w:r>
      <w:r>
        <w:rPr>
          <w:rFonts w:ascii="Times New Roman" w:hAnsi="Times New Roman" w:cs="Times New Roman"/>
          <w:vertAlign w:val="subscript"/>
        </w:rPr>
        <w:t>2</w:t>
      </w:r>
      <w:r>
        <w:rPr>
          <w:rFonts w:ascii="Times New Roman" w:hAnsi="Times New Roman" w:cs="Times New Roman"/>
        </w:rPr>
        <w:t>O</w:t>
      </w:r>
    </w:p>
    <w:p w14:paraId="5DF79FB5" w14:textId="77777777" w:rsidR="00AF49E0" w:rsidRDefault="00AA201E">
      <w:pPr>
        <w:tabs>
          <w:tab w:val="left" w:pos="1935"/>
        </w:tabs>
        <w:rPr>
          <w:rFonts w:ascii="Times New Roman" w:hAnsi="Times New Roman" w:cs="Times New Roman"/>
          <w:vertAlign w:val="subscript"/>
        </w:rPr>
      </w:pPr>
      <w:r>
        <w:rPr>
          <w:rFonts w:ascii="Times New Roman" w:hAnsi="Times New Roman" w:cs="Times New Roman"/>
        </w:rPr>
        <w:tab/>
        <w:t>HCHO +  4[Ag(NH</w:t>
      </w:r>
      <w:r>
        <w:rPr>
          <w:rFonts w:ascii="Times New Roman" w:hAnsi="Times New Roman" w:cs="Times New Roman"/>
          <w:vertAlign w:val="subscript"/>
        </w:rPr>
        <w:t>3</w:t>
      </w:r>
      <w:r>
        <w:rPr>
          <w:rFonts w:ascii="Times New Roman" w:hAnsi="Times New Roman" w:cs="Times New Roman"/>
        </w:rPr>
        <w:t>)</w:t>
      </w:r>
      <w:r>
        <w:rPr>
          <w:rFonts w:ascii="Times New Roman" w:hAnsi="Times New Roman" w:cs="Times New Roman"/>
          <w:vertAlign w:val="subscript"/>
        </w:rPr>
        <w:t>2</w:t>
      </w:r>
      <w:r>
        <w:rPr>
          <w:rFonts w:ascii="Times New Roman" w:hAnsi="Times New Roman" w:cs="Times New Roman"/>
        </w:rPr>
        <w:t xml:space="preserve">]OH </w:t>
      </w:r>
      <w:r>
        <w:rPr>
          <w:rFonts w:ascii="Times New Roman" w:hAnsi="Times New Roman" w:cs="Times New Roman"/>
        </w:rPr>
        <w:object w:dxaOrig="975" w:dyaOrig="390" w14:anchorId="1C71730D">
          <v:shape id="_x0000_i1063" type="#_x0000_t75" style="width:48.75pt;height:19.5pt" o:ole="">
            <v:imagedata r:id="rId75" o:title=""/>
          </v:shape>
          <o:OLEObject Type="Embed" ProgID="Equation.3" ShapeID="_x0000_i1063" DrawAspect="Content" ObjectID="_1797969949" r:id="rId82"/>
        </w:object>
      </w:r>
      <w:r>
        <w:rPr>
          <w:rFonts w:ascii="Times New Roman" w:hAnsi="Times New Roman" w:cs="Times New Roman"/>
        </w:rPr>
        <w:t xml:space="preserve"> (NH</w:t>
      </w:r>
      <w:r>
        <w:rPr>
          <w:rFonts w:ascii="Times New Roman" w:hAnsi="Times New Roman" w:cs="Times New Roman"/>
          <w:vertAlign w:val="subscript"/>
        </w:rPr>
        <w:t>4</w:t>
      </w:r>
      <w:r>
        <w:rPr>
          <w:rFonts w:ascii="Times New Roman" w:hAnsi="Times New Roman" w:cs="Times New Roman"/>
        </w:rPr>
        <w:t>)</w:t>
      </w:r>
      <w:r>
        <w:rPr>
          <w:rFonts w:ascii="Times New Roman" w:hAnsi="Times New Roman" w:cs="Times New Roman"/>
          <w:vertAlign w:val="subscript"/>
        </w:rPr>
        <w:t>2</w:t>
      </w:r>
      <w:r>
        <w:rPr>
          <w:rFonts w:ascii="Times New Roman" w:hAnsi="Times New Roman" w:cs="Times New Roman"/>
        </w:rPr>
        <w:t>CO</w:t>
      </w:r>
      <w:r>
        <w:rPr>
          <w:rFonts w:ascii="Times New Roman" w:hAnsi="Times New Roman" w:cs="Times New Roman"/>
          <w:vertAlign w:val="subscript"/>
        </w:rPr>
        <w:t>3</w:t>
      </w:r>
      <w:r>
        <w:rPr>
          <w:rFonts w:ascii="Times New Roman" w:hAnsi="Times New Roman" w:cs="Times New Roman"/>
        </w:rPr>
        <w:t xml:space="preserve"> + 4Ag + 6NH</w:t>
      </w:r>
      <w:r>
        <w:rPr>
          <w:rFonts w:ascii="Times New Roman" w:hAnsi="Times New Roman" w:cs="Times New Roman"/>
          <w:vertAlign w:val="subscript"/>
        </w:rPr>
        <w:t>3</w:t>
      </w:r>
      <w:r>
        <w:rPr>
          <w:rFonts w:ascii="Times New Roman" w:hAnsi="Times New Roman" w:cs="Times New Roman"/>
        </w:rPr>
        <w:t xml:space="preserve"> + 2H</w:t>
      </w:r>
      <w:r>
        <w:rPr>
          <w:rFonts w:ascii="Times New Roman" w:hAnsi="Times New Roman" w:cs="Times New Roman"/>
          <w:vertAlign w:val="subscript"/>
        </w:rPr>
        <w:t>2</w:t>
      </w:r>
      <w:r>
        <w:rPr>
          <w:rFonts w:ascii="Times New Roman" w:hAnsi="Times New Roman" w:cs="Times New Roman"/>
        </w:rPr>
        <w:t>O</w:t>
      </w:r>
    </w:p>
    <w:p w14:paraId="7FB6CBE0" w14:textId="772AE3AE" w:rsidR="00AF49E0" w:rsidRDefault="00AA201E">
      <w:pPr>
        <w:tabs>
          <w:tab w:val="left" w:pos="1935"/>
        </w:tabs>
        <w:rPr>
          <w:rFonts w:ascii="Times New Roman" w:hAnsi="Times New Roman" w:cs="Times New Roman"/>
        </w:rPr>
      </w:pPr>
      <w:r>
        <w:rPr>
          <w:rFonts w:ascii="Times New Roman" w:hAnsi="Times New Roman" w:cs="Times New Roman"/>
        </w:rPr>
        <w:t>Sản phẩm phản ứng là một hợp chất vô cơ có tính lưỡng tính khi tác dụng với dung dịch acid</w:t>
      </w:r>
      <w:r w:rsidR="00603EE0">
        <w:rPr>
          <w:rFonts w:ascii="Times New Roman" w:hAnsi="Times New Roman" w:cs="Times New Roman"/>
        </w:rPr>
        <w:t xml:space="preserve"> </w:t>
      </w:r>
      <w:r>
        <w:rPr>
          <w:rFonts w:ascii="Times New Roman" w:hAnsi="Times New Roman" w:cs="Times New Roman"/>
        </w:rPr>
        <w:t>hay bazơ đều cho khí bay ra. Một số hợp chất khác khi phản ứng cũng tạo ra sản phẩm tương tự.</w:t>
      </w:r>
    </w:p>
    <w:p w14:paraId="22B84A83" w14:textId="77777777" w:rsidR="00AF49E0" w:rsidRDefault="00AA201E">
      <w:pPr>
        <w:tabs>
          <w:tab w:val="left" w:pos="1935"/>
        </w:tabs>
        <w:rPr>
          <w:rFonts w:ascii="Times New Roman" w:hAnsi="Times New Roman" w:cs="Times New Roman"/>
          <w:vertAlign w:val="subscript"/>
        </w:rPr>
      </w:pPr>
      <w:r>
        <w:rPr>
          <w:rFonts w:ascii="Times New Roman" w:hAnsi="Times New Roman" w:cs="Times New Roman"/>
        </w:rPr>
        <w:tab/>
        <w:t>HCOOH +  2[Ag(NH</w:t>
      </w:r>
      <w:r>
        <w:rPr>
          <w:rFonts w:ascii="Times New Roman" w:hAnsi="Times New Roman" w:cs="Times New Roman"/>
          <w:vertAlign w:val="subscript"/>
        </w:rPr>
        <w:t>3</w:t>
      </w:r>
      <w:r>
        <w:rPr>
          <w:rFonts w:ascii="Times New Roman" w:hAnsi="Times New Roman" w:cs="Times New Roman"/>
        </w:rPr>
        <w:t>)</w:t>
      </w:r>
      <w:r>
        <w:rPr>
          <w:rFonts w:ascii="Times New Roman" w:hAnsi="Times New Roman" w:cs="Times New Roman"/>
          <w:vertAlign w:val="subscript"/>
        </w:rPr>
        <w:t>2</w:t>
      </w:r>
      <w:r>
        <w:rPr>
          <w:rFonts w:ascii="Times New Roman" w:hAnsi="Times New Roman" w:cs="Times New Roman"/>
        </w:rPr>
        <w:t xml:space="preserve">]OH </w:t>
      </w:r>
      <w:r>
        <w:rPr>
          <w:rFonts w:ascii="Times New Roman" w:hAnsi="Times New Roman" w:cs="Times New Roman"/>
        </w:rPr>
        <w:object w:dxaOrig="975" w:dyaOrig="390" w14:anchorId="475772BE">
          <v:shape id="_x0000_i1064" type="#_x0000_t75" style="width:48.75pt;height:19.5pt" o:ole="">
            <v:imagedata r:id="rId75" o:title=""/>
          </v:shape>
          <o:OLEObject Type="Embed" ProgID="Equation.3" ShapeID="_x0000_i1064" DrawAspect="Content" ObjectID="_1797969950" r:id="rId83"/>
        </w:object>
      </w:r>
      <w:r>
        <w:rPr>
          <w:rFonts w:ascii="Times New Roman" w:hAnsi="Times New Roman" w:cs="Times New Roman"/>
        </w:rPr>
        <w:t xml:space="preserve"> (NH</w:t>
      </w:r>
      <w:r>
        <w:rPr>
          <w:rFonts w:ascii="Times New Roman" w:hAnsi="Times New Roman" w:cs="Times New Roman"/>
          <w:vertAlign w:val="subscript"/>
        </w:rPr>
        <w:t>4</w:t>
      </w:r>
      <w:r>
        <w:rPr>
          <w:rFonts w:ascii="Times New Roman" w:hAnsi="Times New Roman" w:cs="Times New Roman"/>
        </w:rPr>
        <w:t>)</w:t>
      </w:r>
      <w:r>
        <w:rPr>
          <w:rFonts w:ascii="Times New Roman" w:hAnsi="Times New Roman" w:cs="Times New Roman"/>
          <w:vertAlign w:val="subscript"/>
        </w:rPr>
        <w:t>2</w:t>
      </w:r>
      <w:r>
        <w:rPr>
          <w:rFonts w:ascii="Times New Roman" w:hAnsi="Times New Roman" w:cs="Times New Roman"/>
        </w:rPr>
        <w:t>CO</w:t>
      </w:r>
      <w:r>
        <w:rPr>
          <w:rFonts w:ascii="Times New Roman" w:hAnsi="Times New Roman" w:cs="Times New Roman"/>
          <w:vertAlign w:val="subscript"/>
        </w:rPr>
        <w:t>3</w:t>
      </w:r>
      <w:r>
        <w:rPr>
          <w:rFonts w:ascii="Times New Roman" w:hAnsi="Times New Roman" w:cs="Times New Roman"/>
        </w:rPr>
        <w:t xml:space="preserve"> + 2Ag + 3NH</w:t>
      </w:r>
      <w:r>
        <w:rPr>
          <w:rFonts w:ascii="Times New Roman" w:hAnsi="Times New Roman" w:cs="Times New Roman"/>
          <w:vertAlign w:val="subscript"/>
        </w:rPr>
        <w:t>3</w:t>
      </w:r>
      <w:r>
        <w:rPr>
          <w:rFonts w:ascii="Times New Roman" w:hAnsi="Times New Roman" w:cs="Times New Roman"/>
        </w:rPr>
        <w:t xml:space="preserve"> + 2H</w:t>
      </w:r>
      <w:r>
        <w:rPr>
          <w:rFonts w:ascii="Times New Roman" w:hAnsi="Times New Roman" w:cs="Times New Roman"/>
          <w:vertAlign w:val="subscript"/>
        </w:rPr>
        <w:t>2</w:t>
      </w:r>
      <w:r>
        <w:rPr>
          <w:rFonts w:ascii="Times New Roman" w:hAnsi="Times New Roman" w:cs="Times New Roman"/>
        </w:rPr>
        <w:t>O</w:t>
      </w:r>
    </w:p>
    <w:p w14:paraId="130F3A11" w14:textId="77777777" w:rsidR="00AF49E0" w:rsidRDefault="00AA201E">
      <w:pPr>
        <w:tabs>
          <w:tab w:val="left" w:pos="1935"/>
        </w:tabs>
        <w:rPr>
          <w:rFonts w:ascii="Times New Roman" w:hAnsi="Times New Roman" w:cs="Times New Roman"/>
          <w:vertAlign w:val="subscript"/>
        </w:rPr>
      </w:pPr>
      <w:r>
        <w:rPr>
          <w:rFonts w:ascii="Times New Roman" w:hAnsi="Times New Roman" w:cs="Times New Roman"/>
        </w:rPr>
        <w:lastRenderedPageBreak/>
        <w:tab/>
        <w:t>HCOONH</w:t>
      </w:r>
      <w:r>
        <w:rPr>
          <w:rFonts w:ascii="Times New Roman" w:hAnsi="Times New Roman" w:cs="Times New Roman"/>
          <w:vertAlign w:val="subscript"/>
        </w:rPr>
        <w:t>4</w:t>
      </w:r>
      <w:r>
        <w:rPr>
          <w:rFonts w:ascii="Times New Roman" w:hAnsi="Times New Roman" w:cs="Times New Roman"/>
        </w:rPr>
        <w:t xml:space="preserve"> +  2[Ag(NH</w:t>
      </w:r>
      <w:r>
        <w:rPr>
          <w:rFonts w:ascii="Times New Roman" w:hAnsi="Times New Roman" w:cs="Times New Roman"/>
          <w:vertAlign w:val="subscript"/>
        </w:rPr>
        <w:t>3</w:t>
      </w:r>
      <w:r>
        <w:rPr>
          <w:rFonts w:ascii="Times New Roman" w:hAnsi="Times New Roman" w:cs="Times New Roman"/>
        </w:rPr>
        <w:t>)</w:t>
      </w:r>
      <w:r>
        <w:rPr>
          <w:rFonts w:ascii="Times New Roman" w:hAnsi="Times New Roman" w:cs="Times New Roman"/>
          <w:vertAlign w:val="subscript"/>
        </w:rPr>
        <w:t>2</w:t>
      </w:r>
      <w:r>
        <w:rPr>
          <w:rFonts w:ascii="Times New Roman" w:hAnsi="Times New Roman" w:cs="Times New Roman"/>
        </w:rPr>
        <w:t xml:space="preserve">]OH </w:t>
      </w:r>
      <w:r>
        <w:rPr>
          <w:rFonts w:ascii="Times New Roman" w:hAnsi="Times New Roman" w:cs="Times New Roman"/>
        </w:rPr>
        <w:object w:dxaOrig="975" w:dyaOrig="390" w14:anchorId="00D9C5A2">
          <v:shape id="_x0000_i1065" type="#_x0000_t75" style="width:48.75pt;height:19.5pt" o:ole="">
            <v:imagedata r:id="rId75" o:title=""/>
          </v:shape>
          <o:OLEObject Type="Embed" ProgID="Equation.3" ShapeID="_x0000_i1065" DrawAspect="Content" ObjectID="_1797969951" r:id="rId84"/>
        </w:object>
      </w:r>
      <w:r>
        <w:rPr>
          <w:rFonts w:ascii="Times New Roman" w:hAnsi="Times New Roman" w:cs="Times New Roman"/>
        </w:rPr>
        <w:t xml:space="preserve"> (NH</w:t>
      </w:r>
      <w:r>
        <w:rPr>
          <w:rFonts w:ascii="Times New Roman" w:hAnsi="Times New Roman" w:cs="Times New Roman"/>
          <w:vertAlign w:val="subscript"/>
        </w:rPr>
        <w:t>4</w:t>
      </w:r>
      <w:r>
        <w:rPr>
          <w:rFonts w:ascii="Times New Roman" w:hAnsi="Times New Roman" w:cs="Times New Roman"/>
        </w:rPr>
        <w:t>)</w:t>
      </w:r>
      <w:r>
        <w:rPr>
          <w:rFonts w:ascii="Times New Roman" w:hAnsi="Times New Roman" w:cs="Times New Roman"/>
          <w:vertAlign w:val="subscript"/>
        </w:rPr>
        <w:t>2</w:t>
      </w:r>
      <w:r>
        <w:rPr>
          <w:rFonts w:ascii="Times New Roman" w:hAnsi="Times New Roman" w:cs="Times New Roman"/>
        </w:rPr>
        <w:t>CO</w:t>
      </w:r>
      <w:r>
        <w:rPr>
          <w:rFonts w:ascii="Times New Roman" w:hAnsi="Times New Roman" w:cs="Times New Roman"/>
          <w:vertAlign w:val="subscript"/>
        </w:rPr>
        <w:t>3</w:t>
      </w:r>
      <w:r>
        <w:rPr>
          <w:rFonts w:ascii="Times New Roman" w:hAnsi="Times New Roman" w:cs="Times New Roman"/>
        </w:rPr>
        <w:t xml:space="preserve"> + 2Ag + 3NH</w:t>
      </w:r>
      <w:r>
        <w:rPr>
          <w:rFonts w:ascii="Times New Roman" w:hAnsi="Times New Roman" w:cs="Times New Roman"/>
          <w:vertAlign w:val="subscript"/>
        </w:rPr>
        <w:t>3</w:t>
      </w:r>
      <w:r>
        <w:rPr>
          <w:rFonts w:ascii="Times New Roman" w:hAnsi="Times New Roman" w:cs="Times New Roman"/>
        </w:rPr>
        <w:t xml:space="preserve"> + H</w:t>
      </w:r>
      <w:r>
        <w:rPr>
          <w:rFonts w:ascii="Times New Roman" w:hAnsi="Times New Roman" w:cs="Times New Roman"/>
          <w:vertAlign w:val="subscript"/>
        </w:rPr>
        <w:t>2</w:t>
      </w:r>
      <w:r>
        <w:rPr>
          <w:rFonts w:ascii="Times New Roman" w:hAnsi="Times New Roman" w:cs="Times New Roman"/>
        </w:rPr>
        <w:t>O</w:t>
      </w:r>
    </w:p>
    <w:p w14:paraId="4A3353AD" w14:textId="77777777" w:rsidR="00AF49E0" w:rsidRDefault="00AF49E0">
      <w:pPr>
        <w:tabs>
          <w:tab w:val="left" w:pos="1935"/>
        </w:tabs>
        <w:rPr>
          <w:rFonts w:ascii="Times New Roman" w:hAnsi="Times New Roman" w:cs="Times New Roman"/>
        </w:rPr>
      </w:pPr>
    </w:p>
    <w:p w14:paraId="2E1DE1D9" w14:textId="77777777" w:rsidR="00AF49E0" w:rsidRDefault="00AA201E">
      <w:pPr>
        <w:tabs>
          <w:tab w:val="left" w:pos="1935"/>
        </w:tabs>
        <w:rPr>
          <w:rFonts w:ascii="Times New Roman" w:hAnsi="Times New Roman" w:cs="Times New Roman"/>
        </w:rPr>
      </w:pPr>
      <w:r>
        <w:rPr>
          <w:rFonts w:ascii="Times New Roman" w:hAnsi="Times New Roman" w:cs="Times New Roman"/>
          <w:b/>
          <w:i/>
        </w:rPr>
        <w:t>Nhận xét</w:t>
      </w:r>
      <w:r>
        <w:rPr>
          <w:rFonts w:ascii="Times New Roman" w:hAnsi="Times New Roman" w:cs="Times New Roman"/>
        </w:rPr>
        <w:t>:</w:t>
      </w:r>
      <w:r>
        <w:rPr>
          <w:rFonts w:ascii="Times New Roman" w:hAnsi="Times New Roman" w:cs="Times New Roman"/>
        </w:rPr>
        <w:tab/>
      </w:r>
    </w:p>
    <w:p w14:paraId="4B6E1F0B" w14:textId="2A5FB973" w:rsidR="00AF49E0" w:rsidRDefault="00AA201E">
      <w:pPr>
        <w:tabs>
          <w:tab w:val="left" w:pos="1935"/>
        </w:tabs>
        <w:rPr>
          <w:rFonts w:ascii="Times New Roman" w:hAnsi="Times New Roman" w:cs="Times New Roman"/>
        </w:rPr>
      </w:pPr>
      <w:r>
        <w:rPr>
          <w:rFonts w:ascii="Times New Roman" w:hAnsi="Times New Roman" w:cs="Times New Roman"/>
        </w:rPr>
        <w:t xml:space="preserve">- </w:t>
      </w:r>
      <w:r w:rsidR="00D5687B">
        <w:rPr>
          <w:rFonts w:ascii="Times New Roman" w:hAnsi="Times New Roman" w:cs="Times New Roman"/>
        </w:rPr>
        <w:t>aldehyde</w:t>
      </w:r>
      <w:r>
        <w:rPr>
          <w:rFonts w:ascii="Times New Roman" w:hAnsi="Times New Roman" w:cs="Times New Roman"/>
        </w:rPr>
        <w:t xml:space="preserve"> phản ứng với thuốc thử </w:t>
      </w:r>
      <w:r w:rsidR="003223C2">
        <w:rPr>
          <w:rFonts w:ascii="Times New Roman" w:hAnsi="Times New Roman" w:cs="Times New Roman"/>
        </w:rPr>
        <w:t>Tollens</w:t>
      </w:r>
      <w:r>
        <w:rPr>
          <w:rFonts w:ascii="Times New Roman" w:hAnsi="Times New Roman" w:cs="Times New Roman"/>
        </w:rPr>
        <w:t xml:space="preserve"> tạo ra một lớp Ag sáng bám vào thành ống nghiệm vì vậy tính chất này còn gọi là phản ứng tráng bạc (</w:t>
      </w:r>
      <w:r w:rsidR="00D5687B">
        <w:rPr>
          <w:rFonts w:ascii="Times New Roman" w:hAnsi="Times New Roman" w:cs="Times New Roman"/>
        </w:rPr>
        <w:t>aldehyde</w:t>
      </w:r>
      <w:r>
        <w:rPr>
          <w:rFonts w:ascii="Times New Roman" w:hAnsi="Times New Roman" w:cs="Times New Roman"/>
        </w:rPr>
        <w:t xml:space="preserve"> không được ứng dụng để tráng gương, phích do nó có tính độc)</w:t>
      </w:r>
    </w:p>
    <w:p w14:paraId="5AA9C156" w14:textId="601C0D0A" w:rsidR="00AF49E0" w:rsidRDefault="00AA201E">
      <w:pPr>
        <w:tabs>
          <w:tab w:val="left" w:pos="1935"/>
        </w:tabs>
        <w:rPr>
          <w:rFonts w:ascii="Times New Roman" w:hAnsi="Times New Roman" w:cs="Times New Roman"/>
        </w:rPr>
      </w:pPr>
      <w:r>
        <w:rPr>
          <w:rFonts w:ascii="Times New Roman" w:hAnsi="Times New Roman" w:cs="Times New Roman"/>
        </w:rPr>
        <w:t xml:space="preserve">- </w:t>
      </w:r>
      <w:r w:rsidR="00D5687B">
        <w:rPr>
          <w:rFonts w:ascii="Times New Roman" w:hAnsi="Times New Roman" w:cs="Times New Roman"/>
        </w:rPr>
        <w:t>aldehyde</w:t>
      </w:r>
      <w:r>
        <w:rPr>
          <w:rFonts w:ascii="Times New Roman" w:hAnsi="Times New Roman" w:cs="Times New Roman"/>
        </w:rPr>
        <w:t xml:space="preserve"> tác dụng với thuốc thử </w:t>
      </w:r>
      <w:r w:rsidR="003223C2">
        <w:rPr>
          <w:rFonts w:ascii="Times New Roman" w:hAnsi="Times New Roman" w:cs="Times New Roman"/>
        </w:rPr>
        <w:t>Tollens</w:t>
      </w:r>
      <w:r>
        <w:rPr>
          <w:rFonts w:ascii="Times New Roman" w:hAnsi="Times New Roman" w:cs="Times New Roman"/>
        </w:rPr>
        <w:t xml:space="preserve"> tạo thành muối am</w:t>
      </w:r>
      <w:r w:rsidR="00603EE0">
        <w:rPr>
          <w:rFonts w:ascii="Times New Roman" w:hAnsi="Times New Roman" w:cs="Times New Roman"/>
        </w:rPr>
        <w:t>m</w:t>
      </w:r>
      <w:r>
        <w:rPr>
          <w:rFonts w:ascii="Times New Roman" w:hAnsi="Times New Roman" w:cs="Times New Roman"/>
        </w:rPr>
        <w:t>oni</w:t>
      </w:r>
      <w:r w:rsidR="00603EE0">
        <w:rPr>
          <w:rFonts w:ascii="Times New Roman" w:hAnsi="Times New Roman" w:cs="Times New Roman"/>
        </w:rPr>
        <w:t>um</w:t>
      </w:r>
      <w:r>
        <w:rPr>
          <w:rFonts w:ascii="Times New Roman" w:hAnsi="Times New Roman" w:cs="Times New Roman"/>
        </w:rPr>
        <w:t xml:space="preserve"> của acid</w:t>
      </w:r>
      <w:r w:rsidR="00603EE0">
        <w:rPr>
          <w:rFonts w:ascii="Times New Roman" w:hAnsi="Times New Roman" w:cs="Times New Roman"/>
        </w:rPr>
        <w:t xml:space="preserve"> </w:t>
      </w:r>
      <w:r>
        <w:rPr>
          <w:rFonts w:ascii="Times New Roman" w:hAnsi="Times New Roman" w:cs="Times New Roman"/>
        </w:rPr>
        <w:t xml:space="preserve">hữu cơ, trừ trường hợp của HCHO tạo thành muối </w:t>
      </w:r>
      <w:r w:rsidR="00603EE0">
        <w:rPr>
          <w:rFonts w:ascii="Times New Roman" w:hAnsi="Times New Roman" w:cs="Times New Roman"/>
        </w:rPr>
        <w:t>ammonium</w:t>
      </w:r>
      <w:r>
        <w:rPr>
          <w:rFonts w:ascii="Times New Roman" w:hAnsi="Times New Roman" w:cs="Times New Roman"/>
        </w:rPr>
        <w:t xml:space="preserve"> </w:t>
      </w:r>
      <w:r w:rsidR="00845861">
        <w:rPr>
          <w:rFonts w:ascii="Times New Roman" w:hAnsi="Times New Roman" w:cs="Times New Roman"/>
        </w:rPr>
        <w:t>carbon</w:t>
      </w:r>
      <w:r>
        <w:rPr>
          <w:rFonts w:ascii="Times New Roman" w:hAnsi="Times New Roman" w:cs="Times New Roman"/>
        </w:rPr>
        <w:t>at.</w:t>
      </w:r>
    </w:p>
    <w:p w14:paraId="3D6AE000" w14:textId="34402371" w:rsidR="00AF49E0" w:rsidRDefault="00AA201E">
      <w:pPr>
        <w:tabs>
          <w:tab w:val="left" w:pos="1935"/>
        </w:tabs>
        <w:rPr>
          <w:rFonts w:ascii="Times New Roman" w:hAnsi="Times New Roman" w:cs="Times New Roman"/>
        </w:rPr>
      </w:pPr>
      <w:r>
        <w:rPr>
          <w:rFonts w:ascii="Times New Roman" w:hAnsi="Times New Roman" w:cs="Times New Roman"/>
        </w:rPr>
        <w:t xml:space="preserve">- Số nhóm chức </w:t>
      </w:r>
      <w:r w:rsidR="00D5687B">
        <w:rPr>
          <w:rFonts w:ascii="Times New Roman" w:hAnsi="Times New Roman" w:cs="Times New Roman"/>
        </w:rPr>
        <w:t>aldehyde</w:t>
      </w:r>
      <w:r>
        <w:rPr>
          <w:rFonts w:ascii="Times New Roman" w:hAnsi="Times New Roman" w:cs="Times New Roman"/>
        </w:rPr>
        <w:t xml:space="preserve"> m  = </w:t>
      </w:r>
      <w:r>
        <w:rPr>
          <w:rFonts w:ascii="Times New Roman" w:hAnsi="Times New Roman" w:cs="Times New Roman"/>
        </w:rPr>
        <w:object w:dxaOrig="1020" w:dyaOrig="750" w14:anchorId="3D7F8CD4">
          <v:shape id="_x0000_i1066" type="#_x0000_t75" style="width:51pt;height:37.5pt" o:ole="">
            <v:imagedata r:id="rId85" o:title=""/>
          </v:shape>
          <o:OLEObject Type="Embed" ProgID="Equation.3" ShapeID="_x0000_i1066" DrawAspect="Content" ObjectID="_1797969952" r:id="rId86"/>
        </w:object>
      </w:r>
      <w:r>
        <w:rPr>
          <w:rFonts w:ascii="Times New Roman" w:hAnsi="Times New Roman" w:cs="Times New Roman"/>
        </w:rPr>
        <w:t xml:space="preserve">. Đặc biệt khi </w:t>
      </w:r>
      <w:r>
        <w:rPr>
          <w:rFonts w:ascii="Times New Roman" w:hAnsi="Times New Roman" w:cs="Times New Roman"/>
        </w:rPr>
        <w:object w:dxaOrig="1020" w:dyaOrig="750" w14:anchorId="614A649A">
          <v:shape id="_x0000_i1067" type="#_x0000_t75" style="width:51pt;height:37.5pt" o:ole="">
            <v:imagedata r:id="rId87" o:title=""/>
          </v:shape>
          <o:OLEObject Type="Embed" ProgID="Equation.3" ShapeID="_x0000_i1067" DrawAspect="Content" ObjectID="_1797969953" r:id="rId88"/>
        </w:object>
      </w:r>
      <w:r>
        <w:rPr>
          <w:rFonts w:ascii="Times New Roman" w:hAnsi="Times New Roman" w:cs="Times New Roman"/>
        </w:rPr>
        <w:t xml:space="preserve"> = 2 có thể xảy ra hai trường hợp </w:t>
      </w:r>
      <w:r w:rsidR="00D5687B">
        <w:rPr>
          <w:rFonts w:ascii="Times New Roman" w:hAnsi="Times New Roman" w:cs="Times New Roman"/>
        </w:rPr>
        <w:t>aldehyde</w:t>
      </w:r>
      <w:r>
        <w:rPr>
          <w:rFonts w:ascii="Times New Roman" w:hAnsi="Times New Roman" w:cs="Times New Roman"/>
        </w:rPr>
        <w:t xml:space="preserve"> là HCHO hoặc là R(CHO)</w:t>
      </w:r>
      <w:r>
        <w:rPr>
          <w:rFonts w:ascii="Times New Roman" w:hAnsi="Times New Roman" w:cs="Times New Roman"/>
          <w:vertAlign w:val="subscript"/>
        </w:rPr>
        <w:t>2</w:t>
      </w:r>
      <w:r>
        <w:rPr>
          <w:rFonts w:ascii="Times New Roman" w:hAnsi="Times New Roman" w:cs="Times New Roman"/>
        </w:rPr>
        <w:tab/>
      </w:r>
    </w:p>
    <w:p w14:paraId="48203F15" w14:textId="5AAA249D" w:rsidR="00AF49E0" w:rsidRDefault="00AA201E">
      <w:pPr>
        <w:tabs>
          <w:tab w:val="left" w:pos="1935"/>
        </w:tabs>
        <w:rPr>
          <w:rFonts w:ascii="Times New Roman" w:hAnsi="Times New Roman" w:cs="Times New Roman"/>
        </w:rPr>
      </w:pPr>
      <w:r>
        <w:rPr>
          <w:rFonts w:ascii="Times New Roman" w:hAnsi="Times New Roman" w:cs="Times New Roman"/>
        </w:rPr>
        <w:t xml:space="preserve">- Nếu hỗn hợp </w:t>
      </w:r>
      <w:r w:rsidR="00D5687B">
        <w:rPr>
          <w:rFonts w:ascii="Times New Roman" w:hAnsi="Times New Roman" w:cs="Times New Roman"/>
        </w:rPr>
        <w:t>aldehyde</w:t>
      </w:r>
      <w:r>
        <w:rPr>
          <w:rFonts w:ascii="Times New Roman" w:hAnsi="Times New Roman" w:cs="Times New Roman"/>
        </w:rPr>
        <w:t xml:space="preserve"> đơn chức khi phản ứng tráng bạc tạo ra </w:t>
      </w:r>
      <w:r>
        <w:rPr>
          <w:rFonts w:ascii="Times New Roman" w:hAnsi="Times New Roman" w:cs="Times New Roman"/>
        </w:rPr>
        <w:object w:dxaOrig="1020" w:dyaOrig="750" w14:anchorId="7E02471A">
          <v:shape id="_x0000_i1068" type="#_x0000_t75" style="width:51pt;height:37.5pt" o:ole="">
            <v:imagedata r:id="rId87" o:title=""/>
          </v:shape>
          <o:OLEObject Type="Embed" ProgID="Equation.3" ShapeID="_x0000_i1068" DrawAspect="Content" ObjectID="_1797969954" r:id="rId89"/>
        </w:object>
      </w:r>
      <w:r>
        <w:rPr>
          <w:rFonts w:ascii="Times New Roman" w:hAnsi="Times New Roman" w:cs="Times New Roman"/>
        </w:rPr>
        <w:t>&gt;1 thì trong hỗn hợp đó chắc chắn có HCHO.</w:t>
      </w:r>
    </w:p>
    <w:p w14:paraId="1820F5BA" w14:textId="77777777" w:rsidR="00AF49E0" w:rsidRDefault="00AA201E">
      <w:pPr>
        <w:tabs>
          <w:tab w:val="left" w:pos="1935"/>
        </w:tabs>
        <w:rPr>
          <w:rFonts w:ascii="Times New Roman" w:hAnsi="Times New Roman" w:cs="Times New Roman"/>
          <w:b/>
          <w:i/>
        </w:rPr>
      </w:pPr>
      <w:r>
        <w:rPr>
          <w:rFonts w:ascii="Times New Roman" w:hAnsi="Times New Roman" w:cs="Times New Roman"/>
          <w:b/>
          <w:i/>
        </w:rPr>
        <w:t>e. Tác dụng với Cu(OH)</w:t>
      </w:r>
      <w:r>
        <w:rPr>
          <w:rFonts w:ascii="Times New Roman" w:hAnsi="Times New Roman" w:cs="Times New Roman"/>
          <w:b/>
          <w:i/>
          <w:vertAlign w:val="subscript"/>
        </w:rPr>
        <w:t>2</w:t>
      </w:r>
      <w:r>
        <w:rPr>
          <w:rFonts w:ascii="Times New Roman" w:hAnsi="Times New Roman" w:cs="Times New Roman"/>
          <w:b/>
          <w:i/>
        </w:rPr>
        <w:t>/OH</w:t>
      </w:r>
      <w:r>
        <w:rPr>
          <w:rFonts w:ascii="Times New Roman" w:hAnsi="Times New Roman" w:cs="Times New Roman"/>
          <w:b/>
          <w:i/>
          <w:vertAlign w:val="superscript"/>
        </w:rPr>
        <w:t>-</w:t>
      </w:r>
      <w:sdt>
        <w:sdtPr>
          <w:rPr>
            <w:rFonts w:ascii="Times New Roman" w:hAnsi="Times New Roman" w:cs="Times New Roman"/>
          </w:rPr>
          <w:tag w:val="goog_rdk_14"/>
          <w:id w:val="15"/>
        </w:sdtPr>
        <w:sdtEndPr/>
        <w:sdtContent>
          <w:r>
            <w:rPr>
              <w:rFonts w:ascii="Times New Roman" w:eastAsia="Cardo" w:hAnsi="Times New Roman" w:cs="Times New Roman"/>
              <w:b/>
              <w:i/>
            </w:rPr>
            <w:t xml:space="preserve"> → tạo kết tủa Cu</w:t>
          </w:r>
        </w:sdtContent>
      </w:sdt>
      <w:r>
        <w:rPr>
          <w:rFonts w:ascii="Times New Roman" w:hAnsi="Times New Roman" w:cs="Times New Roman"/>
          <w:b/>
          <w:i/>
          <w:vertAlign w:val="subscript"/>
        </w:rPr>
        <w:t>2</w:t>
      </w:r>
      <w:r>
        <w:rPr>
          <w:rFonts w:ascii="Times New Roman" w:hAnsi="Times New Roman" w:cs="Times New Roman"/>
          <w:b/>
          <w:i/>
        </w:rPr>
        <w:t>O màu đỏ gạch.</w:t>
      </w:r>
    </w:p>
    <w:p w14:paraId="437FA607" w14:textId="77777777" w:rsidR="00AF49E0" w:rsidRDefault="00AA201E">
      <w:pPr>
        <w:tabs>
          <w:tab w:val="left" w:pos="1935"/>
        </w:tabs>
        <w:rPr>
          <w:rFonts w:ascii="Times New Roman" w:hAnsi="Times New Roman" w:cs="Times New Roman"/>
        </w:rPr>
      </w:pPr>
      <w:r>
        <w:rPr>
          <w:rFonts w:ascii="Times New Roman" w:hAnsi="Times New Roman" w:cs="Times New Roman"/>
        </w:rPr>
        <w:tab/>
        <w:t>R(CHO)</w:t>
      </w:r>
      <w:r>
        <w:rPr>
          <w:rFonts w:ascii="Times New Roman" w:hAnsi="Times New Roman" w:cs="Times New Roman"/>
          <w:vertAlign w:val="subscript"/>
        </w:rPr>
        <w:t>m</w:t>
      </w:r>
      <w:r>
        <w:rPr>
          <w:rFonts w:ascii="Times New Roman" w:hAnsi="Times New Roman" w:cs="Times New Roman"/>
        </w:rPr>
        <w:t xml:space="preserve"> + 2mCu(OH)</w:t>
      </w:r>
      <w:r>
        <w:rPr>
          <w:rFonts w:ascii="Times New Roman" w:hAnsi="Times New Roman" w:cs="Times New Roman"/>
          <w:vertAlign w:val="subscript"/>
        </w:rPr>
        <w:t>2</w:t>
      </w:r>
      <w:sdt>
        <w:sdtPr>
          <w:rPr>
            <w:rFonts w:ascii="Times New Roman" w:hAnsi="Times New Roman" w:cs="Times New Roman"/>
          </w:rPr>
          <w:tag w:val="goog_rdk_15"/>
          <w:id w:val="16"/>
        </w:sdtPr>
        <w:sdtEndPr/>
        <w:sdtContent>
          <w:r>
            <w:rPr>
              <w:rFonts w:ascii="Times New Roman" w:eastAsia="Cardo" w:hAnsi="Times New Roman" w:cs="Times New Roman"/>
            </w:rPr>
            <w:t xml:space="preserve">  + mNaOH → R(COONa)</w:t>
          </w:r>
        </w:sdtContent>
      </w:sdt>
      <w:r>
        <w:rPr>
          <w:rFonts w:ascii="Times New Roman" w:hAnsi="Times New Roman" w:cs="Times New Roman"/>
          <w:vertAlign w:val="subscript"/>
        </w:rPr>
        <w:t>m</w:t>
      </w:r>
      <w:r>
        <w:rPr>
          <w:rFonts w:ascii="Times New Roman" w:hAnsi="Times New Roman" w:cs="Times New Roman"/>
        </w:rPr>
        <w:t xml:space="preserve"> + mCu</w:t>
      </w:r>
      <w:r>
        <w:rPr>
          <w:rFonts w:ascii="Times New Roman" w:hAnsi="Times New Roman" w:cs="Times New Roman"/>
          <w:vertAlign w:val="subscript"/>
        </w:rPr>
        <w:t>2</w:t>
      </w:r>
      <w:r>
        <w:rPr>
          <w:rFonts w:ascii="Times New Roman" w:hAnsi="Times New Roman" w:cs="Times New Roman"/>
        </w:rPr>
        <w:t>O + 3mH</w:t>
      </w:r>
      <w:r>
        <w:rPr>
          <w:rFonts w:ascii="Times New Roman" w:hAnsi="Times New Roman" w:cs="Times New Roman"/>
          <w:vertAlign w:val="subscript"/>
        </w:rPr>
        <w:t>2</w:t>
      </w:r>
      <w:r>
        <w:rPr>
          <w:rFonts w:ascii="Times New Roman" w:hAnsi="Times New Roman" w:cs="Times New Roman"/>
        </w:rPr>
        <w:t>O</w:t>
      </w:r>
    </w:p>
    <w:p w14:paraId="131142FF" w14:textId="77777777" w:rsidR="00AF49E0" w:rsidRDefault="00AA201E">
      <w:pPr>
        <w:tabs>
          <w:tab w:val="left" w:pos="1935"/>
        </w:tabs>
        <w:rPr>
          <w:rFonts w:ascii="Times New Roman" w:hAnsi="Times New Roman" w:cs="Times New Roman"/>
        </w:rPr>
      </w:pPr>
      <w:r>
        <w:rPr>
          <w:rFonts w:ascii="Times New Roman" w:hAnsi="Times New Roman" w:cs="Times New Roman"/>
        </w:rPr>
        <w:tab/>
        <w:t>HCHO + 4Cu(OH)</w:t>
      </w:r>
      <w:r>
        <w:rPr>
          <w:rFonts w:ascii="Times New Roman" w:hAnsi="Times New Roman" w:cs="Times New Roman"/>
          <w:vertAlign w:val="subscript"/>
        </w:rPr>
        <w:t>2</w:t>
      </w:r>
      <w:sdt>
        <w:sdtPr>
          <w:rPr>
            <w:rFonts w:ascii="Times New Roman" w:hAnsi="Times New Roman" w:cs="Times New Roman"/>
          </w:rPr>
          <w:tag w:val="goog_rdk_16"/>
          <w:id w:val="17"/>
        </w:sdtPr>
        <w:sdtEndPr/>
        <w:sdtContent>
          <w:r>
            <w:rPr>
              <w:rFonts w:ascii="Times New Roman" w:eastAsia="Cardo" w:hAnsi="Times New Roman" w:cs="Times New Roman"/>
            </w:rPr>
            <w:t xml:space="preserve">  + 2NaOH → Na</w:t>
          </w:r>
        </w:sdtContent>
      </w:sdt>
      <w:r>
        <w:rPr>
          <w:rFonts w:ascii="Times New Roman" w:hAnsi="Times New Roman" w:cs="Times New Roman"/>
          <w:vertAlign w:val="subscript"/>
        </w:rPr>
        <w:t>2</w:t>
      </w:r>
      <w:r>
        <w:rPr>
          <w:rFonts w:ascii="Times New Roman" w:hAnsi="Times New Roman" w:cs="Times New Roman"/>
        </w:rPr>
        <w:t>CO</w:t>
      </w:r>
      <w:r>
        <w:rPr>
          <w:rFonts w:ascii="Times New Roman" w:hAnsi="Times New Roman" w:cs="Times New Roman"/>
          <w:vertAlign w:val="subscript"/>
        </w:rPr>
        <w:t>3</w:t>
      </w:r>
      <w:r>
        <w:rPr>
          <w:rFonts w:ascii="Times New Roman" w:hAnsi="Times New Roman" w:cs="Times New Roman"/>
        </w:rPr>
        <w:t xml:space="preserve">  + 2Cu</w:t>
      </w:r>
      <w:r>
        <w:rPr>
          <w:rFonts w:ascii="Times New Roman" w:hAnsi="Times New Roman" w:cs="Times New Roman"/>
          <w:vertAlign w:val="subscript"/>
        </w:rPr>
        <w:t>2</w:t>
      </w:r>
      <w:r>
        <w:rPr>
          <w:rFonts w:ascii="Times New Roman" w:hAnsi="Times New Roman" w:cs="Times New Roman"/>
        </w:rPr>
        <w:t>O + 6H</w:t>
      </w:r>
      <w:r>
        <w:rPr>
          <w:rFonts w:ascii="Times New Roman" w:hAnsi="Times New Roman" w:cs="Times New Roman"/>
          <w:vertAlign w:val="subscript"/>
        </w:rPr>
        <w:t>2</w:t>
      </w:r>
      <w:r>
        <w:rPr>
          <w:rFonts w:ascii="Times New Roman" w:hAnsi="Times New Roman" w:cs="Times New Roman"/>
        </w:rPr>
        <w:t>O</w:t>
      </w:r>
    </w:p>
    <w:p w14:paraId="1843EC0F" w14:textId="0D4177AD" w:rsidR="00AF49E0" w:rsidRDefault="00AA201E">
      <w:pPr>
        <w:tabs>
          <w:tab w:val="left" w:pos="1935"/>
        </w:tabs>
        <w:rPr>
          <w:rFonts w:ascii="Times New Roman" w:hAnsi="Times New Roman" w:cs="Times New Roman"/>
        </w:rPr>
      </w:pPr>
      <w:r>
        <w:rPr>
          <w:rFonts w:ascii="Times New Roman" w:hAnsi="Times New Roman" w:cs="Times New Roman"/>
        </w:rPr>
        <w:t>- Thay Cu(OH)</w:t>
      </w:r>
      <w:r>
        <w:rPr>
          <w:rFonts w:ascii="Times New Roman" w:hAnsi="Times New Roman" w:cs="Times New Roman"/>
          <w:vertAlign w:val="subscript"/>
        </w:rPr>
        <w:t>2</w:t>
      </w:r>
      <w:r>
        <w:rPr>
          <w:rFonts w:ascii="Times New Roman" w:hAnsi="Times New Roman" w:cs="Times New Roman"/>
        </w:rPr>
        <w:t xml:space="preserve"> bằng phức của Cu</w:t>
      </w:r>
      <w:r>
        <w:rPr>
          <w:rFonts w:ascii="Times New Roman" w:hAnsi="Times New Roman" w:cs="Times New Roman"/>
          <w:vertAlign w:val="superscript"/>
        </w:rPr>
        <w:t>2+</w:t>
      </w:r>
      <w:r>
        <w:rPr>
          <w:rFonts w:ascii="Times New Roman" w:hAnsi="Times New Roman" w:cs="Times New Roman"/>
        </w:rPr>
        <w:t xml:space="preserve"> với ion tactrat (thuốc thử </w:t>
      </w:r>
      <w:r w:rsidR="003223C2">
        <w:rPr>
          <w:rFonts w:ascii="Times New Roman" w:hAnsi="Times New Roman" w:cs="Times New Roman"/>
        </w:rPr>
        <w:t>Fehling</w:t>
      </w:r>
      <w:r>
        <w:rPr>
          <w:rFonts w:ascii="Times New Roman" w:hAnsi="Times New Roman" w:cs="Times New Roman"/>
        </w:rPr>
        <w:t>)</w:t>
      </w:r>
    </w:p>
    <w:p w14:paraId="00C3B081" w14:textId="77777777" w:rsidR="00AF49E0" w:rsidRDefault="00AA201E">
      <w:pPr>
        <w:tabs>
          <w:tab w:val="left" w:pos="1935"/>
        </w:tabs>
        <w:rPr>
          <w:rFonts w:ascii="Times New Roman" w:hAnsi="Times New Roman" w:cs="Times New Roman"/>
        </w:rPr>
      </w:pPr>
      <w:r>
        <w:rPr>
          <w:rFonts w:ascii="Times New Roman" w:hAnsi="Times New Roman" w:cs="Times New Roman"/>
        </w:rPr>
        <w:tab/>
        <w:t>K</w:t>
      </w:r>
      <w:r>
        <w:rPr>
          <w:rFonts w:ascii="Times New Roman" w:hAnsi="Times New Roman" w:cs="Times New Roman"/>
          <w:vertAlign w:val="superscript"/>
        </w:rPr>
        <w:t>+-</w:t>
      </w:r>
      <w:r>
        <w:rPr>
          <w:rFonts w:ascii="Times New Roman" w:hAnsi="Times New Roman" w:cs="Times New Roman"/>
        </w:rPr>
        <w:t>OOC-CH(OH)-CH(OH)-COO</w:t>
      </w:r>
      <w:r>
        <w:rPr>
          <w:rFonts w:ascii="Times New Roman" w:hAnsi="Times New Roman" w:cs="Times New Roman"/>
          <w:vertAlign w:val="superscript"/>
        </w:rPr>
        <w:t>-+</w:t>
      </w:r>
      <w:r>
        <w:rPr>
          <w:rFonts w:ascii="Times New Roman" w:hAnsi="Times New Roman" w:cs="Times New Roman"/>
        </w:rPr>
        <w:t>Na</w:t>
      </w:r>
    </w:p>
    <w:p w14:paraId="6E56E90D" w14:textId="38346712" w:rsidR="00AF49E0" w:rsidRDefault="00AA201E">
      <w:pPr>
        <w:tabs>
          <w:tab w:val="left" w:pos="1935"/>
        </w:tabs>
        <w:rPr>
          <w:rFonts w:ascii="Times New Roman" w:hAnsi="Times New Roman" w:cs="Times New Roman"/>
        </w:rPr>
      </w:pPr>
      <w:r>
        <w:rPr>
          <w:rFonts w:ascii="Times New Roman" w:hAnsi="Times New Roman" w:cs="Times New Roman"/>
        </w:rPr>
        <w:t xml:space="preserve">→ Phản ứng với thuốc thử </w:t>
      </w:r>
      <w:r w:rsidR="003223C2">
        <w:rPr>
          <w:rFonts w:ascii="Times New Roman" w:hAnsi="Times New Roman" w:cs="Times New Roman"/>
        </w:rPr>
        <w:t>Tollens</w:t>
      </w:r>
      <w:r>
        <w:rPr>
          <w:rFonts w:ascii="Times New Roman" w:hAnsi="Times New Roman" w:cs="Times New Roman"/>
        </w:rPr>
        <w:t xml:space="preserve"> và thuốc thử </w:t>
      </w:r>
      <w:r w:rsidR="003223C2">
        <w:rPr>
          <w:rFonts w:ascii="Times New Roman" w:hAnsi="Times New Roman" w:cs="Times New Roman"/>
        </w:rPr>
        <w:t>Fehling</w:t>
      </w:r>
      <w:r>
        <w:rPr>
          <w:rFonts w:ascii="Times New Roman" w:hAnsi="Times New Roman" w:cs="Times New Roman"/>
        </w:rPr>
        <w:t xml:space="preserve"> dùng để nhận biết </w:t>
      </w:r>
      <w:r w:rsidR="00E557F5">
        <w:rPr>
          <w:rFonts w:ascii="Times New Roman" w:hAnsi="Times New Roman" w:cs="Times New Roman"/>
        </w:rPr>
        <w:t>aldehyde</w:t>
      </w:r>
    </w:p>
    <w:p w14:paraId="17378DAA" w14:textId="65A57958" w:rsidR="00AF49E0" w:rsidRDefault="00AA201E">
      <w:pPr>
        <w:tabs>
          <w:tab w:val="left" w:pos="1935"/>
        </w:tabs>
        <w:rPr>
          <w:rFonts w:ascii="Times New Roman" w:hAnsi="Times New Roman" w:cs="Times New Roman"/>
          <w:b/>
          <w:i/>
        </w:rPr>
      </w:pPr>
      <w:r>
        <w:rPr>
          <w:rFonts w:ascii="Times New Roman" w:hAnsi="Times New Roman" w:cs="Times New Roman"/>
          <w:b/>
          <w:i/>
        </w:rPr>
        <w:t>g. Các phản ứng ox</w:t>
      </w:r>
      <w:r w:rsidR="003223C2">
        <w:rPr>
          <w:rFonts w:ascii="Times New Roman" w:hAnsi="Times New Roman" w:cs="Times New Roman"/>
          <w:b/>
          <w:i/>
        </w:rPr>
        <w:t>i</w:t>
      </w:r>
      <w:r>
        <w:rPr>
          <w:rFonts w:ascii="Times New Roman" w:hAnsi="Times New Roman" w:cs="Times New Roman"/>
          <w:b/>
          <w:i/>
        </w:rPr>
        <w:t xml:space="preserve"> hóa khác.</w:t>
      </w:r>
    </w:p>
    <w:p w14:paraId="49426E07" w14:textId="77777777" w:rsidR="00AF49E0" w:rsidRDefault="00AA201E">
      <w:pPr>
        <w:tabs>
          <w:tab w:val="left" w:pos="1935"/>
        </w:tabs>
        <w:rPr>
          <w:rFonts w:ascii="Times New Roman" w:hAnsi="Times New Roman" w:cs="Times New Roman"/>
        </w:rPr>
      </w:pPr>
      <w:r>
        <w:rPr>
          <w:rFonts w:ascii="Times New Roman" w:hAnsi="Times New Roman" w:cs="Times New Roman"/>
        </w:rPr>
        <w:t>- Với HNO</w:t>
      </w:r>
      <w:r>
        <w:rPr>
          <w:rFonts w:ascii="Times New Roman" w:hAnsi="Times New Roman" w:cs="Times New Roman"/>
          <w:vertAlign w:val="subscript"/>
        </w:rPr>
        <w:t>3</w:t>
      </w:r>
      <w:r>
        <w:rPr>
          <w:rFonts w:ascii="Times New Roman" w:hAnsi="Times New Roman" w:cs="Times New Roman"/>
        </w:rPr>
        <w:t xml:space="preserve"> xảy ra phản ứng oxygen hóa bẻ gãy mạch C</w:t>
      </w:r>
    </w:p>
    <w:p w14:paraId="1483D006" w14:textId="77777777" w:rsidR="00AF49E0" w:rsidRDefault="00AA201E">
      <w:pPr>
        <w:tabs>
          <w:tab w:val="left" w:pos="1935"/>
        </w:tabs>
        <w:rPr>
          <w:rFonts w:ascii="Times New Roman" w:hAnsi="Times New Roman" w:cs="Times New Roman"/>
        </w:rPr>
      </w:pPr>
      <w:r>
        <w:rPr>
          <w:rFonts w:ascii="Times New Roman" w:hAnsi="Times New Roman" w:cs="Times New Roman"/>
        </w:rPr>
        <w:object w:dxaOrig="5505" w:dyaOrig="870" w14:anchorId="386EA483">
          <v:shape id="_x0000_i1069" type="#_x0000_t75" style="width:275.25pt;height:43.5pt" o:ole="">
            <v:imagedata r:id="rId90" o:title=""/>
          </v:shape>
          <o:OLEObject Type="Embed" ProgID="ISISServer" ShapeID="_x0000_i1069" DrawAspect="Content" ObjectID="_1797969955" r:id="rId91"/>
        </w:object>
      </w:r>
    </w:p>
    <w:p w14:paraId="1FD0229D" w14:textId="77777777" w:rsidR="00AF49E0" w:rsidRDefault="00AA201E">
      <w:pPr>
        <w:tabs>
          <w:tab w:val="left" w:pos="1935"/>
        </w:tabs>
        <w:rPr>
          <w:rFonts w:ascii="Times New Roman" w:hAnsi="Times New Roman" w:cs="Times New Roman"/>
          <w:vertAlign w:val="subscript"/>
        </w:rPr>
      </w:pPr>
      <w:r>
        <w:rPr>
          <w:rFonts w:ascii="Times New Roman" w:hAnsi="Times New Roman" w:cs="Times New Roman"/>
        </w:rPr>
        <w:t>- oxygen hóa bằng K</w:t>
      </w:r>
      <w:r>
        <w:rPr>
          <w:rFonts w:ascii="Times New Roman" w:hAnsi="Times New Roman" w:cs="Times New Roman"/>
          <w:vertAlign w:val="subscript"/>
        </w:rPr>
        <w:t>2</w:t>
      </w:r>
      <w:r>
        <w:rPr>
          <w:rFonts w:ascii="Times New Roman" w:hAnsi="Times New Roman" w:cs="Times New Roman"/>
        </w:rPr>
        <w:t>Cr</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7</w:t>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SO</w:t>
      </w:r>
      <w:r>
        <w:rPr>
          <w:rFonts w:ascii="Times New Roman" w:hAnsi="Times New Roman" w:cs="Times New Roman"/>
          <w:vertAlign w:val="subscript"/>
        </w:rPr>
        <w:t>4</w:t>
      </w:r>
    </w:p>
    <w:p w14:paraId="0ECCAFDD" w14:textId="77777777" w:rsidR="00AF49E0" w:rsidRDefault="00AA201E">
      <w:pPr>
        <w:tabs>
          <w:tab w:val="left" w:pos="1935"/>
        </w:tabs>
        <w:rPr>
          <w:rFonts w:ascii="Times New Roman" w:hAnsi="Times New Roman" w:cs="Times New Roman"/>
        </w:rPr>
      </w:pPr>
      <w:r>
        <w:rPr>
          <w:rFonts w:ascii="Times New Roman" w:hAnsi="Times New Roman" w:cs="Times New Roman"/>
        </w:rPr>
        <w:tab/>
        <w:t>* Anđêhyt:</w:t>
      </w:r>
    </w:p>
    <w:p w14:paraId="5D83680E" w14:textId="77777777" w:rsidR="00AF49E0" w:rsidRDefault="00AF49E0">
      <w:pPr>
        <w:tabs>
          <w:tab w:val="left" w:pos="1935"/>
        </w:tabs>
        <w:rPr>
          <w:rFonts w:ascii="Times New Roman" w:hAnsi="Times New Roman" w:cs="Times New Roman"/>
        </w:rPr>
      </w:pPr>
    </w:p>
    <w:p w14:paraId="153BD8D3" w14:textId="77777777" w:rsidR="00AF49E0" w:rsidRDefault="00AA201E">
      <w:pPr>
        <w:tabs>
          <w:tab w:val="left" w:pos="1935"/>
        </w:tabs>
        <w:rPr>
          <w:rFonts w:ascii="Times New Roman" w:hAnsi="Times New Roman" w:cs="Times New Roman"/>
        </w:rPr>
      </w:pPr>
      <w:r>
        <w:rPr>
          <w:rFonts w:ascii="Times New Roman" w:hAnsi="Times New Roman" w:cs="Times New Roman"/>
          <w:noProof/>
        </w:rPr>
        <w:drawing>
          <wp:inline distT="0" distB="0" distL="0" distR="0" wp14:anchorId="07A9F702" wp14:editId="1E75AACC">
            <wp:extent cx="5238750" cy="1381125"/>
            <wp:effectExtent l="0" t="0" r="0" b="0"/>
            <wp:docPr id="1823321092" name="image117.png"/>
            <wp:cNvGraphicFramePr/>
            <a:graphic xmlns:a="http://schemas.openxmlformats.org/drawingml/2006/main">
              <a:graphicData uri="http://schemas.openxmlformats.org/drawingml/2006/picture">
                <pic:pic xmlns:pic="http://schemas.openxmlformats.org/drawingml/2006/picture">
                  <pic:nvPicPr>
                    <pic:cNvPr id="1823321092" name="image117.png"/>
                    <pic:cNvPicPr preferRelativeResize="0"/>
                  </pic:nvPicPr>
                  <pic:blipFill>
                    <a:blip r:embed="rId92"/>
                    <a:srcRect/>
                    <a:stretch>
                      <a:fillRect/>
                    </a:stretch>
                  </pic:blipFill>
                  <pic:spPr>
                    <a:xfrm>
                      <a:off x="0" y="0"/>
                      <a:ext cx="5238750" cy="1381125"/>
                    </a:xfrm>
                    <a:prstGeom prst="rect">
                      <a:avLst/>
                    </a:prstGeom>
                  </pic:spPr>
                </pic:pic>
              </a:graphicData>
            </a:graphic>
          </wp:inline>
        </w:drawing>
      </w:r>
    </w:p>
    <w:p w14:paraId="33F9D42B" w14:textId="77777777" w:rsidR="00AF49E0" w:rsidRDefault="00AA201E">
      <w:pPr>
        <w:tabs>
          <w:tab w:val="left" w:pos="1935"/>
        </w:tabs>
        <w:rPr>
          <w:rFonts w:ascii="Times New Roman" w:hAnsi="Times New Roman" w:cs="Times New Roman"/>
        </w:rPr>
      </w:pPr>
      <w:r>
        <w:rPr>
          <w:rFonts w:ascii="Times New Roman" w:hAnsi="Times New Roman" w:cs="Times New Roman"/>
        </w:rPr>
        <w:tab/>
        <w:t>Ví dụ:</w:t>
      </w:r>
    </w:p>
    <w:p w14:paraId="124D5455" w14:textId="77777777" w:rsidR="00AF49E0" w:rsidRDefault="00AF49E0">
      <w:pPr>
        <w:tabs>
          <w:tab w:val="left" w:pos="1935"/>
        </w:tabs>
        <w:rPr>
          <w:rFonts w:ascii="Times New Roman" w:hAnsi="Times New Roman" w:cs="Times New Roman"/>
        </w:rPr>
      </w:pPr>
    </w:p>
    <w:p w14:paraId="3BA90B22" w14:textId="77777777" w:rsidR="00AF49E0" w:rsidRDefault="00AA201E">
      <w:pPr>
        <w:tabs>
          <w:tab w:val="left" w:pos="1935"/>
        </w:tabs>
        <w:rPr>
          <w:rFonts w:ascii="Times New Roman" w:hAnsi="Times New Roman" w:cs="Times New Roman"/>
        </w:rPr>
      </w:pPr>
      <w:r>
        <w:rPr>
          <w:rFonts w:ascii="Times New Roman" w:hAnsi="Times New Roman" w:cs="Times New Roman"/>
          <w:noProof/>
        </w:rPr>
        <w:drawing>
          <wp:inline distT="0" distB="0" distL="0" distR="0" wp14:anchorId="232607E3" wp14:editId="050956A7">
            <wp:extent cx="4400550" cy="409575"/>
            <wp:effectExtent l="0" t="0" r="0" b="0"/>
            <wp:docPr id="1823321093" name="image174.png"/>
            <wp:cNvGraphicFramePr/>
            <a:graphic xmlns:a="http://schemas.openxmlformats.org/drawingml/2006/main">
              <a:graphicData uri="http://schemas.openxmlformats.org/drawingml/2006/picture">
                <pic:pic xmlns:pic="http://schemas.openxmlformats.org/drawingml/2006/picture">
                  <pic:nvPicPr>
                    <pic:cNvPr id="1823321093" name="image174.png"/>
                    <pic:cNvPicPr preferRelativeResize="0"/>
                  </pic:nvPicPr>
                  <pic:blipFill>
                    <a:blip r:embed="rId93"/>
                    <a:srcRect/>
                    <a:stretch>
                      <a:fillRect/>
                    </a:stretch>
                  </pic:blipFill>
                  <pic:spPr>
                    <a:xfrm>
                      <a:off x="0" y="0"/>
                      <a:ext cx="4400550" cy="409575"/>
                    </a:xfrm>
                    <a:prstGeom prst="rect">
                      <a:avLst/>
                    </a:prstGeom>
                  </pic:spPr>
                </pic:pic>
              </a:graphicData>
            </a:graphic>
          </wp:inline>
        </w:drawing>
      </w:r>
    </w:p>
    <w:p w14:paraId="5F1CF16A" w14:textId="77777777" w:rsidR="00AF49E0" w:rsidRDefault="00AA201E">
      <w:pPr>
        <w:tabs>
          <w:tab w:val="left" w:pos="1935"/>
        </w:tabs>
        <w:rPr>
          <w:rFonts w:ascii="Times New Roman" w:hAnsi="Times New Roman" w:cs="Times New Roman"/>
        </w:rPr>
      </w:pPr>
      <w:r>
        <w:rPr>
          <w:rFonts w:ascii="Times New Roman" w:hAnsi="Times New Roman" w:cs="Times New Roman"/>
        </w:rPr>
        <w:tab/>
        <w:t>* Mêtyl xêtôn:</w:t>
      </w:r>
    </w:p>
    <w:p w14:paraId="74665615" w14:textId="77777777" w:rsidR="00AF49E0" w:rsidRDefault="00AA201E">
      <w:pPr>
        <w:tabs>
          <w:tab w:val="left" w:pos="1935"/>
        </w:tabs>
        <w:rPr>
          <w:rFonts w:ascii="Times New Roman" w:hAnsi="Times New Roman" w:cs="Times New Roman"/>
        </w:rPr>
      </w:pPr>
      <w:r>
        <w:rPr>
          <w:rFonts w:ascii="Times New Roman" w:hAnsi="Times New Roman" w:cs="Times New Roman"/>
          <w:noProof/>
        </w:rPr>
        <w:drawing>
          <wp:inline distT="0" distB="0" distL="0" distR="0" wp14:anchorId="524DE736" wp14:editId="11ABD258">
            <wp:extent cx="4276725" cy="762000"/>
            <wp:effectExtent l="0" t="0" r="0" b="0"/>
            <wp:docPr id="1823321094" name="image173.png"/>
            <wp:cNvGraphicFramePr/>
            <a:graphic xmlns:a="http://schemas.openxmlformats.org/drawingml/2006/main">
              <a:graphicData uri="http://schemas.openxmlformats.org/drawingml/2006/picture">
                <pic:pic xmlns:pic="http://schemas.openxmlformats.org/drawingml/2006/picture">
                  <pic:nvPicPr>
                    <pic:cNvPr id="1823321094" name="image173.png"/>
                    <pic:cNvPicPr preferRelativeResize="0"/>
                  </pic:nvPicPr>
                  <pic:blipFill>
                    <a:blip r:embed="rId94"/>
                    <a:srcRect/>
                    <a:stretch>
                      <a:fillRect/>
                    </a:stretch>
                  </pic:blipFill>
                  <pic:spPr>
                    <a:xfrm>
                      <a:off x="0" y="0"/>
                      <a:ext cx="4276725" cy="762000"/>
                    </a:xfrm>
                    <a:prstGeom prst="rect">
                      <a:avLst/>
                    </a:prstGeom>
                  </pic:spPr>
                </pic:pic>
              </a:graphicData>
            </a:graphic>
          </wp:inline>
        </w:drawing>
      </w:r>
    </w:p>
    <w:p w14:paraId="15015705" w14:textId="77777777" w:rsidR="00AF49E0" w:rsidRDefault="00AA201E">
      <w:pPr>
        <w:tabs>
          <w:tab w:val="left" w:pos="1935"/>
        </w:tabs>
        <w:rPr>
          <w:rFonts w:ascii="Times New Roman" w:hAnsi="Times New Roman" w:cs="Times New Roman"/>
        </w:rPr>
      </w:pPr>
      <w:r>
        <w:rPr>
          <w:rFonts w:ascii="Times New Roman" w:hAnsi="Times New Roman" w:cs="Times New Roman"/>
        </w:rPr>
        <w:tab/>
      </w:r>
    </w:p>
    <w:p w14:paraId="6F742A2A" w14:textId="77777777" w:rsidR="00AF49E0" w:rsidRDefault="00AA201E">
      <w:pPr>
        <w:tabs>
          <w:tab w:val="left" w:pos="1935"/>
        </w:tabs>
        <w:rPr>
          <w:rFonts w:ascii="Times New Roman" w:hAnsi="Times New Roman" w:cs="Times New Roman"/>
        </w:rPr>
      </w:pPr>
      <w:r>
        <w:rPr>
          <w:rFonts w:ascii="Times New Roman" w:hAnsi="Times New Roman" w:cs="Times New Roman"/>
        </w:rPr>
        <w:tab/>
        <w:t>Ví dụ:</w:t>
      </w:r>
    </w:p>
    <w:p w14:paraId="568274CF" w14:textId="77777777" w:rsidR="00AF49E0" w:rsidRDefault="00AF49E0">
      <w:pPr>
        <w:tabs>
          <w:tab w:val="left" w:pos="1935"/>
        </w:tabs>
        <w:rPr>
          <w:rFonts w:ascii="Times New Roman" w:hAnsi="Times New Roman" w:cs="Times New Roman"/>
        </w:rPr>
      </w:pPr>
    </w:p>
    <w:p w14:paraId="65C8043C" w14:textId="77777777" w:rsidR="00AF49E0" w:rsidRDefault="00AA201E">
      <w:pPr>
        <w:tabs>
          <w:tab w:val="left" w:pos="1935"/>
        </w:tabs>
        <w:rPr>
          <w:rFonts w:ascii="Times New Roman" w:hAnsi="Times New Roman" w:cs="Times New Roman"/>
        </w:rPr>
      </w:pPr>
      <w:r>
        <w:rPr>
          <w:rFonts w:ascii="Times New Roman" w:hAnsi="Times New Roman" w:cs="Times New Roman"/>
          <w:noProof/>
        </w:rPr>
        <w:lastRenderedPageBreak/>
        <w:drawing>
          <wp:inline distT="0" distB="0" distL="0" distR="0" wp14:anchorId="07B137A3" wp14:editId="34B02E80">
            <wp:extent cx="4000500" cy="1762125"/>
            <wp:effectExtent l="0" t="0" r="0" b="0"/>
            <wp:docPr id="1823321095" name="image118.png"/>
            <wp:cNvGraphicFramePr/>
            <a:graphic xmlns:a="http://schemas.openxmlformats.org/drawingml/2006/main">
              <a:graphicData uri="http://schemas.openxmlformats.org/drawingml/2006/picture">
                <pic:pic xmlns:pic="http://schemas.openxmlformats.org/drawingml/2006/picture">
                  <pic:nvPicPr>
                    <pic:cNvPr id="1823321095" name="image118.png"/>
                    <pic:cNvPicPr preferRelativeResize="0"/>
                  </pic:nvPicPr>
                  <pic:blipFill>
                    <a:blip r:embed="rId95"/>
                    <a:srcRect/>
                    <a:stretch>
                      <a:fillRect/>
                    </a:stretch>
                  </pic:blipFill>
                  <pic:spPr>
                    <a:xfrm>
                      <a:off x="0" y="0"/>
                      <a:ext cx="4000500" cy="1762125"/>
                    </a:xfrm>
                    <a:prstGeom prst="rect">
                      <a:avLst/>
                    </a:prstGeom>
                  </pic:spPr>
                </pic:pic>
              </a:graphicData>
            </a:graphic>
          </wp:inline>
        </w:drawing>
      </w:r>
    </w:p>
    <w:p w14:paraId="4557663C" w14:textId="77777777" w:rsidR="00AF49E0" w:rsidRDefault="00AF49E0">
      <w:pPr>
        <w:tabs>
          <w:tab w:val="left" w:pos="1935"/>
        </w:tabs>
        <w:rPr>
          <w:rFonts w:ascii="Times New Roman" w:hAnsi="Times New Roman" w:cs="Times New Roman"/>
        </w:rPr>
      </w:pPr>
    </w:p>
    <w:p w14:paraId="44F9EFFA" w14:textId="77777777" w:rsidR="00AF49E0" w:rsidRDefault="00AA201E">
      <w:pPr>
        <w:tabs>
          <w:tab w:val="left" w:pos="1935"/>
        </w:tabs>
        <w:rPr>
          <w:rFonts w:ascii="Times New Roman" w:hAnsi="Times New Roman" w:cs="Times New Roman"/>
          <w:b/>
        </w:rPr>
      </w:pPr>
      <w:r>
        <w:rPr>
          <w:rFonts w:ascii="Times New Roman" w:hAnsi="Times New Roman" w:cs="Times New Roman"/>
          <w:b/>
        </w:rPr>
        <w:t>A.3. Phản ứng thế nguyên tử oxygen của nhóm &gt;C=O.</w:t>
      </w:r>
    </w:p>
    <w:p w14:paraId="43781E0A" w14:textId="77777777" w:rsidR="00AF49E0" w:rsidRDefault="00AA201E">
      <w:pPr>
        <w:tabs>
          <w:tab w:val="left" w:pos="1935"/>
        </w:tabs>
        <w:rPr>
          <w:rFonts w:ascii="Times New Roman" w:hAnsi="Times New Roman" w:cs="Times New Roman"/>
          <w:b/>
          <w:u w:val="single"/>
        </w:rPr>
      </w:pPr>
      <w:r>
        <w:rPr>
          <w:rFonts w:ascii="Times New Roman" w:hAnsi="Times New Roman" w:cs="Times New Roman"/>
          <w:b/>
          <w:u w:val="single"/>
        </w:rPr>
        <w:t>1. Phản ứng ngựng tụ tạo liên kết C-C.</w:t>
      </w:r>
    </w:p>
    <w:p w14:paraId="722545C3" w14:textId="6A3F7438" w:rsidR="00AF49E0" w:rsidRDefault="00AA201E">
      <w:pPr>
        <w:tabs>
          <w:tab w:val="left" w:pos="1935"/>
        </w:tabs>
        <w:rPr>
          <w:rFonts w:ascii="Times New Roman" w:hAnsi="Times New Roman" w:cs="Times New Roman"/>
        </w:rPr>
      </w:pPr>
      <w:r>
        <w:rPr>
          <w:rFonts w:ascii="Times New Roman" w:hAnsi="Times New Roman" w:cs="Times New Roman"/>
        </w:rPr>
        <w:t xml:space="preserve">Là loại phản ứng giữa hợp chất </w:t>
      </w:r>
      <w:r w:rsidR="00E557F5">
        <w:rPr>
          <w:rFonts w:ascii="Times New Roman" w:hAnsi="Times New Roman" w:cs="Times New Roman"/>
        </w:rPr>
        <w:t>carbonyl</w:t>
      </w:r>
      <w:r>
        <w:rPr>
          <w:rFonts w:ascii="Times New Roman" w:hAnsi="Times New Roman" w:cs="Times New Roman"/>
        </w:rPr>
        <w:t xml:space="preserve"> với hợp chất có nhóm metilen linh động. </w:t>
      </w:r>
    </w:p>
    <w:p w14:paraId="1AF24BC5" w14:textId="77777777" w:rsidR="00AF49E0" w:rsidRDefault="00AA201E">
      <w:pPr>
        <w:tabs>
          <w:tab w:val="left" w:pos="1935"/>
        </w:tabs>
        <w:rPr>
          <w:rFonts w:ascii="Times New Roman" w:hAnsi="Times New Roman" w:cs="Times New Roman"/>
        </w:rPr>
      </w:pPr>
      <w:r>
        <w:rPr>
          <w:rFonts w:ascii="Times New Roman" w:hAnsi="Times New Roman" w:cs="Times New Roman"/>
        </w:rPr>
        <w:t>&gt;C=O  + -</w:t>
      </w:r>
      <w:r>
        <w:rPr>
          <w:rFonts w:ascii="Times New Roman" w:hAnsi="Times New Roman" w:cs="Times New Roman"/>
          <w:vertAlign w:val="superscript"/>
        </w:rPr>
        <w:t>α</w:t>
      </w:r>
      <w:r>
        <w:rPr>
          <w:rFonts w:ascii="Times New Roman" w:hAnsi="Times New Roman" w:cs="Times New Roman"/>
        </w:rPr>
        <w:t>CH-(CHO; COOH, &gt;C=O; NO</w:t>
      </w:r>
      <w:r>
        <w:rPr>
          <w:rFonts w:ascii="Times New Roman" w:hAnsi="Times New Roman" w:cs="Times New Roman"/>
          <w:vertAlign w:val="subscript"/>
        </w:rPr>
        <w:t>2</w:t>
      </w:r>
      <w:r>
        <w:rPr>
          <w:rFonts w:ascii="Times New Roman" w:hAnsi="Times New Roman" w:cs="Times New Roman"/>
        </w:rPr>
        <w:t>; CN…)</w:t>
      </w:r>
    </w:p>
    <w:p w14:paraId="5C5176D8" w14:textId="77777777" w:rsidR="00AF49E0" w:rsidRDefault="00AA201E">
      <w:pPr>
        <w:tabs>
          <w:tab w:val="left" w:pos="1935"/>
        </w:tabs>
        <w:rPr>
          <w:rFonts w:ascii="Times New Roman" w:hAnsi="Times New Roman" w:cs="Times New Roman"/>
        </w:rPr>
      </w:pPr>
      <w:r>
        <w:rPr>
          <w:rFonts w:ascii="Times New Roman" w:hAnsi="Times New Roman" w:cs="Times New Roman"/>
        </w:rPr>
        <w:t>Gồm 3 loại phản ứng khác nhau</w:t>
      </w:r>
    </w:p>
    <w:p w14:paraId="3C4911BD" w14:textId="77777777" w:rsidR="00AF49E0" w:rsidRDefault="00AA201E">
      <w:pPr>
        <w:tabs>
          <w:tab w:val="left" w:pos="1935"/>
        </w:tabs>
        <w:rPr>
          <w:rFonts w:ascii="Times New Roman" w:hAnsi="Times New Roman" w:cs="Times New Roman"/>
        </w:rPr>
      </w:pPr>
      <w:r>
        <w:rPr>
          <w:rFonts w:ascii="Times New Roman" w:hAnsi="Times New Roman" w:cs="Times New Roman"/>
        </w:rPr>
        <w:t xml:space="preserve">* Ngưng tụ andol hóa.  &gt;C=O + H-CH&lt;  </w:t>
      </w:r>
      <w:r>
        <w:rPr>
          <w:rFonts w:ascii="Times New Roman" w:hAnsi="Times New Roman" w:cs="Times New Roman"/>
        </w:rPr>
        <w:object w:dxaOrig="975" w:dyaOrig="465" w14:anchorId="65F4A683">
          <v:shape id="_x0000_i1070" type="#_x0000_t75" style="width:48.75pt;height:23.25pt" o:ole="">
            <v:imagedata r:id="rId96" o:title=""/>
          </v:shape>
          <o:OLEObject Type="Embed" ProgID="Equation.3" ShapeID="_x0000_i1070" DrawAspect="Content" ObjectID="_1797969956" r:id="rId97"/>
        </w:object>
      </w:r>
      <w:r>
        <w:rPr>
          <w:rFonts w:ascii="Times New Roman" w:hAnsi="Times New Roman" w:cs="Times New Roman"/>
        </w:rPr>
        <w:t xml:space="preserve"> &gt;C(OH)-CH&lt; (xúc tác là OH</w:t>
      </w:r>
      <w:r>
        <w:rPr>
          <w:rFonts w:ascii="Times New Roman" w:hAnsi="Times New Roman" w:cs="Times New Roman"/>
          <w:vertAlign w:val="superscript"/>
        </w:rPr>
        <w:t>-</w:t>
      </w:r>
      <w:r>
        <w:rPr>
          <w:rFonts w:ascii="Times New Roman" w:hAnsi="Times New Roman" w:cs="Times New Roman"/>
        </w:rPr>
        <w:t>)</w:t>
      </w:r>
    </w:p>
    <w:p w14:paraId="5A3A4E42" w14:textId="77777777" w:rsidR="00AF49E0" w:rsidRDefault="00AA201E">
      <w:pPr>
        <w:tabs>
          <w:tab w:val="left" w:pos="1935"/>
        </w:tabs>
        <w:rPr>
          <w:rFonts w:ascii="Times New Roman" w:hAnsi="Times New Roman" w:cs="Times New Roman"/>
        </w:rPr>
      </w:pPr>
      <w:r>
        <w:rPr>
          <w:rFonts w:ascii="Times New Roman" w:hAnsi="Times New Roman" w:cs="Times New Roman"/>
        </w:rPr>
        <w:t xml:space="preserve">                       Hợp phần metilen</w:t>
      </w:r>
    </w:p>
    <w:p w14:paraId="09D92893" w14:textId="77777777" w:rsidR="00AF49E0" w:rsidRDefault="00AA201E">
      <w:pPr>
        <w:tabs>
          <w:tab w:val="left" w:pos="1935"/>
        </w:tabs>
        <w:rPr>
          <w:rFonts w:ascii="Times New Roman" w:hAnsi="Times New Roman" w:cs="Times New Roman"/>
        </w:rPr>
      </w:pPr>
      <w:r>
        <w:rPr>
          <w:rFonts w:ascii="Times New Roman" w:hAnsi="Times New Roman" w:cs="Times New Roman"/>
        </w:rPr>
        <w:t>VD: CH</w:t>
      </w:r>
      <w:r>
        <w:rPr>
          <w:rFonts w:ascii="Times New Roman" w:hAnsi="Times New Roman" w:cs="Times New Roman"/>
          <w:vertAlign w:val="subscript"/>
        </w:rPr>
        <w:t>3</w:t>
      </w:r>
      <w:r>
        <w:rPr>
          <w:rFonts w:ascii="Times New Roman" w:hAnsi="Times New Roman" w:cs="Times New Roman"/>
        </w:rPr>
        <w:t>-CHO + CH</w:t>
      </w:r>
      <w:r>
        <w:rPr>
          <w:rFonts w:ascii="Times New Roman" w:hAnsi="Times New Roman" w:cs="Times New Roman"/>
          <w:vertAlign w:val="subscript"/>
        </w:rPr>
        <w:t>3</w:t>
      </w:r>
      <w:r>
        <w:rPr>
          <w:rFonts w:ascii="Times New Roman" w:hAnsi="Times New Roman" w:cs="Times New Roman"/>
        </w:rPr>
        <w:t xml:space="preserve">-CHO </w:t>
      </w:r>
      <w:r>
        <w:rPr>
          <w:rFonts w:ascii="Times New Roman" w:hAnsi="Times New Roman" w:cs="Times New Roman"/>
        </w:rPr>
        <w:object w:dxaOrig="1575" w:dyaOrig="465" w14:anchorId="75A4CA66">
          <v:shape id="_x0000_i1071" type="#_x0000_t75" style="width:78.75pt;height:23.25pt" o:ole="">
            <v:imagedata r:id="rId98" o:title=""/>
          </v:shape>
          <o:OLEObject Type="Embed" ProgID="Equation.3" ShapeID="_x0000_i1071" DrawAspect="Content" ObjectID="_1797969957" r:id="rId99"/>
        </w:object>
      </w:r>
      <w:r>
        <w:rPr>
          <w:rFonts w:ascii="Times New Roman" w:hAnsi="Times New Roman" w:cs="Times New Roman"/>
        </w:rPr>
        <w:t>CH</w:t>
      </w:r>
      <w:r>
        <w:rPr>
          <w:rFonts w:ascii="Times New Roman" w:hAnsi="Times New Roman" w:cs="Times New Roman"/>
          <w:vertAlign w:val="subscript"/>
        </w:rPr>
        <w:t>3</w:t>
      </w:r>
      <w:r>
        <w:rPr>
          <w:rFonts w:ascii="Times New Roman" w:hAnsi="Times New Roman" w:cs="Times New Roman"/>
        </w:rPr>
        <w:t>-CH(O</w:t>
      </w:r>
      <w:r>
        <w:rPr>
          <w:rFonts w:ascii="Times New Roman" w:hAnsi="Times New Roman" w:cs="Times New Roman"/>
          <w:vertAlign w:val="superscript"/>
        </w:rPr>
        <w:t>-</w:t>
      </w:r>
      <w:r>
        <w:rPr>
          <w:rFonts w:ascii="Times New Roman" w:hAnsi="Times New Roman" w:cs="Times New Roman"/>
        </w:rPr>
        <w:t>)-CH</w:t>
      </w:r>
      <w:r>
        <w:rPr>
          <w:rFonts w:ascii="Times New Roman" w:hAnsi="Times New Roman" w:cs="Times New Roman"/>
          <w:vertAlign w:val="subscript"/>
        </w:rPr>
        <w:t>2</w:t>
      </w:r>
      <w:r>
        <w:rPr>
          <w:rFonts w:ascii="Times New Roman" w:hAnsi="Times New Roman" w:cs="Times New Roman"/>
        </w:rPr>
        <w:t>-CHO</w:t>
      </w:r>
    </w:p>
    <w:p w14:paraId="6AF646C6" w14:textId="77777777" w:rsidR="00AF49E0" w:rsidRDefault="00AA201E">
      <w:pPr>
        <w:tabs>
          <w:tab w:val="left" w:pos="1935"/>
        </w:tabs>
        <w:rPr>
          <w:rFonts w:ascii="Times New Roman" w:hAnsi="Times New Roman" w:cs="Times New Roman"/>
        </w:rPr>
      </w:pPr>
      <w:r>
        <w:rPr>
          <w:rFonts w:ascii="Times New Roman" w:hAnsi="Times New Roman" w:cs="Times New Roman"/>
        </w:rPr>
        <w:t>CH</w:t>
      </w:r>
      <w:r>
        <w:rPr>
          <w:rFonts w:ascii="Times New Roman" w:hAnsi="Times New Roman" w:cs="Times New Roman"/>
          <w:vertAlign w:val="subscript"/>
        </w:rPr>
        <w:t>3</w:t>
      </w:r>
      <w:r>
        <w:rPr>
          <w:rFonts w:ascii="Times New Roman" w:hAnsi="Times New Roman" w:cs="Times New Roman"/>
        </w:rPr>
        <w:t>-CH(O</w:t>
      </w:r>
      <w:r>
        <w:rPr>
          <w:rFonts w:ascii="Times New Roman" w:hAnsi="Times New Roman" w:cs="Times New Roman"/>
          <w:vertAlign w:val="superscript"/>
        </w:rPr>
        <w:t>-</w:t>
      </w:r>
      <w:r>
        <w:rPr>
          <w:rFonts w:ascii="Times New Roman" w:hAnsi="Times New Roman" w:cs="Times New Roman"/>
        </w:rPr>
        <w:t>)-CH</w:t>
      </w:r>
      <w:r>
        <w:rPr>
          <w:rFonts w:ascii="Times New Roman" w:hAnsi="Times New Roman" w:cs="Times New Roman"/>
          <w:vertAlign w:val="subscript"/>
        </w:rPr>
        <w:t>2</w:t>
      </w:r>
      <w:r>
        <w:rPr>
          <w:rFonts w:ascii="Times New Roman" w:hAnsi="Times New Roman" w:cs="Times New Roman"/>
        </w:rPr>
        <w:t>-CHO</w:t>
      </w:r>
      <w:r>
        <w:rPr>
          <w:rFonts w:ascii="Times New Roman" w:hAnsi="Times New Roman" w:cs="Times New Roman"/>
        </w:rPr>
        <w:object w:dxaOrig="1695" w:dyaOrig="465" w14:anchorId="4DF5B0F3">
          <v:shape id="_x0000_i1072" type="#_x0000_t75" style="width:84.75pt;height:23.25pt" o:ole="">
            <v:imagedata r:id="rId100" o:title=""/>
          </v:shape>
          <o:OLEObject Type="Embed" ProgID="Equation.3" ShapeID="_x0000_i1072" DrawAspect="Content" ObjectID="_1797969958" r:id="rId101"/>
        </w:object>
      </w:r>
      <w:r>
        <w:rPr>
          <w:rFonts w:ascii="Times New Roman" w:hAnsi="Times New Roman" w:cs="Times New Roman"/>
        </w:rPr>
        <w:t>CH</w:t>
      </w:r>
      <w:r>
        <w:rPr>
          <w:rFonts w:ascii="Times New Roman" w:hAnsi="Times New Roman" w:cs="Times New Roman"/>
          <w:vertAlign w:val="subscript"/>
        </w:rPr>
        <w:t>3</w:t>
      </w:r>
      <w:r>
        <w:rPr>
          <w:rFonts w:ascii="Times New Roman" w:hAnsi="Times New Roman" w:cs="Times New Roman"/>
        </w:rPr>
        <w:t>-CH(OH)-CH</w:t>
      </w:r>
      <w:r>
        <w:rPr>
          <w:rFonts w:ascii="Times New Roman" w:hAnsi="Times New Roman" w:cs="Times New Roman"/>
          <w:vertAlign w:val="subscript"/>
        </w:rPr>
        <w:t>2</w:t>
      </w:r>
      <w:r>
        <w:rPr>
          <w:rFonts w:ascii="Times New Roman" w:hAnsi="Times New Roman" w:cs="Times New Roman"/>
        </w:rPr>
        <w:t>-CHO</w:t>
      </w:r>
    </w:p>
    <w:p w14:paraId="0505FCB0" w14:textId="77777777" w:rsidR="00AF49E0" w:rsidRDefault="00AA201E">
      <w:pPr>
        <w:tabs>
          <w:tab w:val="left" w:pos="1935"/>
        </w:tabs>
        <w:rPr>
          <w:rFonts w:ascii="Times New Roman" w:hAnsi="Times New Roman" w:cs="Times New Roman"/>
        </w:rPr>
      </w:pPr>
      <w:r>
        <w:rPr>
          <w:rFonts w:ascii="Times New Roman" w:hAnsi="Times New Roman" w:cs="Times New Roman"/>
        </w:rPr>
        <w:t>* Ngưng tụ croton hóa.</w:t>
      </w:r>
    </w:p>
    <w:p w14:paraId="51BBAEFF" w14:textId="77777777" w:rsidR="00AF49E0" w:rsidRDefault="00AA201E">
      <w:pPr>
        <w:tabs>
          <w:tab w:val="left" w:pos="1935"/>
        </w:tabs>
        <w:rPr>
          <w:rFonts w:ascii="Times New Roman" w:hAnsi="Times New Roman" w:cs="Times New Roman"/>
        </w:rPr>
      </w:pPr>
      <w:r>
        <w:rPr>
          <w:rFonts w:ascii="Times New Roman" w:hAnsi="Times New Roman" w:cs="Times New Roman"/>
        </w:rPr>
        <w:t>&gt;C=O  +  H</w:t>
      </w:r>
      <w:r>
        <w:rPr>
          <w:rFonts w:ascii="Times New Roman" w:hAnsi="Times New Roman" w:cs="Times New Roman"/>
          <w:vertAlign w:val="subscript"/>
        </w:rPr>
        <w:t>2</w:t>
      </w:r>
      <w:sdt>
        <w:sdtPr>
          <w:rPr>
            <w:rFonts w:ascii="Times New Roman" w:hAnsi="Times New Roman" w:cs="Times New Roman"/>
          </w:rPr>
          <w:tag w:val="goog_rdk_17"/>
          <w:id w:val="18"/>
        </w:sdtPr>
        <w:sdtEndPr/>
        <w:sdtContent>
          <w:r>
            <w:rPr>
              <w:rFonts w:ascii="Times New Roman" w:eastAsia="Cardo" w:hAnsi="Times New Roman" w:cs="Times New Roman"/>
            </w:rPr>
            <w:t>C&lt;  → &gt;CH-C(OH)&lt; → .&gt;C = C&lt;  + H</w:t>
          </w:r>
        </w:sdtContent>
      </w:sdt>
      <w:r>
        <w:rPr>
          <w:rFonts w:ascii="Times New Roman" w:hAnsi="Times New Roman" w:cs="Times New Roman"/>
          <w:vertAlign w:val="subscript"/>
        </w:rPr>
        <w:t>2</w:t>
      </w:r>
      <w:r>
        <w:rPr>
          <w:rFonts w:ascii="Times New Roman" w:hAnsi="Times New Roman" w:cs="Times New Roman"/>
        </w:rPr>
        <w:t>O</w:t>
      </w:r>
    </w:p>
    <w:p w14:paraId="28355C48" w14:textId="77777777" w:rsidR="00AF49E0" w:rsidRDefault="00AA201E">
      <w:pPr>
        <w:tabs>
          <w:tab w:val="left" w:pos="1935"/>
        </w:tabs>
        <w:rPr>
          <w:rFonts w:ascii="Times New Roman" w:hAnsi="Times New Roman" w:cs="Times New Roman"/>
        </w:rPr>
      </w:pPr>
      <w:r>
        <w:rPr>
          <w:rFonts w:ascii="Times New Roman" w:hAnsi="Times New Roman" w:cs="Times New Roman"/>
        </w:rPr>
        <w:t xml:space="preserve">                       Hợp phần metilen</w:t>
      </w:r>
    </w:p>
    <w:p w14:paraId="2222025C" w14:textId="77777777" w:rsidR="00AF49E0" w:rsidRDefault="00AA201E">
      <w:pPr>
        <w:tabs>
          <w:tab w:val="left" w:pos="1935"/>
        </w:tabs>
        <w:rPr>
          <w:rFonts w:ascii="Times New Roman" w:hAnsi="Times New Roman" w:cs="Times New Roman"/>
        </w:rPr>
      </w:pPr>
      <w:r>
        <w:rPr>
          <w:rFonts w:ascii="Times New Roman" w:hAnsi="Times New Roman" w:cs="Times New Roman"/>
        </w:rPr>
        <w:t>→ Phản ứng ngưng tụ croton phải trải qua giai đoạn andol hóa</w:t>
      </w:r>
    </w:p>
    <w:p w14:paraId="0DC152D9" w14:textId="77777777" w:rsidR="00AF49E0" w:rsidRDefault="00AA201E">
      <w:pPr>
        <w:tabs>
          <w:tab w:val="left" w:pos="1935"/>
        </w:tabs>
        <w:rPr>
          <w:rFonts w:ascii="Times New Roman" w:hAnsi="Times New Roman" w:cs="Times New Roman"/>
        </w:rPr>
      </w:pPr>
      <w:r>
        <w:rPr>
          <w:rFonts w:ascii="Times New Roman" w:hAnsi="Times New Roman" w:cs="Times New Roman"/>
        </w:rPr>
        <w:t>VD:CH</w:t>
      </w:r>
      <w:r>
        <w:rPr>
          <w:rFonts w:ascii="Times New Roman" w:hAnsi="Times New Roman" w:cs="Times New Roman"/>
          <w:vertAlign w:val="subscript"/>
        </w:rPr>
        <w:t>3</w:t>
      </w:r>
      <w:r>
        <w:rPr>
          <w:rFonts w:ascii="Times New Roman" w:hAnsi="Times New Roman" w:cs="Times New Roman"/>
        </w:rPr>
        <w:t>-CHO +CH</w:t>
      </w:r>
      <w:r>
        <w:rPr>
          <w:rFonts w:ascii="Times New Roman" w:hAnsi="Times New Roman" w:cs="Times New Roman"/>
          <w:vertAlign w:val="subscript"/>
        </w:rPr>
        <w:t>3</w:t>
      </w:r>
      <w:r>
        <w:rPr>
          <w:rFonts w:ascii="Times New Roman" w:hAnsi="Times New Roman" w:cs="Times New Roman"/>
        </w:rPr>
        <w:t xml:space="preserve">-CHO </w:t>
      </w:r>
      <w:r>
        <w:rPr>
          <w:rFonts w:ascii="Times New Roman" w:hAnsi="Times New Roman" w:cs="Times New Roman"/>
        </w:rPr>
        <w:object w:dxaOrig="975" w:dyaOrig="465" w14:anchorId="65924AE5">
          <v:shape id="_x0000_i1073" type="#_x0000_t75" style="width:48.75pt;height:23.25pt" o:ole="">
            <v:imagedata r:id="rId102" o:title=""/>
          </v:shape>
          <o:OLEObject Type="Embed" ProgID="Equation.3" ShapeID="_x0000_i1073" DrawAspect="Content" ObjectID="_1797969959" r:id="rId103"/>
        </w:object>
      </w:r>
      <w:r>
        <w:rPr>
          <w:rFonts w:ascii="Times New Roman" w:hAnsi="Times New Roman" w:cs="Times New Roman"/>
        </w:rPr>
        <w:t>CH</w:t>
      </w:r>
      <w:r>
        <w:rPr>
          <w:rFonts w:ascii="Times New Roman" w:hAnsi="Times New Roman" w:cs="Times New Roman"/>
          <w:vertAlign w:val="subscript"/>
        </w:rPr>
        <w:t>3</w:t>
      </w:r>
      <w:r>
        <w:rPr>
          <w:rFonts w:ascii="Times New Roman" w:hAnsi="Times New Roman" w:cs="Times New Roman"/>
        </w:rPr>
        <w:t>-CH(OH)-CH</w:t>
      </w:r>
      <w:r>
        <w:rPr>
          <w:rFonts w:ascii="Times New Roman" w:hAnsi="Times New Roman" w:cs="Times New Roman"/>
          <w:vertAlign w:val="subscript"/>
        </w:rPr>
        <w:t>2</w:t>
      </w:r>
      <w:r>
        <w:rPr>
          <w:rFonts w:ascii="Times New Roman" w:hAnsi="Times New Roman" w:cs="Times New Roman"/>
        </w:rPr>
        <w:t>-CHO</w:t>
      </w:r>
      <w:r>
        <w:rPr>
          <w:rFonts w:ascii="Times New Roman" w:hAnsi="Times New Roman" w:cs="Times New Roman"/>
        </w:rPr>
        <w:object w:dxaOrig="1110" w:dyaOrig="465" w14:anchorId="38500D42">
          <v:shape id="_x0000_i1074" type="#_x0000_t75" style="width:55.5pt;height:23.25pt" o:ole="">
            <v:imagedata r:id="rId104" o:title=""/>
          </v:shape>
          <o:OLEObject Type="Embed" ProgID="Equation.3" ShapeID="_x0000_i1074" DrawAspect="Content" ObjectID="_1797969960" r:id="rId105"/>
        </w:object>
      </w:r>
      <w:r>
        <w:rPr>
          <w:rFonts w:ascii="Times New Roman" w:hAnsi="Times New Roman" w:cs="Times New Roman"/>
        </w:rPr>
        <w:t>CH</w:t>
      </w:r>
      <w:r>
        <w:rPr>
          <w:rFonts w:ascii="Times New Roman" w:hAnsi="Times New Roman" w:cs="Times New Roman"/>
          <w:vertAlign w:val="subscript"/>
        </w:rPr>
        <w:t>3</w:t>
      </w:r>
      <w:r>
        <w:rPr>
          <w:rFonts w:ascii="Times New Roman" w:hAnsi="Times New Roman" w:cs="Times New Roman"/>
        </w:rPr>
        <w:t>-CH=CH-CHO</w:t>
      </w:r>
    </w:p>
    <w:p w14:paraId="4C9416FD" w14:textId="77777777" w:rsidR="00AF49E0" w:rsidRDefault="00AA201E">
      <w:pPr>
        <w:tabs>
          <w:tab w:val="left" w:pos="1935"/>
        </w:tabs>
        <w:rPr>
          <w:rFonts w:ascii="Times New Roman" w:hAnsi="Times New Roman" w:cs="Times New Roman"/>
        </w:rPr>
      </w:pPr>
      <w:r>
        <w:rPr>
          <w:rFonts w:ascii="Times New Roman" w:hAnsi="Times New Roman" w:cs="Times New Roman"/>
        </w:rPr>
        <w:t>* Ngưng tụ 3 phân tử.</w:t>
      </w:r>
    </w:p>
    <w:p w14:paraId="6842BEAD" w14:textId="77777777" w:rsidR="00AF49E0" w:rsidRDefault="00AA201E">
      <w:pPr>
        <w:tabs>
          <w:tab w:val="left" w:pos="1935"/>
        </w:tabs>
        <w:rPr>
          <w:rFonts w:ascii="Times New Roman" w:hAnsi="Times New Roman" w:cs="Times New Roman"/>
        </w:rPr>
      </w:pPr>
      <w:r>
        <w:rPr>
          <w:rFonts w:ascii="Times New Roman" w:hAnsi="Times New Roman" w:cs="Times New Roman"/>
        </w:rPr>
        <w:object w:dxaOrig="4755" w:dyaOrig="1005" w14:anchorId="72195D30">
          <v:shape id="_x0000_i1075" type="#_x0000_t75" style="width:237.75pt;height:50.25pt" o:ole="">
            <v:imagedata r:id="rId106" o:title=""/>
          </v:shape>
          <o:OLEObject Type="Embed" ProgID="ISISServer" ShapeID="_x0000_i1075" DrawAspect="Content" ObjectID="_1797969961" r:id="rId107"/>
        </w:object>
      </w:r>
    </w:p>
    <w:p w14:paraId="6399D9B9" w14:textId="77777777" w:rsidR="00AF49E0" w:rsidRDefault="00AA201E">
      <w:pPr>
        <w:tabs>
          <w:tab w:val="left" w:pos="1935"/>
        </w:tabs>
        <w:rPr>
          <w:rFonts w:ascii="Times New Roman" w:hAnsi="Times New Roman" w:cs="Times New Roman"/>
        </w:rPr>
      </w:pPr>
      <w:r>
        <w:rPr>
          <w:rFonts w:ascii="Times New Roman" w:hAnsi="Times New Roman" w:cs="Times New Roman"/>
        </w:rPr>
        <w:t>VD: C</w:t>
      </w:r>
      <w:r>
        <w:rPr>
          <w:rFonts w:ascii="Times New Roman" w:hAnsi="Times New Roman" w:cs="Times New Roman"/>
          <w:vertAlign w:val="subscript"/>
        </w:rPr>
        <w:t>6</w:t>
      </w:r>
      <w:r>
        <w:rPr>
          <w:rFonts w:ascii="Times New Roman" w:hAnsi="Times New Roman" w:cs="Times New Roman"/>
        </w:rPr>
        <w:t>H</w:t>
      </w:r>
      <w:r>
        <w:rPr>
          <w:rFonts w:ascii="Times New Roman" w:hAnsi="Times New Roman" w:cs="Times New Roman"/>
          <w:vertAlign w:val="subscript"/>
        </w:rPr>
        <w:t>5</w:t>
      </w:r>
      <w:r>
        <w:rPr>
          <w:rFonts w:ascii="Times New Roman" w:hAnsi="Times New Roman" w:cs="Times New Roman"/>
        </w:rPr>
        <w:t>CHO + CH</w:t>
      </w:r>
      <w:r>
        <w:rPr>
          <w:rFonts w:ascii="Times New Roman" w:hAnsi="Times New Roman" w:cs="Times New Roman"/>
          <w:vertAlign w:val="subscript"/>
        </w:rPr>
        <w:t>3</w:t>
      </w:r>
      <w:r>
        <w:rPr>
          <w:rFonts w:ascii="Times New Roman" w:hAnsi="Times New Roman" w:cs="Times New Roman"/>
        </w:rPr>
        <w:t>COC</w:t>
      </w:r>
      <w:r>
        <w:rPr>
          <w:rFonts w:ascii="Times New Roman" w:hAnsi="Times New Roman" w:cs="Times New Roman"/>
          <w:vertAlign w:val="subscript"/>
        </w:rPr>
        <w:t>6</w:t>
      </w:r>
      <w:r>
        <w:rPr>
          <w:rFonts w:ascii="Times New Roman" w:hAnsi="Times New Roman" w:cs="Times New Roman"/>
        </w:rPr>
        <w:t>H</w:t>
      </w:r>
      <w:r>
        <w:rPr>
          <w:rFonts w:ascii="Times New Roman" w:hAnsi="Times New Roman" w:cs="Times New Roman"/>
          <w:vertAlign w:val="subscript"/>
        </w:rPr>
        <w:t>5</w:t>
      </w:r>
      <w:sdt>
        <w:sdtPr>
          <w:rPr>
            <w:rFonts w:ascii="Times New Roman" w:hAnsi="Times New Roman" w:cs="Times New Roman"/>
          </w:rPr>
          <w:tag w:val="goog_rdk_18"/>
          <w:id w:val="19"/>
        </w:sdtPr>
        <w:sdtEndPr/>
        <w:sdtContent>
          <w:r>
            <w:rPr>
              <w:rFonts w:ascii="Times New Roman" w:eastAsia="Cardo" w:hAnsi="Times New Roman" w:cs="Times New Roman"/>
            </w:rPr>
            <w:t xml:space="preserve"> → C</w:t>
          </w:r>
        </w:sdtContent>
      </w:sdt>
      <w:r>
        <w:rPr>
          <w:rFonts w:ascii="Times New Roman" w:hAnsi="Times New Roman" w:cs="Times New Roman"/>
          <w:vertAlign w:val="subscript"/>
        </w:rPr>
        <w:t>6</w:t>
      </w:r>
      <w:r>
        <w:rPr>
          <w:rFonts w:ascii="Times New Roman" w:hAnsi="Times New Roman" w:cs="Times New Roman"/>
        </w:rPr>
        <w:t>H</w:t>
      </w:r>
      <w:r>
        <w:rPr>
          <w:rFonts w:ascii="Times New Roman" w:hAnsi="Times New Roman" w:cs="Times New Roman"/>
          <w:vertAlign w:val="subscript"/>
        </w:rPr>
        <w:t>5</w:t>
      </w:r>
      <w:r>
        <w:rPr>
          <w:rFonts w:ascii="Times New Roman" w:hAnsi="Times New Roman" w:cs="Times New Roman"/>
        </w:rPr>
        <w:t>-CH(CH</w:t>
      </w:r>
      <w:r>
        <w:rPr>
          <w:rFonts w:ascii="Times New Roman" w:hAnsi="Times New Roman" w:cs="Times New Roman"/>
          <w:vertAlign w:val="subscript"/>
        </w:rPr>
        <w:t>2</w:t>
      </w:r>
      <w:r>
        <w:rPr>
          <w:rFonts w:ascii="Times New Roman" w:hAnsi="Times New Roman" w:cs="Times New Roman"/>
        </w:rPr>
        <w:t>COC</w:t>
      </w:r>
      <w:r>
        <w:rPr>
          <w:rFonts w:ascii="Times New Roman" w:hAnsi="Times New Roman" w:cs="Times New Roman"/>
          <w:vertAlign w:val="subscript"/>
        </w:rPr>
        <w:t>6</w:t>
      </w:r>
      <w:r>
        <w:rPr>
          <w:rFonts w:ascii="Times New Roman" w:hAnsi="Times New Roman" w:cs="Times New Roman"/>
        </w:rPr>
        <w:t>H</w:t>
      </w:r>
      <w:r>
        <w:rPr>
          <w:rFonts w:ascii="Times New Roman" w:hAnsi="Times New Roman" w:cs="Times New Roman"/>
          <w:vertAlign w:val="subscript"/>
        </w:rPr>
        <w:t>5</w:t>
      </w:r>
      <w:r>
        <w:rPr>
          <w:rFonts w:ascii="Times New Roman" w:hAnsi="Times New Roman" w:cs="Times New Roman"/>
        </w:rPr>
        <w:t>)</w:t>
      </w:r>
      <w:r>
        <w:rPr>
          <w:rFonts w:ascii="Times New Roman" w:hAnsi="Times New Roman" w:cs="Times New Roman"/>
          <w:vertAlign w:val="subscript"/>
        </w:rPr>
        <w:t>2</w:t>
      </w:r>
    </w:p>
    <w:p w14:paraId="2042771C" w14:textId="77777777" w:rsidR="00AF49E0" w:rsidRDefault="00AA201E">
      <w:pPr>
        <w:tabs>
          <w:tab w:val="left" w:pos="1935"/>
        </w:tabs>
        <w:rPr>
          <w:rFonts w:ascii="Times New Roman" w:hAnsi="Times New Roman" w:cs="Times New Roman"/>
        </w:rPr>
      </w:pPr>
      <w:r>
        <w:rPr>
          <w:rFonts w:ascii="Times New Roman" w:hAnsi="Times New Roman" w:cs="Times New Roman"/>
        </w:rPr>
        <w:t>Cơ chế: C</w:t>
      </w:r>
      <w:r>
        <w:rPr>
          <w:rFonts w:ascii="Times New Roman" w:hAnsi="Times New Roman" w:cs="Times New Roman"/>
          <w:vertAlign w:val="subscript"/>
        </w:rPr>
        <w:t>6</w:t>
      </w:r>
      <w:r>
        <w:rPr>
          <w:rFonts w:ascii="Times New Roman" w:hAnsi="Times New Roman" w:cs="Times New Roman"/>
        </w:rPr>
        <w:t>H</w:t>
      </w:r>
      <w:r>
        <w:rPr>
          <w:rFonts w:ascii="Times New Roman" w:hAnsi="Times New Roman" w:cs="Times New Roman"/>
          <w:vertAlign w:val="subscript"/>
        </w:rPr>
        <w:t>5</w:t>
      </w:r>
      <w:r>
        <w:rPr>
          <w:rFonts w:ascii="Times New Roman" w:hAnsi="Times New Roman" w:cs="Times New Roman"/>
        </w:rPr>
        <w:t>COCH</w:t>
      </w:r>
      <w:r>
        <w:rPr>
          <w:rFonts w:ascii="Times New Roman" w:hAnsi="Times New Roman" w:cs="Times New Roman"/>
          <w:vertAlign w:val="subscript"/>
        </w:rPr>
        <w:t>3</w:t>
      </w:r>
      <w:r>
        <w:rPr>
          <w:rFonts w:ascii="Times New Roman" w:hAnsi="Times New Roman" w:cs="Times New Roman"/>
        </w:rPr>
        <w:t xml:space="preserve">  </w:t>
      </w:r>
      <w:r>
        <w:rPr>
          <w:rFonts w:ascii="Times New Roman" w:hAnsi="Times New Roman" w:cs="Times New Roman"/>
        </w:rPr>
        <w:object w:dxaOrig="975" w:dyaOrig="465" w14:anchorId="5218EDD4">
          <v:shape id="_x0000_i1076" type="#_x0000_t75" style="width:48.75pt;height:23.25pt" o:ole="">
            <v:imagedata r:id="rId102" o:title=""/>
          </v:shape>
          <o:OLEObject Type="Embed" ProgID="Equation.3" ShapeID="_x0000_i1076" DrawAspect="Content" ObjectID="_1797969962" r:id="rId108"/>
        </w:object>
      </w:r>
      <w:r>
        <w:rPr>
          <w:rFonts w:ascii="Times New Roman" w:hAnsi="Times New Roman" w:cs="Times New Roman"/>
        </w:rPr>
        <w:t>C</w:t>
      </w:r>
      <w:r>
        <w:rPr>
          <w:rFonts w:ascii="Times New Roman" w:hAnsi="Times New Roman" w:cs="Times New Roman"/>
          <w:vertAlign w:val="subscript"/>
        </w:rPr>
        <w:t>6</w:t>
      </w:r>
      <w:r>
        <w:rPr>
          <w:rFonts w:ascii="Times New Roman" w:hAnsi="Times New Roman" w:cs="Times New Roman"/>
        </w:rPr>
        <w:t>H</w:t>
      </w:r>
      <w:r>
        <w:rPr>
          <w:rFonts w:ascii="Times New Roman" w:hAnsi="Times New Roman" w:cs="Times New Roman"/>
          <w:vertAlign w:val="subscript"/>
        </w:rPr>
        <w:t>5</w:t>
      </w:r>
      <w:r>
        <w:rPr>
          <w:rFonts w:ascii="Times New Roman" w:hAnsi="Times New Roman" w:cs="Times New Roman"/>
        </w:rPr>
        <w:t>COCH</w:t>
      </w:r>
      <w:r>
        <w:rPr>
          <w:rFonts w:ascii="Times New Roman" w:hAnsi="Times New Roman" w:cs="Times New Roman"/>
          <w:vertAlign w:val="subscript"/>
        </w:rPr>
        <w:t>2</w:t>
      </w:r>
      <w:r>
        <w:rPr>
          <w:rFonts w:ascii="Times New Roman" w:hAnsi="Times New Roman" w:cs="Times New Roman"/>
          <w:vertAlign w:val="superscript"/>
        </w:rPr>
        <w:t>-</w:t>
      </w:r>
      <w:r>
        <w:rPr>
          <w:rFonts w:ascii="Times New Roman" w:hAnsi="Times New Roman" w:cs="Times New Roman"/>
        </w:rPr>
        <w:t xml:space="preserve">  </w:t>
      </w:r>
    </w:p>
    <w:p w14:paraId="30E02C0A" w14:textId="77777777" w:rsidR="00AF49E0" w:rsidRDefault="00AA201E">
      <w:pPr>
        <w:tabs>
          <w:tab w:val="left" w:pos="1935"/>
        </w:tabs>
        <w:rPr>
          <w:rFonts w:ascii="Times New Roman" w:hAnsi="Times New Roman" w:cs="Times New Roman"/>
          <w:vertAlign w:val="subscript"/>
        </w:rPr>
      </w:pPr>
      <w:r>
        <w:rPr>
          <w:rFonts w:ascii="Times New Roman" w:hAnsi="Times New Roman" w:cs="Times New Roman"/>
        </w:rPr>
        <w:tab/>
        <w:t>C</w:t>
      </w:r>
      <w:r>
        <w:rPr>
          <w:rFonts w:ascii="Times New Roman" w:hAnsi="Times New Roman" w:cs="Times New Roman"/>
          <w:vertAlign w:val="subscript"/>
        </w:rPr>
        <w:t>6</w:t>
      </w:r>
      <w:r>
        <w:rPr>
          <w:rFonts w:ascii="Times New Roman" w:hAnsi="Times New Roman" w:cs="Times New Roman"/>
        </w:rPr>
        <w:t>H</w:t>
      </w:r>
      <w:r>
        <w:rPr>
          <w:rFonts w:ascii="Times New Roman" w:hAnsi="Times New Roman" w:cs="Times New Roman"/>
          <w:vertAlign w:val="subscript"/>
        </w:rPr>
        <w:t>5</w:t>
      </w:r>
      <w:r>
        <w:rPr>
          <w:rFonts w:ascii="Times New Roman" w:hAnsi="Times New Roman" w:cs="Times New Roman"/>
        </w:rPr>
        <w:t xml:space="preserve">CHO + </w:t>
      </w:r>
      <w:r>
        <w:rPr>
          <w:rFonts w:ascii="Times New Roman" w:hAnsi="Times New Roman" w:cs="Times New Roman"/>
          <w:vertAlign w:val="superscript"/>
        </w:rPr>
        <w:t>-</w:t>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CCOC</w:t>
      </w:r>
      <w:r>
        <w:rPr>
          <w:rFonts w:ascii="Times New Roman" w:hAnsi="Times New Roman" w:cs="Times New Roman"/>
          <w:vertAlign w:val="subscript"/>
        </w:rPr>
        <w:t>6</w:t>
      </w:r>
      <w:r>
        <w:rPr>
          <w:rFonts w:ascii="Times New Roman" w:hAnsi="Times New Roman" w:cs="Times New Roman"/>
        </w:rPr>
        <w:t>H</w:t>
      </w:r>
      <w:r>
        <w:rPr>
          <w:rFonts w:ascii="Times New Roman" w:hAnsi="Times New Roman" w:cs="Times New Roman"/>
          <w:vertAlign w:val="subscript"/>
        </w:rPr>
        <w:t>5</w:t>
      </w:r>
      <w:sdt>
        <w:sdtPr>
          <w:rPr>
            <w:rFonts w:ascii="Times New Roman" w:hAnsi="Times New Roman" w:cs="Times New Roman"/>
          </w:rPr>
          <w:tag w:val="goog_rdk_19"/>
          <w:id w:val="20"/>
        </w:sdtPr>
        <w:sdtEndPr/>
        <w:sdtContent>
          <w:r>
            <w:rPr>
              <w:rFonts w:ascii="Times New Roman" w:eastAsia="Cardo" w:hAnsi="Times New Roman" w:cs="Times New Roman"/>
            </w:rPr>
            <w:t xml:space="preserve"> → C</w:t>
          </w:r>
        </w:sdtContent>
      </w:sdt>
      <w:r>
        <w:rPr>
          <w:rFonts w:ascii="Times New Roman" w:hAnsi="Times New Roman" w:cs="Times New Roman"/>
          <w:vertAlign w:val="subscript"/>
        </w:rPr>
        <w:t>6</w:t>
      </w:r>
      <w:r>
        <w:rPr>
          <w:rFonts w:ascii="Times New Roman" w:hAnsi="Times New Roman" w:cs="Times New Roman"/>
        </w:rPr>
        <w:t>H</w:t>
      </w:r>
      <w:r>
        <w:rPr>
          <w:rFonts w:ascii="Times New Roman" w:hAnsi="Times New Roman" w:cs="Times New Roman"/>
          <w:vertAlign w:val="subscript"/>
        </w:rPr>
        <w:t>5</w:t>
      </w:r>
      <w:r>
        <w:rPr>
          <w:rFonts w:ascii="Times New Roman" w:hAnsi="Times New Roman" w:cs="Times New Roman"/>
        </w:rPr>
        <w:t>-CH(O</w:t>
      </w:r>
      <w:r>
        <w:rPr>
          <w:rFonts w:ascii="Times New Roman" w:hAnsi="Times New Roman" w:cs="Times New Roman"/>
          <w:vertAlign w:val="superscript"/>
        </w:rPr>
        <w:t>-</w:t>
      </w:r>
      <w:r>
        <w:rPr>
          <w:rFonts w:ascii="Times New Roman" w:hAnsi="Times New Roman" w:cs="Times New Roman"/>
        </w:rPr>
        <w:t>)-CH</w:t>
      </w:r>
      <w:r>
        <w:rPr>
          <w:rFonts w:ascii="Times New Roman" w:hAnsi="Times New Roman" w:cs="Times New Roman"/>
          <w:vertAlign w:val="subscript"/>
        </w:rPr>
        <w:t>2</w:t>
      </w:r>
      <w:r>
        <w:rPr>
          <w:rFonts w:ascii="Times New Roman" w:hAnsi="Times New Roman" w:cs="Times New Roman"/>
        </w:rPr>
        <w:t>COC</w:t>
      </w:r>
      <w:r>
        <w:rPr>
          <w:rFonts w:ascii="Times New Roman" w:hAnsi="Times New Roman" w:cs="Times New Roman"/>
          <w:vertAlign w:val="subscript"/>
        </w:rPr>
        <w:t>6</w:t>
      </w:r>
      <w:r>
        <w:rPr>
          <w:rFonts w:ascii="Times New Roman" w:hAnsi="Times New Roman" w:cs="Times New Roman"/>
        </w:rPr>
        <w:t>H</w:t>
      </w:r>
      <w:r>
        <w:rPr>
          <w:rFonts w:ascii="Times New Roman" w:hAnsi="Times New Roman" w:cs="Times New Roman"/>
          <w:vertAlign w:val="subscript"/>
        </w:rPr>
        <w:t>5</w:t>
      </w:r>
      <w:r>
        <w:rPr>
          <w:rFonts w:ascii="Times New Roman" w:hAnsi="Times New Roman" w:cs="Times New Roman"/>
        </w:rPr>
        <w:t xml:space="preserve"> </w:t>
      </w:r>
    </w:p>
    <w:p w14:paraId="23063E52" w14:textId="77777777" w:rsidR="00AF49E0" w:rsidRDefault="00AA201E">
      <w:pPr>
        <w:tabs>
          <w:tab w:val="left" w:pos="1935"/>
        </w:tabs>
        <w:rPr>
          <w:rFonts w:ascii="Times New Roman" w:hAnsi="Times New Roman" w:cs="Times New Roman"/>
        </w:rPr>
      </w:pPr>
      <w:r>
        <w:rPr>
          <w:rFonts w:ascii="Times New Roman" w:hAnsi="Times New Roman" w:cs="Times New Roman"/>
        </w:rPr>
        <w:tab/>
        <w:t>C</w:t>
      </w:r>
      <w:r>
        <w:rPr>
          <w:rFonts w:ascii="Times New Roman" w:hAnsi="Times New Roman" w:cs="Times New Roman"/>
          <w:vertAlign w:val="subscript"/>
        </w:rPr>
        <w:t>6</w:t>
      </w:r>
      <w:r>
        <w:rPr>
          <w:rFonts w:ascii="Times New Roman" w:hAnsi="Times New Roman" w:cs="Times New Roman"/>
        </w:rPr>
        <w:t>H</w:t>
      </w:r>
      <w:r>
        <w:rPr>
          <w:rFonts w:ascii="Times New Roman" w:hAnsi="Times New Roman" w:cs="Times New Roman"/>
          <w:vertAlign w:val="subscript"/>
        </w:rPr>
        <w:t>5</w:t>
      </w:r>
      <w:r>
        <w:rPr>
          <w:rFonts w:ascii="Times New Roman" w:hAnsi="Times New Roman" w:cs="Times New Roman"/>
        </w:rPr>
        <w:t>-CH(O</w:t>
      </w:r>
      <w:r>
        <w:rPr>
          <w:rFonts w:ascii="Times New Roman" w:hAnsi="Times New Roman" w:cs="Times New Roman"/>
          <w:vertAlign w:val="superscript"/>
        </w:rPr>
        <w:t>-</w:t>
      </w:r>
      <w:r>
        <w:rPr>
          <w:rFonts w:ascii="Times New Roman" w:hAnsi="Times New Roman" w:cs="Times New Roman"/>
        </w:rPr>
        <w:t>)-CH</w:t>
      </w:r>
      <w:r>
        <w:rPr>
          <w:rFonts w:ascii="Times New Roman" w:hAnsi="Times New Roman" w:cs="Times New Roman"/>
          <w:vertAlign w:val="subscript"/>
        </w:rPr>
        <w:t>2</w:t>
      </w:r>
      <w:r>
        <w:rPr>
          <w:rFonts w:ascii="Times New Roman" w:hAnsi="Times New Roman" w:cs="Times New Roman"/>
        </w:rPr>
        <w:t>COC</w:t>
      </w:r>
      <w:r>
        <w:rPr>
          <w:rFonts w:ascii="Times New Roman" w:hAnsi="Times New Roman" w:cs="Times New Roman"/>
          <w:vertAlign w:val="subscript"/>
        </w:rPr>
        <w:t>6</w:t>
      </w:r>
      <w:r>
        <w:rPr>
          <w:rFonts w:ascii="Times New Roman" w:hAnsi="Times New Roman" w:cs="Times New Roman"/>
        </w:rPr>
        <w:t>H</w:t>
      </w:r>
      <w:r>
        <w:rPr>
          <w:rFonts w:ascii="Times New Roman" w:hAnsi="Times New Roman" w:cs="Times New Roman"/>
          <w:vertAlign w:val="subscript"/>
        </w:rPr>
        <w:t>5</w:t>
      </w:r>
      <w:r>
        <w:rPr>
          <w:rFonts w:ascii="Times New Roman" w:hAnsi="Times New Roman" w:cs="Times New Roman"/>
        </w:rPr>
        <w:t xml:space="preserve"> + </w:t>
      </w:r>
      <w:r>
        <w:rPr>
          <w:rFonts w:ascii="Times New Roman" w:hAnsi="Times New Roman" w:cs="Times New Roman"/>
          <w:vertAlign w:val="superscript"/>
        </w:rPr>
        <w:t>-</w:t>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CCOC</w:t>
      </w:r>
      <w:r>
        <w:rPr>
          <w:rFonts w:ascii="Times New Roman" w:hAnsi="Times New Roman" w:cs="Times New Roman"/>
          <w:vertAlign w:val="subscript"/>
        </w:rPr>
        <w:t>6</w:t>
      </w:r>
      <w:r>
        <w:rPr>
          <w:rFonts w:ascii="Times New Roman" w:hAnsi="Times New Roman" w:cs="Times New Roman"/>
        </w:rPr>
        <w:t>H</w:t>
      </w:r>
      <w:r>
        <w:rPr>
          <w:rFonts w:ascii="Times New Roman" w:hAnsi="Times New Roman" w:cs="Times New Roman"/>
          <w:vertAlign w:val="subscript"/>
        </w:rPr>
        <w:t>5</w:t>
      </w:r>
      <w:sdt>
        <w:sdtPr>
          <w:rPr>
            <w:rFonts w:ascii="Times New Roman" w:hAnsi="Times New Roman" w:cs="Times New Roman"/>
          </w:rPr>
          <w:tag w:val="goog_rdk_20"/>
          <w:id w:val="21"/>
        </w:sdtPr>
        <w:sdtEndPr/>
        <w:sdtContent>
          <w:r>
            <w:rPr>
              <w:rFonts w:ascii="Times New Roman" w:eastAsia="Cardo" w:hAnsi="Times New Roman" w:cs="Times New Roman"/>
            </w:rPr>
            <w:t xml:space="preserve"> → C</w:t>
          </w:r>
        </w:sdtContent>
      </w:sdt>
      <w:r>
        <w:rPr>
          <w:rFonts w:ascii="Times New Roman" w:hAnsi="Times New Roman" w:cs="Times New Roman"/>
          <w:vertAlign w:val="subscript"/>
        </w:rPr>
        <w:t>6</w:t>
      </w:r>
      <w:r>
        <w:rPr>
          <w:rFonts w:ascii="Times New Roman" w:hAnsi="Times New Roman" w:cs="Times New Roman"/>
        </w:rPr>
        <w:t>H</w:t>
      </w:r>
      <w:r>
        <w:rPr>
          <w:rFonts w:ascii="Times New Roman" w:hAnsi="Times New Roman" w:cs="Times New Roman"/>
          <w:vertAlign w:val="subscript"/>
        </w:rPr>
        <w:t>5</w:t>
      </w:r>
      <w:r>
        <w:rPr>
          <w:rFonts w:ascii="Times New Roman" w:hAnsi="Times New Roman" w:cs="Times New Roman"/>
        </w:rPr>
        <w:t>-CH(CH</w:t>
      </w:r>
      <w:r>
        <w:rPr>
          <w:rFonts w:ascii="Times New Roman" w:hAnsi="Times New Roman" w:cs="Times New Roman"/>
          <w:vertAlign w:val="subscript"/>
        </w:rPr>
        <w:t>2</w:t>
      </w:r>
      <w:r>
        <w:rPr>
          <w:rFonts w:ascii="Times New Roman" w:hAnsi="Times New Roman" w:cs="Times New Roman"/>
        </w:rPr>
        <w:t>COC</w:t>
      </w:r>
      <w:r>
        <w:rPr>
          <w:rFonts w:ascii="Times New Roman" w:hAnsi="Times New Roman" w:cs="Times New Roman"/>
          <w:vertAlign w:val="subscript"/>
        </w:rPr>
        <w:t>6</w:t>
      </w:r>
      <w:r>
        <w:rPr>
          <w:rFonts w:ascii="Times New Roman" w:hAnsi="Times New Roman" w:cs="Times New Roman"/>
        </w:rPr>
        <w:t>H</w:t>
      </w:r>
      <w:r>
        <w:rPr>
          <w:rFonts w:ascii="Times New Roman" w:hAnsi="Times New Roman" w:cs="Times New Roman"/>
          <w:vertAlign w:val="subscript"/>
        </w:rPr>
        <w:t>5</w:t>
      </w:r>
      <w:r>
        <w:rPr>
          <w:rFonts w:ascii="Times New Roman" w:hAnsi="Times New Roman" w:cs="Times New Roman"/>
        </w:rPr>
        <w:t>)</w:t>
      </w:r>
      <w:r>
        <w:rPr>
          <w:rFonts w:ascii="Times New Roman" w:hAnsi="Times New Roman" w:cs="Times New Roman"/>
          <w:vertAlign w:val="subscript"/>
        </w:rPr>
        <w:t>2</w:t>
      </w:r>
    </w:p>
    <w:p w14:paraId="41919C97" w14:textId="77777777" w:rsidR="00AF49E0" w:rsidRDefault="00AA201E">
      <w:pPr>
        <w:tabs>
          <w:tab w:val="left" w:pos="1935"/>
        </w:tabs>
        <w:rPr>
          <w:rFonts w:ascii="Times New Roman" w:hAnsi="Times New Roman" w:cs="Times New Roman"/>
        </w:rPr>
      </w:pPr>
      <w:r>
        <w:rPr>
          <w:rFonts w:ascii="Times New Roman" w:hAnsi="Times New Roman" w:cs="Times New Roman"/>
        </w:rPr>
        <w:t>Vậy phản ứng ngưng tụ có thể có những trường hợp</w:t>
      </w:r>
    </w:p>
    <w:p w14:paraId="0A312DAB" w14:textId="46DC5386" w:rsidR="00AF49E0" w:rsidRDefault="00AA201E">
      <w:pPr>
        <w:numPr>
          <w:ilvl w:val="0"/>
          <w:numId w:val="2"/>
        </w:numPr>
        <w:tabs>
          <w:tab w:val="left" w:pos="1935"/>
        </w:tabs>
        <w:rPr>
          <w:rFonts w:ascii="Times New Roman" w:hAnsi="Times New Roman" w:cs="Times New Roman"/>
        </w:rPr>
      </w:pPr>
      <w:r>
        <w:rPr>
          <w:rFonts w:ascii="Times New Roman" w:hAnsi="Times New Roman" w:cs="Times New Roman"/>
        </w:rPr>
        <w:t xml:space="preserve">Giữa 2 </w:t>
      </w:r>
      <w:r w:rsidR="00D5687B">
        <w:rPr>
          <w:rFonts w:ascii="Times New Roman" w:hAnsi="Times New Roman" w:cs="Times New Roman"/>
        </w:rPr>
        <w:t>aldehyde</w:t>
      </w:r>
      <w:r>
        <w:rPr>
          <w:rFonts w:ascii="Times New Roman" w:hAnsi="Times New Roman" w:cs="Times New Roman"/>
        </w:rPr>
        <w:t xml:space="preserve"> với nhau</w:t>
      </w:r>
    </w:p>
    <w:p w14:paraId="1BB1A050" w14:textId="121CC796" w:rsidR="00AF49E0" w:rsidRDefault="00AA201E">
      <w:pPr>
        <w:numPr>
          <w:ilvl w:val="0"/>
          <w:numId w:val="2"/>
        </w:numPr>
        <w:tabs>
          <w:tab w:val="left" w:pos="1935"/>
        </w:tabs>
        <w:rPr>
          <w:rFonts w:ascii="Times New Roman" w:hAnsi="Times New Roman" w:cs="Times New Roman"/>
        </w:rPr>
      </w:pPr>
      <w:r>
        <w:rPr>
          <w:rFonts w:ascii="Times New Roman" w:hAnsi="Times New Roman" w:cs="Times New Roman"/>
        </w:rPr>
        <w:t xml:space="preserve">Giữa </w:t>
      </w:r>
      <w:r w:rsidR="00D5687B">
        <w:rPr>
          <w:rFonts w:ascii="Times New Roman" w:hAnsi="Times New Roman" w:cs="Times New Roman"/>
        </w:rPr>
        <w:t>aldehyde</w:t>
      </w:r>
      <w:r>
        <w:rPr>
          <w:rFonts w:ascii="Times New Roman" w:hAnsi="Times New Roman" w:cs="Times New Roman"/>
        </w:rPr>
        <w:t xml:space="preserve"> và </w:t>
      </w:r>
      <w:r w:rsidR="00E557F5">
        <w:rPr>
          <w:rFonts w:ascii="Times New Roman" w:hAnsi="Times New Roman" w:cs="Times New Roman"/>
        </w:rPr>
        <w:t>ketone</w:t>
      </w:r>
    </w:p>
    <w:p w14:paraId="085FD078" w14:textId="55BAA464" w:rsidR="00AF49E0" w:rsidRDefault="00AA201E">
      <w:pPr>
        <w:numPr>
          <w:ilvl w:val="0"/>
          <w:numId w:val="2"/>
        </w:numPr>
        <w:tabs>
          <w:tab w:val="left" w:pos="1935"/>
        </w:tabs>
        <w:rPr>
          <w:rFonts w:ascii="Times New Roman" w:hAnsi="Times New Roman" w:cs="Times New Roman"/>
        </w:rPr>
      </w:pPr>
      <w:r>
        <w:rPr>
          <w:rFonts w:ascii="Times New Roman" w:hAnsi="Times New Roman" w:cs="Times New Roman"/>
        </w:rPr>
        <w:t xml:space="preserve">Giữa 2 </w:t>
      </w:r>
      <w:r w:rsidR="00E557F5">
        <w:rPr>
          <w:rFonts w:ascii="Times New Roman" w:hAnsi="Times New Roman" w:cs="Times New Roman"/>
        </w:rPr>
        <w:t>ketone</w:t>
      </w:r>
      <w:r>
        <w:rPr>
          <w:rFonts w:ascii="Times New Roman" w:hAnsi="Times New Roman" w:cs="Times New Roman"/>
        </w:rPr>
        <w:t xml:space="preserve"> với nhau</w:t>
      </w:r>
    </w:p>
    <w:p w14:paraId="5ECD2FEF" w14:textId="39A2D8F2" w:rsidR="00AF49E0" w:rsidRDefault="00AA201E">
      <w:pPr>
        <w:tabs>
          <w:tab w:val="left" w:pos="1935"/>
        </w:tabs>
        <w:rPr>
          <w:rFonts w:ascii="Times New Roman" w:hAnsi="Times New Roman" w:cs="Times New Roman"/>
        </w:rPr>
      </w:pPr>
      <w:r>
        <w:rPr>
          <w:rFonts w:ascii="Times New Roman" w:hAnsi="Times New Roman" w:cs="Times New Roman"/>
          <w:b/>
          <w:i/>
          <w:u w:val="single"/>
        </w:rPr>
        <w:t>* Chú ý</w:t>
      </w:r>
      <w:r>
        <w:rPr>
          <w:rFonts w:ascii="Times New Roman" w:hAnsi="Times New Roman" w:cs="Times New Roman"/>
        </w:rPr>
        <w:t xml:space="preserve">: Đối với các </w:t>
      </w:r>
      <w:r w:rsidR="00D5687B">
        <w:rPr>
          <w:rFonts w:ascii="Times New Roman" w:hAnsi="Times New Roman" w:cs="Times New Roman"/>
        </w:rPr>
        <w:t>aldehyde</w:t>
      </w:r>
      <w:r>
        <w:rPr>
          <w:rFonts w:ascii="Times New Roman" w:hAnsi="Times New Roman" w:cs="Times New Roman"/>
        </w:rPr>
        <w:t xml:space="preserve"> không có H</w:t>
      </w:r>
      <w:r>
        <w:rPr>
          <w:rFonts w:ascii="Times New Roman" w:hAnsi="Times New Roman" w:cs="Times New Roman"/>
          <w:vertAlign w:val="subscript"/>
        </w:rPr>
        <w:t>α</w:t>
      </w:r>
      <w:r>
        <w:rPr>
          <w:rFonts w:ascii="Times New Roman" w:hAnsi="Times New Roman" w:cs="Times New Roman"/>
        </w:rPr>
        <w:t xml:space="preserve"> (như C</w:t>
      </w:r>
      <w:r>
        <w:rPr>
          <w:rFonts w:ascii="Times New Roman" w:hAnsi="Times New Roman" w:cs="Times New Roman"/>
          <w:vertAlign w:val="subscript"/>
        </w:rPr>
        <w:t>6</w:t>
      </w:r>
      <w:r>
        <w:rPr>
          <w:rFonts w:ascii="Times New Roman" w:hAnsi="Times New Roman" w:cs="Times New Roman"/>
        </w:rPr>
        <w:t>H</w:t>
      </w:r>
      <w:r>
        <w:rPr>
          <w:rFonts w:ascii="Times New Roman" w:hAnsi="Times New Roman" w:cs="Times New Roman"/>
          <w:vertAlign w:val="subscript"/>
        </w:rPr>
        <w:t>5</w:t>
      </w:r>
      <w:r>
        <w:rPr>
          <w:rFonts w:ascii="Times New Roman" w:hAnsi="Times New Roman" w:cs="Times New Roman"/>
        </w:rPr>
        <w:t xml:space="preserve">CHO; HCHO) khi đun nóng với kiềm đặc xảy ra quá trình tự oxygen hóa, tự khử tạo thành </w:t>
      </w:r>
      <w:r w:rsidR="006408FE">
        <w:rPr>
          <w:rFonts w:ascii="Times New Roman" w:hAnsi="Times New Roman" w:cs="Times New Roman"/>
        </w:rPr>
        <w:t>alcohol</w:t>
      </w:r>
      <w:r>
        <w:rPr>
          <w:rFonts w:ascii="Times New Roman" w:hAnsi="Times New Roman" w:cs="Times New Roman"/>
        </w:rPr>
        <w:t xml:space="preserve"> và acid</w:t>
      </w:r>
      <w:r w:rsidR="00A13CC8">
        <w:rPr>
          <w:rFonts w:ascii="Times New Roman" w:hAnsi="Times New Roman" w:cs="Times New Roman"/>
        </w:rPr>
        <w:t xml:space="preserve"> </w:t>
      </w:r>
      <w:r>
        <w:rPr>
          <w:rFonts w:ascii="Times New Roman" w:hAnsi="Times New Roman" w:cs="Times New Roman"/>
        </w:rPr>
        <w:t>tương ứng (phản ứng Canizazo)</w:t>
      </w:r>
    </w:p>
    <w:p w14:paraId="00B4C157" w14:textId="77777777" w:rsidR="00AF49E0" w:rsidRDefault="00AA201E">
      <w:pPr>
        <w:tabs>
          <w:tab w:val="left" w:pos="1935"/>
        </w:tabs>
        <w:rPr>
          <w:rFonts w:ascii="Times New Roman" w:hAnsi="Times New Roman" w:cs="Times New Roman"/>
        </w:rPr>
      </w:pPr>
      <w:r>
        <w:rPr>
          <w:rFonts w:ascii="Times New Roman" w:hAnsi="Times New Roman" w:cs="Times New Roman"/>
        </w:rPr>
        <w:t>C</w:t>
      </w:r>
      <w:r>
        <w:rPr>
          <w:rFonts w:ascii="Times New Roman" w:hAnsi="Times New Roman" w:cs="Times New Roman"/>
          <w:vertAlign w:val="subscript"/>
        </w:rPr>
        <w:t>6</w:t>
      </w:r>
      <w:r>
        <w:rPr>
          <w:rFonts w:ascii="Times New Roman" w:hAnsi="Times New Roman" w:cs="Times New Roman"/>
        </w:rPr>
        <w:t>H</w:t>
      </w:r>
      <w:r>
        <w:rPr>
          <w:rFonts w:ascii="Times New Roman" w:hAnsi="Times New Roman" w:cs="Times New Roman"/>
          <w:vertAlign w:val="subscript"/>
        </w:rPr>
        <w:t>5</w:t>
      </w:r>
      <w:r>
        <w:rPr>
          <w:rFonts w:ascii="Times New Roman" w:hAnsi="Times New Roman" w:cs="Times New Roman"/>
        </w:rPr>
        <w:t xml:space="preserve">CHO  </w:t>
      </w:r>
      <w:r>
        <w:rPr>
          <w:rFonts w:ascii="Times New Roman" w:hAnsi="Times New Roman" w:cs="Times New Roman"/>
        </w:rPr>
        <w:object w:dxaOrig="1260" w:dyaOrig="465" w14:anchorId="2168AD5E">
          <v:shape id="_x0000_i1077" type="#_x0000_t75" style="width:63pt;height:23.25pt" o:ole="">
            <v:imagedata r:id="rId109" o:title=""/>
          </v:shape>
          <o:OLEObject Type="Embed" ProgID="Equation.3" ShapeID="_x0000_i1077" DrawAspect="Content" ObjectID="_1797969963" r:id="rId110"/>
        </w:object>
      </w:r>
      <w:r>
        <w:rPr>
          <w:rFonts w:ascii="Times New Roman" w:hAnsi="Times New Roman" w:cs="Times New Roman"/>
        </w:rPr>
        <w:t xml:space="preserve"> C</w:t>
      </w:r>
      <w:r>
        <w:rPr>
          <w:rFonts w:ascii="Times New Roman" w:hAnsi="Times New Roman" w:cs="Times New Roman"/>
          <w:vertAlign w:val="subscript"/>
        </w:rPr>
        <w:t>6</w:t>
      </w:r>
      <w:r>
        <w:rPr>
          <w:rFonts w:ascii="Times New Roman" w:hAnsi="Times New Roman" w:cs="Times New Roman"/>
        </w:rPr>
        <w:t>H</w:t>
      </w:r>
      <w:r>
        <w:rPr>
          <w:rFonts w:ascii="Times New Roman" w:hAnsi="Times New Roman" w:cs="Times New Roman"/>
          <w:vertAlign w:val="subscript"/>
        </w:rPr>
        <w:t>5</w:t>
      </w:r>
      <w:r>
        <w:rPr>
          <w:rFonts w:ascii="Times New Roman" w:hAnsi="Times New Roman" w:cs="Times New Roman"/>
        </w:rPr>
        <w:t>CH</w:t>
      </w:r>
      <w:r>
        <w:rPr>
          <w:rFonts w:ascii="Times New Roman" w:hAnsi="Times New Roman" w:cs="Times New Roman"/>
          <w:vertAlign w:val="subscript"/>
        </w:rPr>
        <w:t>2</w:t>
      </w:r>
      <w:r>
        <w:rPr>
          <w:rFonts w:ascii="Times New Roman" w:hAnsi="Times New Roman" w:cs="Times New Roman"/>
        </w:rPr>
        <w:t>OH  + C</w:t>
      </w:r>
      <w:r>
        <w:rPr>
          <w:rFonts w:ascii="Times New Roman" w:hAnsi="Times New Roman" w:cs="Times New Roman"/>
          <w:vertAlign w:val="subscript"/>
        </w:rPr>
        <w:t>6</w:t>
      </w:r>
      <w:r>
        <w:rPr>
          <w:rFonts w:ascii="Times New Roman" w:hAnsi="Times New Roman" w:cs="Times New Roman"/>
        </w:rPr>
        <w:t>H</w:t>
      </w:r>
      <w:r>
        <w:rPr>
          <w:rFonts w:ascii="Times New Roman" w:hAnsi="Times New Roman" w:cs="Times New Roman"/>
          <w:vertAlign w:val="subscript"/>
        </w:rPr>
        <w:t>5</w:t>
      </w:r>
      <w:r>
        <w:rPr>
          <w:rFonts w:ascii="Times New Roman" w:hAnsi="Times New Roman" w:cs="Times New Roman"/>
        </w:rPr>
        <w:t>COO</w:t>
      </w:r>
      <w:r>
        <w:rPr>
          <w:rFonts w:ascii="Times New Roman" w:hAnsi="Times New Roman" w:cs="Times New Roman"/>
          <w:vertAlign w:val="superscript"/>
        </w:rPr>
        <w:t>-</w:t>
      </w:r>
      <w:r>
        <w:rPr>
          <w:rFonts w:ascii="Times New Roman" w:hAnsi="Times New Roman" w:cs="Times New Roman"/>
        </w:rPr>
        <w:t xml:space="preserve">  </w:t>
      </w:r>
    </w:p>
    <w:p w14:paraId="3169CE18" w14:textId="77777777" w:rsidR="00AF49E0" w:rsidRDefault="00AA201E">
      <w:pPr>
        <w:tabs>
          <w:tab w:val="left" w:pos="1935"/>
        </w:tabs>
        <w:rPr>
          <w:rFonts w:ascii="Times New Roman" w:hAnsi="Times New Roman" w:cs="Times New Roman"/>
        </w:rPr>
      </w:pPr>
      <w:r>
        <w:rPr>
          <w:rFonts w:ascii="Times New Roman" w:hAnsi="Times New Roman" w:cs="Times New Roman"/>
        </w:rPr>
        <w:t>C</w:t>
      </w:r>
      <w:r>
        <w:rPr>
          <w:rFonts w:ascii="Times New Roman" w:hAnsi="Times New Roman" w:cs="Times New Roman"/>
          <w:vertAlign w:val="subscript"/>
        </w:rPr>
        <w:t>6</w:t>
      </w:r>
      <w:r>
        <w:rPr>
          <w:rFonts w:ascii="Times New Roman" w:hAnsi="Times New Roman" w:cs="Times New Roman"/>
        </w:rPr>
        <w:t>H</w:t>
      </w:r>
      <w:r>
        <w:rPr>
          <w:rFonts w:ascii="Times New Roman" w:hAnsi="Times New Roman" w:cs="Times New Roman"/>
          <w:vertAlign w:val="subscript"/>
        </w:rPr>
        <w:t>5</w:t>
      </w:r>
      <w:r>
        <w:rPr>
          <w:rFonts w:ascii="Times New Roman" w:hAnsi="Times New Roman" w:cs="Times New Roman"/>
        </w:rPr>
        <w:t xml:space="preserve">CHO + HCHO </w:t>
      </w:r>
      <w:r>
        <w:rPr>
          <w:rFonts w:ascii="Times New Roman" w:hAnsi="Times New Roman" w:cs="Times New Roman"/>
        </w:rPr>
        <w:object w:dxaOrig="1260" w:dyaOrig="465" w14:anchorId="47CFB056">
          <v:shape id="_x0000_i1078" type="#_x0000_t75" style="width:63pt;height:23.25pt" o:ole="">
            <v:imagedata r:id="rId111" o:title=""/>
          </v:shape>
          <o:OLEObject Type="Embed" ProgID="Equation.3" ShapeID="_x0000_i1078" DrawAspect="Content" ObjectID="_1797969964" r:id="rId112"/>
        </w:object>
      </w:r>
      <w:r>
        <w:rPr>
          <w:rFonts w:ascii="Times New Roman" w:hAnsi="Times New Roman" w:cs="Times New Roman"/>
        </w:rPr>
        <w:t xml:space="preserve"> C</w:t>
      </w:r>
      <w:r>
        <w:rPr>
          <w:rFonts w:ascii="Times New Roman" w:hAnsi="Times New Roman" w:cs="Times New Roman"/>
          <w:vertAlign w:val="subscript"/>
        </w:rPr>
        <w:t>6</w:t>
      </w:r>
      <w:r>
        <w:rPr>
          <w:rFonts w:ascii="Times New Roman" w:hAnsi="Times New Roman" w:cs="Times New Roman"/>
        </w:rPr>
        <w:t>H</w:t>
      </w:r>
      <w:r>
        <w:rPr>
          <w:rFonts w:ascii="Times New Roman" w:hAnsi="Times New Roman" w:cs="Times New Roman"/>
          <w:vertAlign w:val="subscript"/>
        </w:rPr>
        <w:t>5</w:t>
      </w:r>
      <w:r>
        <w:rPr>
          <w:rFonts w:ascii="Times New Roman" w:hAnsi="Times New Roman" w:cs="Times New Roman"/>
        </w:rPr>
        <w:t>CH</w:t>
      </w:r>
      <w:r>
        <w:rPr>
          <w:rFonts w:ascii="Times New Roman" w:hAnsi="Times New Roman" w:cs="Times New Roman"/>
          <w:vertAlign w:val="subscript"/>
        </w:rPr>
        <w:t>2</w:t>
      </w:r>
      <w:r>
        <w:rPr>
          <w:rFonts w:ascii="Times New Roman" w:hAnsi="Times New Roman" w:cs="Times New Roman"/>
        </w:rPr>
        <w:t>OH  + HCOO</w:t>
      </w:r>
      <w:r>
        <w:rPr>
          <w:rFonts w:ascii="Times New Roman" w:hAnsi="Times New Roman" w:cs="Times New Roman"/>
          <w:vertAlign w:val="superscript"/>
        </w:rPr>
        <w:t>-</w:t>
      </w:r>
      <w:r>
        <w:rPr>
          <w:rFonts w:ascii="Times New Roman" w:hAnsi="Times New Roman" w:cs="Times New Roman"/>
        </w:rPr>
        <w:t xml:space="preserve">  </w:t>
      </w:r>
    </w:p>
    <w:p w14:paraId="43143DFF" w14:textId="77777777" w:rsidR="00AF49E0" w:rsidRDefault="00AA201E">
      <w:pPr>
        <w:tabs>
          <w:tab w:val="left" w:pos="1935"/>
        </w:tabs>
        <w:rPr>
          <w:rFonts w:ascii="Times New Roman" w:hAnsi="Times New Roman" w:cs="Times New Roman"/>
        </w:rPr>
      </w:pPr>
      <w:r>
        <w:rPr>
          <w:rFonts w:ascii="Times New Roman" w:hAnsi="Times New Roman" w:cs="Times New Roman"/>
        </w:rPr>
        <w:t>Cơ chế:   HCHO  +  OH</w:t>
      </w:r>
      <w:r>
        <w:rPr>
          <w:rFonts w:ascii="Times New Roman" w:hAnsi="Times New Roman" w:cs="Times New Roman"/>
          <w:vertAlign w:val="superscript"/>
        </w:rPr>
        <w:t>-</w:t>
      </w:r>
      <w:sdt>
        <w:sdtPr>
          <w:rPr>
            <w:rFonts w:ascii="Times New Roman" w:hAnsi="Times New Roman" w:cs="Times New Roman"/>
          </w:rPr>
          <w:tag w:val="goog_rdk_21"/>
          <w:id w:val="22"/>
        </w:sdtPr>
        <w:sdtEndPr/>
        <w:sdtContent>
          <w:r>
            <w:rPr>
              <w:rFonts w:ascii="Times New Roman" w:eastAsia="Cardo" w:hAnsi="Times New Roman" w:cs="Times New Roman"/>
            </w:rPr>
            <w:t xml:space="preserve"> → HO-CH(O</w:t>
          </w:r>
        </w:sdtContent>
      </w:sdt>
      <w:r>
        <w:rPr>
          <w:rFonts w:ascii="Times New Roman" w:hAnsi="Times New Roman" w:cs="Times New Roman"/>
          <w:vertAlign w:val="superscript"/>
        </w:rPr>
        <w:t>-</w:t>
      </w:r>
      <w:r>
        <w:rPr>
          <w:rFonts w:ascii="Times New Roman" w:hAnsi="Times New Roman" w:cs="Times New Roman"/>
        </w:rPr>
        <w:t>)-H</w:t>
      </w:r>
    </w:p>
    <w:p w14:paraId="7A9B255B" w14:textId="77777777" w:rsidR="00AF49E0" w:rsidRDefault="00AA201E">
      <w:pPr>
        <w:tabs>
          <w:tab w:val="left" w:pos="1935"/>
        </w:tabs>
        <w:rPr>
          <w:rFonts w:ascii="Times New Roman" w:hAnsi="Times New Roman" w:cs="Times New Roman"/>
          <w:vertAlign w:val="superscript"/>
        </w:rPr>
      </w:pPr>
      <w:r>
        <w:rPr>
          <w:rFonts w:ascii="Times New Roman" w:hAnsi="Times New Roman" w:cs="Times New Roman"/>
        </w:rPr>
        <w:t>HO-CH(O</w:t>
      </w:r>
      <w:r>
        <w:rPr>
          <w:rFonts w:ascii="Times New Roman" w:hAnsi="Times New Roman" w:cs="Times New Roman"/>
          <w:vertAlign w:val="superscript"/>
        </w:rPr>
        <w:t>-</w:t>
      </w:r>
      <w:r>
        <w:rPr>
          <w:rFonts w:ascii="Times New Roman" w:hAnsi="Times New Roman" w:cs="Times New Roman"/>
        </w:rPr>
        <w:t>)-H  +  CH</w:t>
      </w:r>
      <w:r>
        <w:rPr>
          <w:rFonts w:ascii="Times New Roman" w:hAnsi="Times New Roman" w:cs="Times New Roman"/>
          <w:vertAlign w:val="subscript"/>
        </w:rPr>
        <w:t>2</w:t>
      </w:r>
      <w:sdt>
        <w:sdtPr>
          <w:rPr>
            <w:rFonts w:ascii="Times New Roman" w:hAnsi="Times New Roman" w:cs="Times New Roman"/>
          </w:rPr>
          <w:tag w:val="goog_rdk_22"/>
          <w:id w:val="23"/>
        </w:sdtPr>
        <w:sdtEndPr/>
        <w:sdtContent>
          <w:r>
            <w:rPr>
              <w:rFonts w:ascii="Times New Roman" w:eastAsia="Cardo" w:hAnsi="Times New Roman" w:cs="Times New Roman"/>
            </w:rPr>
            <w:t>=O → HCOOH  +  CH</w:t>
          </w:r>
        </w:sdtContent>
      </w:sdt>
      <w:r>
        <w:rPr>
          <w:rFonts w:ascii="Times New Roman" w:hAnsi="Times New Roman" w:cs="Times New Roman"/>
          <w:vertAlign w:val="subscript"/>
        </w:rPr>
        <w:t>3</w:t>
      </w:r>
      <w:r>
        <w:rPr>
          <w:rFonts w:ascii="Times New Roman" w:hAnsi="Times New Roman" w:cs="Times New Roman"/>
        </w:rPr>
        <w:t>O</w:t>
      </w:r>
      <w:r>
        <w:rPr>
          <w:rFonts w:ascii="Times New Roman" w:hAnsi="Times New Roman" w:cs="Times New Roman"/>
          <w:vertAlign w:val="superscript"/>
        </w:rPr>
        <w:t>-</w:t>
      </w:r>
    </w:p>
    <w:p w14:paraId="2CF501C1" w14:textId="77777777" w:rsidR="00AF49E0" w:rsidRDefault="00AA201E">
      <w:pPr>
        <w:tabs>
          <w:tab w:val="left" w:pos="1935"/>
        </w:tabs>
        <w:rPr>
          <w:rFonts w:ascii="Times New Roman" w:hAnsi="Times New Roman" w:cs="Times New Roman"/>
        </w:rPr>
      </w:pPr>
      <w:r>
        <w:rPr>
          <w:rFonts w:ascii="Times New Roman" w:hAnsi="Times New Roman" w:cs="Times New Roman"/>
        </w:rPr>
        <w:t>HCOOH  +  CH</w:t>
      </w:r>
      <w:r>
        <w:rPr>
          <w:rFonts w:ascii="Times New Roman" w:hAnsi="Times New Roman" w:cs="Times New Roman"/>
          <w:vertAlign w:val="subscript"/>
        </w:rPr>
        <w:t>3</w:t>
      </w:r>
      <w:r>
        <w:rPr>
          <w:rFonts w:ascii="Times New Roman" w:hAnsi="Times New Roman" w:cs="Times New Roman"/>
        </w:rPr>
        <w:t>O</w:t>
      </w:r>
      <w:r>
        <w:rPr>
          <w:rFonts w:ascii="Times New Roman" w:hAnsi="Times New Roman" w:cs="Times New Roman"/>
          <w:vertAlign w:val="superscript"/>
        </w:rPr>
        <w:t>-</w:t>
      </w:r>
      <w:sdt>
        <w:sdtPr>
          <w:rPr>
            <w:rFonts w:ascii="Times New Roman" w:hAnsi="Times New Roman" w:cs="Times New Roman"/>
          </w:rPr>
          <w:tag w:val="goog_rdk_23"/>
          <w:id w:val="24"/>
        </w:sdtPr>
        <w:sdtEndPr/>
        <w:sdtContent>
          <w:r>
            <w:rPr>
              <w:rFonts w:ascii="Times New Roman" w:eastAsia="Cardo" w:hAnsi="Times New Roman" w:cs="Times New Roman"/>
            </w:rPr>
            <w:t xml:space="preserve"> → HCOO</w:t>
          </w:r>
        </w:sdtContent>
      </w:sdt>
      <w:r>
        <w:rPr>
          <w:rFonts w:ascii="Times New Roman" w:hAnsi="Times New Roman" w:cs="Times New Roman"/>
          <w:vertAlign w:val="superscript"/>
        </w:rPr>
        <w:t>-</w:t>
      </w:r>
      <w:r>
        <w:rPr>
          <w:rFonts w:ascii="Times New Roman" w:hAnsi="Times New Roman" w:cs="Times New Roman"/>
        </w:rPr>
        <w:t xml:space="preserve">  + CH</w:t>
      </w:r>
      <w:r>
        <w:rPr>
          <w:rFonts w:ascii="Times New Roman" w:hAnsi="Times New Roman" w:cs="Times New Roman"/>
          <w:vertAlign w:val="subscript"/>
        </w:rPr>
        <w:t>3</w:t>
      </w:r>
      <w:r>
        <w:rPr>
          <w:rFonts w:ascii="Times New Roman" w:hAnsi="Times New Roman" w:cs="Times New Roman"/>
        </w:rPr>
        <w:t>OH</w:t>
      </w:r>
    </w:p>
    <w:p w14:paraId="4E511FF4" w14:textId="34B90934" w:rsidR="00AF49E0" w:rsidRDefault="00AA201E">
      <w:pPr>
        <w:tabs>
          <w:tab w:val="left" w:pos="1935"/>
        </w:tabs>
        <w:rPr>
          <w:rFonts w:ascii="Times New Roman" w:hAnsi="Times New Roman" w:cs="Times New Roman"/>
          <w:b/>
          <w:u w:val="single"/>
        </w:rPr>
      </w:pPr>
      <w:r>
        <w:rPr>
          <w:rFonts w:ascii="Times New Roman" w:hAnsi="Times New Roman" w:cs="Times New Roman"/>
          <w:b/>
          <w:u w:val="single"/>
        </w:rPr>
        <w:lastRenderedPageBreak/>
        <w:t xml:space="preserve">2. Phản ứng thế tạo liên kết </w:t>
      </w:r>
      <w:r w:rsidR="00845861">
        <w:rPr>
          <w:rFonts w:ascii="Times New Roman" w:hAnsi="Times New Roman" w:cs="Times New Roman"/>
          <w:b/>
          <w:u w:val="single"/>
        </w:rPr>
        <w:t>carbon</w:t>
      </w:r>
      <w:r>
        <w:rPr>
          <w:rFonts w:ascii="Times New Roman" w:hAnsi="Times New Roman" w:cs="Times New Roman"/>
          <w:b/>
          <w:u w:val="single"/>
        </w:rPr>
        <w:t>-n</w:t>
      </w:r>
      <w:r w:rsidR="00A13CC8">
        <w:rPr>
          <w:rFonts w:ascii="Times New Roman" w:hAnsi="Times New Roman" w:cs="Times New Roman"/>
          <w:b/>
          <w:u w:val="single"/>
        </w:rPr>
        <w:t>itrogen</w:t>
      </w:r>
      <w:r>
        <w:rPr>
          <w:rFonts w:ascii="Times New Roman" w:hAnsi="Times New Roman" w:cs="Times New Roman"/>
          <w:b/>
          <w:u w:val="single"/>
        </w:rPr>
        <w:t xml:space="preserve"> (phản ứng với dẫn xuất </w:t>
      </w:r>
      <w:r w:rsidR="00603EE0">
        <w:rPr>
          <w:rFonts w:ascii="Times New Roman" w:hAnsi="Times New Roman" w:cs="Times New Roman"/>
          <w:b/>
          <w:u w:val="single"/>
        </w:rPr>
        <w:t>ammonium</w:t>
      </w:r>
      <w:r>
        <w:rPr>
          <w:rFonts w:ascii="Times New Roman" w:hAnsi="Times New Roman" w:cs="Times New Roman"/>
          <w:b/>
          <w:u w:val="single"/>
        </w:rPr>
        <w:t>)</w:t>
      </w:r>
    </w:p>
    <w:p w14:paraId="1943C17D" w14:textId="77777777" w:rsidR="00AF49E0" w:rsidRDefault="00AA201E">
      <w:pPr>
        <w:tabs>
          <w:tab w:val="left" w:pos="1935"/>
        </w:tabs>
        <w:rPr>
          <w:rFonts w:ascii="Times New Roman" w:hAnsi="Times New Roman" w:cs="Times New Roman"/>
        </w:rPr>
      </w:pPr>
      <w:r>
        <w:rPr>
          <w:rFonts w:ascii="Times New Roman" w:hAnsi="Times New Roman" w:cs="Times New Roman"/>
        </w:rPr>
        <w:tab/>
        <w:t>R-CHO  +  H</w:t>
      </w:r>
      <w:r>
        <w:rPr>
          <w:rFonts w:ascii="Times New Roman" w:hAnsi="Times New Roman" w:cs="Times New Roman"/>
          <w:vertAlign w:val="subscript"/>
        </w:rPr>
        <w:t>2</w:t>
      </w:r>
      <w:sdt>
        <w:sdtPr>
          <w:rPr>
            <w:rFonts w:ascii="Times New Roman" w:hAnsi="Times New Roman" w:cs="Times New Roman"/>
          </w:rPr>
          <w:tag w:val="goog_rdk_24"/>
          <w:id w:val="25"/>
        </w:sdtPr>
        <w:sdtEndPr/>
        <w:sdtContent>
          <w:r>
            <w:rPr>
              <w:rFonts w:ascii="Times New Roman" w:eastAsia="Cardo" w:hAnsi="Times New Roman" w:cs="Times New Roman"/>
            </w:rPr>
            <w:t>N-R’  →  R-CH(OH)-NH-R’</w:t>
          </w:r>
        </w:sdtContent>
      </w:sdt>
    </w:p>
    <w:p w14:paraId="576296D3" w14:textId="77777777" w:rsidR="00AF49E0" w:rsidRDefault="005833A8">
      <w:pPr>
        <w:tabs>
          <w:tab w:val="left" w:pos="1935"/>
        </w:tabs>
        <w:rPr>
          <w:rFonts w:ascii="Times New Roman" w:hAnsi="Times New Roman" w:cs="Times New Roman"/>
        </w:rPr>
      </w:pPr>
      <w:sdt>
        <w:sdtPr>
          <w:rPr>
            <w:rFonts w:ascii="Times New Roman" w:hAnsi="Times New Roman" w:cs="Times New Roman"/>
          </w:rPr>
          <w:tag w:val="goog_rdk_25"/>
          <w:id w:val="26"/>
        </w:sdtPr>
        <w:sdtEndPr/>
        <w:sdtContent>
          <w:r w:rsidR="00AA201E">
            <w:rPr>
              <w:rFonts w:ascii="Times New Roman" w:eastAsia="Cardo" w:hAnsi="Times New Roman" w:cs="Times New Roman"/>
            </w:rPr>
            <w:tab/>
            <w:t>R-CH(OH)-NH-R’   → R-CH=N-R’  + H</w:t>
          </w:r>
        </w:sdtContent>
      </w:sdt>
      <w:r w:rsidR="00AA201E">
        <w:rPr>
          <w:rFonts w:ascii="Times New Roman" w:hAnsi="Times New Roman" w:cs="Times New Roman"/>
          <w:vertAlign w:val="subscript"/>
        </w:rPr>
        <w:t>2</w:t>
      </w:r>
      <w:r w:rsidR="00AA201E">
        <w:rPr>
          <w:rFonts w:ascii="Times New Roman" w:hAnsi="Times New Roman" w:cs="Times New Roman"/>
        </w:rPr>
        <w:t>O</w:t>
      </w:r>
    </w:p>
    <w:p w14:paraId="7C410240" w14:textId="51CAEDBE" w:rsidR="00AF49E0" w:rsidRDefault="00AA201E">
      <w:pPr>
        <w:tabs>
          <w:tab w:val="left" w:pos="1935"/>
        </w:tabs>
        <w:rPr>
          <w:rFonts w:ascii="Times New Roman" w:hAnsi="Times New Roman" w:cs="Times New Roman"/>
        </w:rPr>
      </w:pPr>
      <w:r>
        <w:rPr>
          <w:rFonts w:ascii="Times New Roman" w:hAnsi="Times New Roman" w:cs="Times New Roman"/>
        </w:rPr>
        <w:t xml:space="preserve">- Phản ứng ngưng tụ với </w:t>
      </w:r>
      <w:r w:rsidR="00845861">
        <w:rPr>
          <w:rFonts w:ascii="Times New Roman" w:hAnsi="Times New Roman" w:cs="Times New Roman"/>
        </w:rPr>
        <w:t>hydrogen</w:t>
      </w:r>
      <w:r>
        <w:rPr>
          <w:rFonts w:ascii="Times New Roman" w:hAnsi="Times New Roman" w:cs="Times New Roman"/>
        </w:rPr>
        <w:t>xyl amin</w:t>
      </w:r>
      <w:r w:rsidR="00A13CC8">
        <w:rPr>
          <w:rFonts w:ascii="Times New Roman" w:hAnsi="Times New Roman" w:cs="Times New Roman"/>
        </w:rPr>
        <w:t>e</w:t>
      </w:r>
      <w:r>
        <w:rPr>
          <w:rFonts w:ascii="Times New Roman" w:hAnsi="Times New Roman" w:cs="Times New Roman"/>
        </w:rPr>
        <w:t xml:space="preserve"> →oxygenm (</w:t>
      </w:r>
      <w:r w:rsidR="00A13CC8" w:rsidRPr="00A13CC8">
        <w:rPr>
          <w:rFonts w:ascii="Times New Roman" w:hAnsi="Times New Roman" w:cs="Times New Roman"/>
        </w:rPr>
        <w:t>andoxime, xetoxim</w:t>
      </w:r>
      <w:r>
        <w:rPr>
          <w:rFonts w:ascii="Times New Roman" w:hAnsi="Times New Roman" w:cs="Times New Roman"/>
        </w:rPr>
        <w:t>)</w:t>
      </w:r>
    </w:p>
    <w:p w14:paraId="65005D24" w14:textId="77777777" w:rsidR="00AF49E0" w:rsidRDefault="00AA201E">
      <w:pPr>
        <w:tabs>
          <w:tab w:val="left" w:pos="1935"/>
        </w:tabs>
        <w:rPr>
          <w:rFonts w:ascii="Times New Roman" w:hAnsi="Times New Roman" w:cs="Times New Roman"/>
        </w:rPr>
      </w:pPr>
      <w:r>
        <w:rPr>
          <w:rFonts w:ascii="Times New Roman" w:hAnsi="Times New Roman" w:cs="Times New Roman"/>
        </w:rPr>
        <w:tab/>
        <w:t>CH</w:t>
      </w:r>
      <w:r>
        <w:rPr>
          <w:rFonts w:ascii="Times New Roman" w:hAnsi="Times New Roman" w:cs="Times New Roman"/>
          <w:vertAlign w:val="subscript"/>
        </w:rPr>
        <w:t>3</w:t>
      </w:r>
      <w:r>
        <w:rPr>
          <w:rFonts w:ascii="Times New Roman" w:hAnsi="Times New Roman" w:cs="Times New Roman"/>
        </w:rPr>
        <w:t>-CHO  H</w:t>
      </w:r>
      <w:r>
        <w:rPr>
          <w:rFonts w:ascii="Times New Roman" w:hAnsi="Times New Roman" w:cs="Times New Roman"/>
          <w:vertAlign w:val="subscript"/>
        </w:rPr>
        <w:t>2</w:t>
      </w:r>
      <w:sdt>
        <w:sdtPr>
          <w:rPr>
            <w:rFonts w:ascii="Times New Roman" w:hAnsi="Times New Roman" w:cs="Times New Roman"/>
          </w:rPr>
          <w:tag w:val="goog_rdk_26"/>
          <w:id w:val="27"/>
        </w:sdtPr>
        <w:sdtEndPr/>
        <w:sdtContent>
          <w:r>
            <w:rPr>
              <w:rFonts w:ascii="Times New Roman" w:eastAsia="Cardo" w:hAnsi="Times New Roman" w:cs="Times New Roman"/>
            </w:rPr>
            <w:t>N-OH → CH</w:t>
          </w:r>
        </w:sdtContent>
      </w:sdt>
      <w:r>
        <w:rPr>
          <w:rFonts w:ascii="Times New Roman" w:hAnsi="Times New Roman" w:cs="Times New Roman"/>
          <w:vertAlign w:val="subscript"/>
        </w:rPr>
        <w:t>3</w:t>
      </w:r>
      <w:r>
        <w:rPr>
          <w:rFonts w:ascii="Times New Roman" w:hAnsi="Times New Roman" w:cs="Times New Roman"/>
        </w:rPr>
        <w:t>-CH=N-OH  + H</w:t>
      </w:r>
      <w:r>
        <w:rPr>
          <w:rFonts w:ascii="Times New Roman" w:hAnsi="Times New Roman" w:cs="Times New Roman"/>
          <w:vertAlign w:val="subscript"/>
        </w:rPr>
        <w:t>2</w:t>
      </w:r>
      <w:r>
        <w:rPr>
          <w:rFonts w:ascii="Times New Roman" w:hAnsi="Times New Roman" w:cs="Times New Roman"/>
        </w:rPr>
        <w:t>O</w:t>
      </w:r>
    </w:p>
    <w:p w14:paraId="5A020CB6" w14:textId="77777777" w:rsidR="00AF49E0" w:rsidRDefault="00AA201E">
      <w:pPr>
        <w:tabs>
          <w:tab w:val="left" w:pos="1935"/>
        </w:tabs>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axetanđoxim</w:t>
      </w:r>
    </w:p>
    <w:p w14:paraId="1BAE8BC5" w14:textId="5611CA78" w:rsidR="00AF49E0" w:rsidRDefault="00AA201E">
      <w:pPr>
        <w:tabs>
          <w:tab w:val="left" w:pos="1935"/>
        </w:tabs>
        <w:rPr>
          <w:rFonts w:ascii="Times New Roman" w:hAnsi="Times New Roman" w:cs="Times New Roman"/>
        </w:rPr>
      </w:pPr>
      <w:r>
        <w:rPr>
          <w:rFonts w:ascii="Times New Roman" w:hAnsi="Times New Roman" w:cs="Times New Roman"/>
        </w:rPr>
        <w:t xml:space="preserve">- Phản ứng ngưng tụ với </w:t>
      </w:r>
      <w:r w:rsidR="00A13CC8" w:rsidRPr="00186BD7">
        <w:rPr>
          <w:rFonts w:ascii="Times New Roman" w:hAnsi="Times New Roman" w:cs="Times New Roman"/>
        </w:rPr>
        <w:t>hydraz</w:t>
      </w:r>
      <w:r w:rsidR="00A13CC8">
        <w:rPr>
          <w:rFonts w:ascii="Times New Roman" w:hAnsi="Times New Roman" w:cs="Times New Roman"/>
        </w:rPr>
        <w:t>i</w:t>
      </w:r>
      <w:r w:rsidR="00A13CC8" w:rsidRPr="00186BD7">
        <w:rPr>
          <w:rFonts w:ascii="Times New Roman" w:hAnsi="Times New Roman" w:cs="Times New Roman"/>
        </w:rPr>
        <w:t>ne</w:t>
      </w:r>
      <w:r>
        <w:rPr>
          <w:rFonts w:ascii="Times New Roman" w:hAnsi="Times New Roman" w:cs="Times New Roman"/>
        </w:rPr>
        <w:t xml:space="preserve"> → </w:t>
      </w:r>
      <w:r w:rsidR="00A13CC8" w:rsidRPr="00186BD7">
        <w:rPr>
          <w:rFonts w:ascii="Times New Roman" w:hAnsi="Times New Roman" w:cs="Times New Roman"/>
        </w:rPr>
        <w:t>hydraz</w:t>
      </w:r>
      <w:r w:rsidR="00A13CC8">
        <w:rPr>
          <w:rFonts w:ascii="Times New Roman" w:hAnsi="Times New Roman" w:cs="Times New Roman"/>
        </w:rPr>
        <w:t>o</w:t>
      </w:r>
      <w:r w:rsidR="00A13CC8" w:rsidRPr="00186BD7">
        <w:rPr>
          <w:rFonts w:ascii="Times New Roman" w:hAnsi="Times New Roman" w:cs="Times New Roman"/>
        </w:rPr>
        <w:t>ne</w:t>
      </w:r>
      <w:r>
        <w:rPr>
          <w:rFonts w:ascii="Times New Roman" w:hAnsi="Times New Roman" w:cs="Times New Roman"/>
        </w:rPr>
        <w:t xml:space="preserve"> và azin</w:t>
      </w:r>
    </w:p>
    <w:p w14:paraId="1234BC64" w14:textId="77777777" w:rsidR="00AF49E0" w:rsidRDefault="00AA201E">
      <w:pPr>
        <w:tabs>
          <w:tab w:val="left" w:pos="1935"/>
        </w:tabs>
        <w:rPr>
          <w:rFonts w:ascii="Times New Roman" w:hAnsi="Times New Roman" w:cs="Times New Roman"/>
        </w:rPr>
      </w:pPr>
      <w:r>
        <w:rPr>
          <w:rFonts w:ascii="Times New Roman" w:hAnsi="Times New Roman" w:cs="Times New Roman"/>
        </w:rPr>
        <w:tab/>
        <w:t>(R)</w:t>
      </w:r>
      <w:r>
        <w:rPr>
          <w:rFonts w:ascii="Times New Roman" w:hAnsi="Times New Roman" w:cs="Times New Roman"/>
          <w:vertAlign w:val="subscript"/>
        </w:rPr>
        <w:t>2</w:t>
      </w:r>
      <w:r>
        <w:rPr>
          <w:rFonts w:ascii="Times New Roman" w:hAnsi="Times New Roman" w:cs="Times New Roman"/>
        </w:rPr>
        <w:t>C=O  + H</w:t>
      </w:r>
      <w:r>
        <w:rPr>
          <w:rFonts w:ascii="Times New Roman" w:hAnsi="Times New Roman" w:cs="Times New Roman"/>
          <w:vertAlign w:val="subscript"/>
        </w:rPr>
        <w:t>2</w:t>
      </w:r>
      <w:r>
        <w:rPr>
          <w:rFonts w:ascii="Times New Roman" w:hAnsi="Times New Roman" w:cs="Times New Roman"/>
        </w:rPr>
        <w:t>N-NH</w:t>
      </w:r>
      <w:r>
        <w:rPr>
          <w:rFonts w:ascii="Times New Roman" w:hAnsi="Times New Roman" w:cs="Times New Roman"/>
          <w:vertAlign w:val="subscript"/>
        </w:rPr>
        <w:t>2</w:t>
      </w:r>
      <w:sdt>
        <w:sdtPr>
          <w:rPr>
            <w:rFonts w:ascii="Times New Roman" w:hAnsi="Times New Roman" w:cs="Times New Roman"/>
          </w:rPr>
          <w:tag w:val="goog_rdk_27"/>
          <w:id w:val="28"/>
        </w:sdtPr>
        <w:sdtEndPr/>
        <w:sdtContent>
          <w:r>
            <w:rPr>
              <w:rFonts w:ascii="Times New Roman" w:eastAsia="Cardo" w:hAnsi="Times New Roman" w:cs="Times New Roman"/>
            </w:rPr>
            <w:t xml:space="preserve"> → (R)</w:t>
          </w:r>
        </w:sdtContent>
      </w:sdt>
      <w:r>
        <w:rPr>
          <w:rFonts w:ascii="Times New Roman" w:hAnsi="Times New Roman" w:cs="Times New Roman"/>
          <w:vertAlign w:val="subscript"/>
        </w:rPr>
        <w:t>2</w:t>
      </w:r>
      <w:r>
        <w:rPr>
          <w:rFonts w:ascii="Times New Roman" w:hAnsi="Times New Roman" w:cs="Times New Roman"/>
        </w:rPr>
        <w:t>C=N-NH</w:t>
      </w:r>
      <w:r>
        <w:rPr>
          <w:rFonts w:ascii="Times New Roman" w:hAnsi="Times New Roman" w:cs="Times New Roman"/>
          <w:vertAlign w:val="subscript"/>
        </w:rPr>
        <w:t>2</w:t>
      </w:r>
      <w:r>
        <w:rPr>
          <w:rFonts w:ascii="Times New Roman" w:hAnsi="Times New Roman" w:cs="Times New Roman"/>
        </w:rPr>
        <w:t xml:space="preserve"> + H</w:t>
      </w:r>
      <w:r>
        <w:rPr>
          <w:rFonts w:ascii="Times New Roman" w:hAnsi="Times New Roman" w:cs="Times New Roman"/>
          <w:vertAlign w:val="subscript"/>
        </w:rPr>
        <w:t>2</w:t>
      </w:r>
      <w:r>
        <w:rPr>
          <w:rFonts w:ascii="Times New Roman" w:hAnsi="Times New Roman" w:cs="Times New Roman"/>
        </w:rPr>
        <w:t>O</w:t>
      </w:r>
    </w:p>
    <w:p w14:paraId="0C2C082C" w14:textId="77777777" w:rsidR="00AF49E0" w:rsidRDefault="00AA201E">
      <w:pPr>
        <w:tabs>
          <w:tab w:val="left" w:pos="1935"/>
        </w:tabs>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Hiđrazon</w:t>
      </w:r>
    </w:p>
    <w:p w14:paraId="10422A2C" w14:textId="77777777" w:rsidR="00AF49E0" w:rsidRDefault="00AA201E">
      <w:pPr>
        <w:tabs>
          <w:tab w:val="left" w:pos="1935"/>
        </w:tabs>
        <w:rPr>
          <w:rFonts w:ascii="Times New Roman" w:hAnsi="Times New Roman" w:cs="Times New Roman"/>
        </w:rPr>
      </w:pPr>
      <w:r>
        <w:rPr>
          <w:rFonts w:ascii="Times New Roman" w:hAnsi="Times New Roman" w:cs="Times New Roman"/>
        </w:rPr>
        <w:tab/>
        <w:t>(R)</w:t>
      </w:r>
      <w:r>
        <w:rPr>
          <w:rFonts w:ascii="Times New Roman" w:hAnsi="Times New Roman" w:cs="Times New Roman"/>
          <w:vertAlign w:val="subscript"/>
        </w:rPr>
        <w:t>2</w:t>
      </w:r>
      <w:r>
        <w:rPr>
          <w:rFonts w:ascii="Times New Roman" w:hAnsi="Times New Roman" w:cs="Times New Roman"/>
        </w:rPr>
        <w:t>C=O  + (R)</w:t>
      </w:r>
      <w:r>
        <w:rPr>
          <w:rFonts w:ascii="Times New Roman" w:hAnsi="Times New Roman" w:cs="Times New Roman"/>
          <w:vertAlign w:val="subscript"/>
        </w:rPr>
        <w:t>2</w:t>
      </w:r>
      <w:r>
        <w:rPr>
          <w:rFonts w:ascii="Times New Roman" w:hAnsi="Times New Roman" w:cs="Times New Roman"/>
        </w:rPr>
        <w:t>C=N-NH</w:t>
      </w:r>
      <w:r>
        <w:rPr>
          <w:rFonts w:ascii="Times New Roman" w:hAnsi="Times New Roman" w:cs="Times New Roman"/>
          <w:vertAlign w:val="subscript"/>
        </w:rPr>
        <w:t>2</w:t>
      </w:r>
      <w:sdt>
        <w:sdtPr>
          <w:rPr>
            <w:rFonts w:ascii="Times New Roman" w:hAnsi="Times New Roman" w:cs="Times New Roman"/>
          </w:rPr>
          <w:tag w:val="goog_rdk_28"/>
          <w:id w:val="29"/>
        </w:sdtPr>
        <w:sdtEndPr/>
        <w:sdtContent>
          <w:r>
            <w:rPr>
              <w:rFonts w:ascii="Times New Roman" w:eastAsia="Cardo" w:hAnsi="Times New Roman" w:cs="Times New Roman"/>
            </w:rPr>
            <w:t xml:space="preserve"> → (R)</w:t>
          </w:r>
        </w:sdtContent>
      </w:sdt>
      <w:r>
        <w:rPr>
          <w:rFonts w:ascii="Times New Roman" w:hAnsi="Times New Roman" w:cs="Times New Roman"/>
          <w:vertAlign w:val="subscript"/>
        </w:rPr>
        <w:t>2</w:t>
      </w:r>
      <w:r>
        <w:rPr>
          <w:rFonts w:ascii="Times New Roman" w:hAnsi="Times New Roman" w:cs="Times New Roman"/>
        </w:rPr>
        <w:t>C=N-N=C(R)</w:t>
      </w:r>
      <w:r>
        <w:rPr>
          <w:rFonts w:ascii="Times New Roman" w:hAnsi="Times New Roman" w:cs="Times New Roman"/>
          <w:vertAlign w:val="subscript"/>
        </w:rPr>
        <w:t>2</w:t>
      </w:r>
      <w:r>
        <w:rPr>
          <w:rFonts w:ascii="Times New Roman" w:hAnsi="Times New Roman" w:cs="Times New Roman"/>
        </w:rPr>
        <w:t xml:space="preserve"> + H</w:t>
      </w:r>
      <w:r>
        <w:rPr>
          <w:rFonts w:ascii="Times New Roman" w:hAnsi="Times New Roman" w:cs="Times New Roman"/>
          <w:vertAlign w:val="subscript"/>
        </w:rPr>
        <w:t>2</w:t>
      </w:r>
      <w:r>
        <w:rPr>
          <w:rFonts w:ascii="Times New Roman" w:hAnsi="Times New Roman" w:cs="Times New Roman"/>
        </w:rPr>
        <w:t>O</w:t>
      </w:r>
    </w:p>
    <w:p w14:paraId="55589793" w14:textId="77777777" w:rsidR="00AF49E0" w:rsidRDefault="00AA201E">
      <w:pPr>
        <w:tabs>
          <w:tab w:val="left" w:pos="1935"/>
        </w:tabs>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Azin</w:t>
      </w:r>
    </w:p>
    <w:p w14:paraId="42BBC815" w14:textId="0857F937" w:rsidR="00AF49E0" w:rsidRDefault="00AA201E">
      <w:pPr>
        <w:tabs>
          <w:tab w:val="left" w:pos="1935"/>
        </w:tabs>
        <w:rPr>
          <w:rFonts w:ascii="Times New Roman" w:hAnsi="Times New Roman" w:cs="Times New Roman"/>
        </w:rPr>
      </w:pPr>
      <w:r>
        <w:rPr>
          <w:rFonts w:ascii="Times New Roman" w:hAnsi="Times New Roman" w:cs="Times New Roman"/>
        </w:rPr>
        <w:t xml:space="preserve">- Phản ứng ngưng tụ phenyl </w:t>
      </w:r>
      <w:r w:rsidR="00A13CC8" w:rsidRPr="00186BD7">
        <w:rPr>
          <w:rFonts w:ascii="Times New Roman" w:hAnsi="Times New Roman" w:cs="Times New Roman"/>
        </w:rPr>
        <w:t>hydrazine</w:t>
      </w:r>
      <w:r>
        <w:rPr>
          <w:rFonts w:ascii="Times New Roman" w:hAnsi="Times New Roman" w:cs="Times New Roman"/>
        </w:rPr>
        <w:t xml:space="preserve"> tạo thành phenyl </w:t>
      </w:r>
      <w:r w:rsidR="00A13CC8" w:rsidRPr="00186BD7">
        <w:rPr>
          <w:rFonts w:ascii="Times New Roman" w:hAnsi="Times New Roman" w:cs="Times New Roman"/>
        </w:rPr>
        <w:t>hydraz</w:t>
      </w:r>
      <w:r w:rsidR="00A13CC8">
        <w:rPr>
          <w:rFonts w:ascii="Times New Roman" w:hAnsi="Times New Roman" w:cs="Times New Roman"/>
        </w:rPr>
        <w:t>o</w:t>
      </w:r>
      <w:r w:rsidR="00A13CC8" w:rsidRPr="00186BD7">
        <w:rPr>
          <w:rFonts w:ascii="Times New Roman" w:hAnsi="Times New Roman" w:cs="Times New Roman"/>
        </w:rPr>
        <w:t>ne</w:t>
      </w:r>
    </w:p>
    <w:p w14:paraId="38F793C3" w14:textId="77777777" w:rsidR="00AF49E0" w:rsidRDefault="00AA201E">
      <w:pPr>
        <w:tabs>
          <w:tab w:val="left" w:pos="1935"/>
        </w:tabs>
        <w:rPr>
          <w:rFonts w:ascii="Times New Roman" w:hAnsi="Times New Roman" w:cs="Times New Roman"/>
        </w:rPr>
      </w:pPr>
      <w:r>
        <w:rPr>
          <w:rFonts w:ascii="Times New Roman" w:hAnsi="Times New Roman" w:cs="Times New Roman"/>
        </w:rPr>
        <w:tab/>
        <w:t>CH</w:t>
      </w:r>
      <w:r>
        <w:rPr>
          <w:rFonts w:ascii="Times New Roman" w:hAnsi="Times New Roman" w:cs="Times New Roman"/>
          <w:vertAlign w:val="subscript"/>
        </w:rPr>
        <w:t>3</w:t>
      </w:r>
      <w:r>
        <w:rPr>
          <w:rFonts w:ascii="Times New Roman" w:hAnsi="Times New Roman" w:cs="Times New Roman"/>
        </w:rPr>
        <w:t>CH=O + H</w:t>
      </w:r>
      <w:r>
        <w:rPr>
          <w:rFonts w:ascii="Times New Roman" w:hAnsi="Times New Roman" w:cs="Times New Roman"/>
          <w:vertAlign w:val="subscript"/>
        </w:rPr>
        <w:t>2</w:t>
      </w:r>
      <w:r>
        <w:rPr>
          <w:rFonts w:ascii="Times New Roman" w:hAnsi="Times New Roman" w:cs="Times New Roman"/>
        </w:rPr>
        <w:t>N-NH-C</w:t>
      </w:r>
      <w:r>
        <w:rPr>
          <w:rFonts w:ascii="Times New Roman" w:hAnsi="Times New Roman" w:cs="Times New Roman"/>
          <w:vertAlign w:val="subscript"/>
        </w:rPr>
        <w:t>6</w:t>
      </w:r>
      <w:r>
        <w:rPr>
          <w:rFonts w:ascii="Times New Roman" w:hAnsi="Times New Roman" w:cs="Times New Roman"/>
        </w:rPr>
        <w:t>H</w:t>
      </w:r>
      <w:r>
        <w:rPr>
          <w:rFonts w:ascii="Times New Roman" w:hAnsi="Times New Roman" w:cs="Times New Roman"/>
          <w:vertAlign w:val="subscript"/>
        </w:rPr>
        <w:t>5</w:t>
      </w:r>
      <w:sdt>
        <w:sdtPr>
          <w:rPr>
            <w:rFonts w:ascii="Times New Roman" w:hAnsi="Times New Roman" w:cs="Times New Roman"/>
          </w:rPr>
          <w:tag w:val="goog_rdk_29"/>
          <w:id w:val="30"/>
        </w:sdtPr>
        <w:sdtEndPr/>
        <w:sdtContent>
          <w:r>
            <w:rPr>
              <w:rFonts w:ascii="Times New Roman" w:eastAsia="Cardo" w:hAnsi="Times New Roman" w:cs="Times New Roman"/>
            </w:rPr>
            <w:t xml:space="preserve"> → CH</w:t>
          </w:r>
        </w:sdtContent>
      </w:sdt>
      <w:r>
        <w:rPr>
          <w:rFonts w:ascii="Times New Roman" w:hAnsi="Times New Roman" w:cs="Times New Roman"/>
          <w:vertAlign w:val="subscript"/>
        </w:rPr>
        <w:t>3</w:t>
      </w:r>
      <w:r>
        <w:rPr>
          <w:rFonts w:ascii="Times New Roman" w:hAnsi="Times New Roman" w:cs="Times New Roman"/>
        </w:rPr>
        <w:t>-CH=N-NH-C</w:t>
      </w:r>
      <w:r>
        <w:rPr>
          <w:rFonts w:ascii="Times New Roman" w:hAnsi="Times New Roman" w:cs="Times New Roman"/>
          <w:vertAlign w:val="subscript"/>
        </w:rPr>
        <w:t>6</w:t>
      </w:r>
      <w:r>
        <w:rPr>
          <w:rFonts w:ascii="Times New Roman" w:hAnsi="Times New Roman" w:cs="Times New Roman"/>
        </w:rPr>
        <w:t>H</w:t>
      </w:r>
      <w:r>
        <w:rPr>
          <w:rFonts w:ascii="Times New Roman" w:hAnsi="Times New Roman" w:cs="Times New Roman"/>
          <w:vertAlign w:val="subscript"/>
        </w:rPr>
        <w:t>5</w:t>
      </w:r>
      <w:r>
        <w:rPr>
          <w:rFonts w:ascii="Times New Roman" w:hAnsi="Times New Roman" w:cs="Times New Roman"/>
        </w:rPr>
        <w:t xml:space="preserve"> + H</w:t>
      </w:r>
      <w:r>
        <w:rPr>
          <w:rFonts w:ascii="Times New Roman" w:hAnsi="Times New Roman" w:cs="Times New Roman"/>
          <w:vertAlign w:val="subscript"/>
        </w:rPr>
        <w:t>2</w:t>
      </w:r>
      <w:r>
        <w:rPr>
          <w:rFonts w:ascii="Times New Roman" w:hAnsi="Times New Roman" w:cs="Times New Roman"/>
        </w:rPr>
        <w:t>O</w:t>
      </w:r>
    </w:p>
    <w:p w14:paraId="0CEC7A48" w14:textId="77777777" w:rsidR="00AF49E0" w:rsidRDefault="00AA201E">
      <w:pPr>
        <w:tabs>
          <w:tab w:val="left" w:pos="1935"/>
        </w:tabs>
        <w:rPr>
          <w:rFonts w:ascii="Times New Roman" w:hAnsi="Times New Roman" w:cs="Times New Roman"/>
        </w:rPr>
      </w:pPr>
      <w:r>
        <w:rPr>
          <w:rFonts w:ascii="Times New Roman" w:hAnsi="Times New Roman" w:cs="Times New Roman"/>
        </w:rPr>
        <w:t>- Phản ứng ngưng tụ với NH</w:t>
      </w:r>
      <w:r>
        <w:rPr>
          <w:rFonts w:ascii="Times New Roman" w:hAnsi="Times New Roman" w:cs="Times New Roman"/>
          <w:vertAlign w:val="subscript"/>
        </w:rPr>
        <w:t>3</w:t>
      </w:r>
      <w:r>
        <w:rPr>
          <w:rFonts w:ascii="Times New Roman" w:hAnsi="Times New Roman" w:cs="Times New Roman"/>
        </w:rPr>
        <w:t xml:space="preserve"> tạo thành hợp chất không bền, tự chuyển thành hợp chất bền</w:t>
      </w:r>
    </w:p>
    <w:p w14:paraId="671BD8D9" w14:textId="77777777" w:rsidR="00AF49E0" w:rsidRDefault="00AA201E">
      <w:pPr>
        <w:tabs>
          <w:tab w:val="left" w:pos="1935"/>
        </w:tabs>
        <w:rPr>
          <w:rFonts w:ascii="Times New Roman" w:hAnsi="Times New Roman" w:cs="Times New Roman"/>
        </w:rPr>
      </w:pPr>
      <w:r>
        <w:rPr>
          <w:rFonts w:ascii="Times New Roman" w:hAnsi="Times New Roman" w:cs="Times New Roman"/>
        </w:rPr>
        <w:tab/>
        <w:t>6CH</w:t>
      </w:r>
      <w:r>
        <w:rPr>
          <w:rFonts w:ascii="Times New Roman" w:hAnsi="Times New Roman" w:cs="Times New Roman"/>
          <w:vertAlign w:val="subscript"/>
        </w:rPr>
        <w:t>2</w:t>
      </w:r>
      <w:r>
        <w:rPr>
          <w:rFonts w:ascii="Times New Roman" w:hAnsi="Times New Roman" w:cs="Times New Roman"/>
        </w:rPr>
        <w:t>=O  +  4NH</w:t>
      </w:r>
      <w:r>
        <w:rPr>
          <w:rFonts w:ascii="Times New Roman" w:hAnsi="Times New Roman" w:cs="Times New Roman"/>
          <w:vertAlign w:val="subscript"/>
        </w:rPr>
        <w:t>3</w:t>
      </w:r>
      <w:sdt>
        <w:sdtPr>
          <w:rPr>
            <w:rFonts w:ascii="Times New Roman" w:hAnsi="Times New Roman" w:cs="Times New Roman"/>
          </w:rPr>
          <w:tag w:val="goog_rdk_30"/>
          <w:id w:val="31"/>
        </w:sdtPr>
        <w:sdtEndPr/>
        <w:sdtContent>
          <w:r>
            <w:rPr>
              <w:rFonts w:ascii="Times New Roman" w:eastAsia="Cardo" w:hAnsi="Times New Roman" w:cs="Times New Roman"/>
            </w:rPr>
            <w:t xml:space="preserve"> →              (CH</w:t>
          </w:r>
        </w:sdtContent>
      </w:sdt>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vertAlign w:val="subscript"/>
        </w:rPr>
        <w:t>6</w:t>
      </w:r>
      <w:r>
        <w:rPr>
          <w:rFonts w:ascii="Times New Roman" w:hAnsi="Times New Roman" w:cs="Times New Roman"/>
        </w:rPr>
        <w:t>N</w:t>
      </w:r>
      <w:r>
        <w:rPr>
          <w:rFonts w:ascii="Times New Roman" w:hAnsi="Times New Roman" w:cs="Times New Roman"/>
          <w:vertAlign w:val="subscript"/>
        </w:rPr>
        <w:t>4</w:t>
      </w:r>
      <w:r>
        <w:rPr>
          <w:rFonts w:ascii="Times New Roman" w:hAnsi="Times New Roman" w:cs="Times New Roman"/>
        </w:rPr>
        <w:t xml:space="preserve">              +      6H</w:t>
      </w:r>
      <w:r>
        <w:rPr>
          <w:rFonts w:ascii="Times New Roman" w:hAnsi="Times New Roman" w:cs="Times New Roman"/>
          <w:vertAlign w:val="subscript"/>
        </w:rPr>
        <w:t>2</w:t>
      </w:r>
      <w:r>
        <w:rPr>
          <w:rFonts w:ascii="Times New Roman" w:hAnsi="Times New Roman" w:cs="Times New Roman"/>
        </w:rPr>
        <w:t>O</w:t>
      </w:r>
    </w:p>
    <w:p w14:paraId="325ADB9E" w14:textId="75F684B6" w:rsidR="00AF49E0" w:rsidRDefault="00AA201E">
      <w:pPr>
        <w:tabs>
          <w:tab w:val="left" w:pos="1935"/>
        </w:tabs>
        <w:rPr>
          <w:rFonts w:ascii="Times New Roman" w:hAnsi="Times New Roman" w:cs="Times New Roman"/>
        </w:rPr>
      </w:pPr>
      <w:r>
        <w:rPr>
          <w:rFonts w:ascii="Times New Roman" w:hAnsi="Times New Roman" w:cs="Times New Roman"/>
        </w:rPr>
        <w:t xml:space="preserve">                                                   Urotropin (hexamet</w:t>
      </w:r>
      <w:r w:rsidR="00603EE0">
        <w:rPr>
          <w:rFonts w:ascii="Times New Roman" w:hAnsi="Times New Roman" w:cs="Times New Roman"/>
        </w:rPr>
        <w:t>h</w:t>
      </w:r>
      <w:r>
        <w:rPr>
          <w:rFonts w:ascii="Times New Roman" w:hAnsi="Times New Roman" w:cs="Times New Roman"/>
        </w:rPr>
        <w:t>ilen tetramin)</w:t>
      </w:r>
    </w:p>
    <w:p w14:paraId="62A80D9E" w14:textId="5237B8C4" w:rsidR="00AF49E0" w:rsidRDefault="00AA201E">
      <w:pPr>
        <w:tabs>
          <w:tab w:val="left" w:pos="1935"/>
        </w:tabs>
        <w:rPr>
          <w:rFonts w:ascii="Times New Roman" w:hAnsi="Times New Roman" w:cs="Times New Roman"/>
        </w:rPr>
      </w:pPr>
      <w:r>
        <w:rPr>
          <w:rFonts w:ascii="Times New Roman" w:hAnsi="Times New Roman" w:cs="Times New Roman"/>
          <w:b/>
          <w:i/>
        </w:rPr>
        <w:t>Chú ý</w:t>
      </w:r>
      <w:r>
        <w:rPr>
          <w:rFonts w:ascii="Times New Roman" w:hAnsi="Times New Roman" w:cs="Times New Roman"/>
        </w:rPr>
        <w:t xml:space="preserve">: </w:t>
      </w:r>
      <w:r w:rsidR="00D5687B">
        <w:rPr>
          <w:rFonts w:ascii="Times New Roman" w:hAnsi="Times New Roman" w:cs="Times New Roman"/>
        </w:rPr>
        <w:t>aldehyde</w:t>
      </w:r>
      <w:r>
        <w:rPr>
          <w:rFonts w:ascii="Times New Roman" w:hAnsi="Times New Roman" w:cs="Times New Roman"/>
        </w:rPr>
        <w:t xml:space="preserve"> và </w:t>
      </w:r>
      <w:r w:rsidR="00E557F5">
        <w:rPr>
          <w:rFonts w:ascii="Times New Roman" w:hAnsi="Times New Roman" w:cs="Times New Roman"/>
        </w:rPr>
        <w:t>ketone</w:t>
      </w:r>
      <w:r>
        <w:rPr>
          <w:rFonts w:ascii="Times New Roman" w:hAnsi="Times New Roman" w:cs="Times New Roman"/>
        </w:rPr>
        <w:t xml:space="preserve"> tác dụng với 2,4-</w:t>
      </w:r>
      <w:r w:rsidR="00186BD7">
        <w:rPr>
          <w:rFonts w:ascii="Times New Roman" w:hAnsi="Times New Roman" w:cs="Times New Roman"/>
        </w:rPr>
        <w:t>d</w:t>
      </w:r>
      <w:r>
        <w:rPr>
          <w:rFonts w:ascii="Times New Roman" w:hAnsi="Times New Roman" w:cs="Times New Roman"/>
        </w:rPr>
        <w:t>initrophenyl</w:t>
      </w:r>
      <w:r w:rsidR="00186BD7" w:rsidRPr="00186BD7">
        <w:rPr>
          <w:rFonts w:ascii="Times New Roman" w:hAnsi="Times New Roman" w:cs="Times New Roman"/>
        </w:rPr>
        <w:t>hydrazine</w:t>
      </w:r>
      <w:r>
        <w:rPr>
          <w:rFonts w:ascii="Times New Roman" w:hAnsi="Times New Roman" w:cs="Times New Roman"/>
        </w:rPr>
        <w:t xml:space="preserve"> → sản phẩm có màu đỏ không tan trong nước và trong rượu</w:t>
      </w:r>
    </w:p>
    <w:p w14:paraId="641F62B4" w14:textId="77777777" w:rsidR="00AF49E0" w:rsidRDefault="00AA201E">
      <w:pPr>
        <w:tabs>
          <w:tab w:val="left" w:pos="1935"/>
        </w:tabs>
        <w:rPr>
          <w:rFonts w:ascii="Times New Roman" w:hAnsi="Times New Roman" w:cs="Times New Roman"/>
        </w:rPr>
      </w:pPr>
      <w:r>
        <w:rPr>
          <w:rFonts w:ascii="Times New Roman" w:hAnsi="Times New Roman" w:cs="Times New Roman"/>
        </w:rPr>
        <w:object w:dxaOrig="7005" w:dyaOrig="1065" w14:anchorId="05ACAE22">
          <v:shape id="_x0000_i1079" type="#_x0000_t75" style="width:350.25pt;height:53.25pt" o:ole="">
            <v:imagedata r:id="rId113" o:title=""/>
          </v:shape>
          <o:OLEObject Type="Embed" ProgID="ISISServer" ShapeID="_x0000_i1079" DrawAspect="Content" ObjectID="_1797969965" r:id="rId114"/>
        </w:object>
      </w:r>
    </w:p>
    <w:p w14:paraId="231A7A58" w14:textId="3B645E7D" w:rsidR="00AF49E0" w:rsidRDefault="00AA201E">
      <w:pPr>
        <w:tabs>
          <w:tab w:val="left" w:pos="1935"/>
        </w:tabs>
        <w:rPr>
          <w:rFonts w:ascii="Times New Roman" w:hAnsi="Times New Roman" w:cs="Times New Roman"/>
        </w:rPr>
      </w:pPr>
      <w:r>
        <w:rPr>
          <w:rFonts w:ascii="Times New Roman" w:hAnsi="Times New Roman" w:cs="Times New Roman"/>
        </w:rPr>
        <w:t xml:space="preserve">- Khử hoá thành </w:t>
      </w:r>
      <w:r w:rsidR="006408FE">
        <w:rPr>
          <w:rFonts w:ascii="Times New Roman" w:hAnsi="Times New Roman" w:cs="Times New Roman"/>
        </w:rPr>
        <w:t>alcohol</w:t>
      </w:r>
      <w:r>
        <w:rPr>
          <w:rFonts w:ascii="Times New Roman" w:hAnsi="Times New Roman" w:cs="Times New Roman"/>
        </w:rPr>
        <w:t>:</w:t>
      </w:r>
    </w:p>
    <w:p w14:paraId="49D44B79" w14:textId="77777777" w:rsidR="00AF49E0" w:rsidRDefault="00AA201E">
      <w:pPr>
        <w:tabs>
          <w:tab w:val="left" w:pos="1935"/>
        </w:tabs>
        <w:rPr>
          <w:rFonts w:ascii="Times New Roman" w:hAnsi="Times New Roman" w:cs="Times New Roman"/>
        </w:rPr>
      </w:pPr>
      <w:r>
        <w:rPr>
          <w:rFonts w:ascii="Times New Roman" w:hAnsi="Times New Roman" w:cs="Times New Roman"/>
          <w:noProof/>
        </w:rPr>
        <w:drawing>
          <wp:inline distT="0" distB="0" distL="0" distR="0" wp14:anchorId="4CA10E7D" wp14:editId="59B5BDD5">
            <wp:extent cx="4162425" cy="1123950"/>
            <wp:effectExtent l="0" t="0" r="0" b="0"/>
            <wp:docPr id="1823321085" name="image109.png"/>
            <wp:cNvGraphicFramePr/>
            <a:graphic xmlns:a="http://schemas.openxmlformats.org/drawingml/2006/main">
              <a:graphicData uri="http://schemas.openxmlformats.org/drawingml/2006/picture">
                <pic:pic xmlns:pic="http://schemas.openxmlformats.org/drawingml/2006/picture">
                  <pic:nvPicPr>
                    <pic:cNvPr id="1823321085" name="image109.png"/>
                    <pic:cNvPicPr preferRelativeResize="0"/>
                  </pic:nvPicPr>
                  <pic:blipFill>
                    <a:blip r:embed="rId115"/>
                    <a:srcRect/>
                    <a:stretch>
                      <a:fillRect/>
                    </a:stretch>
                  </pic:blipFill>
                  <pic:spPr>
                    <a:xfrm>
                      <a:off x="0" y="0"/>
                      <a:ext cx="4162425" cy="1123950"/>
                    </a:xfrm>
                    <a:prstGeom prst="rect">
                      <a:avLst/>
                    </a:prstGeom>
                  </pic:spPr>
                </pic:pic>
              </a:graphicData>
            </a:graphic>
          </wp:inline>
        </w:drawing>
      </w:r>
    </w:p>
    <w:p w14:paraId="70604210" w14:textId="77777777" w:rsidR="00AF49E0" w:rsidRDefault="00AA201E">
      <w:pPr>
        <w:tabs>
          <w:tab w:val="left" w:pos="1935"/>
        </w:tabs>
        <w:rPr>
          <w:rFonts w:ascii="Times New Roman" w:hAnsi="Times New Roman" w:cs="Times New Roman"/>
        </w:rPr>
      </w:pPr>
      <w:r>
        <w:rPr>
          <w:rFonts w:ascii="Times New Roman" w:hAnsi="Times New Roman" w:cs="Times New Roman"/>
        </w:rPr>
        <w:tab/>
        <w:t>Ví dụ:</w:t>
      </w:r>
    </w:p>
    <w:p w14:paraId="37D3493D" w14:textId="77777777" w:rsidR="00AF49E0" w:rsidRDefault="00AF49E0">
      <w:pPr>
        <w:tabs>
          <w:tab w:val="left" w:pos="1935"/>
        </w:tabs>
        <w:rPr>
          <w:rFonts w:ascii="Times New Roman" w:hAnsi="Times New Roman" w:cs="Times New Roman"/>
        </w:rPr>
      </w:pPr>
    </w:p>
    <w:p w14:paraId="3FAD7284" w14:textId="77777777" w:rsidR="00AF49E0" w:rsidRDefault="00AA201E">
      <w:pPr>
        <w:tabs>
          <w:tab w:val="left" w:pos="1935"/>
        </w:tabs>
        <w:rPr>
          <w:rFonts w:ascii="Times New Roman" w:hAnsi="Times New Roman" w:cs="Times New Roman"/>
        </w:rPr>
      </w:pPr>
      <w:r>
        <w:rPr>
          <w:rFonts w:ascii="Times New Roman" w:hAnsi="Times New Roman" w:cs="Times New Roman"/>
        </w:rPr>
        <w:tab/>
      </w:r>
    </w:p>
    <w:p w14:paraId="7C0F051F" w14:textId="77777777" w:rsidR="00AF49E0" w:rsidRDefault="00AA201E">
      <w:pPr>
        <w:tabs>
          <w:tab w:val="left" w:pos="1935"/>
        </w:tabs>
        <w:rPr>
          <w:rFonts w:ascii="Times New Roman" w:hAnsi="Times New Roman" w:cs="Times New Roman"/>
        </w:rPr>
      </w:pPr>
      <w:r>
        <w:rPr>
          <w:rFonts w:ascii="Times New Roman" w:hAnsi="Times New Roman" w:cs="Times New Roman"/>
          <w:noProof/>
        </w:rPr>
        <w:drawing>
          <wp:inline distT="0" distB="0" distL="0" distR="0" wp14:anchorId="2C4067DA" wp14:editId="3DDCD702">
            <wp:extent cx="4695825" cy="1819275"/>
            <wp:effectExtent l="0" t="0" r="0" b="0"/>
            <wp:docPr id="1823321086" name="image116.png"/>
            <wp:cNvGraphicFramePr/>
            <a:graphic xmlns:a="http://schemas.openxmlformats.org/drawingml/2006/main">
              <a:graphicData uri="http://schemas.openxmlformats.org/drawingml/2006/picture">
                <pic:pic xmlns:pic="http://schemas.openxmlformats.org/drawingml/2006/picture">
                  <pic:nvPicPr>
                    <pic:cNvPr id="1823321086" name="image116.png"/>
                    <pic:cNvPicPr preferRelativeResize="0"/>
                  </pic:nvPicPr>
                  <pic:blipFill>
                    <a:blip r:embed="rId116"/>
                    <a:srcRect/>
                    <a:stretch>
                      <a:fillRect/>
                    </a:stretch>
                  </pic:blipFill>
                  <pic:spPr>
                    <a:xfrm>
                      <a:off x="0" y="0"/>
                      <a:ext cx="4695825" cy="1819275"/>
                    </a:xfrm>
                    <a:prstGeom prst="rect">
                      <a:avLst/>
                    </a:prstGeom>
                  </pic:spPr>
                </pic:pic>
              </a:graphicData>
            </a:graphic>
          </wp:inline>
        </w:drawing>
      </w:r>
    </w:p>
    <w:p w14:paraId="674467ED" w14:textId="77777777" w:rsidR="00AF49E0" w:rsidRDefault="00AF49E0">
      <w:pPr>
        <w:tabs>
          <w:tab w:val="left" w:pos="1935"/>
        </w:tabs>
        <w:rPr>
          <w:rFonts w:ascii="Times New Roman" w:hAnsi="Times New Roman" w:cs="Times New Roman"/>
        </w:rPr>
      </w:pPr>
    </w:p>
    <w:p w14:paraId="4653DE11" w14:textId="01C21E14" w:rsidR="00AF49E0" w:rsidRDefault="00AA201E">
      <w:pPr>
        <w:tabs>
          <w:tab w:val="left" w:pos="1935"/>
        </w:tabs>
        <w:rPr>
          <w:rFonts w:ascii="Times New Roman" w:hAnsi="Times New Roman" w:cs="Times New Roman"/>
        </w:rPr>
      </w:pPr>
      <w:r>
        <w:rPr>
          <w:rFonts w:ascii="Times New Roman" w:hAnsi="Times New Roman" w:cs="Times New Roman"/>
        </w:rPr>
        <w:t xml:space="preserve">- Khử hoá thành </w:t>
      </w:r>
      <w:r w:rsidR="00603EE0">
        <w:rPr>
          <w:rFonts w:ascii="Times New Roman" w:hAnsi="Times New Roman" w:cs="Times New Roman"/>
        </w:rPr>
        <w:t>hydrocarbon</w:t>
      </w:r>
      <w:r>
        <w:rPr>
          <w:rFonts w:ascii="Times New Roman" w:hAnsi="Times New Roman" w:cs="Times New Roman"/>
        </w:rPr>
        <w:t>:</w:t>
      </w:r>
    </w:p>
    <w:p w14:paraId="1A7B0C64" w14:textId="77777777" w:rsidR="00AF49E0" w:rsidRDefault="00AA201E">
      <w:pPr>
        <w:tabs>
          <w:tab w:val="left" w:pos="1935"/>
        </w:tabs>
        <w:rPr>
          <w:rFonts w:ascii="Times New Roman" w:hAnsi="Times New Roman" w:cs="Times New Roman"/>
        </w:rPr>
      </w:pPr>
      <w:r>
        <w:rPr>
          <w:rFonts w:ascii="Times New Roman" w:hAnsi="Times New Roman" w:cs="Times New Roman"/>
          <w:noProof/>
        </w:rPr>
        <w:lastRenderedPageBreak/>
        <w:drawing>
          <wp:inline distT="0" distB="0" distL="0" distR="0" wp14:anchorId="5C314623" wp14:editId="695C8175">
            <wp:extent cx="4629150" cy="1971675"/>
            <wp:effectExtent l="0" t="0" r="0" b="0"/>
            <wp:docPr id="1823321087" name="image113.png"/>
            <wp:cNvGraphicFramePr/>
            <a:graphic xmlns:a="http://schemas.openxmlformats.org/drawingml/2006/main">
              <a:graphicData uri="http://schemas.openxmlformats.org/drawingml/2006/picture">
                <pic:pic xmlns:pic="http://schemas.openxmlformats.org/drawingml/2006/picture">
                  <pic:nvPicPr>
                    <pic:cNvPr id="1823321087" name="image113.png"/>
                    <pic:cNvPicPr preferRelativeResize="0"/>
                  </pic:nvPicPr>
                  <pic:blipFill>
                    <a:blip r:embed="rId117"/>
                    <a:srcRect/>
                    <a:stretch>
                      <a:fillRect/>
                    </a:stretch>
                  </pic:blipFill>
                  <pic:spPr>
                    <a:xfrm>
                      <a:off x="0" y="0"/>
                      <a:ext cx="4629150" cy="1971675"/>
                    </a:xfrm>
                    <a:prstGeom prst="rect">
                      <a:avLst/>
                    </a:prstGeom>
                  </pic:spPr>
                </pic:pic>
              </a:graphicData>
            </a:graphic>
          </wp:inline>
        </w:drawing>
      </w:r>
    </w:p>
    <w:p w14:paraId="7D97267A" w14:textId="77777777" w:rsidR="00AF49E0" w:rsidRDefault="00AA201E">
      <w:pPr>
        <w:tabs>
          <w:tab w:val="left" w:pos="1935"/>
        </w:tabs>
        <w:rPr>
          <w:rFonts w:ascii="Times New Roman" w:hAnsi="Times New Roman" w:cs="Times New Roman"/>
        </w:rPr>
      </w:pPr>
      <w:r>
        <w:rPr>
          <w:rFonts w:ascii="Times New Roman" w:hAnsi="Times New Roman" w:cs="Times New Roman"/>
        </w:rPr>
        <w:tab/>
        <w:t>Ví dụ:</w:t>
      </w:r>
    </w:p>
    <w:p w14:paraId="2AAC0178" w14:textId="77777777" w:rsidR="00AF49E0" w:rsidRDefault="00AA201E">
      <w:pPr>
        <w:tabs>
          <w:tab w:val="left" w:pos="1935"/>
        </w:tabs>
        <w:rPr>
          <w:rFonts w:ascii="Times New Roman" w:hAnsi="Times New Roman" w:cs="Times New Roman"/>
        </w:rPr>
      </w:pPr>
      <w:r>
        <w:rPr>
          <w:rFonts w:ascii="Times New Roman" w:hAnsi="Times New Roman" w:cs="Times New Roman"/>
          <w:noProof/>
        </w:rPr>
        <w:drawing>
          <wp:inline distT="0" distB="0" distL="0" distR="0" wp14:anchorId="1CDF500E" wp14:editId="3E0EE7CD">
            <wp:extent cx="5924550" cy="1504950"/>
            <wp:effectExtent l="0" t="0" r="0" b="0"/>
            <wp:docPr id="1823321088" name="image94.png"/>
            <wp:cNvGraphicFramePr/>
            <a:graphic xmlns:a="http://schemas.openxmlformats.org/drawingml/2006/main">
              <a:graphicData uri="http://schemas.openxmlformats.org/drawingml/2006/picture">
                <pic:pic xmlns:pic="http://schemas.openxmlformats.org/drawingml/2006/picture">
                  <pic:nvPicPr>
                    <pic:cNvPr id="1823321088" name="image94.png"/>
                    <pic:cNvPicPr preferRelativeResize="0"/>
                  </pic:nvPicPr>
                  <pic:blipFill>
                    <a:blip r:embed="rId118"/>
                    <a:srcRect/>
                    <a:stretch>
                      <a:fillRect/>
                    </a:stretch>
                  </pic:blipFill>
                  <pic:spPr>
                    <a:xfrm>
                      <a:off x="0" y="0"/>
                      <a:ext cx="5924550" cy="1504950"/>
                    </a:xfrm>
                    <a:prstGeom prst="rect">
                      <a:avLst/>
                    </a:prstGeom>
                  </pic:spPr>
                </pic:pic>
              </a:graphicData>
            </a:graphic>
          </wp:inline>
        </w:drawing>
      </w:r>
    </w:p>
    <w:p w14:paraId="23C128D8" w14:textId="77777777" w:rsidR="00AF49E0" w:rsidRDefault="00AA201E">
      <w:pPr>
        <w:tabs>
          <w:tab w:val="left" w:pos="1935"/>
        </w:tabs>
        <w:rPr>
          <w:rFonts w:ascii="Times New Roman" w:hAnsi="Times New Roman" w:cs="Times New Roman"/>
        </w:rPr>
      </w:pPr>
      <w:r>
        <w:rPr>
          <w:rFonts w:ascii="Times New Roman" w:hAnsi="Times New Roman" w:cs="Times New Roman"/>
        </w:rPr>
        <w:t>- Khử hoá thành pinacol:</w:t>
      </w:r>
    </w:p>
    <w:p w14:paraId="4448AE8D" w14:textId="77777777" w:rsidR="00AF49E0" w:rsidRDefault="00AA201E">
      <w:pPr>
        <w:tabs>
          <w:tab w:val="left" w:pos="1935"/>
        </w:tabs>
        <w:rPr>
          <w:rFonts w:ascii="Times New Roman" w:hAnsi="Times New Roman" w:cs="Times New Roman"/>
        </w:rPr>
      </w:pPr>
      <w:r>
        <w:rPr>
          <w:rFonts w:ascii="Times New Roman" w:hAnsi="Times New Roman" w:cs="Times New Roman"/>
          <w:noProof/>
        </w:rPr>
        <w:drawing>
          <wp:inline distT="0" distB="0" distL="0" distR="0" wp14:anchorId="5CDF7E96" wp14:editId="0508158A">
            <wp:extent cx="3009900" cy="1076325"/>
            <wp:effectExtent l="0" t="0" r="0" b="0"/>
            <wp:docPr id="1823321089" name="image90.png"/>
            <wp:cNvGraphicFramePr/>
            <a:graphic xmlns:a="http://schemas.openxmlformats.org/drawingml/2006/main">
              <a:graphicData uri="http://schemas.openxmlformats.org/drawingml/2006/picture">
                <pic:pic xmlns:pic="http://schemas.openxmlformats.org/drawingml/2006/picture">
                  <pic:nvPicPr>
                    <pic:cNvPr id="1823321089" name="image90.png"/>
                    <pic:cNvPicPr preferRelativeResize="0"/>
                  </pic:nvPicPr>
                  <pic:blipFill>
                    <a:blip r:embed="rId119"/>
                    <a:srcRect/>
                    <a:stretch>
                      <a:fillRect/>
                    </a:stretch>
                  </pic:blipFill>
                  <pic:spPr>
                    <a:xfrm>
                      <a:off x="0" y="0"/>
                      <a:ext cx="3009900" cy="1076325"/>
                    </a:xfrm>
                    <a:prstGeom prst="rect">
                      <a:avLst/>
                    </a:prstGeom>
                  </pic:spPr>
                </pic:pic>
              </a:graphicData>
            </a:graphic>
          </wp:inline>
        </w:drawing>
      </w:r>
    </w:p>
    <w:p w14:paraId="335D2706" w14:textId="77777777" w:rsidR="00AF49E0" w:rsidRDefault="00AA201E">
      <w:pPr>
        <w:tabs>
          <w:tab w:val="left" w:pos="1935"/>
        </w:tabs>
        <w:rPr>
          <w:rFonts w:ascii="Times New Roman" w:hAnsi="Times New Roman" w:cs="Times New Roman"/>
        </w:rPr>
      </w:pPr>
      <w:r>
        <w:rPr>
          <w:rFonts w:ascii="Times New Roman" w:hAnsi="Times New Roman" w:cs="Times New Roman"/>
        </w:rPr>
        <w:tab/>
        <w:t>Ví dụ:</w:t>
      </w:r>
    </w:p>
    <w:p w14:paraId="17AED5D1" w14:textId="77777777" w:rsidR="00AF49E0" w:rsidRDefault="00AA201E">
      <w:pPr>
        <w:tabs>
          <w:tab w:val="left" w:pos="1935"/>
        </w:tabs>
        <w:rPr>
          <w:rFonts w:ascii="Times New Roman" w:hAnsi="Times New Roman" w:cs="Times New Roman"/>
        </w:rPr>
      </w:pPr>
      <w:r>
        <w:rPr>
          <w:rFonts w:ascii="Times New Roman" w:hAnsi="Times New Roman" w:cs="Times New Roman"/>
          <w:noProof/>
        </w:rPr>
        <w:drawing>
          <wp:inline distT="0" distB="0" distL="0" distR="0" wp14:anchorId="222F08D4" wp14:editId="0172819D">
            <wp:extent cx="5334000" cy="1247775"/>
            <wp:effectExtent l="0" t="0" r="0" b="0"/>
            <wp:docPr id="1823321090" name="image111.png"/>
            <wp:cNvGraphicFramePr/>
            <a:graphic xmlns:a="http://schemas.openxmlformats.org/drawingml/2006/main">
              <a:graphicData uri="http://schemas.openxmlformats.org/drawingml/2006/picture">
                <pic:pic xmlns:pic="http://schemas.openxmlformats.org/drawingml/2006/picture">
                  <pic:nvPicPr>
                    <pic:cNvPr id="1823321090" name="image111.png"/>
                    <pic:cNvPicPr preferRelativeResize="0"/>
                  </pic:nvPicPr>
                  <pic:blipFill>
                    <a:blip r:embed="rId120"/>
                    <a:srcRect/>
                    <a:stretch>
                      <a:fillRect/>
                    </a:stretch>
                  </pic:blipFill>
                  <pic:spPr>
                    <a:xfrm>
                      <a:off x="0" y="0"/>
                      <a:ext cx="5334000" cy="1247775"/>
                    </a:xfrm>
                    <a:prstGeom prst="rect">
                      <a:avLst/>
                    </a:prstGeom>
                  </pic:spPr>
                </pic:pic>
              </a:graphicData>
            </a:graphic>
          </wp:inline>
        </w:drawing>
      </w:r>
    </w:p>
    <w:p w14:paraId="294D7517" w14:textId="77777777" w:rsidR="00AF49E0" w:rsidRDefault="00AA201E">
      <w:pPr>
        <w:tabs>
          <w:tab w:val="left" w:pos="1935"/>
        </w:tabs>
        <w:rPr>
          <w:rFonts w:ascii="Times New Roman" w:hAnsi="Times New Roman" w:cs="Times New Roman"/>
        </w:rPr>
      </w:pPr>
      <w:r>
        <w:rPr>
          <w:rFonts w:ascii="Times New Roman" w:hAnsi="Times New Roman" w:cs="Times New Roman"/>
          <w:noProof/>
        </w:rPr>
        <w:drawing>
          <wp:inline distT="0" distB="0" distL="0" distR="0" wp14:anchorId="20E31A49" wp14:editId="4374297A">
            <wp:extent cx="6115050" cy="1304925"/>
            <wp:effectExtent l="0" t="0" r="0" b="0"/>
            <wp:docPr id="1823321083" name="image92.png"/>
            <wp:cNvGraphicFramePr/>
            <a:graphic xmlns:a="http://schemas.openxmlformats.org/drawingml/2006/main">
              <a:graphicData uri="http://schemas.openxmlformats.org/drawingml/2006/picture">
                <pic:pic xmlns:pic="http://schemas.openxmlformats.org/drawingml/2006/picture">
                  <pic:nvPicPr>
                    <pic:cNvPr id="1823321083" name="image92.png"/>
                    <pic:cNvPicPr preferRelativeResize="0"/>
                  </pic:nvPicPr>
                  <pic:blipFill>
                    <a:blip r:embed="rId121"/>
                    <a:srcRect/>
                    <a:stretch>
                      <a:fillRect/>
                    </a:stretch>
                  </pic:blipFill>
                  <pic:spPr>
                    <a:xfrm>
                      <a:off x="0" y="0"/>
                      <a:ext cx="6115050" cy="1304925"/>
                    </a:xfrm>
                    <a:prstGeom prst="rect">
                      <a:avLst/>
                    </a:prstGeom>
                  </pic:spPr>
                </pic:pic>
              </a:graphicData>
            </a:graphic>
          </wp:inline>
        </w:drawing>
      </w:r>
    </w:p>
    <w:p w14:paraId="1B91B5BF" w14:textId="0F088484" w:rsidR="00AF49E0" w:rsidRDefault="00AA201E">
      <w:pPr>
        <w:numPr>
          <w:ilvl w:val="0"/>
          <w:numId w:val="3"/>
        </w:numPr>
        <w:tabs>
          <w:tab w:val="left" w:pos="1935"/>
        </w:tabs>
        <w:rPr>
          <w:rFonts w:ascii="Times New Roman" w:hAnsi="Times New Roman" w:cs="Times New Roman"/>
        </w:rPr>
      </w:pPr>
      <w:r>
        <w:rPr>
          <w:rFonts w:ascii="Times New Roman" w:hAnsi="Times New Roman" w:cs="Times New Roman"/>
        </w:rPr>
        <w:t>Amin</w:t>
      </w:r>
      <w:r w:rsidR="00603EE0">
        <w:rPr>
          <w:rFonts w:ascii="Times New Roman" w:hAnsi="Times New Roman" w:cs="Times New Roman"/>
        </w:rPr>
        <w:t>e</w:t>
      </w:r>
      <w:r>
        <w:rPr>
          <w:rFonts w:ascii="Times New Roman" w:hAnsi="Times New Roman" w:cs="Times New Roman"/>
        </w:rPr>
        <w:t xml:space="preserve"> hoá - khử hoá:</w:t>
      </w:r>
    </w:p>
    <w:p w14:paraId="3FF61151" w14:textId="77777777" w:rsidR="00AF49E0" w:rsidRDefault="00AA201E">
      <w:pPr>
        <w:tabs>
          <w:tab w:val="left" w:pos="1935"/>
        </w:tabs>
        <w:rPr>
          <w:rFonts w:ascii="Times New Roman" w:hAnsi="Times New Roman" w:cs="Times New Roman"/>
        </w:rPr>
      </w:pPr>
      <w:r>
        <w:rPr>
          <w:rFonts w:ascii="Times New Roman" w:hAnsi="Times New Roman" w:cs="Times New Roman"/>
          <w:noProof/>
        </w:rPr>
        <w:drawing>
          <wp:inline distT="0" distB="0" distL="0" distR="0" wp14:anchorId="5A68132F" wp14:editId="65B4DCC5">
            <wp:extent cx="3867150" cy="390525"/>
            <wp:effectExtent l="0" t="0" r="0" b="0"/>
            <wp:docPr id="1823321084" name="image179.png"/>
            <wp:cNvGraphicFramePr/>
            <a:graphic xmlns:a="http://schemas.openxmlformats.org/drawingml/2006/main">
              <a:graphicData uri="http://schemas.openxmlformats.org/drawingml/2006/picture">
                <pic:pic xmlns:pic="http://schemas.openxmlformats.org/drawingml/2006/picture">
                  <pic:nvPicPr>
                    <pic:cNvPr id="1823321084" name="image179.png"/>
                    <pic:cNvPicPr preferRelativeResize="0"/>
                  </pic:nvPicPr>
                  <pic:blipFill>
                    <a:blip r:embed="rId122"/>
                    <a:srcRect/>
                    <a:stretch>
                      <a:fillRect/>
                    </a:stretch>
                  </pic:blipFill>
                  <pic:spPr>
                    <a:xfrm>
                      <a:off x="0" y="0"/>
                      <a:ext cx="3867150" cy="390525"/>
                    </a:xfrm>
                    <a:prstGeom prst="rect">
                      <a:avLst/>
                    </a:prstGeom>
                  </pic:spPr>
                </pic:pic>
              </a:graphicData>
            </a:graphic>
          </wp:inline>
        </w:drawing>
      </w:r>
    </w:p>
    <w:p w14:paraId="5E031B5A" w14:textId="77777777" w:rsidR="00AF49E0" w:rsidRDefault="00AA201E">
      <w:pPr>
        <w:tabs>
          <w:tab w:val="left" w:pos="1935"/>
        </w:tabs>
        <w:rPr>
          <w:rFonts w:ascii="Times New Roman" w:hAnsi="Times New Roman" w:cs="Times New Roman"/>
        </w:rPr>
      </w:pPr>
      <w:r>
        <w:rPr>
          <w:rFonts w:ascii="Times New Roman" w:hAnsi="Times New Roman" w:cs="Times New Roman"/>
        </w:rPr>
        <w:tab/>
        <w:t>Ví dụ:</w:t>
      </w:r>
    </w:p>
    <w:p w14:paraId="383D3E1D" w14:textId="77777777" w:rsidR="00AF49E0" w:rsidRDefault="00AA201E">
      <w:pPr>
        <w:tabs>
          <w:tab w:val="left" w:pos="1935"/>
        </w:tabs>
        <w:rPr>
          <w:rFonts w:ascii="Times New Roman" w:hAnsi="Times New Roman" w:cs="Times New Roman"/>
        </w:rPr>
      </w:pPr>
      <w:r>
        <w:rPr>
          <w:rFonts w:ascii="Times New Roman" w:hAnsi="Times New Roman" w:cs="Times New Roman"/>
          <w:noProof/>
        </w:rPr>
        <w:lastRenderedPageBreak/>
        <w:drawing>
          <wp:inline distT="0" distB="0" distL="0" distR="0" wp14:anchorId="66866494" wp14:editId="4CCD7B00">
            <wp:extent cx="3829050" cy="1304925"/>
            <wp:effectExtent l="0" t="0" r="0" b="0"/>
            <wp:docPr id="1823321104" name="image155.png"/>
            <wp:cNvGraphicFramePr/>
            <a:graphic xmlns:a="http://schemas.openxmlformats.org/drawingml/2006/main">
              <a:graphicData uri="http://schemas.openxmlformats.org/drawingml/2006/picture">
                <pic:pic xmlns:pic="http://schemas.openxmlformats.org/drawingml/2006/picture">
                  <pic:nvPicPr>
                    <pic:cNvPr id="1823321104" name="image155.png"/>
                    <pic:cNvPicPr preferRelativeResize="0"/>
                  </pic:nvPicPr>
                  <pic:blipFill>
                    <a:blip r:embed="rId123"/>
                    <a:srcRect/>
                    <a:stretch>
                      <a:fillRect/>
                    </a:stretch>
                  </pic:blipFill>
                  <pic:spPr>
                    <a:xfrm>
                      <a:off x="0" y="0"/>
                      <a:ext cx="3829050" cy="1304925"/>
                    </a:xfrm>
                    <a:prstGeom prst="rect">
                      <a:avLst/>
                    </a:prstGeom>
                  </pic:spPr>
                </pic:pic>
              </a:graphicData>
            </a:graphic>
          </wp:inline>
        </w:drawing>
      </w:r>
    </w:p>
    <w:p w14:paraId="2084A006" w14:textId="77777777" w:rsidR="00AF49E0" w:rsidRDefault="00AA201E">
      <w:pPr>
        <w:numPr>
          <w:ilvl w:val="0"/>
          <w:numId w:val="3"/>
        </w:numPr>
        <w:tabs>
          <w:tab w:val="left" w:pos="1935"/>
        </w:tabs>
        <w:rPr>
          <w:rFonts w:ascii="Times New Roman" w:hAnsi="Times New Roman" w:cs="Times New Roman"/>
        </w:rPr>
      </w:pPr>
      <w:r>
        <w:rPr>
          <w:rFonts w:ascii="Times New Roman" w:hAnsi="Times New Roman" w:cs="Times New Roman"/>
        </w:rPr>
        <w:t>Phản ứng cộng hợp Grinha:</w:t>
      </w:r>
    </w:p>
    <w:p w14:paraId="1AFBD695" w14:textId="77777777" w:rsidR="00AF49E0" w:rsidRDefault="00AA201E">
      <w:pPr>
        <w:tabs>
          <w:tab w:val="left" w:pos="1935"/>
        </w:tabs>
        <w:rPr>
          <w:rFonts w:ascii="Times New Roman" w:hAnsi="Times New Roman" w:cs="Times New Roman"/>
        </w:rPr>
      </w:pPr>
      <w:r>
        <w:rPr>
          <w:rFonts w:ascii="Times New Roman" w:hAnsi="Times New Roman" w:cs="Times New Roman"/>
          <w:noProof/>
        </w:rPr>
        <w:drawing>
          <wp:inline distT="0" distB="0" distL="0" distR="0" wp14:anchorId="01F484CC" wp14:editId="1C9738C3">
            <wp:extent cx="3838575" cy="838200"/>
            <wp:effectExtent l="0" t="0" r="0" b="0"/>
            <wp:docPr id="1823321105" name="image154.png"/>
            <wp:cNvGraphicFramePr/>
            <a:graphic xmlns:a="http://schemas.openxmlformats.org/drawingml/2006/main">
              <a:graphicData uri="http://schemas.openxmlformats.org/drawingml/2006/picture">
                <pic:pic xmlns:pic="http://schemas.openxmlformats.org/drawingml/2006/picture">
                  <pic:nvPicPr>
                    <pic:cNvPr id="1823321105" name="image154.png"/>
                    <pic:cNvPicPr preferRelativeResize="0"/>
                  </pic:nvPicPr>
                  <pic:blipFill>
                    <a:blip r:embed="rId124"/>
                    <a:srcRect/>
                    <a:stretch>
                      <a:fillRect/>
                    </a:stretch>
                  </pic:blipFill>
                  <pic:spPr>
                    <a:xfrm>
                      <a:off x="0" y="0"/>
                      <a:ext cx="3838575" cy="838200"/>
                    </a:xfrm>
                    <a:prstGeom prst="rect">
                      <a:avLst/>
                    </a:prstGeom>
                  </pic:spPr>
                </pic:pic>
              </a:graphicData>
            </a:graphic>
          </wp:inline>
        </w:drawing>
      </w:r>
    </w:p>
    <w:p w14:paraId="4A63C1C8" w14:textId="3CF60ADB" w:rsidR="00AF49E0" w:rsidRDefault="00AA201E">
      <w:pPr>
        <w:tabs>
          <w:tab w:val="left" w:pos="1935"/>
        </w:tabs>
        <w:rPr>
          <w:rFonts w:ascii="Times New Roman" w:hAnsi="Times New Roman" w:cs="Times New Roman"/>
        </w:rPr>
      </w:pPr>
      <w:r>
        <w:rPr>
          <w:rFonts w:ascii="Times New Roman" w:hAnsi="Times New Roman" w:cs="Times New Roman"/>
        </w:rPr>
        <w:tab/>
        <w:t>Phản ứng xảy ra theo cơ chế cộng hợp nuclêôphin A</w:t>
      </w:r>
      <w:r>
        <w:rPr>
          <w:rFonts w:ascii="Times New Roman" w:hAnsi="Times New Roman" w:cs="Times New Roman"/>
          <w:vertAlign w:val="subscript"/>
        </w:rPr>
        <w:t>N</w:t>
      </w:r>
      <w:r>
        <w:rPr>
          <w:rFonts w:ascii="Times New Roman" w:hAnsi="Times New Roman" w:cs="Times New Roman"/>
        </w:rPr>
        <w:t xml:space="preserve"> : với </w:t>
      </w:r>
      <w:r w:rsidR="00186BD7">
        <w:rPr>
          <w:rFonts w:ascii="Times New Roman" w:hAnsi="Times New Roman" w:cs="Times New Roman"/>
        </w:rPr>
        <w:t>formaldehyde</w:t>
      </w:r>
      <w:r>
        <w:rPr>
          <w:rFonts w:ascii="Times New Roman" w:hAnsi="Times New Roman" w:cs="Times New Roman"/>
        </w:rPr>
        <w:t xml:space="preserve"> tạo thành </w:t>
      </w:r>
      <w:r w:rsidR="006408FE">
        <w:rPr>
          <w:rFonts w:ascii="Times New Roman" w:hAnsi="Times New Roman" w:cs="Times New Roman"/>
        </w:rPr>
        <w:t>alcohol</w:t>
      </w:r>
      <w:r>
        <w:rPr>
          <w:rFonts w:ascii="Times New Roman" w:hAnsi="Times New Roman" w:cs="Times New Roman"/>
        </w:rPr>
        <w:t xml:space="preserve"> bậc một, với các anđêhyt khác tạo thành </w:t>
      </w:r>
      <w:r w:rsidR="006408FE">
        <w:rPr>
          <w:rFonts w:ascii="Times New Roman" w:hAnsi="Times New Roman" w:cs="Times New Roman"/>
        </w:rPr>
        <w:t>alcohol</w:t>
      </w:r>
      <w:r>
        <w:rPr>
          <w:rFonts w:ascii="Times New Roman" w:hAnsi="Times New Roman" w:cs="Times New Roman"/>
        </w:rPr>
        <w:t xml:space="preserve"> bậc hai, với </w:t>
      </w:r>
      <w:r w:rsidR="00186BD7">
        <w:rPr>
          <w:rFonts w:ascii="Times New Roman" w:hAnsi="Times New Roman" w:cs="Times New Roman"/>
        </w:rPr>
        <w:t>ketone</w:t>
      </w:r>
      <w:r>
        <w:rPr>
          <w:rFonts w:ascii="Times New Roman" w:hAnsi="Times New Roman" w:cs="Times New Roman"/>
        </w:rPr>
        <w:t xml:space="preserve"> sẽ tạo thành </w:t>
      </w:r>
      <w:r w:rsidR="006408FE">
        <w:rPr>
          <w:rFonts w:ascii="Times New Roman" w:hAnsi="Times New Roman" w:cs="Times New Roman"/>
        </w:rPr>
        <w:t>alcohol</w:t>
      </w:r>
      <w:r>
        <w:rPr>
          <w:rFonts w:ascii="Times New Roman" w:hAnsi="Times New Roman" w:cs="Times New Roman"/>
        </w:rPr>
        <w:t xml:space="preserve"> bậc ba.</w:t>
      </w:r>
    </w:p>
    <w:p w14:paraId="700E0393" w14:textId="77777777" w:rsidR="00AF49E0" w:rsidRDefault="00AA201E">
      <w:pPr>
        <w:tabs>
          <w:tab w:val="left" w:pos="1935"/>
        </w:tabs>
        <w:rPr>
          <w:rFonts w:ascii="Times New Roman" w:hAnsi="Times New Roman" w:cs="Times New Roman"/>
        </w:rPr>
      </w:pPr>
      <w:r>
        <w:rPr>
          <w:rFonts w:ascii="Times New Roman" w:hAnsi="Times New Roman" w:cs="Times New Roman"/>
        </w:rPr>
        <w:tab/>
        <w:t>Ví dụ:</w:t>
      </w:r>
    </w:p>
    <w:p w14:paraId="64AC0A26" w14:textId="77777777" w:rsidR="00AF49E0" w:rsidRDefault="00AA201E">
      <w:pPr>
        <w:tabs>
          <w:tab w:val="left" w:pos="1935"/>
        </w:tabs>
        <w:rPr>
          <w:rFonts w:ascii="Times New Roman" w:hAnsi="Times New Roman" w:cs="Times New Roman"/>
        </w:rPr>
      </w:pPr>
      <w:r>
        <w:rPr>
          <w:rFonts w:ascii="Times New Roman" w:hAnsi="Times New Roman" w:cs="Times New Roman"/>
          <w:noProof/>
        </w:rPr>
        <w:drawing>
          <wp:inline distT="0" distB="0" distL="0" distR="0" wp14:anchorId="70696296" wp14:editId="15F80BDB">
            <wp:extent cx="5867400" cy="3114675"/>
            <wp:effectExtent l="0" t="0" r="0" b="0"/>
            <wp:docPr id="1823321106" name="image152.png"/>
            <wp:cNvGraphicFramePr/>
            <a:graphic xmlns:a="http://schemas.openxmlformats.org/drawingml/2006/main">
              <a:graphicData uri="http://schemas.openxmlformats.org/drawingml/2006/picture">
                <pic:pic xmlns:pic="http://schemas.openxmlformats.org/drawingml/2006/picture">
                  <pic:nvPicPr>
                    <pic:cNvPr id="1823321106" name="image152.png"/>
                    <pic:cNvPicPr preferRelativeResize="0"/>
                  </pic:nvPicPr>
                  <pic:blipFill>
                    <a:blip r:embed="rId125"/>
                    <a:srcRect/>
                    <a:stretch>
                      <a:fillRect/>
                    </a:stretch>
                  </pic:blipFill>
                  <pic:spPr>
                    <a:xfrm>
                      <a:off x="0" y="0"/>
                      <a:ext cx="5867400" cy="3114675"/>
                    </a:xfrm>
                    <a:prstGeom prst="rect">
                      <a:avLst/>
                    </a:prstGeom>
                  </pic:spPr>
                </pic:pic>
              </a:graphicData>
            </a:graphic>
          </wp:inline>
        </w:drawing>
      </w:r>
    </w:p>
    <w:p w14:paraId="370E3570" w14:textId="44F5B0A9" w:rsidR="00AF49E0" w:rsidRDefault="00AA201E">
      <w:pPr>
        <w:tabs>
          <w:tab w:val="left" w:pos="1935"/>
        </w:tabs>
        <w:rPr>
          <w:rFonts w:ascii="Times New Roman" w:hAnsi="Times New Roman" w:cs="Times New Roman"/>
        </w:rPr>
      </w:pPr>
      <w:r>
        <w:rPr>
          <w:rFonts w:ascii="Times New Roman" w:hAnsi="Times New Roman" w:cs="Times New Roman"/>
        </w:rPr>
        <w:t xml:space="preserve">d, Phản ứng cộng hợp tạo thành </w:t>
      </w:r>
      <w:r w:rsidR="00186BD7">
        <w:rPr>
          <w:rFonts w:ascii="Times New Roman" w:hAnsi="Times New Roman" w:cs="Times New Roman"/>
        </w:rPr>
        <w:t>h</w:t>
      </w:r>
      <w:r w:rsidR="00186BD7" w:rsidRPr="00186BD7">
        <w:rPr>
          <w:rFonts w:ascii="Times New Roman" w:hAnsi="Times New Roman" w:cs="Times New Roman"/>
        </w:rPr>
        <w:t>ydrogen cyanide</w:t>
      </w:r>
      <w:r>
        <w:rPr>
          <w:rFonts w:ascii="Times New Roman" w:hAnsi="Times New Roman" w:cs="Times New Roman"/>
        </w:rPr>
        <w:t>:</w:t>
      </w:r>
    </w:p>
    <w:p w14:paraId="3724D72A" w14:textId="77777777" w:rsidR="00AF49E0" w:rsidRDefault="00AF49E0">
      <w:pPr>
        <w:tabs>
          <w:tab w:val="left" w:pos="1935"/>
        </w:tabs>
        <w:rPr>
          <w:rFonts w:ascii="Times New Roman" w:hAnsi="Times New Roman" w:cs="Times New Roman"/>
        </w:rPr>
      </w:pPr>
    </w:p>
    <w:p w14:paraId="1B5F390E" w14:textId="77777777" w:rsidR="00AF49E0" w:rsidRDefault="00AA201E">
      <w:pPr>
        <w:tabs>
          <w:tab w:val="left" w:pos="1935"/>
        </w:tabs>
        <w:rPr>
          <w:rFonts w:ascii="Times New Roman" w:hAnsi="Times New Roman" w:cs="Times New Roman"/>
        </w:rPr>
      </w:pPr>
      <w:r>
        <w:rPr>
          <w:rFonts w:ascii="Times New Roman" w:hAnsi="Times New Roman" w:cs="Times New Roman"/>
        </w:rPr>
        <w:t>-CO- + CN</w:t>
      </w:r>
      <w:r>
        <w:rPr>
          <w:rFonts w:ascii="Times New Roman" w:hAnsi="Times New Roman" w:cs="Times New Roman"/>
          <w:vertAlign w:val="superscript"/>
        </w:rPr>
        <w:t>-</w:t>
      </w:r>
      <w:r>
        <w:rPr>
          <w:rFonts w:ascii="Times New Roman" w:hAnsi="Times New Roman" w:cs="Times New Roman"/>
        </w:rPr>
        <w:t xml:space="preserve"> (H</w:t>
      </w:r>
      <w:r>
        <w:rPr>
          <w:rFonts w:ascii="Times New Roman" w:hAnsi="Times New Roman" w:cs="Times New Roman"/>
          <w:vertAlign w:val="superscript"/>
        </w:rPr>
        <w:t>+</w:t>
      </w:r>
      <w:sdt>
        <w:sdtPr>
          <w:rPr>
            <w:rFonts w:ascii="Times New Roman" w:hAnsi="Times New Roman" w:cs="Times New Roman"/>
          </w:rPr>
          <w:tag w:val="goog_rdk_31"/>
          <w:id w:val="32"/>
        </w:sdtPr>
        <w:sdtEndPr/>
        <w:sdtContent>
          <w:r>
            <w:rPr>
              <w:rFonts w:ascii="Times New Roman" w:eastAsia="Cardo" w:hAnsi="Times New Roman" w:cs="Times New Roman"/>
            </w:rPr>
            <w:t>) → -C(OH)(CN)-</w:t>
          </w:r>
        </w:sdtContent>
      </w:sdt>
    </w:p>
    <w:p w14:paraId="2F1C9CE9" w14:textId="77777777" w:rsidR="00AF49E0" w:rsidRDefault="00AA201E">
      <w:pPr>
        <w:tabs>
          <w:tab w:val="left" w:pos="1935"/>
        </w:tabs>
        <w:rPr>
          <w:rFonts w:ascii="Times New Roman" w:hAnsi="Times New Roman" w:cs="Times New Roman"/>
        </w:rPr>
      </w:pPr>
      <w:r>
        <w:rPr>
          <w:rFonts w:ascii="Times New Roman" w:hAnsi="Times New Roman" w:cs="Times New Roman"/>
        </w:rPr>
        <w:t>Ví dụ:</w:t>
      </w:r>
    </w:p>
    <w:p w14:paraId="77BC73C7" w14:textId="77777777" w:rsidR="00AF49E0" w:rsidRDefault="00AA201E">
      <w:pPr>
        <w:tabs>
          <w:tab w:val="left" w:pos="1935"/>
        </w:tabs>
        <w:rPr>
          <w:rFonts w:ascii="Times New Roman" w:hAnsi="Times New Roman" w:cs="Times New Roman"/>
        </w:rPr>
      </w:pPr>
      <w:r>
        <w:rPr>
          <w:rFonts w:ascii="Times New Roman" w:hAnsi="Times New Roman" w:cs="Times New Roman"/>
          <w:noProof/>
        </w:rPr>
        <w:drawing>
          <wp:inline distT="0" distB="0" distL="0" distR="0" wp14:anchorId="67EB91AB" wp14:editId="53404767">
            <wp:extent cx="5200650" cy="2809875"/>
            <wp:effectExtent l="0" t="0" r="0" b="0"/>
            <wp:docPr id="1823321107" name="image156.png"/>
            <wp:cNvGraphicFramePr/>
            <a:graphic xmlns:a="http://schemas.openxmlformats.org/drawingml/2006/main">
              <a:graphicData uri="http://schemas.openxmlformats.org/drawingml/2006/picture">
                <pic:pic xmlns:pic="http://schemas.openxmlformats.org/drawingml/2006/picture">
                  <pic:nvPicPr>
                    <pic:cNvPr id="1823321107" name="image156.png"/>
                    <pic:cNvPicPr preferRelativeResize="0"/>
                  </pic:nvPicPr>
                  <pic:blipFill>
                    <a:blip r:embed="rId126"/>
                    <a:srcRect/>
                    <a:stretch>
                      <a:fillRect/>
                    </a:stretch>
                  </pic:blipFill>
                  <pic:spPr>
                    <a:xfrm>
                      <a:off x="0" y="0"/>
                      <a:ext cx="5200650" cy="2809875"/>
                    </a:xfrm>
                    <a:prstGeom prst="rect">
                      <a:avLst/>
                    </a:prstGeom>
                  </pic:spPr>
                </pic:pic>
              </a:graphicData>
            </a:graphic>
          </wp:inline>
        </w:drawing>
      </w:r>
    </w:p>
    <w:p w14:paraId="13B29108" w14:textId="046E73DC" w:rsidR="00AF49E0" w:rsidRDefault="00AA201E">
      <w:pPr>
        <w:tabs>
          <w:tab w:val="left" w:pos="1935"/>
        </w:tabs>
        <w:rPr>
          <w:rFonts w:ascii="Times New Roman" w:hAnsi="Times New Roman" w:cs="Times New Roman"/>
        </w:rPr>
      </w:pPr>
      <w:r>
        <w:rPr>
          <w:rFonts w:ascii="Times New Roman" w:hAnsi="Times New Roman" w:cs="Times New Roman"/>
        </w:rPr>
        <w:lastRenderedPageBreak/>
        <w:t xml:space="preserve">e, Phản ứng cộng </w:t>
      </w:r>
      <w:r w:rsidR="00D5687B">
        <w:rPr>
          <w:rFonts w:ascii="Times New Roman" w:hAnsi="Times New Roman" w:cs="Times New Roman"/>
        </w:rPr>
        <w:t>bisulfide</w:t>
      </w:r>
      <w:r>
        <w:rPr>
          <w:rFonts w:ascii="Times New Roman" w:hAnsi="Times New Roman" w:cs="Times New Roman"/>
        </w:rPr>
        <w:t>:</w:t>
      </w:r>
    </w:p>
    <w:p w14:paraId="44729D93" w14:textId="77777777" w:rsidR="00AF49E0" w:rsidRDefault="00AA201E">
      <w:pPr>
        <w:tabs>
          <w:tab w:val="left" w:pos="1935"/>
        </w:tabs>
        <w:rPr>
          <w:rFonts w:ascii="Times New Roman" w:hAnsi="Times New Roman" w:cs="Times New Roman"/>
        </w:rPr>
      </w:pPr>
      <w:r>
        <w:rPr>
          <w:rFonts w:ascii="Times New Roman" w:hAnsi="Times New Roman" w:cs="Times New Roman"/>
          <w:noProof/>
        </w:rPr>
        <w:drawing>
          <wp:inline distT="0" distB="0" distL="0" distR="0" wp14:anchorId="6400250A" wp14:editId="7499DCAD">
            <wp:extent cx="3190875" cy="809625"/>
            <wp:effectExtent l="0" t="0" r="0" b="0"/>
            <wp:docPr id="1823321108" name="image161.png"/>
            <wp:cNvGraphicFramePr/>
            <a:graphic xmlns:a="http://schemas.openxmlformats.org/drawingml/2006/main">
              <a:graphicData uri="http://schemas.openxmlformats.org/drawingml/2006/picture">
                <pic:pic xmlns:pic="http://schemas.openxmlformats.org/drawingml/2006/picture">
                  <pic:nvPicPr>
                    <pic:cNvPr id="1823321108" name="image161.png"/>
                    <pic:cNvPicPr preferRelativeResize="0"/>
                  </pic:nvPicPr>
                  <pic:blipFill>
                    <a:blip r:embed="rId127"/>
                    <a:srcRect/>
                    <a:stretch>
                      <a:fillRect/>
                    </a:stretch>
                  </pic:blipFill>
                  <pic:spPr>
                    <a:xfrm>
                      <a:off x="0" y="0"/>
                      <a:ext cx="3190875" cy="809625"/>
                    </a:xfrm>
                    <a:prstGeom prst="rect">
                      <a:avLst/>
                    </a:prstGeom>
                  </pic:spPr>
                </pic:pic>
              </a:graphicData>
            </a:graphic>
          </wp:inline>
        </w:drawing>
      </w:r>
    </w:p>
    <w:p w14:paraId="7C13D6AF" w14:textId="77777777" w:rsidR="00AF49E0" w:rsidRDefault="00AA201E">
      <w:pPr>
        <w:tabs>
          <w:tab w:val="left" w:pos="1935"/>
        </w:tabs>
        <w:rPr>
          <w:rFonts w:ascii="Times New Roman" w:hAnsi="Times New Roman" w:cs="Times New Roman"/>
        </w:rPr>
      </w:pPr>
      <w:r>
        <w:rPr>
          <w:rFonts w:ascii="Times New Roman" w:hAnsi="Times New Roman" w:cs="Times New Roman"/>
        </w:rPr>
        <w:t>Ví dụ:</w:t>
      </w:r>
    </w:p>
    <w:p w14:paraId="201FDFF4" w14:textId="77777777" w:rsidR="00AF49E0" w:rsidRDefault="00AA201E">
      <w:pPr>
        <w:tabs>
          <w:tab w:val="left" w:pos="1935"/>
        </w:tabs>
        <w:rPr>
          <w:rFonts w:ascii="Times New Roman" w:hAnsi="Times New Roman" w:cs="Times New Roman"/>
        </w:rPr>
      </w:pPr>
      <w:r>
        <w:rPr>
          <w:rFonts w:ascii="Times New Roman" w:hAnsi="Times New Roman" w:cs="Times New Roman"/>
          <w:noProof/>
        </w:rPr>
        <w:drawing>
          <wp:inline distT="0" distB="0" distL="0" distR="0" wp14:anchorId="4DB3D634" wp14:editId="072D5E63">
            <wp:extent cx="4733925" cy="2238375"/>
            <wp:effectExtent l="0" t="0" r="0" b="0"/>
            <wp:docPr id="1823321109" name="image158.png"/>
            <wp:cNvGraphicFramePr/>
            <a:graphic xmlns:a="http://schemas.openxmlformats.org/drawingml/2006/main">
              <a:graphicData uri="http://schemas.openxmlformats.org/drawingml/2006/picture">
                <pic:pic xmlns:pic="http://schemas.openxmlformats.org/drawingml/2006/picture">
                  <pic:nvPicPr>
                    <pic:cNvPr id="1823321109" name="image158.png"/>
                    <pic:cNvPicPr preferRelativeResize="0"/>
                  </pic:nvPicPr>
                  <pic:blipFill>
                    <a:blip r:embed="rId128"/>
                    <a:srcRect/>
                    <a:stretch>
                      <a:fillRect/>
                    </a:stretch>
                  </pic:blipFill>
                  <pic:spPr>
                    <a:xfrm>
                      <a:off x="0" y="0"/>
                      <a:ext cx="4733925" cy="2238375"/>
                    </a:xfrm>
                    <a:prstGeom prst="rect">
                      <a:avLst/>
                    </a:prstGeom>
                  </pic:spPr>
                </pic:pic>
              </a:graphicData>
            </a:graphic>
          </wp:inline>
        </w:drawing>
      </w:r>
      <w:r>
        <w:rPr>
          <w:rFonts w:ascii="Times New Roman" w:hAnsi="Times New Roman" w:cs="Times New Roman"/>
          <w:noProof/>
        </w:rPr>
        <mc:AlternateContent>
          <mc:Choice Requires="wps">
            <w:drawing>
              <wp:anchor distT="0" distB="0" distL="114300" distR="114300" simplePos="0" relativeHeight="251644416" behindDoc="0" locked="0" layoutInCell="1" allowOverlap="1" wp14:anchorId="728AB91B" wp14:editId="4EEC230A">
                <wp:simplePos x="0" y="0"/>
                <wp:positionH relativeFrom="column">
                  <wp:posOffset>1955800</wp:posOffset>
                </wp:positionH>
                <wp:positionV relativeFrom="paragraph">
                  <wp:posOffset>330200</wp:posOffset>
                </wp:positionV>
                <wp:extent cx="325120" cy="308610"/>
                <wp:effectExtent l="0" t="0" r="0" b="0"/>
                <wp:wrapNone/>
                <wp:docPr id="1823321056" name="Rectangles 1823321056"/>
                <wp:cNvGraphicFramePr/>
                <a:graphic xmlns:a="http://schemas.openxmlformats.org/drawingml/2006/main">
                  <a:graphicData uri="http://schemas.microsoft.com/office/word/2010/wordprocessingShape">
                    <wps:wsp>
                      <wps:cNvSpPr/>
                      <wps:spPr>
                        <a:xfrm>
                          <a:off x="5188203" y="3630458"/>
                          <a:ext cx="315595" cy="299085"/>
                        </a:xfrm>
                        <a:prstGeom prst="rect">
                          <a:avLst/>
                        </a:prstGeom>
                        <a:noFill/>
                        <a:ln>
                          <a:noFill/>
                        </a:ln>
                      </wps:spPr>
                      <wps:txbx>
                        <w:txbxContent>
                          <w:p w14:paraId="46C2741D" w14:textId="77777777" w:rsidR="00AF49E0" w:rsidRDefault="00AA201E">
                            <w:pPr>
                              <w:spacing w:line="275" w:lineRule="auto"/>
                            </w:pPr>
                            <w:r>
                              <w:rPr>
                                <w:rFonts w:ascii="Times New Roman" w:eastAsia="Times New Roman" w:hAnsi="Times New Roman" w:cs="Times New Roman"/>
                                <w:color w:val="000000"/>
                              </w:rPr>
                              <w:t>3</w:t>
                            </w:r>
                          </w:p>
                        </w:txbxContent>
                      </wps:txbx>
                      <wps:bodyPr spcFirstLastPara="1" wrap="square" lIns="91425" tIns="45700" rIns="91425" bIns="45700" anchor="t" anchorCtr="0">
                        <a:noAutofit/>
                      </wps:bodyPr>
                    </wps:wsp>
                  </a:graphicData>
                </a:graphic>
              </wp:anchor>
            </w:drawing>
          </mc:Choice>
          <mc:Fallback>
            <w:pict>
              <v:rect id="Rectangles 1823321056" o:spid="_x0000_s1028" style="position:absolute;margin-left:154pt;margin-top:26pt;width:25.6pt;height:24.3pt;z-index:25164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GZtb3AEAAJkDAAAOAAAAZHJzL2Uyb0RvYy54bWysU9uO0zAQfUfiHyy/09yakkZNV4hVEdIK KhY+wHXsxpJv2G6T/j1jp7st8IZ4cefWM+fMTDYPk5LozJwXRne4WOQYMU1NL/Sxwz++7941GPlA dE+k0azDF+bxw/btm81oW1aawcieOQQg2rej7fAQgm2zzNOBKeIXxjINSW6cIgFcd8x6R0ZAVzIr 83yVjcb11hnKvIfo45zE24TPOaPhK+eeBSQ7DNxCel16D/HNthvSHh2xg6BXGuQfWCgiNDR9hXok gaCTE39BKUGd8YaHBTUqM5wLypIGUFPkf6h5HohlSQsMx9vXMfn/B0u/nPcOiR5215RVVRZ5vcJI EwW7+gbTI/oomUd3SZjYaH0Lf3y2e3f1PJhR/sSdir8gDE0droumKfMKo0uHq1WVL+tmnjibAqJQ UBV1va4xolBQrtd5U8d8dgOyzodPzCgUjQ47oJTmTM5PPsylLyWxrzY7ISXESSv1bwHAjJEscp/Z RitMhympL2PfGDmY/gIT8ZbuBLR8Ij7siYObKDAa4U467H+eiGMYyc8aFrEuliUICMlZ1u9zuDJ3 nzncZ4img4HzCxjN5seQjnGm+uEUDBdJ1o3KlTPsPw3meqvxwO79VHX7ora/AAAA//8DAFBLAwQU AAYACAAAACEAubu6FNsAAAAKAQAADwAAAGRycy9kb3ducmV2LnhtbEyPPU/DMBCGdyT+g3VIbNRu SqoS4lQIwcBIysDoxkcSYZ8j22nTf88xwXR6dY/ej3q/eCdOGNMYSMN6pUAgdcGO1Gv4OLze7UCk bMgaFwg1XDDBvrm+qk1lw5ne8dTmXrAJpcpoGHKeKilTN6A3aRUmJP59hehNZhl7aaM5s7l3slBq K70ZiRMGM+HzgN13O3sNEzo7u/tWfXbyJdJ6+3aQl1Lr25vl6RFExiX/wfBbn6tDw52OYSabhNOw UTvekjWUBV8GNuVDAeLIJOeCbGr5f0LzAwAA//8DAFBLAQItABQABgAIAAAAIQC2gziS/gAAAOEB AAATAAAAAAAAAAAAAAAAAAAAAABbQ29udGVudF9UeXBlc10ueG1sUEsBAi0AFAAGAAgAAAAhADj9 If/WAAAAlAEAAAsAAAAAAAAAAAAAAAAALwEAAF9yZWxzLy5yZWxzUEsBAi0AFAAGAAgAAAAhAKkZ m1vcAQAAmQMAAA4AAAAAAAAAAAAAAAAALgIAAGRycy9lMm9Eb2MueG1sUEsBAi0AFAAGAAgAAAAh ALm7uhTbAAAACgEAAA8AAAAAAAAAAAAAAAAANgQAAGRycy9kb3ducmV2LnhtbFBLBQYAAAAABAAE APMAAAA+BQAAAAA= " filled="f" stroked="f">
                <v:textbox inset="2.53958mm,1.2694mm,2.53958mm,1.2694mm">
                  <w:txbxContent>
                    <w:p w14:paraId="46C2741D" w14:textId="77777777" w:rsidR="00AF49E0" w:rsidRDefault="00AA201E">
                      <w:pPr>
                        <w:spacing w:line="275" w:lineRule="auto"/>
                      </w:pPr>
                      <w:r>
                        <w:rPr>
                          <w:rFonts w:ascii="Times New Roman" w:eastAsia="Times New Roman" w:hAnsi="Times New Roman" w:cs="Times New Roman"/>
                          <w:color w:val="000000"/>
                        </w:rPr>
                        <w:t>3</w:t>
                      </w:r>
                    </w:p>
                  </w:txbxContent>
                </v:textbox>
              </v:rect>
            </w:pict>
          </mc:Fallback>
        </mc:AlternateContent>
      </w:r>
    </w:p>
    <w:p w14:paraId="01DF482B" w14:textId="6A713966" w:rsidR="00AF49E0" w:rsidRDefault="00AA201E">
      <w:pPr>
        <w:tabs>
          <w:tab w:val="left" w:pos="1935"/>
        </w:tabs>
        <w:rPr>
          <w:rFonts w:ascii="Times New Roman" w:hAnsi="Times New Roman" w:cs="Times New Roman"/>
        </w:rPr>
      </w:pPr>
      <w:r>
        <w:rPr>
          <w:rFonts w:ascii="Times New Roman" w:hAnsi="Times New Roman" w:cs="Times New Roman"/>
        </w:rPr>
        <w:t>g, Phản ứng cộng hợp với các dẫn xuất của am</w:t>
      </w:r>
      <w:r w:rsidR="00186BD7">
        <w:rPr>
          <w:rFonts w:ascii="Times New Roman" w:hAnsi="Times New Roman" w:cs="Times New Roman"/>
        </w:rPr>
        <w:t>monia</w:t>
      </w:r>
      <w:r>
        <w:rPr>
          <w:rFonts w:ascii="Times New Roman" w:hAnsi="Times New Roman" w:cs="Times New Roman"/>
        </w:rPr>
        <w:t>.</w:t>
      </w:r>
    </w:p>
    <w:p w14:paraId="6DE059C2" w14:textId="77777777" w:rsidR="00AF49E0" w:rsidRDefault="00AF49E0">
      <w:pPr>
        <w:tabs>
          <w:tab w:val="left" w:pos="1935"/>
        </w:tabs>
        <w:rPr>
          <w:rFonts w:ascii="Times New Roman" w:hAnsi="Times New Roman" w:cs="Times New Roman"/>
        </w:rPr>
      </w:pPr>
    </w:p>
    <w:p w14:paraId="52E053E6" w14:textId="77777777" w:rsidR="00AF49E0" w:rsidRDefault="00AA201E">
      <w:pPr>
        <w:tabs>
          <w:tab w:val="left" w:pos="1935"/>
        </w:tabs>
        <w:rPr>
          <w:rFonts w:ascii="Times New Roman" w:hAnsi="Times New Roman" w:cs="Times New Roman"/>
        </w:rPr>
      </w:pPr>
      <w:r>
        <w:rPr>
          <w:rFonts w:ascii="Times New Roman" w:hAnsi="Times New Roman" w:cs="Times New Roman"/>
          <w:noProof/>
        </w:rPr>
        <w:drawing>
          <wp:inline distT="0" distB="0" distL="0" distR="0" wp14:anchorId="54091591" wp14:editId="7B8D3AD5">
            <wp:extent cx="6524625" cy="1866900"/>
            <wp:effectExtent l="0" t="0" r="0" b="0"/>
            <wp:docPr id="1823321110" name="image157.png"/>
            <wp:cNvGraphicFramePr/>
            <a:graphic xmlns:a="http://schemas.openxmlformats.org/drawingml/2006/main">
              <a:graphicData uri="http://schemas.openxmlformats.org/drawingml/2006/picture">
                <pic:pic xmlns:pic="http://schemas.openxmlformats.org/drawingml/2006/picture">
                  <pic:nvPicPr>
                    <pic:cNvPr id="1823321110" name="image157.png"/>
                    <pic:cNvPicPr preferRelativeResize="0"/>
                  </pic:nvPicPr>
                  <pic:blipFill>
                    <a:blip r:embed="rId129"/>
                    <a:srcRect/>
                    <a:stretch>
                      <a:fillRect/>
                    </a:stretch>
                  </pic:blipFill>
                  <pic:spPr>
                    <a:xfrm>
                      <a:off x="0" y="0"/>
                      <a:ext cx="6524625" cy="1866900"/>
                    </a:xfrm>
                    <a:prstGeom prst="rect">
                      <a:avLst/>
                    </a:prstGeom>
                  </pic:spPr>
                </pic:pic>
              </a:graphicData>
            </a:graphic>
          </wp:inline>
        </w:drawing>
      </w:r>
    </w:p>
    <w:p w14:paraId="02FF8908" w14:textId="77777777" w:rsidR="00AF49E0" w:rsidRDefault="00AA201E">
      <w:pPr>
        <w:tabs>
          <w:tab w:val="left" w:pos="1935"/>
        </w:tabs>
        <w:rPr>
          <w:rFonts w:ascii="Times New Roman" w:hAnsi="Times New Roman" w:cs="Times New Roman"/>
        </w:rPr>
      </w:pPr>
      <w:r>
        <w:rPr>
          <w:rFonts w:ascii="Times New Roman" w:hAnsi="Times New Roman" w:cs="Times New Roman"/>
        </w:rPr>
        <w:t>Ví dụ:</w:t>
      </w:r>
    </w:p>
    <w:p w14:paraId="2038AFA8" w14:textId="77777777" w:rsidR="00AF49E0" w:rsidRDefault="00AA201E">
      <w:pPr>
        <w:tabs>
          <w:tab w:val="left" w:pos="1935"/>
        </w:tabs>
        <w:rPr>
          <w:rFonts w:ascii="Times New Roman" w:hAnsi="Times New Roman" w:cs="Times New Roman"/>
        </w:rPr>
      </w:pPr>
      <w:r>
        <w:rPr>
          <w:rFonts w:ascii="Times New Roman" w:hAnsi="Times New Roman" w:cs="Times New Roman"/>
          <w:noProof/>
        </w:rPr>
        <w:drawing>
          <wp:inline distT="0" distB="0" distL="0" distR="0" wp14:anchorId="7416F171" wp14:editId="2F3963D4">
            <wp:extent cx="5753100" cy="1828800"/>
            <wp:effectExtent l="0" t="0" r="0" b="0"/>
            <wp:docPr id="1823321111" name="image160.png"/>
            <wp:cNvGraphicFramePr/>
            <a:graphic xmlns:a="http://schemas.openxmlformats.org/drawingml/2006/main">
              <a:graphicData uri="http://schemas.openxmlformats.org/drawingml/2006/picture">
                <pic:pic xmlns:pic="http://schemas.openxmlformats.org/drawingml/2006/picture">
                  <pic:nvPicPr>
                    <pic:cNvPr id="1823321111" name="image160.png"/>
                    <pic:cNvPicPr preferRelativeResize="0"/>
                  </pic:nvPicPr>
                  <pic:blipFill>
                    <a:blip r:embed="rId130"/>
                    <a:srcRect/>
                    <a:stretch>
                      <a:fillRect/>
                    </a:stretch>
                  </pic:blipFill>
                  <pic:spPr>
                    <a:xfrm>
                      <a:off x="0" y="0"/>
                      <a:ext cx="5753100" cy="1828800"/>
                    </a:xfrm>
                    <a:prstGeom prst="rect">
                      <a:avLst/>
                    </a:prstGeom>
                  </pic:spPr>
                </pic:pic>
              </a:graphicData>
            </a:graphic>
          </wp:inline>
        </w:drawing>
      </w:r>
    </w:p>
    <w:p w14:paraId="39B778E8" w14:textId="46680227" w:rsidR="00AF49E0" w:rsidRDefault="00AA201E">
      <w:pPr>
        <w:tabs>
          <w:tab w:val="left" w:pos="1935"/>
        </w:tabs>
        <w:rPr>
          <w:rFonts w:ascii="Times New Roman" w:hAnsi="Times New Roman" w:cs="Times New Roman"/>
        </w:rPr>
      </w:pPr>
      <w:r>
        <w:rPr>
          <w:rFonts w:ascii="Times New Roman" w:hAnsi="Times New Roman" w:cs="Times New Roman"/>
        </w:rPr>
        <w:t xml:space="preserve">h, Phản ứng cộng với </w:t>
      </w:r>
      <w:r w:rsidR="006408FE">
        <w:rPr>
          <w:rFonts w:ascii="Times New Roman" w:hAnsi="Times New Roman" w:cs="Times New Roman"/>
        </w:rPr>
        <w:t>alcohol</w:t>
      </w:r>
      <w:r>
        <w:rPr>
          <w:rFonts w:ascii="Times New Roman" w:hAnsi="Times New Roman" w:cs="Times New Roman"/>
        </w:rPr>
        <w:t xml:space="preserve"> tạo thành hợp chất axêtal:</w:t>
      </w:r>
    </w:p>
    <w:p w14:paraId="4EA62197" w14:textId="77777777" w:rsidR="00AF49E0" w:rsidRDefault="00AA201E">
      <w:pPr>
        <w:tabs>
          <w:tab w:val="left" w:pos="1935"/>
        </w:tabs>
        <w:rPr>
          <w:rFonts w:ascii="Times New Roman" w:hAnsi="Times New Roman" w:cs="Times New Roman"/>
        </w:rPr>
      </w:pPr>
      <w:r>
        <w:rPr>
          <w:rFonts w:ascii="Times New Roman" w:hAnsi="Times New Roman" w:cs="Times New Roman"/>
        </w:rPr>
        <w:t xml:space="preserve"> </w:t>
      </w:r>
      <w:r>
        <w:rPr>
          <w:rFonts w:ascii="Times New Roman" w:hAnsi="Times New Roman" w:cs="Times New Roman"/>
          <w:noProof/>
        </w:rPr>
        <w:drawing>
          <wp:inline distT="0" distB="0" distL="0" distR="0" wp14:anchorId="47B78585" wp14:editId="668A206C">
            <wp:extent cx="2524125" cy="866775"/>
            <wp:effectExtent l="0" t="0" r="0" b="0"/>
            <wp:docPr id="1823321101" name="image150.png"/>
            <wp:cNvGraphicFramePr/>
            <a:graphic xmlns:a="http://schemas.openxmlformats.org/drawingml/2006/main">
              <a:graphicData uri="http://schemas.openxmlformats.org/drawingml/2006/picture">
                <pic:pic xmlns:pic="http://schemas.openxmlformats.org/drawingml/2006/picture">
                  <pic:nvPicPr>
                    <pic:cNvPr id="1823321101" name="image150.png"/>
                    <pic:cNvPicPr preferRelativeResize="0"/>
                  </pic:nvPicPr>
                  <pic:blipFill>
                    <a:blip r:embed="rId131"/>
                    <a:srcRect/>
                    <a:stretch>
                      <a:fillRect/>
                    </a:stretch>
                  </pic:blipFill>
                  <pic:spPr>
                    <a:xfrm>
                      <a:off x="0" y="0"/>
                      <a:ext cx="2524125" cy="866775"/>
                    </a:xfrm>
                    <a:prstGeom prst="rect">
                      <a:avLst/>
                    </a:prstGeom>
                  </pic:spPr>
                </pic:pic>
              </a:graphicData>
            </a:graphic>
          </wp:inline>
        </w:drawing>
      </w:r>
    </w:p>
    <w:p w14:paraId="5663785E" w14:textId="77777777" w:rsidR="00AF49E0" w:rsidRDefault="00AA201E">
      <w:pPr>
        <w:tabs>
          <w:tab w:val="left" w:pos="1935"/>
        </w:tabs>
        <w:rPr>
          <w:rFonts w:ascii="Times New Roman" w:hAnsi="Times New Roman" w:cs="Times New Roman"/>
        </w:rPr>
      </w:pPr>
      <w:r>
        <w:rPr>
          <w:rFonts w:ascii="Times New Roman" w:hAnsi="Times New Roman" w:cs="Times New Roman"/>
        </w:rPr>
        <w:t>Ví dụ:</w:t>
      </w:r>
    </w:p>
    <w:p w14:paraId="410D982C" w14:textId="77777777" w:rsidR="00AF49E0" w:rsidRDefault="00AA201E">
      <w:pPr>
        <w:tabs>
          <w:tab w:val="left" w:pos="1935"/>
        </w:tabs>
        <w:rPr>
          <w:rFonts w:ascii="Times New Roman" w:hAnsi="Times New Roman" w:cs="Times New Roman"/>
        </w:rPr>
      </w:pPr>
      <w:r>
        <w:rPr>
          <w:rFonts w:ascii="Times New Roman" w:hAnsi="Times New Roman" w:cs="Times New Roman"/>
          <w:noProof/>
        </w:rPr>
        <w:lastRenderedPageBreak/>
        <w:drawing>
          <wp:inline distT="0" distB="0" distL="0" distR="0" wp14:anchorId="5C0AB8A8" wp14:editId="225AF4AD">
            <wp:extent cx="4038600" cy="1019175"/>
            <wp:effectExtent l="0" t="0" r="0" b="0"/>
            <wp:docPr id="1823321102" name="image153.png"/>
            <wp:cNvGraphicFramePr/>
            <a:graphic xmlns:a="http://schemas.openxmlformats.org/drawingml/2006/main">
              <a:graphicData uri="http://schemas.openxmlformats.org/drawingml/2006/picture">
                <pic:pic xmlns:pic="http://schemas.openxmlformats.org/drawingml/2006/picture">
                  <pic:nvPicPr>
                    <pic:cNvPr id="1823321102" name="image153.png"/>
                    <pic:cNvPicPr preferRelativeResize="0"/>
                  </pic:nvPicPr>
                  <pic:blipFill>
                    <a:blip r:embed="rId132"/>
                    <a:srcRect/>
                    <a:stretch>
                      <a:fillRect/>
                    </a:stretch>
                  </pic:blipFill>
                  <pic:spPr>
                    <a:xfrm>
                      <a:off x="0" y="0"/>
                      <a:ext cx="4038600" cy="1019175"/>
                    </a:xfrm>
                    <a:prstGeom prst="rect">
                      <a:avLst/>
                    </a:prstGeom>
                  </pic:spPr>
                </pic:pic>
              </a:graphicData>
            </a:graphic>
          </wp:inline>
        </w:drawing>
      </w:r>
    </w:p>
    <w:p w14:paraId="4193AAA6" w14:textId="77777777" w:rsidR="00AF49E0" w:rsidRDefault="00AA201E">
      <w:pPr>
        <w:tabs>
          <w:tab w:val="left" w:pos="1935"/>
        </w:tabs>
        <w:rPr>
          <w:rFonts w:ascii="Times New Roman" w:hAnsi="Times New Roman" w:cs="Times New Roman"/>
        </w:rPr>
      </w:pPr>
      <w:r>
        <w:rPr>
          <w:rFonts w:ascii="Times New Roman" w:hAnsi="Times New Roman" w:cs="Times New Roman"/>
        </w:rPr>
        <w:t>i, Phản ứng Kanizarô:</w:t>
      </w:r>
    </w:p>
    <w:p w14:paraId="590673E7" w14:textId="77777777" w:rsidR="00AF49E0" w:rsidRDefault="00AA201E">
      <w:pPr>
        <w:tabs>
          <w:tab w:val="left" w:pos="1935"/>
        </w:tabs>
        <w:rPr>
          <w:rFonts w:ascii="Times New Roman" w:hAnsi="Times New Roman" w:cs="Times New Roman"/>
        </w:rPr>
      </w:pPr>
      <w:r>
        <w:rPr>
          <w:rFonts w:ascii="Times New Roman" w:hAnsi="Times New Roman" w:cs="Times New Roman"/>
          <w:noProof/>
        </w:rPr>
        <w:drawing>
          <wp:inline distT="0" distB="0" distL="0" distR="0" wp14:anchorId="16695D0D" wp14:editId="63238B25">
            <wp:extent cx="2667000" cy="762000"/>
            <wp:effectExtent l="0" t="0" r="0" b="0"/>
            <wp:docPr id="1823321103" name="image151.png"/>
            <wp:cNvGraphicFramePr/>
            <a:graphic xmlns:a="http://schemas.openxmlformats.org/drawingml/2006/main">
              <a:graphicData uri="http://schemas.openxmlformats.org/drawingml/2006/picture">
                <pic:pic xmlns:pic="http://schemas.openxmlformats.org/drawingml/2006/picture">
                  <pic:nvPicPr>
                    <pic:cNvPr id="1823321103" name="image151.png"/>
                    <pic:cNvPicPr preferRelativeResize="0"/>
                  </pic:nvPicPr>
                  <pic:blipFill>
                    <a:blip r:embed="rId133"/>
                    <a:srcRect/>
                    <a:stretch>
                      <a:fillRect/>
                    </a:stretch>
                  </pic:blipFill>
                  <pic:spPr>
                    <a:xfrm>
                      <a:off x="0" y="0"/>
                      <a:ext cx="2667000" cy="762000"/>
                    </a:xfrm>
                    <a:prstGeom prst="rect">
                      <a:avLst/>
                    </a:prstGeom>
                  </pic:spPr>
                </pic:pic>
              </a:graphicData>
            </a:graphic>
          </wp:inline>
        </w:drawing>
      </w:r>
    </w:p>
    <w:p w14:paraId="67993756" w14:textId="77777777" w:rsidR="00AF49E0" w:rsidRDefault="00AA201E">
      <w:pPr>
        <w:tabs>
          <w:tab w:val="left" w:pos="1935"/>
        </w:tabs>
        <w:rPr>
          <w:rFonts w:ascii="Times New Roman" w:hAnsi="Times New Roman" w:cs="Times New Roman"/>
        </w:rPr>
      </w:pPr>
      <w:r>
        <w:rPr>
          <w:rFonts w:ascii="Times New Roman" w:hAnsi="Times New Roman" w:cs="Times New Roman"/>
        </w:rPr>
        <w:t>Ví dụ:</w:t>
      </w:r>
    </w:p>
    <w:p w14:paraId="7BECD6F3" w14:textId="77777777" w:rsidR="00AF49E0" w:rsidRDefault="00AA201E">
      <w:pPr>
        <w:tabs>
          <w:tab w:val="left" w:pos="1935"/>
        </w:tabs>
        <w:rPr>
          <w:rFonts w:ascii="Times New Roman" w:hAnsi="Times New Roman" w:cs="Times New Roman"/>
        </w:rPr>
      </w:pPr>
      <w:r>
        <w:rPr>
          <w:rFonts w:ascii="Times New Roman" w:hAnsi="Times New Roman" w:cs="Times New Roman"/>
          <w:noProof/>
        </w:rPr>
        <w:drawing>
          <wp:inline distT="0" distB="0" distL="0" distR="0" wp14:anchorId="659DF8F5" wp14:editId="7864CC22">
            <wp:extent cx="3019425" cy="371475"/>
            <wp:effectExtent l="0" t="0" r="0" b="0"/>
            <wp:docPr id="1823321096" name="image193.png"/>
            <wp:cNvGraphicFramePr/>
            <a:graphic xmlns:a="http://schemas.openxmlformats.org/drawingml/2006/main">
              <a:graphicData uri="http://schemas.openxmlformats.org/drawingml/2006/picture">
                <pic:pic xmlns:pic="http://schemas.openxmlformats.org/drawingml/2006/picture">
                  <pic:nvPicPr>
                    <pic:cNvPr id="1823321096" name="image193.png"/>
                    <pic:cNvPicPr preferRelativeResize="0"/>
                  </pic:nvPicPr>
                  <pic:blipFill>
                    <a:blip r:embed="rId134"/>
                    <a:srcRect/>
                    <a:stretch>
                      <a:fillRect/>
                    </a:stretch>
                  </pic:blipFill>
                  <pic:spPr>
                    <a:xfrm>
                      <a:off x="0" y="0"/>
                      <a:ext cx="3019425" cy="371475"/>
                    </a:xfrm>
                    <a:prstGeom prst="rect">
                      <a:avLst/>
                    </a:prstGeom>
                  </pic:spPr>
                </pic:pic>
              </a:graphicData>
            </a:graphic>
          </wp:inline>
        </w:drawing>
      </w:r>
    </w:p>
    <w:p w14:paraId="47FF1A05" w14:textId="77777777" w:rsidR="00AF49E0" w:rsidRDefault="00AA201E">
      <w:pPr>
        <w:tabs>
          <w:tab w:val="left" w:pos="1935"/>
        </w:tabs>
        <w:rPr>
          <w:rFonts w:ascii="Times New Roman" w:hAnsi="Times New Roman" w:cs="Times New Roman"/>
        </w:rPr>
      </w:pPr>
      <w:r>
        <w:rPr>
          <w:rFonts w:ascii="Times New Roman" w:hAnsi="Times New Roman" w:cs="Times New Roman"/>
        </w:rPr>
        <w:t>k, Phản ứng ngưng tụ:</w:t>
      </w:r>
    </w:p>
    <w:p w14:paraId="20960178" w14:textId="77777777" w:rsidR="00AF49E0" w:rsidRDefault="00AA201E">
      <w:pPr>
        <w:tabs>
          <w:tab w:val="left" w:pos="1935"/>
        </w:tabs>
        <w:rPr>
          <w:rFonts w:ascii="Times New Roman" w:hAnsi="Times New Roman" w:cs="Times New Roman"/>
        </w:rPr>
      </w:pPr>
      <w:r>
        <w:rPr>
          <w:rFonts w:ascii="Times New Roman" w:hAnsi="Times New Roman" w:cs="Times New Roman"/>
          <w:noProof/>
        </w:rPr>
        <w:drawing>
          <wp:inline distT="0" distB="0" distL="0" distR="0" wp14:anchorId="4DF81B3A" wp14:editId="4239690C">
            <wp:extent cx="3800475" cy="581025"/>
            <wp:effectExtent l="0" t="0" r="0" b="0"/>
            <wp:docPr id="1823321097" name="image200.png"/>
            <wp:cNvGraphicFramePr/>
            <a:graphic xmlns:a="http://schemas.openxmlformats.org/drawingml/2006/main">
              <a:graphicData uri="http://schemas.openxmlformats.org/drawingml/2006/picture">
                <pic:pic xmlns:pic="http://schemas.openxmlformats.org/drawingml/2006/picture">
                  <pic:nvPicPr>
                    <pic:cNvPr id="1823321097" name="image200.png"/>
                    <pic:cNvPicPr preferRelativeResize="0"/>
                  </pic:nvPicPr>
                  <pic:blipFill>
                    <a:blip r:embed="rId135"/>
                    <a:srcRect/>
                    <a:stretch>
                      <a:fillRect/>
                    </a:stretch>
                  </pic:blipFill>
                  <pic:spPr>
                    <a:xfrm>
                      <a:off x="0" y="0"/>
                      <a:ext cx="3800475" cy="581025"/>
                    </a:xfrm>
                    <a:prstGeom prst="rect">
                      <a:avLst/>
                    </a:prstGeom>
                  </pic:spPr>
                </pic:pic>
              </a:graphicData>
            </a:graphic>
          </wp:inline>
        </w:drawing>
      </w:r>
    </w:p>
    <w:p w14:paraId="35C30F4B" w14:textId="77777777" w:rsidR="00AF49E0" w:rsidRDefault="00AA201E">
      <w:pPr>
        <w:tabs>
          <w:tab w:val="left" w:pos="1935"/>
        </w:tabs>
        <w:rPr>
          <w:rFonts w:ascii="Times New Roman" w:hAnsi="Times New Roman" w:cs="Times New Roman"/>
          <w:b/>
        </w:rPr>
      </w:pPr>
      <w:r>
        <w:rPr>
          <w:rFonts w:ascii="Times New Roman" w:hAnsi="Times New Roman" w:cs="Times New Roman"/>
          <w:b/>
        </w:rPr>
        <w:object w:dxaOrig="240" w:dyaOrig="465" w14:anchorId="2F7FB732">
          <v:shape id="_x0000_i1080" type="#_x0000_t75" style="width:12pt;height:23.25pt" o:ole="">
            <v:imagedata r:id="rId136" o:title=""/>
          </v:shape>
          <o:OLEObject Type="Embed" ProgID="Equation.3" ShapeID="_x0000_i1080" DrawAspect="Content" ObjectID="_1797969966" r:id="rId137"/>
        </w:object>
      </w:r>
      <w:r>
        <w:rPr>
          <w:rFonts w:ascii="Times New Roman" w:hAnsi="Times New Roman" w:cs="Times New Roman"/>
          <w:b/>
        </w:rPr>
        <w:t xml:space="preserve"> l. Phản ứng ngưng tụ anatol:</w:t>
      </w:r>
    </w:p>
    <w:p w14:paraId="172E7AA7" w14:textId="77777777" w:rsidR="00AF49E0" w:rsidRDefault="00AA201E">
      <w:pPr>
        <w:tabs>
          <w:tab w:val="left" w:pos="1935"/>
        </w:tabs>
        <w:rPr>
          <w:rFonts w:ascii="Times New Roman" w:hAnsi="Times New Roman" w:cs="Times New Roman"/>
        </w:rPr>
      </w:pPr>
      <w:r>
        <w:rPr>
          <w:rFonts w:ascii="Times New Roman" w:hAnsi="Times New Roman" w:cs="Times New Roman"/>
        </w:rPr>
        <w:tab/>
      </w:r>
      <w:r>
        <w:rPr>
          <w:rFonts w:ascii="Times New Roman" w:hAnsi="Times New Roman" w:cs="Times New Roman"/>
          <w:noProof/>
        </w:rPr>
        <w:drawing>
          <wp:inline distT="0" distB="0" distL="0" distR="0" wp14:anchorId="51A3B7BA" wp14:editId="10CC4E1D">
            <wp:extent cx="3362325" cy="933450"/>
            <wp:effectExtent l="0" t="0" r="0" b="0"/>
            <wp:docPr id="1823321098" name="image126.png"/>
            <wp:cNvGraphicFramePr/>
            <a:graphic xmlns:a="http://schemas.openxmlformats.org/drawingml/2006/main">
              <a:graphicData uri="http://schemas.openxmlformats.org/drawingml/2006/picture">
                <pic:pic xmlns:pic="http://schemas.openxmlformats.org/drawingml/2006/picture">
                  <pic:nvPicPr>
                    <pic:cNvPr id="1823321098" name="image126.png"/>
                    <pic:cNvPicPr preferRelativeResize="0"/>
                  </pic:nvPicPr>
                  <pic:blipFill>
                    <a:blip r:embed="rId138"/>
                    <a:srcRect/>
                    <a:stretch>
                      <a:fillRect/>
                    </a:stretch>
                  </pic:blipFill>
                  <pic:spPr>
                    <a:xfrm>
                      <a:off x="0" y="0"/>
                      <a:ext cx="3362325" cy="933450"/>
                    </a:xfrm>
                    <a:prstGeom prst="rect">
                      <a:avLst/>
                    </a:prstGeom>
                  </pic:spPr>
                </pic:pic>
              </a:graphicData>
            </a:graphic>
          </wp:inline>
        </w:drawing>
      </w:r>
    </w:p>
    <w:p w14:paraId="6D241A4D" w14:textId="77777777" w:rsidR="00AF49E0" w:rsidRDefault="00AA201E">
      <w:pPr>
        <w:tabs>
          <w:tab w:val="left" w:pos="1935"/>
        </w:tabs>
        <w:rPr>
          <w:rFonts w:ascii="Times New Roman" w:hAnsi="Times New Roman" w:cs="Times New Roman"/>
        </w:rPr>
      </w:pPr>
      <w:r>
        <w:rPr>
          <w:rFonts w:ascii="Times New Roman" w:hAnsi="Times New Roman" w:cs="Times New Roman"/>
        </w:rPr>
        <w:tab/>
        <w:t>Ví dụ: Phản ứng tạo thành hợp chất β - hyđrôxibutandehyt từ axxetanđehyt xảy ra theo sơ đồ sau:</w:t>
      </w:r>
    </w:p>
    <w:p w14:paraId="1D1200AC" w14:textId="77777777" w:rsidR="00AF49E0" w:rsidRDefault="00AA201E">
      <w:pPr>
        <w:tabs>
          <w:tab w:val="left" w:pos="1935"/>
        </w:tabs>
        <w:rPr>
          <w:rFonts w:ascii="Times New Roman" w:hAnsi="Times New Roman" w:cs="Times New Roman"/>
        </w:rPr>
      </w:pPr>
      <w:r>
        <w:rPr>
          <w:rFonts w:ascii="Times New Roman" w:hAnsi="Times New Roman" w:cs="Times New Roman"/>
        </w:rPr>
        <w:tab/>
      </w:r>
      <w:r>
        <w:rPr>
          <w:rFonts w:ascii="Times New Roman" w:hAnsi="Times New Roman" w:cs="Times New Roman"/>
          <w:noProof/>
        </w:rPr>
        <w:drawing>
          <wp:inline distT="0" distB="0" distL="0" distR="0" wp14:anchorId="08DD6576" wp14:editId="308A18D0">
            <wp:extent cx="3667125" cy="2905125"/>
            <wp:effectExtent l="0" t="0" r="0" b="0"/>
            <wp:docPr id="1823321099" name="image145.png"/>
            <wp:cNvGraphicFramePr/>
            <a:graphic xmlns:a="http://schemas.openxmlformats.org/drawingml/2006/main">
              <a:graphicData uri="http://schemas.openxmlformats.org/drawingml/2006/picture">
                <pic:pic xmlns:pic="http://schemas.openxmlformats.org/drawingml/2006/picture">
                  <pic:nvPicPr>
                    <pic:cNvPr id="1823321099" name="image145.png"/>
                    <pic:cNvPicPr preferRelativeResize="0"/>
                  </pic:nvPicPr>
                  <pic:blipFill>
                    <a:blip r:embed="rId139"/>
                    <a:srcRect/>
                    <a:stretch>
                      <a:fillRect/>
                    </a:stretch>
                  </pic:blipFill>
                  <pic:spPr>
                    <a:xfrm>
                      <a:off x="0" y="0"/>
                      <a:ext cx="3667125" cy="2905125"/>
                    </a:xfrm>
                    <a:prstGeom prst="rect">
                      <a:avLst/>
                    </a:prstGeom>
                  </pic:spPr>
                </pic:pic>
              </a:graphicData>
            </a:graphic>
          </wp:inline>
        </w:drawing>
      </w:r>
    </w:p>
    <w:p w14:paraId="56B09455" w14:textId="77777777" w:rsidR="00AF49E0" w:rsidRDefault="00AA201E">
      <w:pPr>
        <w:tabs>
          <w:tab w:val="left" w:pos="284"/>
        </w:tabs>
        <w:rPr>
          <w:rFonts w:ascii="Times New Roman" w:hAnsi="Times New Roman" w:cs="Times New Roman"/>
          <w:b/>
        </w:rPr>
      </w:pPr>
      <w:r>
        <w:rPr>
          <w:rFonts w:ascii="Times New Roman" w:hAnsi="Times New Roman" w:cs="Times New Roman"/>
          <w:b/>
        </w:rPr>
        <w:tab/>
        <w:t>m. Phản ứng ngưng tụ peckin:</w:t>
      </w:r>
    </w:p>
    <w:p w14:paraId="4F377684" w14:textId="61C122FF" w:rsidR="00AF49E0" w:rsidRDefault="00AA201E">
      <w:pPr>
        <w:tabs>
          <w:tab w:val="left" w:pos="142"/>
        </w:tabs>
        <w:rPr>
          <w:rFonts w:ascii="Times New Roman" w:hAnsi="Times New Roman" w:cs="Times New Roman"/>
        </w:rPr>
      </w:pPr>
      <w:r>
        <w:rPr>
          <w:rFonts w:ascii="Times New Roman" w:hAnsi="Times New Roman" w:cs="Times New Roman"/>
        </w:rPr>
        <w:tab/>
        <w:t>Phản ứng của anhyđrit của acid</w:t>
      </w:r>
      <w:r w:rsidR="00845861">
        <w:rPr>
          <w:rFonts w:ascii="Times New Roman" w:hAnsi="Times New Roman" w:cs="Times New Roman"/>
        </w:rPr>
        <w:t>carbon</w:t>
      </w:r>
      <w:r>
        <w:rPr>
          <w:rFonts w:ascii="Times New Roman" w:hAnsi="Times New Roman" w:cs="Times New Roman"/>
        </w:rPr>
        <w:t xml:space="preserve">xylic với các </w:t>
      </w:r>
      <w:r w:rsidR="00830205">
        <w:rPr>
          <w:rFonts w:ascii="Times New Roman" w:hAnsi="Times New Roman" w:cs="Times New Roman"/>
        </w:rPr>
        <w:t>aldehyde</w:t>
      </w:r>
      <w:r>
        <w:rPr>
          <w:rFonts w:ascii="Times New Roman" w:hAnsi="Times New Roman" w:cs="Times New Roman"/>
        </w:rPr>
        <w:t xml:space="preserve"> thơm tạo thành mối liên kết ca</w:t>
      </w:r>
      <w:r w:rsidR="00830205">
        <w:rPr>
          <w:rFonts w:ascii="Times New Roman" w:hAnsi="Times New Roman" w:cs="Times New Roman"/>
        </w:rPr>
        <w:t>r</w:t>
      </w:r>
      <w:r>
        <w:rPr>
          <w:rFonts w:ascii="Times New Roman" w:hAnsi="Times New Roman" w:cs="Times New Roman"/>
        </w:rPr>
        <w:t>bon-ca</w:t>
      </w:r>
      <w:r w:rsidR="00830205">
        <w:rPr>
          <w:rFonts w:ascii="Times New Roman" w:hAnsi="Times New Roman" w:cs="Times New Roman"/>
        </w:rPr>
        <w:t>r</w:t>
      </w:r>
      <w:r>
        <w:rPr>
          <w:rFonts w:ascii="Times New Roman" w:hAnsi="Times New Roman" w:cs="Times New Roman"/>
        </w:rPr>
        <w:t>bon xảy theo cơ chế cộng hợp nuclêôphin (phản ứng Peckin).</w:t>
      </w:r>
    </w:p>
    <w:p w14:paraId="1DCA868A" w14:textId="77777777" w:rsidR="00AF49E0" w:rsidRDefault="00AA201E">
      <w:pPr>
        <w:tabs>
          <w:tab w:val="left" w:pos="1935"/>
        </w:tabs>
        <w:rPr>
          <w:rFonts w:ascii="Times New Roman" w:hAnsi="Times New Roman" w:cs="Times New Roman"/>
        </w:rPr>
      </w:pPr>
      <w:r>
        <w:rPr>
          <w:rFonts w:ascii="Times New Roman" w:hAnsi="Times New Roman" w:cs="Times New Roman"/>
        </w:rPr>
        <w:lastRenderedPageBreak/>
        <w:tab/>
      </w:r>
      <w:r>
        <w:rPr>
          <w:rFonts w:ascii="Times New Roman" w:hAnsi="Times New Roman" w:cs="Times New Roman"/>
          <w:noProof/>
        </w:rPr>
        <w:drawing>
          <wp:inline distT="0" distB="0" distL="0" distR="0" wp14:anchorId="3CE6BF33" wp14:editId="7B41E6FC">
            <wp:extent cx="4848225" cy="2409825"/>
            <wp:effectExtent l="0" t="0" r="0" b="0"/>
            <wp:docPr id="1823321100" name="image149.png"/>
            <wp:cNvGraphicFramePr/>
            <a:graphic xmlns:a="http://schemas.openxmlformats.org/drawingml/2006/main">
              <a:graphicData uri="http://schemas.openxmlformats.org/drawingml/2006/picture">
                <pic:pic xmlns:pic="http://schemas.openxmlformats.org/drawingml/2006/picture">
                  <pic:nvPicPr>
                    <pic:cNvPr id="1823321100" name="image149.png"/>
                    <pic:cNvPicPr preferRelativeResize="0"/>
                  </pic:nvPicPr>
                  <pic:blipFill>
                    <a:blip r:embed="rId140"/>
                    <a:srcRect/>
                    <a:stretch>
                      <a:fillRect/>
                    </a:stretch>
                  </pic:blipFill>
                  <pic:spPr>
                    <a:xfrm>
                      <a:off x="0" y="0"/>
                      <a:ext cx="4848225" cy="2409825"/>
                    </a:xfrm>
                    <a:prstGeom prst="rect">
                      <a:avLst/>
                    </a:prstGeom>
                  </pic:spPr>
                </pic:pic>
              </a:graphicData>
            </a:graphic>
          </wp:inline>
        </w:drawing>
      </w:r>
    </w:p>
    <w:p w14:paraId="7D9814C6" w14:textId="77777777" w:rsidR="00AF49E0" w:rsidRDefault="00AF49E0">
      <w:pPr>
        <w:tabs>
          <w:tab w:val="left" w:pos="1935"/>
        </w:tabs>
        <w:rPr>
          <w:rFonts w:ascii="Times New Roman" w:hAnsi="Times New Roman" w:cs="Times New Roman"/>
          <w:b/>
        </w:rPr>
      </w:pPr>
    </w:p>
    <w:p w14:paraId="4E61FC6B" w14:textId="7A9E75B1" w:rsidR="00AF49E0" w:rsidRDefault="00AA201E">
      <w:pPr>
        <w:tabs>
          <w:tab w:val="left" w:pos="1935"/>
        </w:tabs>
        <w:rPr>
          <w:rFonts w:ascii="Times New Roman" w:hAnsi="Times New Roman" w:cs="Times New Roman"/>
          <w:b/>
        </w:rPr>
      </w:pPr>
      <w:r>
        <w:rPr>
          <w:rFonts w:ascii="Times New Roman" w:hAnsi="Times New Roman" w:cs="Times New Roman"/>
          <w:b/>
        </w:rPr>
        <w:t xml:space="preserve">A.4. Phản ứng tạo oligome, </w:t>
      </w:r>
      <w:r w:rsidR="00C33FA8">
        <w:rPr>
          <w:rFonts w:ascii="Times New Roman" w:hAnsi="Times New Roman" w:cs="Times New Roman"/>
          <w:b/>
        </w:rPr>
        <w:t>polymer</w:t>
      </w:r>
      <w:r>
        <w:rPr>
          <w:rFonts w:ascii="Times New Roman" w:hAnsi="Times New Roman" w:cs="Times New Roman"/>
          <w:b/>
        </w:rPr>
        <w:t>.</w:t>
      </w:r>
    </w:p>
    <w:p w14:paraId="201D84E4" w14:textId="77777777" w:rsidR="00AF49E0" w:rsidRDefault="00AA201E">
      <w:pPr>
        <w:tabs>
          <w:tab w:val="left" w:pos="1935"/>
        </w:tabs>
        <w:rPr>
          <w:rFonts w:ascii="Times New Roman" w:hAnsi="Times New Roman" w:cs="Times New Roman"/>
          <w:b/>
          <w:u w:val="single"/>
        </w:rPr>
      </w:pPr>
      <w:r>
        <w:rPr>
          <w:rFonts w:ascii="Times New Roman" w:hAnsi="Times New Roman" w:cs="Times New Roman"/>
          <w:b/>
          <w:u w:val="single"/>
        </w:rPr>
        <w:t>1. Phản ứng trùng hợp.</w:t>
      </w:r>
    </w:p>
    <w:p w14:paraId="277FE783" w14:textId="35264594" w:rsidR="00AF49E0" w:rsidRDefault="00AA201E">
      <w:pPr>
        <w:tabs>
          <w:tab w:val="left" w:pos="1935"/>
        </w:tabs>
        <w:rPr>
          <w:rFonts w:ascii="Times New Roman" w:hAnsi="Times New Roman" w:cs="Times New Roman"/>
        </w:rPr>
      </w:pPr>
      <w:r>
        <w:rPr>
          <w:rFonts w:ascii="Times New Roman" w:hAnsi="Times New Roman" w:cs="Times New Roman"/>
        </w:rPr>
        <w:t xml:space="preserve">- Phản ứng chỉ xảy ra đối với một số </w:t>
      </w:r>
      <w:r w:rsidR="00D5687B">
        <w:rPr>
          <w:rFonts w:ascii="Times New Roman" w:hAnsi="Times New Roman" w:cs="Times New Roman"/>
        </w:rPr>
        <w:t>aldehyde</w:t>
      </w:r>
      <w:r>
        <w:rPr>
          <w:rFonts w:ascii="Times New Roman" w:hAnsi="Times New Roman" w:cs="Times New Roman"/>
        </w:rPr>
        <w:t xml:space="preserve"> không vòng đầu dãy đồng đẳng</w:t>
      </w:r>
    </w:p>
    <w:p w14:paraId="70E14768" w14:textId="7C70C1F1" w:rsidR="00AF49E0" w:rsidRDefault="00AA201E">
      <w:pPr>
        <w:tabs>
          <w:tab w:val="left" w:pos="1935"/>
        </w:tabs>
        <w:rPr>
          <w:rFonts w:ascii="Times New Roman" w:hAnsi="Times New Roman" w:cs="Times New Roman"/>
        </w:rPr>
      </w:pPr>
      <w:r>
        <w:rPr>
          <w:rFonts w:ascii="Times New Roman" w:hAnsi="Times New Roman" w:cs="Times New Roman"/>
        </w:rPr>
        <w:t>* Fom</w:t>
      </w:r>
      <w:r w:rsidR="00E557F5">
        <w:rPr>
          <w:rFonts w:ascii="Times New Roman" w:hAnsi="Times New Roman" w:cs="Times New Roman"/>
        </w:rPr>
        <w:t>aldehyde</w:t>
      </w:r>
    </w:p>
    <w:p w14:paraId="0D7D512D" w14:textId="77777777" w:rsidR="00AF49E0" w:rsidRDefault="00AA201E">
      <w:pPr>
        <w:tabs>
          <w:tab w:val="left" w:pos="1935"/>
        </w:tabs>
        <w:rPr>
          <w:rFonts w:ascii="Times New Roman" w:hAnsi="Times New Roman" w:cs="Times New Roman"/>
        </w:rPr>
      </w:pPr>
      <w:r>
        <w:rPr>
          <w:rFonts w:ascii="Times New Roman" w:hAnsi="Times New Roman" w:cs="Times New Roman"/>
        </w:rPr>
        <w:tab/>
        <w:t>2CH</w:t>
      </w:r>
      <w:r>
        <w:rPr>
          <w:rFonts w:ascii="Times New Roman" w:hAnsi="Times New Roman" w:cs="Times New Roman"/>
          <w:vertAlign w:val="subscript"/>
        </w:rPr>
        <w:t>2</w:t>
      </w:r>
      <w:sdt>
        <w:sdtPr>
          <w:rPr>
            <w:rFonts w:ascii="Times New Roman" w:hAnsi="Times New Roman" w:cs="Times New Roman"/>
          </w:rPr>
          <w:tag w:val="goog_rdk_32"/>
          <w:id w:val="33"/>
        </w:sdtPr>
        <w:sdtEndPr/>
        <w:sdtContent>
          <w:r>
            <w:rPr>
              <w:rFonts w:ascii="Times New Roman" w:eastAsia="Cardo" w:hAnsi="Times New Roman" w:cs="Times New Roman"/>
            </w:rPr>
            <w:t>=O  → HO-CH</w:t>
          </w:r>
        </w:sdtContent>
      </w:sdt>
      <w:r>
        <w:rPr>
          <w:rFonts w:ascii="Times New Roman" w:hAnsi="Times New Roman" w:cs="Times New Roman"/>
          <w:vertAlign w:val="subscript"/>
        </w:rPr>
        <w:t>2</w:t>
      </w:r>
      <w:r>
        <w:rPr>
          <w:rFonts w:ascii="Times New Roman" w:hAnsi="Times New Roman" w:cs="Times New Roman"/>
        </w:rPr>
        <w:t>-CHO</w:t>
      </w:r>
    </w:p>
    <w:p w14:paraId="1B9FF082" w14:textId="77777777" w:rsidR="00AF49E0" w:rsidRDefault="00AA201E">
      <w:pPr>
        <w:tabs>
          <w:tab w:val="left" w:pos="1935"/>
        </w:tabs>
        <w:rPr>
          <w:rFonts w:ascii="Times New Roman" w:hAnsi="Times New Roman" w:cs="Times New Roman"/>
        </w:rPr>
      </w:pPr>
      <w:r>
        <w:rPr>
          <w:rFonts w:ascii="Times New Roman" w:hAnsi="Times New Roman" w:cs="Times New Roman"/>
        </w:rPr>
        <w:tab/>
      </w:r>
      <w:r>
        <w:rPr>
          <w:rFonts w:ascii="Times New Roman" w:hAnsi="Times New Roman" w:cs="Times New Roman"/>
        </w:rPr>
        <w:object w:dxaOrig="3120" w:dyaOrig="1110" w14:anchorId="2A473B1F">
          <v:shape id="_x0000_i1081" type="#_x0000_t75" style="width:156pt;height:55.5pt" o:ole="">
            <v:imagedata r:id="rId141" o:title=""/>
          </v:shape>
          <o:OLEObject Type="Embed" ProgID="ISISServer" ShapeID="_x0000_i1081" DrawAspect="Content" ObjectID="_1797969967" r:id="rId142"/>
        </w:object>
      </w:r>
    </w:p>
    <w:p w14:paraId="61DA77CD" w14:textId="0907EC96" w:rsidR="00AF49E0" w:rsidRDefault="00AA201E">
      <w:pPr>
        <w:tabs>
          <w:tab w:val="left" w:pos="1935"/>
        </w:tabs>
        <w:rPr>
          <w:rFonts w:ascii="Times New Roman" w:hAnsi="Times New Roman" w:cs="Times New Roman"/>
        </w:rPr>
      </w:pPr>
      <w:r>
        <w:rPr>
          <w:rFonts w:ascii="Times New Roman" w:hAnsi="Times New Roman" w:cs="Times New Roman"/>
        </w:rPr>
        <w:tab/>
        <w:t>Ở trạng thái dung dịch Fo</w:t>
      </w:r>
      <w:r w:rsidR="00830205">
        <w:rPr>
          <w:rFonts w:ascii="Times New Roman" w:hAnsi="Times New Roman" w:cs="Times New Roman"/>
        </w:rPr>
        <w:t>r</w:t>
      </w:r>
      <w:r>
        <w:rPr>
          <w:rFonts w:ascii="Times New Roman" w:hAnsi="Times New Roman" w:cs="Times New Roman"/>
        </w:rPr>
        <w:t>malin (37-40%), fo</w:t>
      </w:r>
      <w:r w:rsidR="00830205">
        <w:rPr>
          <w:rFonts w:ascii="Times New Roman" w:hAnsi="Times New Roman" w:cs="Times New Roman"/>
        </w:rPr>
        <w:t>r</w:t>
      </w:r>
      <w:r>
        <w:rPr>
          <w:rFonts w:ascii="Times New Roman" w:hAnsi="Times New Roman" w:cs="Times New Roman"/>
        </w:rPr>
        <w:t>m</w:t>
      </w:r>
      <w:r w:rsidR="00D5687B">
        <w:rPr>
          <w:rFonts w:ascii="Times New Roman" w:hAnsi="Times New Roman" w:cs="Times New Roman"/>
        </w:rPr>
        <w:t>aldehyde</w:t>
      </w:r>
      <w:r>
        <w:rPr>
          <w:rFonts w:ascii="Times New Roman" w:hAnsi="Times New Roman" w:cs="Times New Roman"/>
        </w:rPr>
        <w:t xml:space="preserve"> tự trùng hợp tạo thành </w:t>
      </w:r>
      <w:r w:rsidR="00C33FA8">
        <w:rPr>
          <w:rFonts w:ascii="Times New Roman" w:hAnsi="Times New Roman" w:cs="Times New Roman"/>
        </w:rPr>
        <w:t>polymer</w:t>
      </w:r>
      <w:r>
        <w:rPr>
          <w:rFonts w:ascii="Times New Roman" w:hAnsi="Times New Roman" w:cs="Times New Roman"/>
        </w:rPr>
        <w:t xml:space="preserve"> kết tủa màu trắng</w:t>
      </w:r>
    </w:p>
    <w:p w14:paraId="1532E5BE" w14:textId="77777777" w:rsidR="00AF49E0" w:rsidRDefault="00AA201E">
      <w:pPr>
        <w:tabs>
          <w:tab w:val="left" w:pos="1935"/>
        </w:tabs>
        <w:rPr>
          <w:rFonts w:ascii="Times New Roman" w:hAnsi="Times New Roman" w:cs="Times New Roman"/>
        </w:rPr>
      </w:pPr>
      <w:r>
        <w:rPr>
          <w:rFonts w:ascii="Times New Roman" w:hAnsi="Times New Roman" w:cs="Times New Roman"/>
        </w:rPr>
        <w:tab/>
      </w:r>
      <w:r>
        <w:rPr>
          <w:rFonts w:ascii="Times New Roman" w:hAnsi="Times New Roman" w:cs="Times New Roman"/>
        </w:rPr>
        <w:object w:dxaOrig="3225" w:dyaOrig="420" w14:anchorId="09B3EB8F">
          <v:shape id="_x0000_i1082" type="#_x0000_t75" style="width:161.25pt;height:21pt" o:ole="">
            <v:imagedata r:id="rId143" o:title=""/>
          </v:shape>
          <o:OLEObject Type="Embed" ProgID="ISISServer" ShapeID="_x0000_i1082" DrawAspect="Content" ObjectID="_1797969968" r:id="rId144"/>
        </w:object>
      </w:r>
      <w:r>
        <w:rPr>
          <w:rFonts w:ascii="Times New Roman" w:hAnsi="Times New Roman" w:cs="Times New Roman"/>
        </w:rPr>
        <w:t xml:space="preserve"> </w:t>
      </w:r>
    </w:p>
    <w:p w14:paraId="5CA45D93" w14:textId="02B22C50" w:rsidR="00AF49E0" w:rsidRDefault="00AA201E">
      <w:pPr>
        <w:tabs>
          <w:tab w:val="left" w:pos="1935"/>
        </w:tabs>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Pol</w:t>
      </w:r>
      <w:r w:rsidR="00830205">
        <w:rPr>
          <w:rFonts w:ascii="Times New Roman" w:hAnsi="Times New Roman" w:cs="Times New Roman"/>
        </w:rPr>
        <w:t>y</w:t>
      </w:r>
      <w:r>
        <w:rPr>
          <w:rFonts w:ascii="Times New Roman" w:hAnsi="Times New Roman" w:cs="Times New Roman"/>
        </w:rPr>
        <w:t>ox</w:t>
      </w:r>
      <w:r w:rsidR="00830205">
        <w:rPr>
          <w:rFonts w:ascii="Times New Roman" w:hAnsi="Times New Roman" w:cs="Times New Roman"/>
        </w:rPr>
        <w:t>y</w:t>
      </w:r>
      <w:r>
        <w:rPr>
          <w:rFonts w:ascii="Times New Roman" w:hAnsi="Times New Roman" w:cs="Times New Roman"/>
        </w:rPr>
        <w:t>metylen</w:t>
      </w:r>
      <w:r w:rsidR="00830205">
        <w:rPr>
          <w:rFonts w:ascii="Times New Roman" w:hAnsi="Times New Roman" w:cs="Times New Roman"/>
        </w:rPr>
        <w:t>e</w:t>
      </w:r>
      <w:r>
        <w:rPr>
          <w:rFonts w:ascii="Times New Roman" w:hAnsi="Times New Roman" w:cs="Times New Roman"/>
        </w:rPr>
        <w:t xml:space="preserve"> hay parafom   với n = 10-100</w:t>
      </w:r>
    </w:p>
    <w:p w14:paraId="28A6A90B" w14:textId="7FF3CFDB" w:rsidR="00AF49E0" w:rsidRDefault="00AA201E">
      <w:pPr>
        <w:tabs>
          <w:tab w:val="left" w:pos="1935"/>
        </w:tabs>
        <w:rPr>
          <w:rFonts w:ascii="Times New Roman" w:hAnsi="Times New Roman" w:cs="Times New Roman"/>
        </w:rPr>
      </w:pPr>
      <w:r>
        <w:rPr>
          <w:rFonts w:ascii="Times New Roman" w:hAnsi="Times New Roman" w:cs="Times New Roman"/>
        </w:rPr>
        <w:tab/>
        <w:t xml:space="preserve">Khi đun nóng </w:t>
      </w:r>
      <w:r w:rsidR="00C33FA8">
        <w:rPr>
          <w:rFonts w:ascii="Times New Roman" w:hAnsi="Times New Roman" w:cs="Times New Roman"/>
        </w:rPr>
        <w:t>polymer</w:t>
      </w:r>
      <w:r>
        <w:rPr>
          <w:rFonts w:ascii="Times New Roman" w:hAnsi="Times New Roman" w:cs="Times New Roman"/>
        </w:rPr>
        <w:t xml:space="preserve"> này bị phân hủy tạo trở lại HCHO ban đầu</w:t>
      </w:r>
    </w:p>
    <w:p w14:paraId="1CAFE044" w14:textId="77777777" w:rsidR="00AF49E0" w:rsidRDefault="00AA201E">
      <w:pPr>
        <w:tabs>
          <w:tab w:val="left" w:pos="1935"/>
        </w:tabs>
        <w:rPr>
          <w:rFonts w:ascii="Times New Roman" w:hAnsi="Times New Roman" w:cs="Times New Roman"/>
        </w:rPr>
      </w:pPr>
      <w:r>
        <w:rPr>
          <w:rFonts w:ascii="Times New Roman" w:hAnsi="Times New Roman" w:cs="Times New Roman"/>
        </w:rPr>
        <w:object w:dxaOrig="3225" w:dyaOrig="450" w14:anchorId="56607183">
          <v:shape id="_x0000_i1083" type="#_x0000_t75" style="width:161.25pt;height:22.5pt" o:ole="">
            <v:imagedata r:id="rId145" o:title=""/>
          </v:shape>
          <o:OLEObject Type="Embed" ProgID="ISISServer" ShapeID="_x0000_i1083" DrawAspect="Content" ObjectID="_1797969969" r:id="rId146"/>
        </w:object>
      </w:r>
    </w:p>
    <w:p w14:paraId="223B5F4E" w14:textId="32F94DD4" w:rsidR="00AF49E0" w:rsidRDefault="00AA201E">
      <w:pPr>
        <w:tabs>
          <w:tab w:val="left" w:pos="1935"/>
        </w:tabs>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Polifom</w:t>
      </w:r>
      <w:r w:rsidR="00D5687B">
        <w:rPr>
          <w:rFonts w:ascii="Times New Roman" w:hAnsi="Times New Roman" w:cs="Times New Roman"/>
        </w:rPr>
        <w:t>aldehyde</w:t>
      </w:r>
      <w:r>
        <w:rPr>
          <w:rFonts w:ascii="Times New Roman" w:hAnsi="Times New Roman" w:cs="Times New Roman"/>
        </w:rPr>
        <w:t xml:space="preserve">   (n = 5000)</w:t>
      </w:r>
    </w:p>
    <w:p w14:paraId="5AC3FB91" w14:textId="61F9C6BB" w:rsidR="00AF49E0" w:rsidRDefault="00AA201E">
      <w:pPr>
        <w:tabs>
          <w:tab w:val="left" w:pos="1935"/>
        </w:tabs>
        <w:rPr>
          <w:rFonts w:ascii="Times New Roman" w:hAnsi="Times New Roman" w:cs="Times New Roman"/>
        </w:rPr>
      </w:pPr>
      <w:r>
        <w:rPr>
          <w:rFonts w:ascii="Times New Roman" w:hAnsi="Times New Roman" w:cs="Times New Roman"/>
        </w:rPr>
        <w:t xml:space="preserve">* </w:t>
      </w:r>
      <w:r w:rsidR="00D5687B">
        <w:rPr>
          <w:rFonts w:ascii="Times New Roman" w:hAnsi="Times New Roman" w:cs="Times New Roman"/>
        </w:rPr>
        <w:t>Acetal</w:t>
      </w:r>
      <w:r w:rsidR="00E557F5">
        <w:rPr>
          <w:rFonts w:ascii="Times New Roman" w:hAnsi="Times New Roman" w:cs="Times New Roman"/>
        </w:rPr>
        <w:t>dehyde</w:t>
      </w:r>
    </w:p>
    <w:p w14:paraId="2B96C76A" w14:textId="77777777" w:rsidR="00AF49E0" w:rsidRDefault="00AA201E">
      <w:pPr>
        <w:tabs>
          <w:tab w:val="left" w:pos="1935"/>
        </w:tabs>
        <w:rPr>
          <w:rFonts w:ascii="Times New Roman" w:hAnsi="Times New Roman" w:cs="Times New Roman"/>
        </w:rPr>
      </w:pPr>
      <w:r>
        <w:rPr>
          <w:rFonts w:ascii="Times New Roman" w:hAnsi="Times New Roman" w:cs="Times New Roman"/>
        </w:rPr>
        <w:object w:dxaOrig="4245" w:dyaOrig="1455" w14:anchorId="4CEFA101">
          <v:shape id="_x0000_i1084" type="#_x0000_t75" style="width:212.25pt;height:72.75pt" o:ole="">
            <v:imagedata r:id="rId147" o:title=""/>
          </v:shape>
          <o:OLEObject Type="Embed" ProgID="ISISServer" ShapeID="_x0000_i1084" DrawAspect="Content" ObjectID="_1797969970" r:id="rId148"/>
        </w:object>
      </w:r>
    </w:p>
    <w:p w14:paraId="526CE9E6" w14:textId="2D430E96" w:rsidR="00AF49E0" w:rsidRDefault="00AA201E">
      <w:pPr>
        <w:tabs>
          <w:tab w:val="left" w:pos="1935"/>
        </w:tabs>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Par</w:t>
      </w:r>
      <w:r w:rsidR="00E557F5">
        <w:rPr>
          <w:rFonts w:ascii="Times New Roman" w:hAnsi="Times New Roman" w:cs="Times New Roman"/>
        </w:rPr>
        <w:t>aldehyde</w:t>
      </w:r>
    </w:p>
    <w:p w14:paraId="375605D4" w14:textId="77777777" w:rsidR="00AF49E0" w:rsidRDefault="00AA201E">
      <w:pPr>
        <w:tabs>
          <w:tab w:val="left" w:pos="1935"/>
        </w:tabs>
        <w:rPr>
          <w:rFonts w:ascii="Times New Roman" w:hAnsi="Times New Roman" w:cs="Times New Roman"/>
        </w:rPr>
      </w:pPr>
      <w:r>
        <w:rPr>
          <w:rFonts w:ascii="Times New Roman" w:hAnsi="Times New Roman" w:cs="Times New Roman"/>
        </w:rPr>
        <w:object w:dxaOrig="4635" w:dyaOrig="1845" w14:anchorId="20008B37">
          <v:shape id="_x0000_i1085" type="#_x0000_t75" style="width:231.75pt;height:92.25pt" o:ole="">
            <v:imagedata r:id="rId149" o:title=""/>
          </v:shape>
          <o:OLEObject Type="Embed" ProgID="ISISServer" ShapeID="_x0000_i1085" DrawAspect="Content" ObjectID="_1797969971" r:id="rId150"/>
        </w:object>
      </w:r>
    </w:p>
    <w:p w14:paraId="7A2A77B8" w14:textId="1F7EE8F7" w:rsidR="00AF49E0" w:rsidRDefault="00AA201E">
      <w:pPr>
        <w:tabs>
          <w:tab w:val="left" w:pos="1935"/>
        </w:tabs>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Met</w:t>
      </w:r>
      <w:r w:rsidR="00D5687B">
        <w:rPr>
          <w:rFonts w:ascii="Times New Roman" w:hAnsi="Times New Roman" w:cs="Times New Roman"/>
        </w:rPr>
        <w:t>aldehyde</w:t>
      </w:r>
      <w:r>
        <w:rPr>
          <w:rFonts w:ascii="Times New Roman" w:hAnsi="Times New Roman" w:cs="Times New Roman"/>
        </w:rPr>
        <w:t xml:space="preserve"> (cồn khô)</w:t>
      </w:r>
    </w:p>
    <w:p w14:paraId="4A3FC8A7" w14:textId="3031566E" w:rsidR="00AF49E0" w:rsidRDefault="00AA201E">
      <w:pPr>
        <w:tabs>
          <w:tab w:val="left" w:pos="1935"/>
        </w:tabs>
        <w:rPr>
          <w:rFonts w:ascii="Times New Roman" w:hAnsi="Times New Roman" w:cs="Times New Roman"/>
          <w:b/>
        </w:rPr>
      </w:pPr>
      <w:r>
        <w:rPr>
          <w:rFonts w:ascii="Times New Roman" w:hAnsi="Times New Roman" w:cs="Times New Roman"/>
          <w:b/>
        </w:rPr>
        <w:t xml:space="preserve">A.5. Phản ứng ở gốc </w:t>
      </w:r>
      <w:r w:rsidR="00E557F5">
        <w:rPr>
          <w:rFonts w:ascii="Times New Roman" w:hAnsi="Times New Roman" w:cs="Times New Roman"/>
          <w:b/>
        </w:rPr>
        <w:t>hydrocarbon</w:t>
      </w:r>
    </w:p>
    <w:p w14:paraId="0C017D6C" w14:textId="3C641461" w:rsidR="00AF49E0" w:rsidRDefault="00AA201E">
      <w:pPr>
        <w:tabs>
          <w:tab w:val="left" w:pos="1935"/>
        </w:tabs>
        <w:rPr>
          <w:rFonts w:ascii="Times New Roman" w:hAnsi="Times New Roman" w:cs="Times New Roman"/>
          <w:b/>
          <w:u w:val="single"/>
        </w:rPr>
      </w:pPr>
      <w:r>
        <w:rPr>
          <w:rFonts w:ascii="Times New Roman" w:hAnsi="Times New Roman" w:cs="Times New Roman"/>
          <w:b/>
          <w:u w:val="single"/>
        </w:rPr>
        <w:t xml:space="preserve">1. Phản ứng ở gốc </w:t>
      </w:r>
      <w:r w:rsidR="00E557F5">
        <w:rPr>
          <w:rFonts w:ascii="Times New Roman" w:hAnsi="Times New Roman" w:cs="Times New Roman"/>
          <w:b/>
          <w:u w:val="single"/>
        </w:rPr>
        <w:t>hydrocarbon</w:t>
      </w:r>
      <w:r>
        <w:rPr>
          <w:rFonts w:ascii="Times New Roman" w:hAnsi="Times New Roman" w:cs="Times New Roman"/>
          <w:b/>
          <w:u w:val="single"/>
        </w:rPr>
        <w:t xml:space="preserve"> no.</w:t>
      </w:r>
    </w:p>
    <w:p w14:paraId="3035480A" w14:textId="77777777" w:rsidR="00AF49E0" w:rsidRDefault="00AA201E">
      <w:pPr>
        <w:tabs>
          <w:tab w:val="left" w:pos="1935"/>
        </w:tabs>
        <w:rPr>
          <w:rFonts w:ascii="Times New Roman" w:hAnsi="Times New Roman" w:cs="Times New Roman"/>
        </w:rPr>
      </w:pPr>
      <w:r>
        <w:rPr>
          <w:rFonts w:ascii="Times New Roman" w:hAnsi="Times New Roman" w:cs="Times New Roman"/>
        </w:rPr>
        <w:t>- Do sự phân cực của nhóm &gt;C=O làm cho nguyên tử H</w:t>
      </w:r>
      <w:r>
        <w:rPr>
          <w:rFonts w:ascii="Times New Roman" w:hAnsi="Times New Roman" w:cs="Times New Roman"/>
          <w:vertAlign w:val="subscript"/>
        </w:rPr>
        <w:t>α</w:t>
      </w:r>
      <w:r>
        <w:rPr>
          <w:rFonts w:ascii="Times New Roman" w:hAnsi="Times New Roman" w:cs="Times New Roman"/>
        </w:rPr>
        <w:t xml:space="preserve"> linh động dễ bị thay thế bởi halogen</w:t>
      </w:r>
    </w:p>
    <w:p w14:paraId="07197D21" w14:textId="77777777" w:rsidR="00AF49E0" w:rsidRDefault="00AA201E">
      <w:pPr>
        <w:tabs>
          <w:tab w:val="left" w:pos="1935"/>
        </w:tabs>
        <w:rPr>
          <w:rFonts w:ascii="Times New Roman" w:hAnsi="Times New Roman" w:cs="Times New Roman"/>
        </w:rPr>
      </w:pPr>
      <w:r>
        <w:rPr>
          <w:rFonts w:ascii="Times New Roman" w:hAnsi="Times New Roman" w:cs="Times New Roman"/>
        </w:rPr>
        <w:tab/>
        <w:t>CH</w:t>
      </w:r>
      <w:r>
        <w:rPr>
          <w:rFonts w:ascii="Times New Roman" w:hAnsi="Times New Roman" w:cs="Times New Roman"/>
          <w:vertAlign w:val="subscript"/>
        </w:rPr>
        <w:t>3</w:t>
      </w:r>
      <w:r>
        <w:rPr>
          <w:rFonts w:ascii="Times New Roman" w:hAnsi="Times New Roman" w:cs="Times New Roman"/>
        </w:rPr>
        <w:t>-CH=O   +  Cl</w:t>
      </w:r>
      <w:r>
        <w:rPr>
          <w:rFonts w:ascii="Times New Roman" w:hAnsi="Times New Roman" w:cs="Times New Roman"/>
          <w:vertAlign w:val="subscript"/>
        </w:rPr>
        <w:t>2</w:t>
      </w:r>
      <w:sdt>
        <w:sdtPr>
          <w:rPr>
            <w:rFonts w:ascii="Times New Roman" w:hAnsi="Times New Roman" w:cs="Times New Roman"/>
          </w:rPr>
          <w:tag w:val="goog_rdk_33"/>
          <w:id w:val="34"/>
        </w:sdtPr>
        <w:sdtEndPr/>
        <w:sdtContent>
          <w:r>
            <w:rPr>
              <w:rFonts w:ascii="Times New Roman" w:eastAsia="Cardo" w:hAnsi="Times New Roman" w:cs="Times New Roman"/>
            </w:rPr>
            <w:t xml:space="preserve">  → CH</w:t>
          </w:r>
        </w:sdtContent>
      </w:sdt>
      <w:r>
        <w:rPr>
          <w:rFonts w:ascii="Times New Roman" w:hAnsi="Times New Roman" w:cs="Times New Roman"/>
          <w:vertAlign w:val="subscript"/>
        </w:rPr>
        <w:t>2</w:t>
      </w:r>
      <w:r>
        <w:rPr>
          <w:rFonts w:ascii="Times New Roman" w:hAnsi="Times New Roman" w:cs="Times New Roman"/>
        </w:rPr>
        <w:t>Cl – CHO +  HCl</w:t>
      </w:r>
    </w:p>
    <w:p w14:paraId="77E21820" w14:textId="1B0B7836" w:rsidR="00AF49E0" w:rsidRDefault="00AA201E">
      <w:pPr>
        <w:tabs>
          <w:tab w:val="left" w:pos="1935"/>
        </w:tabs>
        <w:rPr>
          <w:rFonts w:ascii="Times New Roman" w:hAnsi="Times New Roman" w:cs="Times New Roman"/>
        </w:rPr>
      </w:pPr>
      <w:r>
        <w:rPr>
          <w:rFonts w:ascii="Times New Roman" w:hAnsi="Times New Roman" w:cs="Times New Roman"/>
        </w:rPr>
        <w:t xml:space="preserve">       monoclo</w:t>
      </w:r>
      <w:r w:rsidR="00D5687B">
        <w:rPr>
          <w:rFonts w:ascii="Times New Roman" w:hAnsi="Times New Roman" w:cs="Times New Roman"/>
        </w:rPr>
        <w:t>acetal</w:t>
      </w:r>
      <w:r w:rsidR="00E557F5">
        <w:rPr>
          <w:rFonts w:ascii="Times New Roman" w:hAnsi="Times New Roman" w:cs="Times New Roman"/>
        </w:rPr>
        <w:t>dehyde</w:t>
      </w:r>
    </w:p>
    <w:p w14:paraId="37C48C38" w14:textId="77777777" w:rsidR="00AF49E0" w:rsidRDefault="00AA201E">
      <w:pPr>
        <w:tabs>
          <w:tab w:val="left" w:pos="1935"/>
        </w:tabs>
        <w:rPr>
          <w:rFonts w:ascii="Times New Roman" w:hAnsi="Times New Roman" w:cs="Times New Roman"/>
        </w:rPr>
      </w:pPr>
      <w:r>
        <w:rPr>
          <w:rFonts w:ascii="Times New Roman" w:hAnsi="Times New Roman" w:cs="Times New Roman"/>
        </w:rPr>
        <w:lastRenderedPageBreak/>
        <w:tab/>
        <w:t>C</w:t>
      </w:r>
      <w:r>
        <w:rPr>
          <w:rFonts w:ascii="Times New Roman" w:hAnsi="Times New Roman" w:cs="Times New Roman"/>
          <w:vertAlign w:val="subscript"/>
        </w:rPr>
        <w:t>6</w:t>
      </w:r>
      <w:r>
        <w:rPr>
          <w:rFonts w:ascii="Times New Roman" w:hAnsi="Times New Roman" w:cs="Times New Roman"/>
        </w:rPr>
        <w:t>H</w:t>
      </w:r>
      <w:r>
        <w:rPr>
          <w:rFonts w:ascii="Times New Roman" w:hAnsi="Times New Roman" w:cs="Times New Roman"/>
          <w:vertAlign w:val="subscript"/>
        </w:rPr>
        <w:t>5</w:t>
      </w:r>
      <w:r>
        <w:rPr>
          <w:rFonts w:ascii="Times New Roman" w:hAnsi="Times New Roman" w:cs="Times New Roman"/>
        </w:rPr>
        <w:t>-CO-CH</w:t>
      </w:r>
      <w:r>
        <w:rPr>
          <w:rFonts w:ascii="Times New Roman" w:hAnsi="Times New Roman" w:cs="Times New Roman"/>
          <w:vertAlign w:val="subscript"/>
        </w:rPr>
        <w:t>3</w:t>
      </w:r>
      <w:r>
        <w:rPr>
          <w:rFonts w:ascii="Times New Roman" w:hAnsi="Times New Roman" w:cs="Times New Roman"/>
        </w:rPr>
        <w:t xml:space="preserve"> + Cl</w:t>
      </w:r>
      <w:r>
        <w:rPr>
          <w:rFonts w:ascii="Times New Roman" w:hAnsi="Times New Roman" w:cs="Times New Roman"/>
          <w:vertAlign w:val="subscript"/>
        </w:rPr>
        <w:t>2</w:t>
      </w:r>
      <w:sdt>
        <w:sdtPr>
          <w:rPr>
            <w:rFonts w:ascii="Times New Roman" w:hAnsi="Times New Roman" w:cs="Times New Roman"/>
          </w:rPr>
          <w:tag w:val="goog_rdk_34"/>
          <w:id w:val="35"/>
        </w:sdtPr>
        <w:sdtEndPr/>
        <w:sdtContent>
          <w:r>
            <w:rPr>
              <w:rFonts w:ascii="Times New Roman" w:eastAsia="Cardo" w:hAnsi="Times New Roman" w:cs="Times New Roman"/>
            </w:rPr>
            <w:t xml:space="preserve"> → C</w:t>
          </w:r>
        </w:sdtContent>
      </w:sdt>
      <w:r>
        <w:rPr>
          <w:rFonts w:ascii="Times New Roman" w:hAnsi="Times New Roman" w:cs="Times New Roman"/>
          <w:vertAlign w:val="subscript"/>
        </w:rPr>
        <w:t>6</w:t>
      </w:r>
      <w:r>
        <w:rPr>
          <w:rFonts w:ascii="Times New Roman" w:hAnsi="Times New Roman" w:cs="Times New Roman"/>
        </w:rPr>
        <w:t>H</w:t>
      </w:r>
      <w:r>
        <w:rPr>
          <w:rFonts w:ascii="Times New Roman" w:hAnsi="Times New Roman" w:cs="Times New Roman"/>
          <w:vertAlign w:val="subscript"/>
        </w:rPr>
        <w:t>5</w:t>
      </w:r>
      <w:r>
        <w:rPr>
          <w:rFonts w:ascii="Times New Roman" w:hAnsi="Times New Roman" w:cs="Times New Roman"/>
        </w:rPr>
        <w:t>-CO-CH</w:t>
      </w:r>
      <w:r>
        <w:rPr>
          <w:rFonts w:ascii="Times New Roman" w:hAnsi="Times New Roman" w:cs="Times New Roman"/>
          <w:vertAlign w:val="subscript"/>
        </w:rPr>
        <w:t>2</w:t>
      </w:r>
      <w:r>
        <w:rPr>
          <w:rFonts w:ascii="Times New Roman" w:hAnsi="Times New Roman" w:cs="Times New Roman"/>
        </w:rPr>
        <w:t>-Cl   +   HCl</w:t>
      </w:r>
    </w:p>
    <w:p w14:paraId="0A441F48" w14:textId="77777777" w:rsidR="00AF49E0" w:rsidRDefault="00AA201E">
      <w:pPr>
        <w:tabs>
          <w:tab w:val="left" w:pos="1935"/>
        </w:tabs>
        <w:rPr>
          <w:rFonts w:ascii="Times New Roman" w:hAnsi="Times New Roman" w:cs="Times New Roman"/>
        </w:rPr>
      </w:pPr>
      <w:r>
        <w:rPr>
          <w:rFonts w:ascii="Times New Roman" w:hAnsi="Times New Roman" w:cs="Times New Roman"/>
        </w:rPr>
        <w:t>2-cloaxetophenon</w:t>
      </w:r>
    </w:p>
    <w:p w14:paraId="7270C5F3" w14:textId="77777777" w:rsidR="00AF49E0" w:rsidRDefault="00AA201E">
      <w:pPr>
        <w:tabs>
          <w:tab w:val="left" w:pos="1935"/>
        </w:tabs>
        <w:rPr>
          <w:rFonts w:ascii="Times New Roman" w:hAnsi="Times New Roman" w:cs="Times New Roman"/>
        </w:rPr>
      </w:pPr>
      <w:r>
        <w:rPr>
          <w:rFonts w:ascii="Times New Roman" w:hAnsi="Times New Roman" w:cs="Times New Roman"/>
        </w:rPr>
        <w:tab/>
      </w:r>
      <w:r>
        <w:rPr>
          <w:rFonts w:ascii="Times New Roman" w:hAnsi="Times New Roman" w:cs="Times New Roman"/>
        </w:rPr>
        <w:object w:dxaOrig="4740" w:dyaOrig="900" w14:anchorId="4FE98D61">
          <v:shape id="_x0000_i1086" type="#_x0000_t75" style="width:237pt;height:45pt" o:ole="">
            <v:imagedata r:id="rId151" o:title=""/>
          </v:shape>
          <o:OLEObject Type="Embed" ProgID="ISISServer" ShapeID="_x0000_i1086" DrawAspect="Content" ObjectID="_1797969972" r:id="rId152"/>
        </w:object>
      </w:r>
    </w:p>
    <w:p w14:paraId="6B66EF57" w14:textId="77777777" w:rsidR="00AF49E0" w:rsidRDefault="00AA201E">
      <w:pPr>
        <w:tabs>
          <w:tab w:val="left" w:pos="1935"/>
        </w:tabs>
        <w:rPr>
          <w:rFonts w:ascii="Times New Roman" w:hAnsi="Times New Roman" w:cs="Times New Roman"/>
        </w:rPr>
      </w:pPr>
      <w:r>
        <w:rPr>
          <w:rFonts w:ascii="Times New Roman" w:hAnsi="Times New Roman" w:cs="Times New Roman"/>
        </w:rPr>
        <w:t>Khi dùng dư halogen và trong môi trường kiềm thì có thể thế hết H</w:t>
      </w:r>
      <w:r>
        <w:rPr>
          <w:rFonts w:ascii="Times New Roman" w:hAnsi="Times New Roman" w:cs="Times New Roman"/>
          <w:vertAlign w:val="subscript"/>
        </w:rPr>
        <w:t>α</w:t>
      </w:r>
    </w:p>
    <w:p w14:paraId="66F8C461" w14:textId="77777777" w:rsidR="00AF49E0" w:rsidRDefault="00AA201E">
      <w:pPr>
        <w:tabs>
          <w:tab w:val="left" w:pos="1935"/>
        </w:tabs>
        <w:rPr>
          <w:rFonts w:ascii="Times New Roman" w:hAnsi="Times New Roman" w:cs="Times New Roman"/>
        </w:rPr>
      </w:pPr>
      <w:r>
        <w:rPr>
          <w:rFonts w:ascii="Times New Roman" w:hAnsi="Times New Roman" w:cs="Times New Roman"/>
        </w:rPr>
        <w:t>Với CH</w:t>
      </w:r>
      <w:r>
        <w:rPr>
          <w:rFonts w:ascii="Times New Roman" w:hAnsi="Times New Roman" w:cs="Times New Roman"/>
          <w:vertAlign w:val="subscript"/>
        </w:rPr>
        <w:t>3</w:t>
      </w:r>
      <w:r>
        <w:rPr>
          <w:rFonts w:ascii="Times New Roman" w:hAnsi="Times New Roman" w:cs="Times New Roman"/>
        </w:rPr>
        <w:t xml:space="preserve">-CO-R </w:t>
      </w:r>
      <w:r>
        <w:rPr>
          <w:rFonts w:ascii="Times New Roman" w:hAnsi="Times New Roman" w:cs="Times New Roman"/>
        </w:rPr>
        <w:object w:dxaOrig="1545" w:dyaOrig="465" w14:anchorId="4DE19841">
          <v:shape id="_x0000_i1087" type="#_x0000_t75" style="width:77.25pt;height:23.25pt" o:ole="">
            <v:imagedata r:id="rId153" o:title=""/>
          </v:shape>
          <o:OLEObject Type="Embed" ProgID="Equation.3" ShapeID="_x0000_i1087" DrawAspect="Content" ObjectID="_1797969973" r:id="rId154"/>
        </w:object>
      </w:r>
      <w:r>
        <w:rPr>
          <w:rFonts w:ascii="Times New Roman" w:hAnsi="Times New Roman" w:cs="Times New Roman"/>
        </w:rPr>
        <w:t>CX</w:t>
      </w:r>
      <w:r>
        <w:rPr>
          <w:rFonts w:ascii="Times New Roman" w:hAnsi="Times New Roman" w:cs="Times New Roman"/>
          <w:vertAlign w:val="subscript"/>
        </w:rPr>
        <w:t>3</w:t>
      </w:r>
      <w:r>
        <w:rPr>
          <w:rFonts w:ascii="Times New Roman" w:hAnsi="Times New Roman" w:cs="Times New Roman"/>
        </w:rPr>
        <w:t xml:space="preserve">-CO-R </w:t>
      </w:r>
      <w:r>
        <w:rPr>
          <w:rFonts w:ascii="Times New Roman" w:hAnsi="Times New Roman" w:cs="Times New Roman"/>
        </w:rPr>
        <w:object w:dxaOrig="1470" w:dyaOrig="390" w14:anchorId="629AE388">
          <v:shape id="_x0000_i1088" type="#_x0000_t75" style="width:73.5pt;height:19.5pt" o:ole="">
            <v:imagedata r:id="rId155" o:title=""/>
          </v:shape>
          <o:OLEObject Type="Embed" ProgID="Equation.3" ShapeID="_x0000_i1088" DrawAspect="Content" ObjectID="_1797969974" r:id="rId156"/>
        </w:object>
      </w:r>
      <w:r>
        <w:rPr>
          <w:rFonts w:ascii="Times New Roman" w:hAnsi="Times New Roman" w:cs="Times New Roman"/>
        </w:rPr>
        <w:t>CHX</w:t>
      </w:r>
      <w:r>
        <w:rPr>
          <w:rFonts w:ascii="Times New Roman" w:hAnsi="Times New Roman" w:cs="Times New Roman"/>
          <w:vertAlign w:val="subscript"/>
        </w:rPr>
        <w:t>3</w:t>
      </w:r>
      <w:sdt>
        <w:sdtPr>
          <w:rPr>
            <w:rFonts w:ascii="Times New Roman" w:hAnsi="Times New Roman" w:cs="Times New Roman"/>
          </w:rPr>
          <w:tag w:val="goog_rdk_35"/>
          <w:id w:val="36"/>
        </w:sdtPr>
        <w:sdtEndPr/>
        <w:sdtContent>
          <w:r>
            <w:rPr>
              <w:rFonts w:ascii="Times New Roman" w:eastAsia="Cardo" w:hAnsi="Times New Roman" w:cs="Times New Roman"/>
            </w:rPr>
            <w:t>↓    + RCOO</w:t>
          </w:r>
        </w:sdtContent>
      </w:sdt>
      <w:r>
        <w:rPr>
          <w:rFonts w:ascii="Times New Roman" w:hAnsi="Times New Roman" w:cs="Times New Roman"/>
          <w:vertAlign w:val="superscript"/>
        </w:rPr>
        <w:t>-</w:t>
      </w:r>
    </w:p>
    <w:p w14:paraId="7092AD1B" w14:textId="77777777" w:rsidR="00AF49E0" w:rsidRDefault="00AA201E">
      <w:pPr>
        <w:tabs>
          <w:tab w:val="left" w:pos="1935"/>
        </w:tabs>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Halogenofom</w:t>
      </w:r>
    </w:p>
    <w:p w14:paraId="4607C5EA" w14:textId="6EEEAD83" w:rsidR="00AF49E0" w:rsidRDefault="00AA201E">
      <w:pPr>
        <w:tabs>
          <w:tab w:val="left" w:pos="1935"/>
        </w:tabs>
        <w:rPr>
          <w:rFonts w:ascii="Times New Roman" w:hAnsi="Times New Roman" w:cs="Times New Roman"/>
        </w:rPr>
      </w:pPr>
      <w:r>
        <w:rPr>
          <w:rFonts w:ascii="Times New Roman" w:hAnsi="Times New Roman" w:cs="Times New Roman"/>
        </w:rPr>
        <w:t>Nếu dùng I</w:t>
      </w:r>
      <w:r>
        <w:rPr>
          <w:rFonts w:ascii="Times New Roman" w:hAnsi="Times New Roman" w:cs="Times New Roman"/>
          <w:vertAlign w:val="subscript"/>
        </w:rPr>
        <w:t>2</w:t>
      </w:r>
      <w:r>
        <w:rPr>
          <w:rFonts w:ascii="Times New Roman" w:hAnsi="Times New Roman" w:cs="Times New Roman"/>
        </w:rPr>
        <w:t>/OH</w:t>
      </w:r>
      <w:r>
        <w:rPr>
          <w:rFonts w:ascii="Times New Roman" w:hAnsi="Times New Roman" w:cs="Times New Roman"/>
          <w:vertAlign w:val="superscript"/>
        </w:rPr>
        <w:t>-</w:t>
      </w:r>
      <w:r>
        <w:rPr>
          <w:rFonts w:ascii="Times New Roman" w:hAnsi="Times New Roman" w:cs="Times New Roman"/>
        </w:rPr>
        <w:t xml:space="preserve"> sẽ tạo ra CHI</w:t>
      </w:r>
      <w:r>
        <w:rPr>
          <w:rFonts w:ascii="Times New Roman" w:hAnsi="Times New Roman" w:cs="Times New Roman"/>
          <w:vertAlign w:val="subscript"/>
        </w:rPr>
        <w:t>3</w:t>
      </w:r>
      <w:r>
        <w:rPr>
          <w:rFonts w:ascii="Times New Roman" w:hAnsi="Times New Roman" w:cs="Times New Roman"/>
        </w:rPr>
        <w:t xml:space="preserve"> kết tủa màu vàng dùng để nhận biết các hợp chất </w:t>
      </w:r>
      <w:r w:rsidR="00E557F5">
        <w:rPr>
          <w:rFonts w:ascii="Times New Roman" w:hAnsi="Times New Roman" w:cs="Times New Roman"/>
        </w:rPr>
        <w:t>carbonyl</w:t>
      </w:r>
      <w:r>
        <w:rPr>
          <w:rFonts w:ascii="Times New Roman" w:hAnsi="Times New Roman" w:cs="Times New Roman"/>
        </w:rPr>
        <w:t xml:space="preserve"> có dạng CH</w:t>
      </w:r>
      <w:r>
        <w:rPr>
          <w:rFonts w:ascii="Times New Roman" w:hAnsi="Times New Roman" w:cs="Times New Roman"/>
          <w:vertAlign w:val="subscript"/>
        </w:rPr>
        <w:t>3</w:t>
      </w:r>
      <w:r>
        <w:rPr>
          <w:rFonts w:ascii="Times New Roman" w:hAnsi="Times New Roman" w:cs="Times New Roman"/>
        </w:rPr>
        <w:t xml:space="preserve">-CO- hoặc </w:t>
      </w:r>
      <w:r w:rsidR="006408FE">
        <w:rPr>
          <w:rFonts w:ascii="Times New Roman" w:hAnsi="Times New Roman" w:cs="Times New Roman"/>
        </w:rPr>
        <w:t>alcohol</w:t>
      </w:r>
      <w:r>
        <w:rPr>
          <w:rFonts w:ascii="Times New Roman" w:hAnsi="Times New Roman" w:cs="Times New Roman"/>
        </w:rPr>
        <w:t xml:space="preserve"> CH</w:t>
      </w:r>
      <w:r>
        <w:rPr>
          <w:rFonts w:ascii="Times New Roman" w:hAnsi="Times New Roman" w:cs="Times New Roman"/>
          <w:vertAlign w:val="subscript"/>
        </w:rPr>
        <w:t>3</w:t>
      </w:r>
      <w:r>
        <w:rPr>
          <w:rFonts w:ascii="Times New Roman" w:hAnsi="Times New Roman" w:cs="Times New Roman"/>
        </w:rPr>
        <w:t xml:space="preserve">-CH(OH)- (do trong điều kiện phản ứng </w:t>
      </w:r>
      <w:r w:rsidR="006408FE">
        <w:rPr>
          <w:rFonts w:ascii="Times New Roman" w:hAnsi="Times New Roman" w:cs="Times New Roman"/>
        </w:rPr>
        <w:t>alcohol</w:t>
      </w:r>
      <w:r>
        <w:rPr>
          <w:rFonts w:ascii="Times New Roman" w:hAnsi="Times New Roman" w:cs="Times New Roman"/>
        </w:rPr>
        <w:t xml:space="preserve"> bị oxygen hóa thành </w:t>
      </w:r>
      <w:r w:rsidR="00D5687B">
        <w:rPr>
          <w:rFonts w:ascii="Times New Roman" w:hAnsi="Times New Roman" w:cs="Times New Roman"/>
        </w:rPr>
        <w:t>aldehyde</w:t>
      </w:r>
      <w:r>
        <w:rPr>
          <w:rFonts w:ascii="Times New Roman" w:hAnsi="Times New Roman" w:cs="Times New Roman"/>
        </w:rPr>
        <w:t xml:space="preserve"> hoặc </w:t>
      </w:r>
      <w:r w:rsidR="00E557F5">
        <w:rPr>
          <w:rFonts w:ascii="Times New Roman" w:hAnsi="Times New Roman" w:cs="Times New Roman"/>
        </w:rPr>
        <w:t>ketone</w:t>
      </w:r>
      <w:r>
        <w:rPr>
          <w:rFonts w:ascii="Times New Roman" w:hAnsi="Times New Roman" w:cs="Times New Roman"/>
        </w:rPr>
        <w:t>)</w:t>
      </w:r>
    </w:p>
    <w:p w14:paraId="33408B6F" w14:textId="77777777" w:rsidR="00AF49E0" w:rsidRDefault="00AA201E">
      <w:pPr>
        <w:tabs>
          <w:tab w:val="left" w:pos="1935"/>
        </w:tabs>
        <w:rPr>
          <w:rFonts w:ascii="Times New Roman" w:hAnsi="Times New Roman" w:cs="Times New Roman"/>
        </w:rPr>
      </w:pPr>
      <w:r>
        <w:rPr>
          <w:rFonts w:ascii="Times New Roman" w:hAnsi="Times New Roman" w:cs="Times New Roman"/>
        </w:rPr>
        <w:t>VD:    CH</w:t>
      </w:r>
      <w:r>
        <w:rPr>
          <w:rFonts w:ascii="Times New Roman" w:hAnsi="Times New Roman" w:cs="Times New Roman"/>
          <w:vertAlign w:val="subscript"/>
        </w:rPr>
        <w:t>3</w:t>
      </w:r>
      <w:r>
        <w:rPr>
          <w:rFonts w:ascii="Times New Roman" w:hAnsi="Times New Roman" w:cs="Times New Roman"/>
        </w:rPr>
        <w:t>-CO-CH</w:t>
      </w:r>
      <w:r>
        <w:rPr>
          <w:rFonts w:ascii="Times New Roman" w:hAnsi="Times New Roman" w:cs="Times New Roman"/>
          <w:vertAlign w:val="subscript"/>
        </w:rPr>
        <w:t>3</w:t>
      </w:r>
      <w:r>
        <w:rPr>
          <w:rFonts w:ascii="Times New Roman" w:hAnsi="Times New Roman" w:cs="Times New Roman"/>
        </w:rPr>
        <w:t xml:space="preserve">  +  Br</w:t>
      </w:r>
      <w:r>
        <w:rPr>
          <w:rFonts w:ascii="Times New Roman" w:hAnsi="Times New Roman" w:cs="Times New Roman"/>
          <w:vertAlign w:val="subscript"/>
        </w:rPr>
        <w:t>2</w:t>
      </w:r>
      <w:r>
        <w:rPr>
          <w:rFonts w:ascii="Times New Roman" w:hAnsi="Times New Roman" w:cs="Times New Roman"/>
        </w:rPr>
        <w:t xml:space="preserve">  </w:t>
      </w:r>
      <w:r>
        <w:rPr>
          <w:rFonts w:ascii="Times New Roman" w:hAnsi="Times New Roman" w:cs="Times New Roman"/>
        </w:rPr>
        <w:object w:dxaOrig="1515" w:dyaOrig="390" w14:anchorId="6B17C427">
          <v:shape id="_x0000_i1089" type="#_x0000_t75" style="width:75.75pt;height:19.5pt" o:ole="">
            <v:imagedata r:id="rId157" o:title=""/>
          </v:shape>
          <o:OLEObject Type="Embed" ProgID="Equation.3" ShapeID="_x0000_i1089" DrawAspect="Content" ObjectID="_1797969975" r:id="rId158"/>
        </w:object>
      </w:r>
      <w:r>
        <w:rPr>
          <w:rFonts w:ascii="Times New Roman" w:hAnsi="Times New Roman" w:cs="Times New Roman"/>
        </w:rPr>
        <w:t>CH</w:t>
      </w:r>
      <w:r>
        <w:rPr>
          <w:rFonts w:ascii="Times New Roman" w:hAnsi="Times New Roman" w:cs="Times New Roman"/>
          <w:vertAlign w:val="subscript"/>
        </w:rPr>
        <w:t>3</w:t>
      </w:r>
      <w:r>
        <w:rPr>
          <w:rFonts w:ascii="Times New Roman" w:hAnsi="Times New Roman" w:cs="Times New Roman"/>
        </w:rPr>
        <w:t>-CO-CH</w:t>
      </w:r>
      <w:r>
        <w:rPr>
          <w:rFonts w:ascii="Times New Roman" w:hAnsi="Times New Roman" w:cs="Times New Roman"/>
          <w:vertAlign w:val="subscript"/>
        </w:rPr>
        <w:t>2</w:t>
      </w:r>
      <w:r>
        <w:rPr>
          <w:rFonts w:ascii="Times New Roman" w:hAnsi="Times New Roman" w:cs="Times New Roman"/>
        </w:rPr>
        <w:t>-Br  +  HBr</w:t>
      </w:r>
    </w:p>
    <w:p w14:paraId="4E31EA9B" w14:textId="77777777" w:rsidR="00AF49E0" w:rsidRDefault="00AA201E">
      <w:pPr>
        <w:tabs>
          <w:tab w:val="left" w:pos="1935"/>
        </w:tabs>
        <w:rPr>
          <w:rFonts w:ascii="Times New Roman" w:hAnsi="Times New Roman" w:cs="Times New Roman"/>
        </w:rPr>
      </w:pPr>
      <w:r>
        <w:rPr>
          <w:rFonts w:ascii="Times New Roman" w:hAnsi="Times New Roman" w:cs="Times New Roman"/>
        </w:rPr>
        <w:t>CH</w:t>
      </w:r>
      <w:r>
        <w:rPr>
          <w:rFonts w:ascii="Times New Roman" w:hAnsi="Times New Roman" w:cs="Times New Roman"/>
          <w:vertAlign w:val="subscript"/>
        </w:rPr>
        <w:t>3</w:t>
      </w:r>
      <w:r>
        <w:rPr>
          <w:rFonts w:ascii="Times New Roman" w:hAnsi="Times New Roman" w:cs="Times New Roman"/>
        </w:rPr>
        <w:t>-CO-CH</w:t>
      </w:r>
      <w:r>
        <w:rPr>
          <w:rFonts w:ascii="Times New Roman" w:hAnsi="Times New Roman" w:cs="Times New Roman"/>
          <w:vertAlign w:val="subscript"/>
        </w:rPr>
        <w:t>3</w:t>
      </w:r>
      <w:r>
        <w:rPr>
          <w:rFonts w:ascii="Times New Roman" w:hAnsi="Times New Roman" w:cs="Times New Roman"/>
        </w:rPr>
        <w:t xml:space="preserve">  + I</w:t>
      </w:r>
      <w:r>
        <w:rPr>
          <w:rFonts w:ascii="Times New Roman" w:hAnsi="Times New Roman" w:cs="Times New Roman"/>
          <w:vertAlign w:val="subscript"/>
        </w:rPr>
        <w:t>2</w:t>
      </w:r>
      <w:r>
        <w:rPr>
          <w:rFonts w:ascii="Times New Roman" w:hAnsi="Times New Roman" w:cs="Times New Roman"/>
        </w:rPr>
        <w:t xml:space="preserve"> +  NaOH</w:t>
      </w:r>
      <w:r>
        <w:rPr>
          <w:rFonts w:ascii="Times New Roman" w:hAnsi="Times New Roman" w:cs="Times New Roman"/>
        </w:rPr>
        <w:object w:dxaOrig="1080" w:dyaOrig="390" w14:anchorId="09CCEDA7">
          <v:shape id="_x0000_i1090" type="#_x0000_t75" style="width:54pt;height:19.5pt" o:ole="">
            <v:imagedata r:id="rId159" o:title=""/>
          </v:shape>
          <o:OLEObject Type="Embed" ProgID="Equation.3" ShapeID="_x0000_i1090" DrawAspect="Content" ObjectID="_1797969976" r:id="rId160"/>
        </w:object>
      </w:r>
      <w:r>
        <w:rPr>
          <w:rFonts w:ascii="Times New Roman" w:hAnsi="Times New Roman" w:cs="Times New Roman"/>
        </w:rPr>
        <w:t xml:space="preserve"> CH</w:t>
      </w:r>
      <w:r>
        <w:rPr>
          <w:rFonts w:ascii="Times New Roman" w:hAnsi="Times New Roman" w:cs="Times New Roman"/>
          <w:vertAlign w:val="subscript"/>
        </w:rPr>
        <w:t>3</w:t>
      </w:r>
      <w:r>
        <w:rPr>
          <w:rFonts w:ascii="Times New Roman" w:hAnsi="Times New Roman" w:cs="Times New Roman"/>
        </w:rPr>
        <w:t>-CO-CI</w:t>
      </w:r>
      <w:r>
        <w:rPr>
          <w:rFonts w:ascii="Times New Roman" w:hAnsi="Times New Roman" w:cs="Times New Roman"/>
          <w:vertAlign w:val="subscript"/>
        </w:rPr>
        <w:t>3</w:t>
      </w:r>
      <w:r>
        <w:rPr>
          <w:rFonts w:ascii="Times New Roman" w:hAnsi="Times New Roman" w:cs="Times New Roman"/>
        </w:rPr>
        <w:t xml:space="preserve">   +  NaI  +  H</w:t>
      </w:r>
      <w:r>
        <w:rPr>
          <w:rFonts w:ascii="Times New Roman" w:hAnsi="Times New Roman" w:cs="Times New Roman"/>
          <w:vertAlign w:val="subscript"/>
        </w:rPr>
        <w:t>2</w:t>
      </w:r>
      <w:r>
        <w:rPr>
          <w:rFonts w:ascii="Times New Roman" w:hAnsi="Times New Roman" w:cs="Times New Roman"/>
        </w:rPr>
        <w:t>O</w:t>
      </w:r>
    </w:p>
    <w:p w14:paraId="6C020882" w14:textId="77777777" w:rsidR="00AF49E0" w:rsidRDefault="00AA201E">
      <w:pPr>
        <w:tabs>
          <w:tab w:val="left" w:pos="1935"/>
        </w:tabs>
        <w:rPr>
          <w:rFonts w:ascii="Times New Roman" w:hAnsi="Times New Roman" w:cs="Times New Roman"/>
        </w:rPr>
      </w:pPr>
      <w:r>
        <w:rPr>
          <w:rFonts w:ascii="Times New Roman" w:hAnsi="Times New Roman" w:cs="Times New Roman"/>
        </w:rPr>
        <w:t>CH</w:t>
      </w:r>
      <w:r>
        <w:rPr>
          <w:rFonts w:ascii="Times New Roman" w:hAnsi="Times New Roman" w:cs="Times New Roman"/>
          <w:vertAlign w:val="subscript"/>
        </w:rPr>
        <w:t>3</w:t>
      </w:r>
      <w:r>
        <w:rPr>
          <w:rFonts w:ascii="Times New Roman" w:hAnsi="Times New Roman" w:cs="Times New Roman"/>
        </w:rPr>
        <w:t>-CO-CI</w:t>
      </w:r>
      <w:r>
        <w:rPr>
          <w:rFonts w:ascii="Times New Roman" w:hAnsi="Times New Roman" w:cs="Times New Roman"/>
          <w:vertAlign w:val="subscript"/>
        </w:rPr>
        <w:t>3</w:t>
      </w:r>
      <w:sdt>
        <w:sdtPr>
          <w:rPr>
            <w:rFonts w:ascii="Times New Roman" w:hAnsi="Times New Roman" w:cs="Times New Roman"/>
          </w:rPr>
          <w:tag w:val="goog_rdk_36"/>
          <w:id w:val="37"/>
        </w:sdtPr>
        <w:sdtEndPr/>
        <w:sdtContent>
          <w:r>
            <w:rPr>
              <w:rFonts w:ascii="Times New Roman" w:eastAsia="Cardo" w:hAnsi="Times New Roman" w:cs="Times New Roman"/>
            </w:rPr>
            <w:t xml:space="preserve">  +  NaOH → CHI</w:t>
          </w:r>
        </w:sdtContent>
      </w:sdt>
      <w:r>
        <w:rPr>
          <w:rFonts w:ascii="Times New Roman" w:hAnsi="Times New Roman" w:cs="Times New Roman"/>
          <w:vertAlign w:val="subscript"/>
        </w:rPr>
        <w:t>3</w:t>
      </w:r>
      <w:r>
        <w:rPr>
          <w:rFonts w:ascii="Times New Roman" w:hAnsi="Times New Roman" w:cs="Times New Roman"/>
        </w:rPr>
        <w:t xml:space="preserve">  +  CH</w:t>
      </w:r>
      <w:r>
        <w:rPr>
          <w:rFonts w:ascii="Times New Roman" w:hAnsi="Times New Roman" w:cs="Times New Roman"/>
          <w:vertAlign w:val="subscript"/>
        </w:rPr>
        <w:t>3</w:t>
      </w:r>
      <w:r>
        <w:rPr>
          <w:rFonts w:ascii="Times New Roman" w:hAnsi="Times New Roman" w:cs="Times New Roman"/>
        </w:rPr>
        <w:t>COONa</w:t>
      </w:r>
    </w:p>
    <w:p w14:paraId="250D5904" w14:textId="77777777" w:rsidR="00AF49E0" w:rsidRDefault="00AA201E">
      <w:pPr>
        <w:tabs>
          <w:tab w:val="left" w:pos="1935"/>
        </w:tabs>
        <w:rPr>
          <w:rFonts w:ascii="Times New Roman" w:hAnsi="Times New Roman" w:cs="Times New Roman"/>
        </w:rPr>
      </w:pPr>
      <w:r>
        <w:rPr>
          <w:rFonts w:ascii="Times New Roman" w:hAnsi="Times New Roman" w:cs="Times New Roman"/>
        </w:rPr>
        <w:t>Phản ứng halogen hóa dùng để điều chế các halogenofom</w:t>
      </w:r>
    </w:p>
    <w:p w14:paraId="0C1CB69D" w14:textId="267BB86A" w:rsidR="00AF49E0" w:rsidRDefault="00AA201E">
      <w:pPr>
        <w:tabs>
          <w:tab w:val="left" w:pos="1935"/>
        </w:tabs>
        <w:rPr>
          <w:rFonts w:ascii="Times New Roman" w:hAnsi="Times New Roman" w:cs="Times New Roman"/>
          <w:b/>
          <w:u w:val="single"/>
        </w:rPr>
      </w:pPr>
      <w:r>
        <w:rPr>
          <w:rFonts w:ascii="Times New Roman" w:hAnsi="Times New Roman" w:cs="Times New Roman"/>
          <w:b/>
          <w:u w:val="single"/>
        </w:rPr>
        <w:t xml:space="preserve">2. Phản ứng ở gốc </w:t>
      </w:r>
      <w:r w:rsidR="00E557F5">
        <w:rPr>
          <w:rFonts w:ascii="Times New Roman" w:hAnsi="Times New Roman" w:cs="Times New Roman"/>
          <w:b/>
          <w:u w:val="single"/>
        </w:rPr>
        <w:t>hydrocarbon</w:t>
      </w:r>
      <w:r>
        <w:rPr>
          <w:rFonts w:ascii="Times New Roman" w:hAnsi="Times New Roman" w:cs="Times New Roman"/>
          <w:b/>
          <w:u w:val="single"/>
        </w:rPr>
        <w:t xml:space="preserve"> không no.</w:t>
      </w:r>
    </w:p>
    <w:p w14:paraId="44965570" w14:textId="0A129E30" w:rsidR="00AF49E0" w:rsidRDefault="00AA201E">
      <w:pPr>
        <w:tabs>
          <w:tab w:val="left" w:pos="1935"/>
        </w:tabs>
        <w:rPr>
          <w:rFonts w:ascii="Times New Roman" w:hAnsi="Times New Roman" w:cs="Times New Roman"/>
        </w:rPr>
      </w:pPr>
      <w:r>
        <w:rPr>
          <w:rFonts w:ascii="Times New Roman" w:hAnsi="Times New Roman" w:cs="Times New Roman"/>
        </w:rPr>
        <w:t xml:space="preserve">Với gốc </w:t>
      </w:r>
      <w:r w:rsidR="00E557F5">
        <w:rPr>
          <w:rFonts w:ascii="Times New Roman" w:hAnsi="Times New Roman" w:cs="Times New Roman"/>
        </w:rPr>
        <w:t>hydrocarbon</w:t>
      </w:r>
      <w:r>
        <w:rPr>
          <w:rFonts w:ascii="Times New Roman" w:hAnsi="Times New Roman" w:cs="Times New Roman"/>
        </w:rPr>
        <w:t xml:space="preserve"> không no chúng có đủ các phản ứng: cộng H</w:t>
      </w:r>
      <w:r>
        <w:rPr>
          <w:rFonts w:ascii="Times New Roman" w:hAnsi="Times New Roman" w:cs="Times New Roman"/>
          <w:vertAlign w:val="subscript"/>
        </w:rPr>
        <w:t>2</w:t>
      </w:r>
      <w:r>
        <w:rPr>
          <w:rFonts w:ascii="Times New Roman" w:hAnsi="Times New Roman" w:cs="Times New Roman"/>
        </w:rPr>
        <w:t>, X</w:t>
      </w:r>
      <w:r>
        <w:rPr>
          <w:rFonts w:ascii="Times New Roman" w:hAnsi="Times New Roman" w:cs="Times New Roman"/>
          <w:vertAlign w:val="subscript"/>
        </w:rPr>
        <w:t>2</w:t>
      </w:r>
      <w:r>
        <w:rPr>
          <w:rFonts w:ascii="Times New Roman" w:hAnsi="Times New Roman" w:cs="Times New Roman"/>
        </w:rPr>
        <w:t>, HX,… phản ứng đóng vòng Đinxơ-Anđơ, trùng hợp</w:t>
      </w:r>
    </w:p>
    <w:p w14:paraId="56589090" w14:textId="77777777" w:rsidR="00AF49E0" w:rsidRDefault="00AA201E">
      <w:pPr>
        <w:tabs>
          <w:tab w:val="left" w:pos="1935"/>
        </w:tabs>
        <w:rPr>
          <w:rFonts w:ascii="Times New Roman" w:hAnsi="Times New Roman" w:cs="Times New Roman"/>
        </w:rPr>
      </w:pPr>
      <w:r>
        <w:rPr>
          <w:rFonts w:ascii="Times New Roman" w:hAnsi="Times New Roman" w:cs="Times New Roman"/>
        </w:rPr>
        <w:t>VD:  CH</w:t>
      </w:r>
      <w:r>
        <w:rPr>
          <w:rFonts w:ascii="Times New Roman" w:hAnsi="Times New Roman" w:cs="Times New Roman"/>
          <w:vertAlign w:val="subscript"/>
        </w:rPr>
        <w:t>2</w:t>
      </w:r>
      <w:sdt>
        <w:sdtPr>
          <w:rPr>
            <w:rFonts w:ascii="Times New Roman" w:hAnsi="Times New Roman" w:cs="Times New Roman"/>
          </w:rPr>
          <w:tag w:val="goog_rdk_37"/>
          <w:id w:val="38"/>
        </w:sdtPr>
        <w:sdtEndPr/>
        <w:sdtContent>
          <w:r>
            <w:rPr>
              <w:rFonts w:ascii="Times New Roman" w:eastAsia="Cardo" w:hAnsi="Times New Roman" w:cs="Times New Roman"/>
            </w:rPr>
            <w:t>=CH-CHO   +  HBr  → CH</w:t>
          </w:r>
        </w:sdtContent>
      </w:sdt>
      <w:r>
        <w:rPr>
          <w:rFonts w:ascii="Times New Roman" w:hAnsi="Times New Roman" w:cs="Times New Roman"/>
          <w:vertAlign w:val="subscript"/>
        </w:rPr>
        <w:t>2</w:t>
      </w:r>
      <w:r>
        <w:rPr>
          <w:rFonts w:ascii="Times New Roman" w:hAnsi="Times New Roman" w:cs="Times New Roman"/>
        </w:rPr>
        <w:t>Br-CH</w:t>
      </w:r>
      <w:r>
        <w:rPr>
          <w:rFonts w:ascii="Times New Roman" w:hAnsi="Times New Roman" w:cs="Times New Roman"/>
          <w:vertAlign w:val="subscript"/>
        </w:rPr>
        <w:t>2</w:t>
      </w:r>
      <w:r>
        <w:rPr>
          <w:rFonts w:ascii="Times New Roman" w:hAnsi="Times New Roman" w:cs="Times New Roman"/>
        </w:rPr>
        <w:t>-CHO</w:t>
      </w:r>
    </w:p>
    <w:p w14:paraId="1EAECD37" w14:textId="77777777" w:rsidR="00AF49E0" w:rsidRDefault="00AA201E">
      <w:pPr>
        <w:tabs>
          <w:tab w:val="left" w:pos="1935"/>
        </w:tabs>
        <w:rPr>
          <w:rFonts w:ascii="Times New Roman" w:hAnsi="Times New Roman" w:cs="Times New Roman"/>
        </w:rPr>
      </w:pPr>
      <w:r>
        <w:rPr>
          <w:rFonts w:ascii="Times New Roman" w:hAnsi="Times New Roman" w:cs="Times New Roman"/>
        </w:rPr>
        <w:tab/>
      </w:r>
      <w:r>
        <w:rPr>
          <w:rFonts w:ascii="Times New Roman" w:hAnsi="Times New Roman" w:cs="Times New Roman"/>
        </w:rPr>
        <w:object w:dxaOrig="3990" w:dyaOrig="1125" w14:anchorId="15C5DF49">
          <v:shape id="_x0000_i1091" type="#_x0000_t75" style="width:199.5pt;height:56.25pt" o:ole="">
            <v:imagedata r:id="rId161" o:title=""/>
          </v:shape>
          <o:OLEObject Type="Embed" ProgID="ISISServer" ShapeID="_x0000_i1091" DrawAspect="Content" ObjectID="_1797969977" r:id="rId162"/>
        </w:object>
      </w:r>
    </w:p>
    <w:p w14:paraId="330375D9" w14:textId="77777777" w:rsidR="00AF49E0" w:rsidRDefault="00AA201E">
      <w:pPr>
        <w:tabs>
          <w:tab w:val="left" w:pos="1935"/>
        </w:tabs>
        <w:rPr>
          <w:rFonts w:ascii="Times New Roman" w:hAnsi="Times New Roman" w:cs="Times New Roman"/>
        </w:rPr>
      </w:pPr>
      <w:r>
        <w:rPr>
          <w:rFonts w:ascii="Times New Roman" w:hAnsi="Times New Roman" w:cs="Times New Roman"/>
        </w:rPr>
        <w:object w:dxaOrig="3795" w:dyaOrig="600" w14:anchorId="6313AF29">
          <v:shape id="_x0000_i1092" type="#_x0000_t75" style="width:189.75pt;height:30pt" o:ole="">
            <v:imagedata r:id="rId163" o:title=""/>
          </v:shape>
          <o:OLEObject Type="Embed" ProgID="ISISServer" ShapeID="_x0000_i1092" DrawAspect="Content" ObjectID="_1797969978" r:id="rId164"/>
        </w:object>
      </w:r>
    </w:p>
    <w:p w14:paraId="26CCC885" w14:textId="77777777" w:rsidR="00AF49E0" w:rsidRDefault="00AA201E">
      <w:pPr>
        <w:tabs>
          <w:tab w:val="left" w:pos="1935"/>
        </w:tabs>
        <w:rPr>
          <w:rFonts w:ascii="Times New Roman" w:hAnsi="Times New Roman" w:cs="Times New Roman"/>
          <w:b/>
          <w:u w:val="single"/>
        </w:rPr>
      </w:pPr>
      <w:r>
        <w:rPr>
          <w:rFonts w:ascii="Times New Roman" w:hAnsi="Times New Roman" w:cs="Times New Roman"/>
          <w:b/>
          <w:u w:val="single"/>
        </w:rPr>
        <w:t>3. Phản ứng thế ở vòng benzen trong anđêhit thơm.</w:t>
      </w:r>
    </w:p>
    <w:p w14:paraId="1935631F" w14:textId="77777777" w:rsidR="00AF49E0" w:rsidRDefault="00AA201E">
      <w:pPr>
        <w:tabs>
          <w:tab w:val="left" w:pos="1935"/>
        </w:tabs>
        <w:rPr>
          <w:rFonts w:ascii="Times New Roman" w:hAnsi="Times New Roman" w:cs="Times New Roman"/>
        </w:rPr>
      </w:pPr>
      <w:r>
        <w:rPr>
          <w:rFonts w:ascii="Times New Roman" w:hAnsi="Times New Roman" w:cs="Times New Roman"/>
        </w:rPr>
        <w:object w:dxaOrig="4500" w:dyaOrig="1005" w14:anchorId="0533A837">
          <v:shape id="_x0000_i1093" type="#_x0000_t75" style="width:225pt;height:50.25pt" o:ole="">
            <v:imagedata r:id="rId165" o:title=""/>
          </v:shape>
          <o:OLEObject Type="Embed" ProgID="ISISServer" ShapeID="_x0000_i1093" DrawAspect="Content" ObjectID="_1797969979" r:id="rId166"/>
        </w:object>
      </w:r>
    </w:p>
    <w:p w14:paraId="302856B5" w14:textId="77777777" w:rsidR="00AF49E0" w:rsidRDefault="00AF49E0">
      <w:pPr>
        <w:tabs>
          <w:tab w:val="left" w:pos="1935"/>
        </w:tabs>
        <w:rPr>
          <w:rFonts w:ascii="Times New Roman" w:hAnsi="Times New Roman" w:cs="Times New Roman"/>
        </w:rPr>
      </w:pPr>
    </w:p>
    <w:p w14:paraId="16932B4F" w14:textId="77777777" w:rsidR="00AF49E0" w:rsidRDefault="00AA201E">
      <w:pPr>
        <w:tabs>
          <w:tab w:val="left" w:pos="1935"/>
        </w:tabs>
        <w:rPr>
          <w:rFonts w:ascii="Times New Roman" w:hAnsi="Times New Roman" w:cs="Times New Roman"/>
          <w:b/>
        </w:rPr>
      </w:pPr>
      <w:r>
        <w:rPr>
          <w:rFonts w:ascii="Times New Roman" w:hAnsi="Times New Roman" w:cs="Times New Roman"/>
          <w:b/>
        </w:rPr>
        <w:t>ACID</w:t>
      </w:r>
    </w:p>
    <w:p w14:paraId="26F1291A" w14:textId="54AEF027" w:rsidR="00AF49E0" w:rsidRDefault="00AA201E">
      <w:pPr>
        <w:tabs>
          <w:tab w:val="left" w:pos="1935"/>
        </w:tabs>
        <w:jc w:val="both"/>
        <w:rPr>
          <w:rFonts w:ascii="Times New Roman" w:hAnsi="Times New Roman" w:cs="Times New Roman"/>
          <w:b/>
          <w:i/>
        </w:rPr>
      </w:pPr>
      <w:r>
        <w:rPr>
          <w:rFonts w:ascii="Times New Roman" w:hAnsi="Times New Roman" w:cs="Times New Roman"/>
        </w:rPr>
        <w:t xml:space="preserve">Nhóm carboxyl là tổ hợp của hai nhóm carbonyl (C=O) và hydroxyl (−OH). Hai nhóm này có ảnh hưởng lẫn nhau rất mạnh do sự liên hợp của orbital π và cặp electron không liên kết của </w:t>
      </w:r>
      <w:r>
        <w:rPr>
          <w:rFonts w:ascii="Times New Roman" w:hAnsi="Times New Roman" w:cs="Times New Roman"/>
          <w:color w:val="FF0000"/>
        </w:rPr>
        <w:t xml:space="preserve">oxygen </w:t>
      </w:r>
      <w:r>
        <w:rPr>
          <w:rFonts w:ascii="Times New Roman" w:hAnsi="Times New Roman" w:cs="Times New Roman"/>
        </w:rPr>
        <w:t xml:space="preserve">trong nhóm OH. Kết quả là liên kết O−H của acid yếu hơn của </w:t>
      </w:r>
      <w:r>
        <w:rPr>
          <w:rFonts w:ascii="Times New Roman" w:hAnsi="Times New Roman" w:cs="Times New Roman"/>
          <w:color w:val="FF0000"/>
        </w:rPr>
        <w:t xml:space="preserve">alcohol </w:t>
      </w:r>
      <w:r>
        <w:rPr>
          <w:rFonts w:ascii="Times New Roman" w:hAnsi="Times New Roman" w:cs="Times New Roman"/>
        </w:rPr>
        <w:t>và điện tích dương δ+của carbon trong nhóm carboxyl nhỏ hơn s</w:t>
      </w:r>
      <w:r w:rsidR="00186BD7">
        <w:rPr>
          <w:rFonts w:ascii="Times New Roman" w:hAnsi="Times New Roman" w:cs="Times New Roman"/>
        </w:rPr>
        <w:t>o</w:t>
      </w:r>
      <w:r>
        <w:rPr>
          <w:rFonts w:ascii="Times New Roman" w:hAnsi="Times New Roman" w:cs="Times New Roman"/>
        </w:rPr>
        <w:t xml:space="preserve"> với aldeh</w:t>
      </w:r>
      <w:r w:rsidR="00186BD7">
        <w:rPr>
          <w:rFonts w:ascii="Times New Roman" w:hAnsi="Times New Roman" w:cs="Times New Roman"/>
        </w:rPr>
        <w:t>yde</w:t>
      </w:r>
      <w:r>
        <w:rPr>
          <w:rFonts w:ascii="Times New Roman" w:hAnsi="Times New Roman" w:cs="Times New Roman"/>
        </w:rPr>
        <w:t xml:space="preserve">. Ngoài ra nhóm carboxyl và gốc R cũng ảnh hưởng qua lại lẫn nhau. Tính chất hoá học của acid carboxylic thể hiện trong các loại phản ứng sau: </w:t>
      </w:r>
      <w:r>
        <w:rPr>
          <w:rFonts w:ascii="Times New Roman" w:hAnsi="Times New Roman" w:cs="Times New Roman"/>
          <w:b/>
          <w:i/>
        </w:rPr>
        <w:t>Phản ứng làm đứt liên kết O</w:t>
      </w:r>
      <w:sdt>
        <w:sdtPr>
          <w:rPr>
            <w:rFonts w:ascii="Times New Roman" w:hAnsi="Times New Roman" w:cs="Times New Roman"/>
          </w:rPr>
          <w:tag w:val="goog_rdk_38"/>
          <w:id w:val="39"/>
        </w:sdtPr>
        <w:sdtEndPr/>
        <w:sdtContent>
          <w:r>
            <w:rPr>
              <w:rFonts w:ascii="Times New Roman" w:eastAsia="Gungsuh" w:hAnsi="Times New Roman" w:cs="Times New Roman"/>
              <w:b/>
            </w:rPr>
            <w:t xml:space="preserve">− </w:t>
          </w:r>
        </w:sdtContent>
      </w:sdt>
      <w:r>
        <w:rPr>
          <w:rFonts w:ascii="Times New Roman" w:hAnsi="Times New Roman" w:cs="Times New Roman"/>
          <w:b/>
          <w:i/>
        </w:rPr>
        <w:t xml:space="preserve">H, Phản ứng làm đứt liên kết C-OH, phản ứng thế H ở Cα, </w:t>
      </w:r>
    </w:p>
    <w:p w14:paraId="0CC29527" w14:textId="77777777" w:rsidR="00AF49E0" w:rsidRDefault="00AA201E">
      <w:pPr>
        <w:tabs>
          <w:tab w:val="left" w:pos="1935"/>
        </w:tabs>
        <w:jc w:val="both"/>
        <w:rPr>
          <w:rFonts w:ascii="Times New Roman" w:hAnsi="Times New Roman" w:cs="Times New Roman"/>
          <w:b/>
          <w:i/>
        </w:rPr>
      </w:pPr>
      <w:r>
        <w:rPr>
          <w:rFonts w:ascii="Times New Roman" w:hAnsi="Times New Roman" w:cs="Times New Roman"/>
          <w:b/>
          <w:i/>
        </w:rPr>
        <w:t>Phản ứng làm đứt liên kết O</w:t>
      </w:r>
      <w:sdt>
        <w:sdtPr>
          <w:rPr>
            <w:rFonts w:ascii="Times New Roman" w:hAnsi="Times New Roman" w:cs="Times New Roman"/>
          </w:rPr>
          <w:tag w:val="goog_rdk_39"/>
          <w:id w:val="40"/>
        </w:sdtPr>
        <w:sdtEndPr/>
        <w:sdtContent>
          <w:r>
            <w:rPr>
              <w:rFonts w:ascii="Times New Roman" w:eastAsia="Gungsuh" w:hAnsi="Times New Roman" w:cs="Times New Roman"/>
              <w:b/>
            </w:rPr>
            <w:t xml:space="preserve">− </w:t>
          </w:r>
        </w:sdtContent>
      </w:sdt>
      <w:r>
        <w:rPr>
          <w:rFonts w:ascii="Times New Roman" w:hAnsi="Times New Roman" w:cs="Times New Roman"/>
          <w:b/>
          <w:i/>
        </w:rPr>
        <w:t>H</w:t>
      </w:r>
    </w:p>
    <w:p w14:paraId="1FE0B051" w14:textId="77777777" w:rsidR="00AF49E0" w:rsidRDefault="00AA201E">
      <w:pPr>
        <w:numPr>
          <w:ilvl w:val="0"/>
          <w:numId w:val="4"/>
        </w:numPr>
        <w:tabs>
          <w:tab w:val="left" w:pos="1935"/>
        </w:tabs>
        <w:jc w:val="both"/>
        <w:rPr>
          <w:rFonts w:ascii="Times New Roman" w:hAnsi="Times New Roman" w:cs="Times New Roman"/>
        </w:rPr>
      </w:pPr>
      <w:r>
        <w:rPr>
          <w:rFonts w:ascii="Times New Roman" w:hAnsi="Times New Roman" w:cs="Times New Roman"/>
          <w:i/>
        </w:rPr>
        <w:t>Tính acid</w:t>
      </w:r>
      <w:r>
        <w:rPr>
          <w:rFonts w:ascii="Times New Roman" w:hAnsi="Times New Roman" w:cs="Times New Roman"/>
        </w:rPr>
        <w:t>: So với acid các vô cơ mạnh HCl, HNO</w:t>
      </w:r>
      <w:r>
        <w:rPr>
          <w:rFonts w:ascii="Times New Roman" w:hAnsi="Times New Roman" w:cs="Times New Roman"/>
          <w:vertAlign w:val="subscript"/>
        </w:rPr>
        <w:t>3</w:t>
      </w:r>
      <w:r>
        <w:rPr>
          <w:rFonts w:ascii="Times New Roman" w:hAnsi="Times New Roman" w:cs="Times New Roman"/>
        </w:rPr>
        <w:t>, H</w:t>
      </w:r>
      <w:r>
        <w:rPr>
          <w:rFonts w:ascii="Times New Roman" w:hAnsi="Times New Roman" w:cs="Times New Roman"/>
          <w:vertAlign w:val="subscript"/>
        </w:rPr>
        <w:t>2</w:t>
      </w:r>
      <w:r>
        <w:rPr>
          <w:rFonts w:ascii="Times New Roman" w:hAnsi="Times New Roman" w:cs="Times New Roman"/>
        </w:rPr>
        <w:t>SO</w:t>
      </w:r>
      <w:r>
        <w:rPr>
          <w:rFonts w:ascii="Times New Roman" w:hAnsi="Times New Roman" w:cs="Times New Roman"/>
          <w:vertAlign w:val="subscript"/>
        </w:rPr>
        <w:t>4</w:t>
      </w:r>
      <w:r>
        <w:rPr>
          <w:rFonts w:ascii="Times New Roman" w:hAnsi="Times New Roman" w:cs="Times New Roman"/>
        </w:rPr>
        <w:t xml:space="preserve"> thì các acid carboxylic là những acid yếu. Hằng số phân ly của chúng khoảng 10</w:t>
      </w:r>
      <w:r>
        <w:rPr>
          <w:rFonts w:ascii="Times New Roman" w:hAnsi="Times New Roman" w:cs="Times New Roman"/>
          <w:vertAlign w:val="superscript"/>
        </w:rPr>
        <w:t>-5</w:t>
      </w:r>
      <w:r>
        <w:rPr>
          <w:rFonts w:ascii="Times New Roman" w:hAnsi="Times New Roman" w:cs="Times New Roman"/>
        </w:rPr>
        <w:t xml:space="preserve">.  </w:t>
      </w:r>
    </w:p>
    <w:p w14:paraId="09D8E148" w14:textId="77777777" w:rsidR="00AF49E0" w:rsidRDefault="00AA201E">
      <w:pPr>
        <w:tabs>
          <w:tab w:val="left" w:pos="1935"/>
        </w:tabs>
        <w:jc w:val="both"/>
        <w:rPr>
          <w:rFonts w:ascii="Times New Roman" w:hAnsi="Times New Roman" w:cs="Times New Roman"/>
        </w:rPr>
      </w:pPr>
      <w:r>
        <w:rPr>
          <w:rFonts w:ascii="Times New Roman" w:hAnsi="Times New Roman" w:cs="Times New Roman"/>
        </w:rPr>
        <w:tab/>
        <w:t>RCOOH + H</w:t>
      </w:r>
      <w:r>
        <w:rPr>
          <w:rFonts w:ascii="Times New Roman" w:hAnsi="Times New Roman" w:cs="Times New Roman"/>
          <w:vertAlign w:val="subscript"/>
        </w:rPr>
        <w:t>2</w:t>
      </w:r>
      <w:r>
        <w:rPr>
          <w:rFonts w:ascii="Times New Roman" w:hAnsi="Times New Roman" w:cs="Times New Roman"/>
        </w:rPr>
        <w:t xml:space="preserve">O </w:t>
      </w:r>
      <m:oMath>
        <m:r>
          <w:rPr>
            <w:rFonts w:ascii="Cambria Math" w:eastAsia="Cambria Math" w:hAnsi="Cambria Math" w:cs="Times New Roman"/>
          </w:rPr>
          <m:t>⇌</m:t>
        </m:r>
      </m:oMath>
      <w:r>
        <w:rPr>
          <w:rFonts w:ascii="Times New Roman" w:hAnsi="Times New Roman" w:cs="Times New Roman"/>
        </w:rPr>
        <w:t xml:space="preserve"> RCOO</w:t>
      </w:r>
      <w:r>
        <w:rPr>
          <w:rFonts w:ascii="Times New Roman" w:hAnsi="Times New Roman" w:cs="Times New Roman"/>
          <w:vertAlign w:val="superscript"/>
        </w:rPr>
        <w:t>-</w:t>
      </w:r>
      <w:r>
        <w:rPr>
          <w:rFonts w:ascii="Times New Roman" w:hAnsi="Times New Roman" w:cs="Times New Roman"/>
        </w:rPr>
        <w:t xml:space="preserve"> + H</w:t>
      </w:r>
      <w:r>
        <w:rPr>
          <w:rFonts w:ascii="Times New Roman" w:hAnsi="Times New Roman" w:cs="Times New Roman"/>
          <w:vertAlign w:val="subscript"/>
        </w:rPr>
        <w:t>3</w:t>
      </w:r>
      <w:r>
        <w:rPr>
          <w:rFonts w:ascii="Times New Roman" w:hAnsi="Times New Roman" w:cs="Times New Roman"/>
        </w:rPr>
        <w:t>O</w:t>
      </w:r>
      <w:r>
        <w:rPr>
          <w:rFonts w:ascii="Times New Roman" w:hAnsi="Times New Roman" w:cs="Times New Roman"/>
          <w:vertAlign w:val="superscript"/>
        </w:rPr>
        <w:t>+</w:t>
      </w:r>
    </w:p>
    <w:p w14:paraId="60473011" w14:textId="6AA3A913" w:rsidR="00AF49E0" w:rsidRDefault="00AA201E">
      <w:pPr>
        <w:tabs>
          <w:tab w:val="left" w:pos="1935"/>
        </w:tabs>
        <w:jc w:val="both"/>
        <w:rPr>
          <w:rFonts w:ascii="Times New Roman" w:hAnsi="Times New Roman" w:cs="Times New Roman"/>
          <w:i/>
        </w:rPr>
      </w:pPr>
      <w:r>
        <w:rPr>
          <w:rFonts w:ascii="Times New Roman" w:hAnsi="Times New Roman" w:cs="Times New Roman"/>
          <w:i/>
        </w:rPr>
        <w:t>b- Acid carboxylic tác dụng với kim loại.</w:t>
      </w:r>
      <w:r w:rsidR="00186BD7">
        <w:rPr>
          <w:rFonts w:ascii="Times New Roman" w:hAnsi="Times New Roman" w:cs="Times New Roman"/>
          <w:i/>
        </w:rPr>
        <w:t xml:space="preserve"> </w:t>
      </w:r>
      <w:r>
        <w:rPr>
          <w:rFonts w:ascii="Times New Roman" w:hAnsi="Times New Roman" w:cs="Times New Roman"/>
          <w:i/>
        </w:rPr>
        <w:t>o</w:t>
      </w:r>
      <w:r w:rsidR="00186BD7">
        <w:rPr>
          <w:rFonts w:ascii="Times New Roman" w:hAnsi="Times New Roman" w:cs="Times New Roman"/>
          <w:i/>
        </w:rPr>
        <w:t>xide</w:t>
      </w:r>
      <w:r>
        <w:rPr>
          <w:rFonts w:ascii="Times New Roman" w:hAnsi="Times New Roman" w:cs="Times New Roman"/>
          <w:i/>
        </w:rPr>
        <w:t xml:space="preserve"> kim loại, hydroxide kim loại và muối của acid yếu.</w:t>
      </w:r>
    </w:p>
    <w:p w14:paraId="260BDCC3" w14:textId="77777777" w:rsidR="00AF49E0" w:rsidRDefault="00AA201E">
      <w:pPr>
        <w:tabs>
          <w:tab w:val="left" w:pos="1935"/>
        </w:tabs>
        <w:ind w:firstLine="426"/>
        <w:rPr>
          <w:rFonts w:ascii="Times New Roman" w:hAnsi="Times New Roman" w:cs="Times New Roman"/>
        </w:rPr>
      </w:pPr>
      <w:r>
        <w:rPr>
          <w:rFonts w:ascii="Times New Roman" w:hAnsi="Times New Roman" w:cs="Times New Roman"/>
          <w:i/>
        </w:rPr>
        <w:t xml:space="preserve">    </w:t>
      </w:r>
      <w:r>
        <w:rPr>
          <w:rFonts w:ascii="Times New Roman" w:hAnsi="Times New Roman" w:cs="Times New Roman"/>
          <w:i/>
          <w:noProof/>
        </w:rPr>
        <w:drawing>
          <wp:inline distT="0" distB="0" distL="0" distR="0" wp14:anchorId="29C9042C" wp14:editId="1FB1DCAF">
            <wp:extent cx="2886075" cy="400050"/>
            <wp:effectExtent l="0" t="0" r="0" b="0"/>
            <wp:docPr id="1823321131" name="image182.png"/>
            <wp:cNvGraphicFramePr/>
            <a:graphic xmlns:a="http://schemas.openxmlformats.org/drawingml/2006/main">
              <a:graphicData uri="http://schemas.openxmlformats.org/drawingml/2006/picture">
                <pic:pic xmlns:pic="http://schemas.openxmlformats.org/drawingml/2006/picture">
                  <pic:nvPicPr>
                    <pic:cNvPr id="1823321131" name="image182.png"/>
                    <pic:cNvPicPr preferRelativeResize="0"/>
                  </pic:nvPicPr>
                  <pic:blipFill>
                    <a:blip r:embed="rId167"/>
                    <a:srcRect/>
                    <a:stretch>
                      <a:fillRect/>
                    </a:stretch>
                  </pic:blipFill>
                  <pic:spPr>
                    <a:xfrm>
                      <a:off x="0" y="0"/>
                      <a:ext cx="2886075" cy="400050"/>
                    </a:xfrm>
                    <a:prstGeom prst="rect">
                      <a:avLst/>
                    </a:prstGeom>
                  </pic:spPr>
                </pic:pic>
              </a:graphicData>
            </a:graphic>
          </wp:inline>
        </w:drawing>
      </w:r>
    </w:p>
    <w:p w14:paraId="3020DD7D" w14:textId="77777777" w:rsidR="00AF49E0" w:rsidRDefault="00AA201E">
      <w:pPr>
        <w:tabs>
          <w:tab w:val="left" w:pos="1935"/>
        </w:tabs>
        <w:rPr>
          <w:rFonts w:ascii="Times New Roman" w:hAnsi="Times New Roman" w:cs="Times New Roman"/>
        </w:rPr>
      </w:pPr>
      <w:r>
        <w:rPr>
          <w:rFonts w:ascii="Times New Roman" w:hAnsi="Times New Roman" w:cs="Times New Roman"/>
          <w:noProof/>
        </w:rPr>
        <w:drawing>
          <wp:inline distT="0" distB="0" distL="0" distR="0" wp14:anchorId="056BF11B" wp14:editId="190D4FE2">
            <wp:extent cx="3181350" cy="171450"/>
            <wp:effectExtent l="0" t="0" r="0" b="0"/>
            <wp:docPr id="1823321129" name="image204.png"/>
            <wp:cNvGraphicFramePr/>
            <a:graphic xmlns:a="http://schemas.openxmlformats.org/drawingml/2006/main">
              <a:graphicData uri="http://schemas.openxmlformats.org/drawingml/2006/picture">
                <pic:pic xmlns:pic="http://schemas.openxmlformats.org/drawingml/2006/picture">
                  <pic:nvPicPr>
                    <pic:cNvPr id="1823321129" name="image204.png"/>
                    <pic:cNvPicPr preferRelativeResize="0"/>
                  </pic:nvPicPr>
                  <pic:blipFill>
                    <a:blip r:embed="rId168"/>
                    <a:srcRect/>
                    <a:stretch>
                      <a:fillRect/>
                    </a:stretch>
                  </pic:blipFill>
                  <pic:spPr>
                    <a:xfrm>
                      <a:off x="0" y="0"/>
                      <a:ext cx="3181350" cy="171450"/>
                    </a:xfrm>
                    <a:prstGeom prst="rect">
                      <a:avLst/>
                    </a:prstGeom>
                  </pic:spPr>
                </pic:pic>
              </a:graphicData>
            </a:graphic>
          </wp:inline>
        </w:drawing>
      </w:r>
    </w:p>
    <w:p w14:paraId="77DDC42C" w14:textId="77777777" w:rsidR="00AF49E0" w:rsidRDefault="00AA201E">
      <w:pPr>
        <w:tabs>
          <w:tab w:val="left" w:pos="1935"/>
        </w:tabs>
        <w:rPr>
          <w:rFonts w:ascii="Times New Roman" w:hAnsi="Times New Roman" w:cs="Times New Roman"/>
        </w:rPr>
      </w:pPr>
      <w:r>
        <w:rPr>
          <w:rFonts w:ascii="Times New Roman" w:hAnsi="Times New Roman" w:cs="Times New Roman"/>
          <w:noProof/>
        </w:rPr>
        <w:drawing>
          <wp:inline distT="0" distB="0" distL="0" distR="0" wp14:anchorId="2EBE57FC" wp14:editId="574231F1">
            <wp:extent cx="4181475" cy="238125"/>
            <wp:effectExtent l="0" t="0" r="0" b="0"/>
            <wp:docPr id="1823321124" name="image175.png"/>
            <wp:cNvGraphicFramePr/>
            <a:graphic xmlns:a="http://schemas.openxmlformats.org/drawingml/2006/main">
              <a:graphicData uri="http://schemas.openxmlformats.org/drawingml/2006/picture">
                <pic:pic xmlns:pic="http://schemas.openxmlformats.org/drawingml/2006/picture">
                  <pic:nvPicPr>
                    <pic:cNvPr id="1823321124" name="image175.png"/>
                    <pic:cNvPicPr preferRelativeResize="0"/>
                  </pic:nvPicPr>
                  <pic:blipFill>
                    <a:blip r:embed="rId169"/>
                    <a:srcRect/>
                    <a:stretch>
                      <a:fillRect/>
                    </a:stretch>
                  </pic:blipFill>
                  <pic:spPr>
                    <a:xfrm>
                      <a:off x="0" y="0"/>
                      <a:ext cx="4181475" cy="238125"/>
                    </a:xfrm>
                    <a:prstGeom prst="rect">
                      <a:avLst/>
                    </a:prstGeom>
                  </pic:spPr>
                </pic:pic>
              </a:graphicData>
            </a:graphic>
          </wp:inline>
        </w:drawing>
      </w:r>
    </w:p>
    <w:p w14:paraId="11BBBBEE" w14:textId="77777777" w:rsidR="00AF49E0" w:rsidRDefault="00AA201E">
      <w:pPr>
        <w:tabs>
          <w:tab w:val="left" w:pos="1935"/>
        </w:tabs>
        <w:rPr>
          <w:rFonts w:ascii="Times New Roman" w:hAnsi="Times New Roman" w:cs="Times New Roman"/>
        </w:rPr>
      </w:pPr>
      <w:r>
        <w:rPr>
          <w:rFonts w:ascii="Times New Roman" w:hAnsi="Times New Roman" w:cs="Times New Roman"/>
          <w:i/>
        </w:rPr>
        <w:lastRenderedPageBreak/>
        <w:t>Tác dụng với amin tạo muối</w:t>
      </w:r>
      <w:r>
        <w:rPr>
          <w:rFonts w:ascii="Times New Roman" w:hAnsi="Times New Roman" w:cs="Times New Roman"/>
        </w:rPr>
        <w:t xml:space="preserve"> : RCOOH  +     RNH</w:t>
      </w:r>
      <w:r>
        <w:rPr>
          <w:rFonts w:ascii="Times New Roman" w:hAnsi="Times New Roman" w:cs="Times New Roman"/>
          <w:vertAlign w:val="subscript"/>
        </w:rPr>
        <w:t xml:space="preserve">2      </w:t>
      </w:r>
      <m:oMath>
        <m:r>
          <w:rPr>
            <w:rFonts w:ascii="Cambria Math" w:eastAsia="Cambria Math" w:hAnsi="Cambria Math" w:cs="Times New Roman"/>
            <w:vertAlign w:val="subscript"/>
          </w:rPr>
          <m:t>⟶</m:t>
        </m:r>
      </m:oMath>
      <w:r>
        <w:rPr>
          <w:rFonts w:ascii="Times New Roman" w:hAnsi="Times New Roman" w:cs="Times New Roman"/>
          <w:vertAlign w:val="subscript"/>
        </w:rPr>
        <w:t xml:space="preserve">       </w:t>
      </w:r>
      <w:r>
        <w:rPr>
          <w:rFonts w:ascii="Times New Roman" w:hAnsi="Times New Roman" w:cs="Times New Roman"/>
        </w:rPr>
        <w:t xml:space="preserve"> RCOO</w:t>
      </w:r>
      <w:r>
        <w:rPr>
          <w:rFonts w:ascii="Times New Roman" w:hAnsi="Times New Roman" w:cs="Times New Roman"/>
          <w:vertAlign w:val="superscript"/>
        </w:rPr>
        <w:t>-</w:t>
      </w:r>
      <w:r>
        <w:rPr>
          <w:rFonts w:ascii="Times New Roman" w:hAnsi="Times New Roman" w:cs="Times New Roman"/>
        </w:rPr>
        <w:t>+  R</w:t>
      </w:r>
      <w:r>
        <w:rPr>
          <w:rFonts w:ascii="Times New Roman" w:hAnsi="Times New Roman" w:cs="Times New Roman"/>
          <w:vertAlign w:val="superscript"/>
        </w:rPr>
        <w:t>+</w:t>
      </w:r>
      <w:r>
        <w:rPr>
          <w:rFonts w:ascii="Times New Roman" w:hAnsi="Times New Roman" w:cs="Times New Roman"/>
        </w:rPr>
        <w:t>NH3</w:t>
      </w:r>
    </w:p>
    <w:tbl>
      <w:tblPr>
        <w:tblStyle w:val="Style53"/>
        <w:tblW w:w="825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250"/>
      </w:tblGrid>
      <w:tr w:rsidR="00AF49E0" w14:paraId="362D4C08" w14:textId="77777777">
        <w:tc>
          <w:tcPr>
            <w:tcW w:w="8250" w:type="dxa"/>
            <w:tcBorders>
              <w:top w:val="nil"/>
              <w:left w:val="nil"/>
              <w:bottom w:val="nil"/>
              <w:right w:val="nil"/>
            </w:tcBorders>
            <w:vAlign w:val="center"/>
          </w:tcPr>
          <w:p w14:paraId="6A255B52" w14:textId="77777777" w:rsidR="00AF49E0" w:rsidRDefault="00AA201E">
            <w:pPr>
              <w:tabs>
                <w:tab w:val="left" w:pos="1935"/>
              </w:tabs>
              <w:rPr>
                <w:rFonts w:ascii="Times New Roman" w:hAnsi="Times New Roman" w:cs="Times New Roman"/>
                <w:b/>
              </w:rPr>
            </w:pPr>
            <w:r>
              <w:rPr>
                <w:rFonts w:ascii="Times New Roman" w:hAnsi="Times New Roman" w:cs="Times New Roman"/>
                <w:b/>
                <w:i/>
              </w:rPr>
              <w:t>Phản ứng làm đứt liên kết C-OH</w:t>
            </w:r>
          </w:p>
        </w:tc>
      </w:tr>
      <w:tr w:rsidR="00AF49E0" w14:paraId="300F6338" w14:textId="77777777">
        <w:tc>
          <w:tcPr>
            <w:tcW w:w="8250" w:type="dxa"/>
            <w:tcBorders>
              <w:top w:val="nil"/>
              <w:left w:val="nil"/>
              <w:bottom w:val="nil"/>
              <w:right w:val="nil"/>
            </w:tcBorders>
            <w:vAlign w:val="center"/>
          </w:tcPr>
          <w:p w14:paraId="02CA9053" w14:textId="77777777" w:rsidR="00AF49E0" w:rsidRDefault="00AA201E">
            <w:pPr>
              <w:tabs>
                <w:tab w:val="left" w:pos="1935"/>
              </w:tabs>
              <w:rPr>
                <w:rFonts w:ascii="Times New Roman" w:hAnsi="Times New Roman" w:cs="Times New Roman"/>
              </w:rPr>
            </w:pPr>
            <w:r>
              <w:rPr>
                <w:rFonts w:ascii="Times New Roman" w:hAnsi="Times New Roman" w:cs="Times New Roman"/>
                <w:i/>
              </w:rPr>
              <w:t>a- Phản ứng tạo ester:</w:t>
            </w:r>
          </w:p>
        </w:tc>
      </w:tr>
      <w:tr w:rsidR="00AF49E0" w14:paraId="0E36B43C" w14:textId="77777777">
        <w:tc>
          <w:tcPr>
            <w:tcW w:w="8250" w:type="dxa"/>
            <w:tcBorders>
              <w:top w:val="nil"/>
              <w:left w:val="nil"/>
              <w:bottom w:val="nil"/>
              <w:right w:val="nil"/>
            </w:tcBorders>
            <w:vAlign w:val="center"/>
          </w:tcPr>
          <w:p w14:paraId="595E357C" w14:textId="77777777" w:rsidR="00AF49E0" w:rsidRDefault="00AA201E">
            <w:pPr>
              <w:tabs>
                <w:tab w:val="left" w:pos="1935"/>
              </w:tabs>
              <w:rPr>
                <w:rFonts w:ascii="Times New Roman" w:hAnsi="Times New Roman" w:cs="Times New Roman"/>
              </w:rPr>
            </w:pPr>
            <w:r>
              <w:rPr>
                <w:rFonts w:ascii="Times New Roman" w:hAnsi="Times New Roman" w:cs="Times New Roman"/>
              </w:rPr>
              <w:t>Acid carboxylic tác dụng với alcohol trong môi trường acid vô cơ mạnh tạo ester:</w:t>
            </w:r>
          </w:p>
        </w:tc>
      </w:tr>
    </w:tbl>
    <w:p w14:paraId="63AD21A2" w14:textId="77777777" w:rsidR="00AF49E0" w:rsidRDefault="00AA201E">
      <w:pPr>
        <w:tabs>
          <w:tab w:val="left" w:pos="1935"/>
        </w:tabs>
        <w:rPr>
          <w:rFonts w:ascii="Times New Roman" w:hAnsi="Times New Roman" w:cs="Times New Roman"/>
        </w:rPr>
      </w:pPr>
      <w:r>
        <w:rPr>
          <w:rFonts w:ascii="Times New Roman" w:hAnsi="Times New Roman" w:cs="Times New Roman"/>
          <w:noProof/>
        </w:rPr>
        <w:drawing>
          <wp:inline distT="0" distB="0" distL="0" distR="0" wp14:anchorId="2182CAC3" wp14:editId="31A95702">
            <wp:extent cx="3867150" cy="514350"/>
            <wp:effectExtent l="0" t="0" r="0" b="0"/>
            <wp:docPr id="1823321123" name="image172.png"/>
            <wp:cNvGraphicFramePr/>
            <a:graphic xmlns:a="http://schemas.openxmlformats.org/drawingml/2006/main">
              <a:graphicData uri="http://schemas.openxmlformats.org/drawingml/2006/picture">
                <pic:pic xmlns:pic="http://schemas.openxmlformats.org/drawingml/2006/picture">
                  <pic:nvPicPr>
                    <pic:cNvPr id="1823321123" name="image172.png"/>
                    <pic:cNvPicPr preferRelativeResize="0"/>
                  </pic:nvPicPr>
                  <pic:blipFill>
                    <a:blip r:embed="rId170"/>
                    <a:srcRect/>
                    <a:stretch>
                      <a:fillRect/>
                    </a:stretch>
                  </pic:blipFill>
                  <pic:spPr>
                    <a:xfrm>
                      <a:off x="0" y="0"/>
                      <a:ext cx="3867150" cy="514350"/>
                    </a:xfrm>
                    <a:prstGeom prst="rect">
                      <a:avLst/>
                    </a:prstGeom>
                  </pic:spPr>
                </pic:pic>
              </a:graphicData>
            </a:graphic>
          </wp:inline>
        </w:drawing>
      </w:r>
    </w:p>
    <w:p w14:paraId="03F03AC4" w14:textId="77777777" w:rsidR="00AF49E0" w:rsidRDefault="00AA201E">
      <w:pPr>
        <w:tabs>
          <w:tab w:val="left" w:pos="1935"/>
        </w:tabs>
        <w:rPr>
          <w:rFonts w:ascii="Times New Roman" w:hAnsi="Times New Roman" w:cs="Times New Roman"/>
        </w:rPr>
      </w:pPr>
      <w:r>
        <w:rPr>
          <w:rFonts w:ascii="Times New Roman" w:hAnsi="Times New Roman" w:cs="Times New Roman"/>
        </w:rPr>
        <w:t>CH</w:t>
      </w:r>
      <w:r>
        <w:rPr>
          <w:rFonts w:ascii="Times New Roman" w:hAnsi="Times New Roman" w:cs="Times New Roman"/>
          <w:vertAlign w:val="subscript"/>
        </w:rPr>
        <w:t>3</w:t>
      </w:r>
      <w:r>
        <w:rPr>
          <w:rFonts w:ascii="Times New Roman" w:hAnsi="Times New Roman" w:cs="Times New Roman"/>
        </w:rPr>
        <w:t>COOH  +   C</w:t>
      </w:r>
      <w:r>
        <w:rPr>
          <w:rFonts w:ascii="Times New Roman" w:hAnsi="Times New Roman" w:cs="Times New Roman"/>
          <w:vertAlign w:val="subscript"/>
        </w:rPr>
        <w:t>2</w:t>
      </w:r>
      <w:r>
        <w:rPr>
          <w:rFonts w:ascii="Times New Roman" w:hAnsi="Times New Roman" w:cs="Times New Roman"/>
        </w:rPr>
        <w:t>H</w:t>
      </w:r>
      <w:r>
        <w:rPr>
          <w:rFonts w:ascii="Times New Roman" w:hAnsi="Times New Roman" w:cs="Times New Roman"/>
          <w:vertAlign w:val="subscript"/>
        </w:rPr>
        <w:t>5</w:t>
      </w:r>
      <w:r>
        <w:rPr>
          <w:rFonts w:ascii="Times New Roman" w:hAnsi="Times New Roman" w:cs="Times New Roman"/>
        </w:rPr>
        <w:t xml:space="preserve">OH    </w:t>
      </w:r>
      <w:sdt>
        <w:sdtPr>
          <w:rPr>
            <w:rFonts w:ascii="Times New Roman" w:hAnsi="Times New Roman" w:cs="Times New Roman"/>
          </w:rPr>
          <w:tag w:val="goog_rdk_40"/>
          <w:id w:val="41"/>
        </w:sdtPr>
        <w:sdtEndPr/>
        <w:sdtContent>
          <w:r>
            <w:rPr>
              <w:rFonts w:ascii="Times New Roman" w:eastAsia="Nova Mono" w:hAnsi="Times New Roman" w:cs="Times New Roman"/>
            </w:rPr>
            <w:t>⮀    CH</w:t>
          </w:r>
        </w:sdtContent>
      </w:sdt>
      <w:r>
        <w:rPr>
          <w:rFonts w:ascii="Times New Roman" w:hAnsi="Times New Roman" w:cs="Times New Roman"/>
          <w:vertAlign w:val="subscript"/>
        </w:rPr>
        <w:t>3</w:t>
      </w:r>
      <w:r>
        <w:rPr>
          <w:rFonts w:ascii="Times New Roman" w:hAnsi="Times New Roman" w:cs="Times New Roman"/>
        </w:rPr>
        <w:t>COOC</w:t>
      </w:r>
      <w:r>
        <w:rPr>
          <w:rFonts w:ascii="Times New Roman" w:hAnsi="Times New Roman" w:cs="Times New Roman"/>
          <w:vertAlign w:val="subscript"/>
        </w:rPr>
        <w:t>2</w:t>
      </w:r>
      <w:r>
        <w:rPr>
          <w:rFonts w:ascii="Times New Roman" w:hAnsi="Times New Roman" w:cs="Times New Roman"/>
        </w:rPr>
        <w:t>H</w:t>
      </w:r>
      <w:r>
        <w:rPr>
          <w:rFonts w:ascii="Times New Roman" w:hAnsi="Times New Roman" w:cs="Times New Roman"/>
          <w:vertAlign w:val="subscript"/>
        </w:rPr>
        <w:t>5</w:t>
      </w:r>
      <w:r>
        <w:rPr>
          <w:rFonts w:ascii="Times New Roman" w:hAnsi="Times New Roman" w:cs="Times New Roman"/>
        </w:rPr>
        <w:t xml:space="preserve">  +  H</w:t>
      </w:r>
      <w:r>
        <w:rPr>
          <w:rFonts w:ascii="Times New Roman" w:hAnsi="Times New Roman" w:cs="Times New Roman"/>
          <w:vertAlign w:val="subscript"/>
        </w:rPr>
        <w:t>2</w:t>
      </w:r>
      <w:r>
        <w:rPr>
          <w:rFonts w:ascii="Times New Roman" w:hAnsi="Times New Roman" w:cs="Times New Roman"/>
        </w:rPr>
        <w:t>O</w:t>
      </w:r>
    </w:p>
    <w:p w14:paraId="320B2ECC" w14:textId="77777777" w:rsidR="00AF49E0" w:rsidRDefault="00AA201E">
      <w:pPr>
        <w:tabs>
          <w:tab w:val="left" w:pos="1935"/>
        </w:tabs>
        <w:rPr>
          <w:rFonts w:ascii="Times New Roman" w:hAnsi="Times New Roman" w:cs="Times New Roman"/>
        </w:rPr>
      </w:pPr>
      <w:r>
        <w:rPr>
          <w:rFonts w:ascii="Times New Roman" w:hAnsi="Times New Roman" w:cs="Times New Roman"/>
        </w:rPr>
        <w:t xml:space="preserve">                                        H</w:t>
      </w:r>
      <w:r>
        <w:rPr>
          <w:rFonts w:ascii="Times New Roman" w:hAnsi="Times New Roman" w:cs="Times New Roman"/>
          <w:vertAlign w:val="superscript"/>
        </w:rPr>
        <w:t xml:space="preserve">+ </w:t>
      </w:r>
      <w:r>
        <w:rPr>
          <w:rFonts w:ascii="Times New Roman" w:hAnsi="Times New Roman" w:cs="Times New Roman"/>
        </w:rPr>
        <w:t>; t</w:t>
      </w:r>
      <w:r>
        <w:rPr>
          <w:rFonts w:ascii="Times New Roman" w:hAnsi="Times New Roman" w:cs="Times New Roman"/>
          <w:vertAlign w:val="superscript"/>
        </w:rPr>
        <w:t>0</w:t>
      </w:r>
    </w:p>
    <w:p w14:paraId="720F076C" w14:textId="77777777" w:rsidR="00AF49E0" w:rsidRDefault="00AF49E0">
      <w:pPr>
        <w:tabs>
          <w:tab w:val="left" w:pos="1935"/>
        </w:tabs>
        <w:rPr>
          <w:rFonts w:ascii="Times New Roman" w:hAnsi="Times New Roman" w:cs="Times New Roman"/>
          <w:i/>
        </w:rPr>
      </w:pPr>
    </w:p>
    <w:p w14:paraId="459CA6BB" w14:textId="3D7CEE16" w:rsidR="00AF49E0" w:rsidRDefault="00AA201E">
      <w:pPr>
        <w:tabs>
          <w:tab w:val="left" w:pos="1935"/>
        </w:tabs>
        <w:rPr>
          <w:rFonts w:ascii="Times New Roman" w:hAnsi="Times New Roman" w:cs="Times New Roman"/>
        </w:rPr>
      </w:pPr>
      <w:r>
        <w:rPr>
          <w:rFonts w:ascii="Times New Roman" w:hAnsi="Times New Roman" w:cs="Times New Roman"/>
          <w:i/>
        </w:rPr>
        <w:t xml:space="preserve">Phản ứng tạo thành anhiđrit </w:t>
      </w:r>
      <w:r w:rsidR="006408FE">
        <w:rPr>
          <w:rFonts w:ascii="Times New Roman" w:hAnsi="Times New Roman" w:cs="Times New Roman"/>
          <w:i/>
        </w:rPr>
        <w:t>acid</w:t>
      </w:r>
      <w:r>
        <w:rPr>
          <w:rFonts w:ascii="Times New Roman" w:hAnsi="Times New Roman" w:cs="Times New Roman"/>
        </w:rPr>
        <w:t>:</w:t>
      </w:r>
    </w:p>
    <w:p w14:paraId="25B52E60" w14:textId="77777777" w:rsidR="00AF49E0" w:rsidRDefault="00AA201E">
      <w:pPr>
        <w:tabs>
          <w:tab w:val="left" w:pos="1935"/>
        </w:tabs>
        <w:rPr>
          <w:rFonts w:ascii="Times New Roman" w:hAnsi="Times New Roman" w:cs="Times New Roman"/>
        </w:rPr>
      </w:pPr>
      <w:r>
        <w:rPr>
          <w:rFonts w:ascii="Times New Roman" w:hAnsi="Times New Roman" w:cs="Times New Roman"/>
        </w:rPr>
        <w:t>   </w:t>
      </w:r>
      <w:r>
        <w:rPr>
          <w:rFonts w:ascii="Times New Roman" w:hAnsi="Times New Roman" w:cs="Times New Roman"/>
          <w:noProof/>
        </w:rPr>
        <w:drawing>
          <wp:inline distT="0" distB="0" distL="0" distR="0" wp14:anchorId="487BBC18" wp14:editId="4DEBD2CA">
            <wp:extent cx="4867275" cy="590550"/>
            <wp:effectExtent l="0" t="0" r="0" b="0"/>
            <wp:docPr id="1823321126" name="image178.png"/>
            <wp:cNvGraphicFramePr/>
            <a:graphic xmlns:a="http://schemas.openxmlformats.org/drawingml/2006/main">
              <a:graphicData uri="http://schemas.openxmlformats.org/drawingml/2006/picture">
                <pic:pic xmlns:pic="http://schemas.openxmlformats.org/drawingml/2006/picture">
                  <pic:nvPicPr>
                    <pic:cNvPr id="1823321126" name="image178.png"/>
                    <pic:cNvPicPr preferRelativeResize="0"/>
                  </pic:nvPicPr>
                  <pic:blipFill>
                    <a:blip r:embed="rId171"/>
                    <a:srcRect/>
                    <a:stretch>
                      <a:fillRect/>
                    </a:stretch>
                  </pic:blipFill>
                  <pic:spPr>
                    <a:xfrm>
                      <a:off x="0" y="0"/>
                      <a:ext cx="4867275" cy="590550"/>
                    </a:xfrm>
                    <a:prstGeom prst="rect">
                      <a:avLst/>
                    </a:prstGeom>
                  </pic:spPr>
                </pic:pic>
              </a:graphicData>
            </a:graphic>
          </wp:inline>
        </w:drawing>
      </w:r>
    </w:p>
    <w:p w14:paraId="32C0D591" w14:textId="77777777" w:rsidR="00AF49E0" w:rsidRDefault="00AA201E">
      <w:pPr>
        <w:tabs>
          <w:tab w:val="left" w:pos="1935"/>
        </w:tabs>
        <w:rPr>
          <w:rFonts w:ascii="Times New Roman" w:hAnsi="Times New Roman" w:cs="Times New Roman"/>
        </w:rPr>
      </w:pPr>
      <w:r>
        <w:rPr>
          <w:rFonts w:ascii="Times New Roman" w:hAnsi="Times New Roman" w:cs="Times New Roman"/>
          <w:i/>
        </w:rPr>
        <w:t>b- Phản ứng tạo haloge</w:t>
      </w:r>
      <w:r>
        <w:rPr>
          <w:rFonts w:ascii="Times New Roman" w:hAnsi="Times New Roman" w:cs="Times New Roman"/>
          <w:i/>
          <w:color w:val="FF0000"/>
        </w:rPr>
        <w:t>nic</w:t>
      </w:r>
      <w:r>
        <w:rPr>
          <w:rFonts w:ascii="Times New Roman" w:hAnsi="Times New Roman" w:cs="Times New Roman"/>
          <w:i/>
        </w:rPr>
        <w:t xml:space="preserve"> acid</w:t>
      </w:r>
      <w:r>
        <w:rPr>
          <w:rFonts w:ascii="Times New Roman" w:hAnsi="Times New Roman" w:cs="Times New Roman"/>
        </w:rPr>
        <w:t xml:space="preserve"> </w:t>
      </w:r>
    </w:p>
    <w:p w14:paraId="2ACDFA76" w14:textId="77777777" w:rsidR="00AF49E0" w:rsidRDefault="00AA201E">
      <w:pPr>
        <w:tabs>
          <w:tab w:val="left" w:pos="1935"/>
        </w:tabs>
        <w:rPr>
          <w:rFonts w:ascii="Times New Roman" w:hAnsi="Times New Roman" w:cs="Times New Roman"/>
        </w:rPr>
      </w:pPr>
      <w:r>
        <w:rPr>
          <w:rFonts w:ascii="Times New Roman" w:hAnsi="Times New Roman" w:cs="Times New Roman"/>
          <w:noProof/>
        </w:rPr>
        <w:drawing>
          <wp:inline distT="0" distB="0" distL="0" distR="0" wp14:anchorId="6B0262B3" wp14:editId="55916CA1">
            <wp:extent cx="6629400" cy="1108075"/>
            <wp:effectExtent l="0" t="0" r="0" b="0"/>
            <wp:docPr id="1823321125" name="image176.png"/>
            <wp:cNvGraphicFramePr/>
            <a:graphic xmlns:a="http://schemas.openxmlformats.org/drawingml/2006/main">
              <a:graphicData uri="http://schemas.openxmlformats.org/drawingml/2006/picture">
                <pic:pic xmlns:pic="http://schemas.openxmlformats.org/drawingml/2006/picture">
                  <pic:nvPicPr>
                    <pic:cNvPr id="1823321125" name="image176.png"/>
                    <pic:cNvPicPr preferRelativeResize="0"/>
                  </pic:nvPicPr>
                  <pic:blipFill>
                    <a:blip r:embed="rId172"/>
                    <a:srcRect/>
                    <a:stretch>
                      <a:fillRect/>
                    </a:stretch>
                  </pic:blipFill>
                  <pic:spPr>
                    <a:xfrm>
                      <a:off x="0" y="0"/>
                      <a:ext cx="6629400" cy="1108075"/>
                    </a:xfrm>
                    <a:prstGeom prst="rect">
                      <a:avLst/>
                    </a:prstGeom>
                  </pic:spPr>
                </pic:pic>
              </a:graphicData>
            </a:graphic>
          </wp:inline>
        </w:drawing>
      </w:r>
    </w:p>
    <w:p w14:paraId="3B0E5217" w14:textId="77777777" w:rsidR="00AF49E0" w:rsidRDefault="00AA201E">
      <w:pPr>
        <w:tabs>
          <w:tab w:val="left" w:pos="1935"/>
        </w:tabs>
        <w:rPr>
          <w:rFonts w:ascii="Times New Roman" w:hAnsi="Times New Roman" w:cs="Times New Roman"/>
        </w:rPr>
      </w:pPr>
      <w:r>
        <w:rPr>
          <w:rFonts w:ascii="Times New Roman" w:hAnsi="Times New Roman" w:cs="Times New Roman"/>
          <w:i/>
        </w:rPr>
        <w:t xml:space="preserve">Phản ứng khử hoá: </w:t>
      </w:r>
      <w:r>
        <w:rPr>
          <w:rFonts w:ascii="Times New Roman" w:hAnsi="Times New Roman" w:cs="Times New Roman"/>
        </w:rPr>
        <w:t>Acid carboxylic khó bị khử hoá nhưng khi dùng tác nhân mạnh như LiAlO</w:t>
      </w:r>
      <w:r>
        <w:rPr>
          <w:rFonts w:ascii="Times New Roman" w:hAnsi="Times New Roman" w:cs="Times New Roman"/>
          <w:vertAlign w:val="subscript"/>
        </w:rPr>
        <w:t>4</w:t>
      </w:r>
      <w:r>
        <w:rPr>
          <w:rFonts w:ascii="Times New Roman" w:hAnsi="Times New Roman" w:cs="Times New Roman"/>
        </w:rPr>
        <w:t xml:space="preserve"> thì nó bị khử thành alcohol </w:t>
      </w:r>
    </w:p>
    <w:tbl>
      <w:tblPr>
        <w:tblStyle w:val="Style54"/>
        <w:tblW w:w="379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2490"/>
        <w:gridCol w:w="1305"/>
      </w:tblGrid>
      <w:tr w:rsidR="00AF49E0" w14:paraId="783961D0" w14:textId="77777777">
        <w:tc>
          <w:tcPr>
            <w:tcW w:w="2490" w:type="dxa"/>
            <w:tcBorders>
              <w:top w:val="nil"/>
              <w:left w:val="nil"/>
              <w:bottom w:val="nil"/>
              <w:right w:val="nil"/>
            </w:tcBorders>
            <w:vAlign w:val="center"/>
          </w:tcPr>
          <w:p w14:paraId="2F70124D" w14:textId="77777777" w:rsidR="00AF49E0" w:rsidRDefault="00AA201E">
            <w:pPr>
              <w:tabs>
                <w:tab w:val="left" w:pos="1935"/>
              </w:tabs>
              <w:rPr>
                <w:rFonts w:ascii="Times New Roman" w:hAnsi="Times New Roman" w:cs="Times New Roman"/>
              </w:rPr>
            </w:pPr>
            <w:r>
              <w:rPr>
                <w:rFonts w:ascii="Times New Roman" w:hAnsi="Times New Roman" w:cs="Times New Roman"/>
              </w:rPr>
              <w:t xml:space="preserve">RCOOH         </w:t>
            </w:r>
            <m:oMath>
              <m:r>
                <w:rPr>
                  <w:rFonts w:ascii="Cambria Math" w:eastAsia="Cambria Math" w:hAnsi="Cambria Math" w:cs="Times New Roman"/>
                </w:rPr>
                <m:t>⟶</m:t>
              </m:r>
            </m:oMath>
          </w:p>
        </w:tc>
        <w:tc>
          <w:tcPr>
            <w:tcW w:w="1305" w:type="dxa"/>
            <w:tcBorders>
              <w:top w:val="nil"/>
              <w:left w:val="nil"/>
              <w:bottom w:val="nil"/>
              <w:right w:val="nil"/>
            </w:tcBorders>
            <w:vAlign w:val="center"/>
          </w:tcPr>
          <w:p w14:paraId="797AD48F" w14:textId="77777777" w:rsidR="00AF49E0" w:rsidRDefault="00AA201E">
            <w:pPr>
              <w:tabs>
                <w:tab w:val="left" w:pos="1935"/>
              </w:tabs>
              <w:rPr>
                <w:rFonts w:ascii="Times New Roman" w:hAnsi="Times New Roman" w:cs="Times New Roman"/>
              </w:rPr>
            </w:pPr>
            <w:r>
              <w:rPr>
                <w:rFonts w:ascii="Times New Roman" w:hAnsi="Times New Roman" w:cs="Times New Roman"/>
              </w:rPr>
              <w:t>RCH</w:t>
            </w:r>
            <w:r>
              <w:rPr>
                <w:rFonts w:ascii="Times New Roman" w:hAnsi="Times New Roman" w:cs="Times New Roman"/>
                <w:vertAlign w:val="subscript"/>
              </w:rPr>
              <w:t>2</w:t>
            </w:r>
            <w:r>
              <w:rPr>
                <w:rFonts w:ascii="Times New Roman" w:hAnsi="Times New Roman" w:cs="Times New Roman"/>
              </w:rPr>
              <w:t>OH</w:t>
            </w:r>
          </w:p>
        </w:tc>
      </w:tr>
    </w:tbl>
    <w:p w14:paraId="4C6A701B" w14:textId="77777777" w:rsidR="00AF49E0" w:rsidRDefault="00AA201E">
      <w:pPr>
        <w:tabs>
          <w:tab w:val="left" w:pos="1935"/>
        </w:tabs>
        <w:rPr>
          <w:rFonts w:ascii="Times New Roman" w:hAnsi="Times New Roman" w:cs="Times New Roman"/>
        </w:rPr>
      </w:pPr>
      <w:r>
        <w:rPr>
          <w:rFonts w:ascii="Times New Roman" w:hAnsi="Times New Roman" w:cs="Times New Roman"/>
          <w:b/>
          <w:i/>
        </w:rPr>
        <w:t>Ảnh hưởng của gốc R đến nhóm - COOH</w:t>
      </w:r>
      <w:r>
        <w:rPr>
          <w:rFonts w:ascii="Times New Roman" w:hAnsi="Times New Roman" w:cs="Times New Roman"/>
        </w:rPr>
        <w:t>:</w:t>
      </w:r>
    </w:p>
    <w:p w14:paraId="2A5BAC47" w14:textId="64B57BB3" w:rsidR="00AF49E0" w:rsidRDefault="00AA201E">
      <w:pPr>
        <w:tabs>
          <w:tab w:val="left" w:pos="1935"/>
        </w:tabs>
        <w:rPr>
          <w:rFonts w:ascii="Times New Roman" w:hAnsi="Times New Roman" w:cs="Times New Roman"/>
        </w:rPr>
      </w:pPr>
      <w:r>
        <w:rPr>
          <w:rFonts w:ascii="Times New Roman" w:hAnsi="Times New Roman" w:cs="Times New Roman"/>
          <w:i/>
        </w:rPr>
        <w:t xml:space="preserve">+ Nếu R là gốc </w:t>
      </w:r>
      <w:r w:rsidR="00830205">
        <w:rPr>
          <w:rFonts w:ascii="Times New Roman" w:hAnsi="Times New Roman" w:cs="Times New Roman"/>
          <w:i/>
        </w:rPr>
        <w:t>alkyl</w:t>
      </w:r>
      <w:r>
        <w:rPr>
          <w:rFonts w:ascii="Times New Roman" w:hAnsi="Times New Roman" w:cs="Times New Roman"/>
        </w:rPr>
        <w:t xml:space="preserve"> có hiệu ứng cảm ứng +I (đẩy electron) thì làm giảm tính </w:t>
      </w:r>
      <w:r w:rsidR="006408FE">
        <w:rPr>
          <w:rFonts w:ascii="Times New Roman" w:hAnsi="Times New Roman" w:cs="Times New Roman"/>
        </w:rPr>
        <w:t>acid</w:t>
      </w:r>
      <w:r>
        <w:rPr>
          <w:rFonts w:ascii="Times New Roman" w:hAnsi="Times New Roman" w:cs="Times New Roman"/>
        </w:rPr>
        <w:t xml:space="preserve">. Gốc R càng lớn hay bậc càng cao. +I càng lớn, </w:t>
      </w:r>
      <w:r>
        <w:rPr>
          <w:rFonts w:ascii="Times New Roman" w:hAnsi="Times New Roman" w:cs="Times New Roman"/>
          <w:i/>
        </w:rPr>
        <w:t>thì tính acid</w:t>
      </w:r>
      <w:r w:rsidR="00186BD7">
        <w:rPr>
          <w:rFonts w:ascii="Times New Roman" w:hAnsi="Times New Roman" w:cs="Times New Roman"/>
          <w:i/>
        </w:rPr>
        <w:t xml:space="preserve"> </w:t>
      </w:r>
      <w:r>
        <w:rPr>
          <w:rFonts w:ascii="Times New Roman" w:hAnsi="Times New Roman" w:cs="Times New Roman"/>
          <w:i/>
        </w:rPr>
        <w:t>càng yếu</w:t>
      </w:r>
      <w:r>
        <w:rPr>
          <w:rFonts w:ascii="Times New Roman" w:hAnsi="Times New Roman" w:cs="Times New Roman"/>
        </w:rPr>
        <w:t>.</w:t>
      </w:r>
    </w:p>
    <w:p w14:paraId="19ECEBEC" w14:textId="77777777" w:rsidR="00AF49E0" w:rsidRDefault="00AA201E">
      <w:pPr>
        <w:tabs>
          <w:tab w:val="left" w:pos="1935"/>
        </w:tabs>
        <w:rPr>
          <w:rFonts w:ascii="Times New Roman" w:hAnsi="Times New Roman" w:cs="Times New Roman"/>
        </w:rPr>
      </w:pPr>
      <w:r>
        <w:rPr>
          <w:rFonts w:ascii="Times New Roman" w:hAnsi="Times New Roman" w:cs="Times New Roman"/>
          <w:i/>
        </w:rPr>
        <w:t xml:space="preserve">  Ví dụ</w:t>
      </w:r>
      <w:r>
        <w:rPr>
          <w:rFonts w:ascii="Times New Roman" w:hAnsi="Times New Roman" w:cs="Times New Roman"/>
        </w:rPr>
        <w:t>: Tính acidgiảm dần trong dãy sau.</w:t>
      </w:r>
    </w:p>
    <w:p w14:paraId="31238531" w14:textId="77777777" w:rsidR="00AF49E0" w:rsidRDefault="00AA201E">
      <w:pPr>
        <w:tabs>
          <w:tab w:val="left" w:pos="1935"/>
        </w:tabs>
        <w:rPr>
          <w:rFonts w:ascii="Times New Roman" w:hAnsi="Times New Roman" w:cs="Times New Roman"/>
        </w:rPr>
      </w:pPr>
      <w:r>
        <w:rPr>
          <w:rFonts w:ascii="Times New Roman" w:hAnsi="Times New Roman" w:cs="Times New Roman"/>
          <w:vertAlign w:val="subscript"/>
        </w:rPr>
        <w:t xml:space="preserve">          </w:t>
      </w:r>
      <w:r>
        <w:rPr>
          <w:rFonts w:ascii="Times New Roman" w:hAnsi="Times New Roman" w:cs="Times New Roman"/>
          <w:noProof/>
          <w:vertAlign w:val="subscript"/>
        </w:rPr>
        <w:drawing>
          <wp:inline distT="0" distB="0" distL="0" distR="0" wp14:anchorId="47014337" wp14:editId="167C6FF2">
            <wp:extent cx="3876675" cy="409575"/>
            <wp:effectExtent l="0" t="0" r="0" b="0"/>
            <wp:docPr id="1823321122" name="image171.png"/>
            <wp:cNvGraphicFramePr/>
            <a:graphic xmlns:a="http://schemas.openxmlformats.org/drawingml/2006/main">
              <a:graphicData uri="http://schemas.openxmlformats.org/drawingml/2006/picture">
                <pic:pic xmlns:pic="http://schemas.openxmlformats.org/drawingml/2006/picture">
                  <pic:nvPicPr>
                    <pic:cNvPr id="1823321122" name="image171.png"/>
                    <pic:cNvPicPr preferRelativeResize="0"/>
                  </pic:nvPicPr>
                  <pic:blipFill>
                    <a:blip r:embed="rId173"/>
                    <a:srcRect/>
                    <a:stretch>
                      <a:fillRect/>
                    </a:stretch>
                  </pic:blipFill>
                  <pic:spPr>
                    <a:xfrm>
                      <a:off x="0" y="0"/>
                      <a:ext cx="3876675" cy="409575"/>
                    </a:xfrm>
                    <a:prstGeom prst="rect">
                      <a:avLst/>
                    </a:prstGeom>
                  </pic:spPr>
                </pic:pic>
              </a:graphicData>
            </a:graphic>
          </wp:inline>
        </w:drawing>
      </w:r>
    </w:p>
    <w:p w14:paraId="3AB97514" w14:textId="486C54B2" w:rsidR="00AF49E0" w:rsidRDefault="00AA201E">
      <w:pPr>
        <w:tabs>
          <w:tab w:val="left" w:pos="1935"/>
        </w:tabs>
        <w:rPr>
          <w:rFonts w:ascii="Times New Roman" w:hAnsi="Times New Roman" w:cs="Times New Roman"/>
        </w:rPr>
      </w:pPr>
      <w:r>
        <w:rPr>
          <w:rFonts w:ascii="Times New Roman" w:hAnsi="Times New Roman" w:cs="Times New Roman"/>
        </w:rPr>
        <w:t>+ N</w:t>
      </w:r>
      <w:r>
        <w:rPr>
          <w:rFonts w:ascii="Times New Roman" w:hAnsi="Times New Roman" w:cs="Times New Roman"/>
          <w:i/>
        </w:rPr>
        <w:t xml:space="preserve">ếu trong gốc R có nhóm thế gây hiệu ứng cảm ứng </w:t>
      </w:r>
      <w:r>
        <w:rPr>
          <w:rFonts w:ascii="Times New Roman" w:hAnsi="Times New Roman" w:cs="Times New Roman"/>
          <w:i/>
        </w:rPr>
        <w:t>I</w:t>
      </w:r>
      <w:r>
        <w:rPr>
          <w:rFonts w:ascii="Times New Roman" w:hAnsi="Times New Roman" w:cs="Times New Roman"/>
        </w:rPr>
        <w:t xml:space="preserve">    (như F &gt; Cl &gt; Br &gt; I hay NO</w:t>
      </w:r>
      <w:r>
        <w:rPr>
          <w:rFonts w:ascii="Times New Roman" w:hAnsi="Times New Roman" w:cs="Times New Roman"/>
          <w:vertAlign w:val="subscript"/>
        </w:rPr>
        <w:t>2</w:t>
      </w:r>
      <w:r>
        <w:rPr>
          <w:rFonts w:ascii="Times New Roman" w:hAnsi="Times New Roman" w:cs="Times New Roman"/>
        </w:rPr>
        <w:t xml:space="preserve"> &gt; F &gt; Cl &gt; OH) thì làm tăng tính </w:t>
      </w:r>
      <w:r w:rsidR="006408FE">
        <w:rPr>
          <w:rFonts w:ascii="Times New Roman" w:hAnsi="Times New Roman" w:cs="Times New Roman"/>
        </w:rPr>
        <w:t>acid</w:t>
      </w:r>
      <w:r>
        <w:rPr>
          <w:rFonts w:ascii="Times New Roman" w:hAnsi="Times New Roman" w:cs="Times New Roman"/>
        </w:rPr>
        <w:t>.</w:t>
      </w:r>
    </w:p>
    <w:p w14:paraId="77CD56A8" w14:textId="77777777" w:rsidR="00AF49E0" w:rsidRDefault="00AA201E">
      <w:pPr>
        <w:tabs>
          <w:tab w:val="left" w:pos="1935"/>
        </w:tabs>
        <w:rPr>
          <w:rFonts w:ascii="Times New Roman" w:hAnsi="Times New Roman" w:cs="Times New Roman"/>
        </w:rPr>
      </w:pPr>
      <w:r>
        <w:rPr>
          <w:rFonts w:ascii="Times New Roman" w:hAnsi="Times New Roman" w:cs="Times New Roman"/>
          <w:i/>
        </w:rPr>
        <w:t xml:space="preserve">           Ví dụ</w:t>
      </w:r>
      <w:r>
        <w:rPr>
          <w:rFonts w:ascii="Times New Roman" w:hAnsi="Times New Roman" w:cs="Times New Roman"/>
        </w:rPr>
        <w:t>: Tính acidtăng theo dãy sau.</w:t>
      </w:r>
    </w:p>
    <w:p w14:paraId="1B82556F" w14:textId="77777777" w:rsidR="00AF49E0" w:rsidRDefault="00AA201E">
      <w:pPr>
        <w:tabs>
          <w:tab w:val="left" w:pos="1935"/>
        </w:tabs>
        <w:rPr>
          <w:rFonts w:ascii="Times New Roman" w:hAnsi="Times New Roman" w:cs="Times New Roman"/>
        </w:rPr>
      </w:pPr>
      <w:r>
        <w:rPr>
          <w:rFonts w:ascii="Times New Roman" w:hAnsi="Times New Roman" w:cs="Times New Roman"/>
        </w:rPr>
        <w:t xml:space="preserve">         </w:t>
      </w:r>
      <w:r>
        <w:rPr>
          <w:rFonts w:ascii="Times New Roman" w:hAnsi="Times New Roman" w:cs="Times New Roman"/>
          <w:noProof/>
        </w:rPr>
        <w:drawing>
          <wp:inline distT="0" distB="0" distL="0" distR="0" wp14:anchorId="3EDF5E05" wp14:editId="1A26CE1F">
            <wp:extent cx="3248025" cy="447675"/>
            <wp:effectExtent l="0" t="0" r="0" b="0"/>
            <wp:docPr id="1823321121" name="image170.png"/>
            <wp:cNvGraphicFramePr/>
            <a:graphic xmlns:a="http://schemas.openxmlformats.org/drawingml/2006/main">
              <a:graphicData uri="http://schemas.openxmlformats.org/drawingml/2006/picture">
                <pic:pic xmlns:pic="http://schemas.openxmlformats.org/drawingml/2006/picture">
                  <pic:nvPicPr>
                    <pic:cNvPr id="1823321121" name="image170.png"/>
                    <pic:cNvPicPr preferRelativeResize="0"/>
                  </pic:nvPicPr>
                  <pic:blipFill>
                    <a:blip r:embed="rId174"/>
                    <a:srcRect/>
                    <a:stretch>
                      <a:fillRect/>
                    </a:stretch>
                  </pic:blipFill>
                  <pic:spPr>
                    <a:xfrm>
                      <a:off x="0" y="0"/>
                      <a:ext cx="3248025" cy="447675"/>
                    </a:xfrm>
                    <a:prstGeom prst="rect">
                      <a:avLst/>
                    </a:prstGeom>
                  </pic:spPr>
                </pic:pic>
              </a:graphicData>
            </a:graphic>
          </wp:inline>
        </w:drawing>
      </w:r>
    </w:p>
    <w:p w14:paraId="7214341A" w14:textId="77777777" w:rsidR="00AF49E0" w:rsidRDefault="00AA201E">
      <w:pPr>
        <w:tabs>
          <w:tab w:val="left" w:pos="1935"/>
        </w:tabs>
        <w:rPr>
          <w:rFonts w:ascii="Times New Roman" w:hAnsi="Times New Roman" w:cs="Times New Roman"/>
        </w:rPr>
      </w:pPr>
      <w:r>
        <w:rPr>
          <w:rFonts w:ascii="Times New Roman" w:hAnsi="Times New Roman" w:cs="Times New Roman"/>
          <w:i/>
        </w:rPr>
        <w:t>+ Nếu trong gốc R có liên kết bội</w:t>
      </w:r>
    </w:p>
    <w:p w14:paraId="0C1FACCE" w14:textId="77777777" w:rsidR="00AF49E0" w:rsidRDefault="00AA201E">
      <w:pPr>
        <w:tabs>
          <w:tab w:val="left" w:pos="1935"/>
        </w:tabs>
        <w:rPr>
          <w:rFonts w:ascii="Times New Roman" w:hAnsi="Times New Roman" w:cs="Times New Roman"/>
        </w:rPr>
      </w:pPr>
      <w:r>
        <w:rPr>
          <w:rFonts w:ascii="Times New Roman" w:hAnsi="Times New Roman" w:cs="Times New Roman"/>
        </w:rPr>
        <w:t> </w:t>
      </w:r>
    </w:p>
    <w:p w14:paraId="363508EB" w14:textId="77777777" w:rsidR="00AF49E0" w:rsidRDefault="00AA201E">
      <w:pPr>
        <w:tabs>
          <w:tab w:val="left" w:pos="1935"/>
        </w:tabs>
        <w:rPr>
          <w:rFonts w:ascii="Times New Roman" w:hAnsi="Times New Roman" w:cs="Times New Roman"/>
        </w:rPr>
      </w:pPr>
      <w:r>
        <w:rPr>
          <w:rFonts w:ascii="Times New Roman" w:hAnsi="Times New Roman" w:cs="Times New Roman"/>
          <w:i/>
        </w:rPr>
        <w:t xml:space="preserve">         Ví dụ</w:t>
      </w:r>
      <w:r>
        <w:rPr>
          <w:rFonts w:ascii="Times New Roman" w:hAnsi="Times New Roman" w:cs="Times New Roman"/>
        </w:rPr>
        <w:t>:</w:t>
      </w:r>
    </w:p>
    <w:p w14:paraId="2BA3EE0C" w14:textId="77777777" w:rsidR="00AF49E0" w:rsidRDefault="00AA201E">
      <w:pPr>
        <w:tabs>
          <w:tab w:val="left" w:pos="1935"/>
        </w:tabs>
        <w:rPr>
          <w:rFonts w:ascii="Times New Roman" w:hAnsi="Times New Roman" w:cs="Times New Roman"/>
        </w:rPr>
      </w:pPr>
      <w:r>
        <w:rPr>
          <w:rFonts w:ascii="Times New Roman" w:hAnsi="Times New Roman" w:cs="Times New Roman"/>
          <w:noProof/>
        </w:rPr>
        <w:drawing>
          <wp:inline distT="0" distB="0" distL="0" distR="0" wp14:anchorId="5DBE28BE" wp14:editId="632DE4AD">
            <wp:extent cx="4219575" cy="352425"/>
            <wp:effectExtent l="0" t="0" r="0" b="0"/>
            <wp:docPr id="1823321115" name="image163.png"/>
            <wp:cNvGraphicFramePr/>
            <a:graphic xmlns:a="http://schemas.openxmlformats.org/drawingml/2006/main">
              <a:graphicData uri="http://schemas.openxmlformats.org/drawingml/2006/picture">
                <pic:pic xmlns:pic="http://schemas.openxmlformats.org/drawingml/2006/picture">
                  <pic:nvPicPr>
                    <pic:cNvPr id="1823321115" name="image163.png"/>
                    <pic:cNvPicPr preferRelativeResize="0"/>
                  </pic:nvPicPr>
                  <pic:blipFill>
                    <a:blip r:embed="rId175"/>
                    <a:srcRect/>
                    <a:stretch>
                      <a:fillRect/>
                    </a:stretch>
                  </pic:blipFill>
                  <pic:spPr>
                    <a:xfrm>
                      <a:off x="0" y="0"/>
                      <a:ext cx="4219575" cy="352425"/>
                    </a:xfrm>
                    <a:prstGeom prst="rect">
                      <a:avLst/>
                    </a:prstGeom>
                  </pic:spPr>
                </pic:pic>
              </a:graphicData>
            </a:graphic>
          </wp:inline>
        </w:drawing>
      </w:r>
    </w:p>
    <w:p w14:paraId="4AF0118F" w14:textId="5B68D1E7" w:rsidR="00AF49E0" w:rsidRDefault="00AA201E">
      <w:pPr>
        <w:tabs>
          <w:tab w:val="left" w:pos="1935"/>
        </w:tabs>
        <w:rPr>
          <w:rFonts w:ascii="Times New Roman" w:hAnsi="Times New Roman" w:cs="Times New Roman"/>
        </w:rPr>
      </w:pPr>
      <w:r>
        <w:rPr>
          <w:rFonts w:ascii="Times New Roman" w:hAnsi="Times New Roman" w:cs="Times New Roman"/>
        </w:rPr>
        <w:t>.</w:t>
      </w:r>
      <w:r>
        <w:rPr>
          <w:rFonts w:ascii="Times New Roman" w:hAnsi="Times New Roman" w:cs="Times New Roman"/>
          <w:i/>
        </w:rPr>
        <w:t>Nếu có 2 nhóm -COOH</w:t>
      </w:r>
      <w:r>
        <w:rPr>
          <w:rFonts w:ascii="Times New Roman" w:hAnsi="Times New Roman" w:cs="Times New Roman"/>
        </w:rPr>
        <w:t xml:space="preserve"> trong 1 phân tử, do ảnh hưởng lẫn nhau nên cũng </w:t>
      </w:r>
      <w:r>
        <w:rPr>
          <w:rFonts w:ascii="Times New Roman" w:hAnsi="Times New Roman" w:cs="Times New Roman"/>
          <w:i/>
        </w:rPr>
        <w:t xml:space="preserve">làm tăng tính </w:t>
      </w:r>
      <w:r w:rsidR="006408FE">
        <w:rPr>
          <w:rFonts w:ascii="Times New Roman" w:hAnsi="Times New Roman" w:cs="Times New Roman"/>
          <w:i/>
        </w:rPr>
        <w:t>acid</w:t>
      </w:r>
      <w:r>
        <w:rPr>
          <w:rFonts w:ascii="Times New Roman" w:hAnsi="Times New Roman" w:cs="Times New Roman"/>
        </w:rPr>
        <w:t>.</w:t>
      </w:r>
    </w:p>
    <w:p w14:paraId="76DE748F" w14:textId="77777777" w:rsidR="00AF49E0" w:rsidRDefault="00AA201E">
      <w:pPr>
        <w:tabs>
          <w:tab w:val="left" w:pos="1935"/>
        </w:tabs>
        <w:rPr>
          <w:rFonts w:ascii="Times New Roman" w:hAnsi="Times New Roman" w:cs="Times New Roman"/>
        </w:rPr>
      </w:pPr>
      <w:r>
        <w:rPr>
          <w:rFonts w:ascii="Times New Roman" w:hAnsi="Times New Roman" w:cs="Times New Roman"/>
          <w:noProof/>
        </w:rPr>
        <w:drawing>
          <wp:inline distT="0" distB="0" distL="0" distR="0" wp14:anchorId="72AAB103" wp14:editId="1955BD13">
            <wp:extent cx="4295775" cy="514350"/>
            <wp:effectExtent l="0" t="0" r="0" b="0"/>
            <wp:docPr id="1823321113" name="image164.png"/>
            <wp:cNvGraphicFramePr/>
            <a:graphic xmlns:a="http://schemas.openxmlformats.org/drawingml/2006/main">
              <a:graphicData uri="http://schemas.openxmlformats.org/drawingml/2006/picture">
                <pic:pic xmlns:pic="http://schemas.openxmlformats.org/drawingml/2006/picture">
                  <pic:nvPicPr>
                    <pic:cNvPr id="1823321113" name="image164.png"/>
                    <pic:cNvPicPr preferRelativeResize="0"/>
                  </pic:nvPicPr>
                  <pic:blipFill>
                    <a:blip r:embed="rId176"/>
                    <a:srcRect/>
                    <a:stretch>
                      <a:fillRect/>
                    </a:stretch>
                  </pic:blipFill>
                  <pic:spPr>
                    <a:xfrm>
                      <a:off x="0" y="0"/>
                      <a:ext cx="4295775" cy="514350"/>
                    </a:xfrm>
                    <a:prstGeom prst="rect">
                      <a:avLst/>
                    </a:prstGeom>
                  </pic:spPr>
                </pic:pic>
              </a:graphicData>
            </a:graphic>
          </wp:inline>
        </w:drawing>
      </w:r>
    </w:p>
    <w:p w14:paraId="4F2A9B71" w14:textId="77777777" w:rsidR="00AF49E0" w:rsidRDefault="00AA201E">
      <w:pPr>
        <w:tabs>
          <w:tab w:val="left" w:pos="1935"/>
        </w:tabs>
        <w:rPr>
          <w:rFonts w:ascii="Times New Roman" w:hAnsi="Times New Roman" w:cs="Times New Roman"/>
          <w:b/>
        </w:rPr>
      </w:pPr>
      <w:r>
        <w:rPr>
          <w:rFonts w:ascii="Times New Roman" w:hAnsi="Times New Roman" w:cs="Times New Roman"/>
          <w:b/>
          <w:i/>
        </w:rPr>
        <w:t>Ảnh hưởng của nhóm -COOH đến gốc R</w:t>
      </w:r>
      <w:r>
        <w:rPr>
          <w:rFonts w:ascii="Times New Roman" w:hAnsi="Times New Roman" w:cs="Times New Roman"/>
          <w:b/>
        </w:rPr>
        <w:t xml:space="preserve"> (</w:t>
      </w:r>
      <w:r>
        <w:rPr>
          <w:rFonts w:ascii="Times New Roman" w:hAnsi="Times New Roman" w:cs="Times New Roman"/>
          <w:b/>
          <w:i/>
        </w:rPr>
        <w:t>phản ứng thế H ở Cα)</w:t>
      </w:r>
      <w:r>
        <w:rPr>
          <w:rFonts w:ascii="Times New Roman" w:hAnsi="Times New Roman" w:cs="Times New Roman"/>
          <w:noProof/>
        </w:rPr>
        <mc:AlternateContent>
          <mc:Choice Requires="wps">
            <w:drawing>
              <wp:anchor distT="0" distB="0" distL="114300" distR="114300" simplePos="0" relativeHeight="251648512" behindDoc="0" locked="0" layoutInCell="1" allowOverlap="1" wp14:anchorId="0943347C" wp14:editId="72411D76">
                <wp:simplePos x="0" y="0"/>
                <wp:positionH relativeFrom="column">
                  <wp:posOffset>-456565</wp:posOffset>
                </wp:positionH>
                <wp:positionV relativeFrom="paragraph">
                  <wp:posOffset>-1066165</wp:posOffset>
                </wp:positionV>
                <wp:extent cx="7934325" cy="379095"/>
                <wp:effectExtent l="0" t="0" r="0" b="0"/>
                <wp:wrapNone/>
                <wp:docPr id="1823321060" name="Rectangles 1823321060"/>
                <wp:cNvGraphicFramePr/>
                <a:graphic xmlns:a="http://schemas.openxmlformats.org/drawingml/2006/main">
                  <a:graphicData uri="http://schemas.microsoft.com/office/word/2010/wordprocessingShape">
                    <wps:wsp>
                      <wps:cNvSpPr/>
                      <wps:spPr>
                        <a:xfrm>
                          <a:off x="1383600" y="3595334"/>
                          <a:ext cx="7924800" cy="369332"/>
                        </a:xfrm>
                        <a:prstGeom prst="rect">
                          <a:avLst/>
                        </a:prstGeom>
                        <a:noFill/>
                        <a:ln>
                          <a:noFill/>
                        </a:ln>
                      </wps:spPr>
                      <wps:txbx>
                        <w:txbxContent>
                          <w:p w14:paraId="2A7E96DF" w14:textId="77777777" w:rsidR="00AF49E0" w:rsidRDefault="00AF49E0">
                            <w:pPr>
                              <w:spacing w:line="275" w:lineRule="auto"/>
                            </w:pPr>
                          </w:p>
                        </w:txbxContent>
                      </wps:txbx>
                      <wps:bodyPr spcFirstLastPara="1" wrap="square" lIns="91425" tIns="45700" rIns="91425" bIns="45700" anchor="t" anchorCtr="0">
                        <a:noAutofit/>
                      </wps:bodyPr>
                    </wps:wsp>
                  </a:graphicData>
                </a:graphic>
              </wp:anchor>
            </w:drawing>
          </mc:Choice>
          <mc:Fallback>
            <w:pict>
              <v:rect id="Rectangles 1823321060" o:spid="_x0000_s1029" style="position:absolute;margin-left:-35.95pt;margin-top:-83.95pt;width:624.75pt;height:29.85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a/EP2gEAAJoDAAAOAAAAZHJzL2Uyb0RvYy54bWysU9uO2jAQfa/Uf7D8XnIDFiLCquqKqtKq Rd32AwbHJpYc27UNCX/fsUMX2r5VfTGeC2fOOZ5sHsdekTN3Xhrd0GKWU8I1M63Ux4Z+/7Z7t6LE B9AtKKN5Qy/c08ft2zebwda8NJ1RLXcEQbSvB9vQLgRbZ5lnHe/Bz4zlGovCuB4Chu6YtQ4GRO9V Vub5MhuMa60zjHuP2aepSLcJXwjOwhchPA9ENRS5hXS6dB7imW03UB8d2E6yKw34BxY9SI1DX6Ge IAA5OfkXVC+ZM96IMGOmz4wQkvGkAdUU+R9qXjqwPGlBc7x9tcn/P1j2+bx3RLb4dquyqsoiX6JN Gnp8q6/oHuij4p7cFdGxwfoa//hi9+4aebxG+aNwffxFYWREzGpVLXMEvDS0WqwXVTWfHOdjIAwb HtblfBUbWOxYrpFBbMhuSNb58JGbnsRLQx1ySkbD+dmHqfVXSxyszU4qhXmolf4tgZgxk0XyE914 C+NhTPKrODdmDqa9oCXesp3Ekc/gwx4cLkVByYCL0lD/4wSOU6I+aXyJdTEvF7hZKZgvHqIad185 3FdAs87g/gVKpuuHkLZxovr+FIyQSdaNypUzLkAy5rqsccPu49R1+6S2PwEAAP//AwBQSwMEFAAG AAgAAAAhAL1WfZLeAAAADgEAAA8AAABkcnMvZG93bnJldi54bWxMjzFPwzAQhXck/oN1SGyt7QqS ksapEIKBkbQDoxtfkwj7HMVOm/57nAm2d/ee3n1X7mdn2QXH0HtSINcCGFLjTU+tguPhY7UFFqIm o60nVHDDAPvq/q7UhfFX+sJLHVuWSigUWkEX41BwHpoOnQ5rPyAl7+xHp2Max5abUV9TubN8I0TG ne4pXej0gG8dNj/15BQMaM1kn2rx3fD3kWT2eeC3Z6UeH+bXHbCIc/wLw4Kf0KFKTCc/kQnMKljl 8iVFk5BZntQSkXmeATstO7HdAK9K/v+N6hcAAP//AwBQSwECLQAUAAYACAAAACEAtoM4kv4AAADh AQAAEwAAAAAAAAAAAAAAAAAAAAAAW0NvbnRlbnRfVHlwZXNdLnhtbFBLAQItABQABgAIAAAAIQA4 /SH/1gAAAJQBAAALAAAAAAAAAAAAAAAAAC8BAABfcmVscy8ucmVsc1BLAQItABQABgAIAAAAIQCA a/EP2gEAAJoDAAAOAAAAAAAAAAAAAAAAAC4CAABkcnMvZTJvRG9jLnhtbFBLAQItABQABgAIAAAA IQC9Vn2S3gAAAA4BAAAPAAAAAAAAAAAAAAAAADQEAABkcnMvZG93bnJldi54bWxQSwUGAAAAAAQA BADzAAAAPwUAAAAA " filled="f" stroked="f">
                <v:textbox inset="2.53958mm,1.2694mm,2.53958mm,1.2694mm">
                  <w:txbxContent>
                    <w:p w14:paraId="2A7E96DF" w14:textId="77777777" w:rsidR="00AF49E0" w:rsidRDefault="00AF49E0">
                      <w:pPr>
                        <w:spacing w:line="275" w:lineRule="auto"/>
                      </w:pPr>
                    </w:p>
                  </w:txbxContent>
                </v:textbox>
              </v:rect>
            </w:pict>
          </mc:Fallback>
        </mc:AlternateContent>
      </w:r>
    </w:p>
    <w:p w14:paraId="309A23E1" w14:textId="77777777" w:rsidR="00AF49E0" w:rsidRDefault="00AA201E">
      <w:pPr>
        <w:tabs>
          <w:tab w:val="left" w:pos="1935"/>
        </w:tabs>
        <w:rPr>
          <w:rFonts w:ascii="Times New Roman" w:hAnsi="Times New Roman" w:cs="Times New Roman"/>
        </w:rPr>
      </w:pPr>
      <w:r>
        <w:rPr>
          <w:rFonts w:ascii="Times New Roman" w:hAnsi="Times New Roman" w:cs="Times New Roman"/>
        </w:rPr>
        <w:t>Nhóm -COOH hút electron gây ra hiệu ứng -I làm cho H đính ở C vị trí α  trở nên linh động, dễ bị thế.</w:t>
      </w:r>
    </w:p>
    <w:p w14:paraId="245F42CF" w14:textId="77777777" w:rsidR="00AF49E0" w:rsidRDefault="00AA201E">
      <w:pPr>
        <w:tabs>
          <w:tab w:val="left" w:pos="1935"/>
        </w:tabs>
        <w:rPr>
          <w:rFonts w:ascii="Times New Roman" w:hAnsi="Times New Roman" w:cs="Times New Roman"/>
        </w:rPr>
      </w:pPr>
      <w:r>
        <w:rPr>
          <w:rFonts w:ascii="Times New Roman" w:hAnsi="Times New Roman" w:cs="Times New Roman"/>
        </w:rPr>
        <w:t xml:space="preserve">         </w:t>
      </w:r>
      <w:r>
        <w:rPr>
          <w:rFonts w:ascii="Times New Roman" w:hAnsi="Times New Roman" w:cs="Times New Roman"/>
          <w:noProof/>
        </w:rPr>
        <w:drawing>
          <wp:inline distT="0" distB="0" distL="0" distR="0" wp14:anchorId="47141C59" wp14:editId="69904C22">
            <wp:extent cx="2133600" cy="323850"/>
            <wp:effectExtent l="0" t="0" r="0" b="0"/>
            <wp:docPr id="1823321112" name="image159.png"/>
            <wp:cNvGraphicFramePr/>
            <a:graphic xmlns:a="http://schemas.openxmlformats.org/drawingml/2006/main">
              <a:graphicData uri="http://schemas.openxmlformats.org/drawingml/2006/picture">
                <pic:pic xmlns:pic="http://schemas.openxmlformats.org/drawingml/2006/picture">
                  <pic:nvPicPr>
                    <pic:cNvPr id="1823321112" name="image159.png"/>
                    <pic:cNvPicPr preferRelativeResize="0"/>
                  </pic:nvPicPr>
                  <pic:blipFill>
                    <a:blip r:embed="rId177"/>
                    <a:srcRect/>
                    <a:stretch>
                      <a:fillRect/>
                    </a:stretch>
                  </pic:blipFill>
                  <pic:spPr>
                    <a:xfrm>
                      <a:off x="0" y="0"/>
                      <a:ext cx="2133600" cy="323850"/>
                    </a:xfrm>
                    <a:prstGeom prst="rect">
                      <a:avLst/>
                    </a:prstGeom>
                  </pic:spPr>
                </pic:pic>
              </a:graphicData>
            </a:graphic>
          </wp:inline>
        </w:drawing>
      </w:r>
      <w:r>
        <w:rPr>
          <w:rFonts w:ascii="Times New Roman" w:hAnsi="Times New Roman" w:cs="Times New Roman"/>
        </w:rPr>
        <w:t>  </w:t>
      </w:r>
    </w:p>
    <w:p w14:paraId="7592D165" w14:textId="6E87A442" w:rsidR="00AF49E0" w:rsidRDefault="00AA201E">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Halogene hoá </w:t>
      </w:r>
      <w:r>
        <w:rPr>
          <w:rFonts w:ascii="Times New Roman" w:eastAsia="Times New Roman" w:hAnsi="Times New Roman" w:cs="Times New Roman"/>
          <w:color w:val="FF0000"/>
        </w:rPr>
        <w:t>hy</w:t>
      </w:r>
      <w:r w:rsidR="00186BD7">
        <w:rPr>
          <w:rFonts w:ascii="Times New Roman" w:eastAsia="Times New Roman" w:hAnsi="Times New Roman" w:cs="Times New Roman"/>
          <w:color w:val="FF0000"/>
        </w:rPr>
        <w:t>d</w:t>
      </w:r>
      <w:r>
        <w:rPr>
          <w:rFonts w:ascii="Times New Roman" w:eastAsia="Times New Roman" w:hAnsi="Times New Roman" w:cs="Times New Roman"/>
          <w:color w:val="FF0000"/>
        </w:rPr>
        <w:t>rogen</w:t>
      </w:r>
      <w:r>
        <w:rPr>
          <w:rFonts w:ascii="Times New Roman" w:eastAsia="Times New Roman" w:hAnsi="Times New Roman" w:cs="Times New Roman"/>
          <w:color w:val="000000"/>
        </w:rPr>
        <w:t xml:space="preserve"> của các </w:t>
      </w:r>
      <w:r>
        <w:rPr>
          <w:rFonts w:ascii="Times New Roman" w:eastAsia="Times New Roman" w:hAnsi="Times New Roman" w:cs="Times New Roman"/>
          <w:color w:val="FF0000"/>
        </w:rPr>
        <w:t>acid</w:t>
      </w:r>
      <w:r>
        <w:rPr>
          <w:rFonts w:ascii="Times New Roman" w:eastAsia="Times New Roman" w:hAnsi="Times New Roman" w:cs="Times New Roman"/>
          <w:color w:val="000000"/>
        </w:rPr>
        <w:t xml:space="preserve"> béo (Phản ứng Hen-Fonhac-Zenlinxki).</w:t>
      </w:r>
    </w:p>
    <w:p w14:paraId="1C77F380" w14:textId="77777777" w:rsidR="00AF49E0" w:rsidRDefault="00AA201E">
      <w:pPr>
        <w:tabs>
          <w:tab w:val="left" w:pos="1935"/>
        </w:tabs>
        <w:rPr>
          <w:rFonts w:ascii="Times New Roman" w:hAnsi="Times New Roman" w:cs="Times New Roman"/>
        </w:rPr>
      </w:pPr>
      <w:r>
        <w:rPr>
          <w:rFonts w:ascii="Times New Roman" w:hAnsi="Times New Roman" w:cs="Times New Roman"/>
          <w:noProof/>
        </w:rPr>
        <w:lastRenderedPageBreak/>
        <w:drawing>
          <wp:inline distT="0" distB="0" distL="0" distR="0" wp14:anchorId="5FC5B155" wp14:editId="3E30E2D2">
            <wp:extent cx="4547870" cy="556260"/>
            <wp:effectExtent l="0" t="0" r="0" b="0"/>
            <wp:docPr id="1823321114" name="image207.png"/>
            <wp:cNvGraphicFramePr/>
            <a:graphic xmlns:a="http://schemas.openxmlformats.org/drawingml/2006/main">
              <a:graphicData uri="http://schemas.openxmlformats.org/drawingml/2006/picture">
                <pic:pic xmlns:pic="http://schemas.openxmlformats.org/drawingml/2006/picture">
                  <pic:nvPicPr>
                    <pic:cNvPr id="1823321114" name="image207.png"/>
                    <pic:cNvPicPr preferRelativeResize="0"/>
                  </pic:nvPicPr>
                  <pic:blipFill>
                    <a:blip r:embed="rId178"/>
                    <a:srcRect/>
                    <a:stretch>
                      <a:fillRect/>
                    </a:stretch>
                  </pic:blipFill>
                  <pic:spPr>
                    <a:xfrm>
                      <a:off x="0" y="0"/>
                      <a:ext cx="4548444" cy="556874"/>
                    </a:xfrm>
                    <a:prstGeom prst="rect">
                      <a:avLst/>
                    </a:prstGeom>
                  </pic:spPr>
                </pic:pic>
              </a:graphicData>
            </a:graphic>
          </wp:inline>
        </w:drawing>
      </w:r>
    </w:p>
    <w:p w14:paraId="40C526E1" w14:textId="77777777" w:rsidR="00AF49E0" w:rsidRDefault="00AA201E">
      <w:pPr>
        <w:spacing w:line="288" w:lineRule="auto"/>
        <w:jc w:val="both"/>
        <w:rPr>
          <w:rFonts w:ascii="Times New Roman" w:hAnsi="Times New Roman" w:cs="Times New Roman"/>
          <w:b/>
        </w:rPr>
      </w:pPr>
      <w:r>
        <w:rPr>
          <w:rFonts w:ascii="Times New Roman" w:hAnsi="Times New Roman" w:cs="Times New Roman"/>
          <w:b/>
        </w:rPr>
        <w:t>6. Điều chế</w:t>
      </w:r>
    </w:p>
    <w:p w14:paraId="6671541C" w14:textId="277C12F7" w:rsidR="00AF49E0" w:rsidRDefault="00AA201E">
      <w:pPr>
        <w:spacing w:line="288" w:lineRule="auto"/>
        <w:jc w:val="both"/>
        <w:rPr>
          <w:rFonts w:ascii="Times New Roman" w:hAnsi="Times New Roman" w:cs="Times New Roman"/>
          <w:b/>
        </w:rPr>
      </w:pPr>
      <w:r>
        <w:rPr>
          <w:rFonts w:ascii="Times New Roman" w:hAnsi="Times New Roman" w:cs="Times New Roman"/>
          <w:b/>
        </w:rPr>
        <w:t xml:space="preserve">Điều chế </w:t>
      </w:r>
      <w:r w:rsidR="00E557F5">
        <w:rPr>
          <w:rFonts w:ascii="Times New Roman" w:hAnsi="Times New Roman" w:cs="Times New Roman"/>
          <w:b/>
        </w:rPr>
        <w:t>aldehyde</w:t>
      </w:r>
      <w:r>
        <w:rPr>
          <w:rFonts w:ascii="Times New Roman" w:hAnsi="Times New Roman" w:cs="Times New Roman"/>
          <w:b/>
        </w:rPr>
        <w:t>:</w:t>
      </w:r>
    </w:p>
    <w:p w14:paraId="24B4B63A" w14:textId="77777777" w:rsidR="00AF49E0" w:rsidRDefault="00AA201E">
      <w:pPr>
        <w:spacing w:line="288" w:lineRule="auto"/>
        <w:jc w:val="both"/>
        <w:rPr>
          <w:rFonts w:ascii="Times New Roman" w:hAnsi="Times New Roman" w:cs="Times New Roman"/>
        </w:rPr>
      </w:pPr>
      <w:r>
        <w:rPr>
          <w:rFonts w:ascii="Times New Roman" w:hAnsi="Times New Roman" w:cs="Times New Roman"/>
        </w:rPr>
        <w:tab/>
        <w:t>- oxygen hóa rượu bậc 1: RCH</w:t>
      </w:r>
      <w:r>
        <w:rPr>
          <w:rFonts w:ascii="Times New Roman" w:hAnsi="Times New Roman" w:cs="Times New Roman"/>
          <w:vertAlign w:val="subscript"/>
        </w:rPr>
        <w:t>2</w:t>
      </w:r>
      <w:r>
        <w:rPr>
          <w:rFonts w:ascii="Times New Roman" w:hAnsi="Times New Roman" w:cs="Times New Roman"/>
        </w:rPr>
        <w:t xml:space="preserve">OH + CuO </w:t>
      </w:r>
      <m:oMath>
        <m:sSup>
          <m:sSupPr>
            <m:ctrlPr>
              <w:rPr>
                <w:rFonts w:ascii="Cambria Math" w:eastAsia="Cambria Math" w:hAnsi="Cambria Math" w:cs="Times New Roman"/>
              </w:rPr>
            </m:ctrlPr>
          </m:sSupPr>
          <m:e>
            <m:r>
              <w:rPr>
                <w:rFonts w:ascii="Cambria Math" w:eastAsia="Cambria Math" w:hAnsi="Cambria Math" w:cs="Times New Roman"/>
              </w:rPr>
              <m:t xml:space="preserve">          t</m:t>
            </m:r>
          </m:e>
          <m:sup>
            <m:r>
              <w:rPr>
                <w:rFonts w:ascii="Cambria Math" w:eastAsia="Cambria Math" w:hAnsi="Cambria Math" w:cs="Times New Roman"/>
              </w:rPr>
              <m:t>o</m:t>
            </m:r>
          </m:sup>
        </m:sSup>
        <m:r>
          <w:rPr>
            <w:rFonts w:ascii="Cambria Math" w:eastAsia="Cambria Math" w:hAnsi="Cambria Math" w:cs="Times New Roman"/>
          </w:rPr>
          <m:t xml:space="preserve">           </m:t>
        </m:r>
        <m:r>
          <w:rPr>
            <w:rFonts w:ascii="Cambria Math" w:hAnsi="Cambria Math" w:cs="Times New Roman"/>
          </w:rPr>
          <m:t>→</m:t>
        </m:r>
      </m:oMath>
      <w:r>
        <w:rPr>
          <w:rFonts w:ascii="Times New Roman" w:hAnsi="Times New Roman" w:cs="Times New Roman"/>
        </w:rPr>
        <w:object w:dxaOrig="675" w:dyaOrig="360" w14:anchorId="747A5D11">
          <v:shape id="_x0000_i1094" type="#_x0000_t75" style="width:33.75pt;height:18pt" o:ole="">
            <v:imagedata r:id="rId179" o:title=""/>
          </v:shape>
          <o:OLEObject Type="Embed" ProgID="Equation.DSMT4" ShapeID="_x0000_i1094" DrawAspect="Content" ObjectID="_1797969980" r:id="rId180"/>
        </w:object>
      </w:r>
      <w:r>
        <w:rPr>
          <w:rFonts w:ascii="Times New Roman" w:hAnsi="Times New Roman" w:cs="Times New Roman"/>
        </w:rPr>
        <w:t xml:space="preserve"> RCHO + Cu + H</w:t>
      </w:r>
      <w:r>
        <w:rPr>
          <w:rFonts w:ascii="Times New Roman" w:hAnsi="Times New Roman" w:cs="Times New Roman"/>
          <w:vertAlign w:val="subscript"/>
        </w:rPr>
        <w:t>2</w:t>
      </w:r>
      <w:r>
        <w:rPr>
          <w:rFonts w:ascii="Times New Roman" w:hAnsi="Times New Roman" w:cs="Times New Roman"/>
        </w:rPr>
        <w:t>O</w:t>
      </w:r>
    </w:p>
    <w:p w14:paraId="43BF92CE" w14:textId="77777777" w:rsidR="00AF49E0" w:rsidRDefault="00AA201E">
      <w:pPr>
        <w:spacing w:line="288" w:lineRule="auto"/>
        <w:jc w:val="both"/>
        <w:rPr>
          <w:rFonts w:ascii="Times New Roman" w:hAnsi="Times New Roman" w:cs="Times New Roman"/>
        </w:rPr>
      </w:pPr>
      <w:r>
        <w:rPr>
          <w:rFonts w:ascii="Times New Roman" w:hAnsi="Times New Roman" w:cs="Times New Roman"/>
        </w:rPr>
        <w:tab/>
        <w:t>- Thủy phân dẫn xuất halogen</w:t>
      </w:r>
      <w:r>
        <w:rPr>
          <w:rFonts w:ascii="Times New Roman" w:hAnsi="Times New Roman" w:cs="Times New Roman"/>
          <w:color w:val="FF0000"/>
        </w:rPr>
        <w:t>e</w:t>
      </w:r>
      <w:r>
        <w:rPr>
          <w:rFonts w:ascii="Times New Roman" w:hAnsi="Times New Roman" w:cs="Times New Roman"/>
        </w:rPr>
        <w:t>:</w:t>
      </w:r>
    </w:p>
    <w:p w14:paraId="276FCA78" w14:textId="77777777" w:rsidR="00AF49E0" w:rsidRDefault="00AA201E">
      <w:pPr>
        <w:spacing w:line="288"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RCH=CH-Cl + NaOH </w:t>
      </w:r>
      <w:r>
        <w:rPr>
          <w:rFonts w:ascii="Times New Roman" w:hAnsi="Times New Roman" w:cs="Times New Roman"/>
        </w:rPr>
        <w:object w:dxaOrig="840" w:dyaOrig="360" w14:anchorId="155139A8">
          <v:shape id="_x0000_i1095" type="#_x0000_t75" style="width:42pt;height:18pt" o:ole="">
            <v:imagedata r:id="rId181" o:title=""/>
          </v:shape>
          <o:OLEObject Type="Embed" ProgID="Equation.DSMT4" ShapeID="_x0000_i1095" DrawAspect="Content" ObjectID="_1797969981" r:id="rId182"/>
        </w:object>
      </w:r>
      <w:r>
        <w:rPr>
          <w:rFonts w:ascii="Times New Roman" w:hAnsi="Times New Roman" w:cs="Times New Roman"/>
        </w:rPr>
        <w:t>RCH</w:t>
      </w:r>
      <w:r>
        <w:rPr>
          <w:rFonts w:ascii="Times New Roman" w:hAnsi="Times New Roman" w:cs="Times New Roman"/>
          <w:vertAlign w:val="subscript"/>
        </w:rPr>
        <w:t>2</w:t>
      </w:r>
      <w:r>
        <w:rPr>
          <w:rFonts w:ascii="Times New Roman" w:hAnsi="Times New Roman" w:cs="Times New Roman"/>
        </w:rPr>
        <w:t>CHO + NaCl</w:t>
      </w:r>
    </w:p>
    <w:p w14:paraId="06B72B13" w14:textId="77777777" w:rsidR="00AF49E0" w:rsidRDefault="00AA201E">
      <w:pPr>
        <w:spacing w:line="288"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R-CHCl</w:t>
      </w:r>
      <w:r>
        <w:rPr>
          <w:rFonts w:ascii="Times New Roman" w:hAnsi="Times New Roman" w:cs="Times New Roman"/>
          <w:vertAlign w:val="subscript"/>
        </w:rPr>
        <w:t>2</w:t>
      </w:r>
      <w:r>
        <w:rPr>
          <w:rFonts w:ascii="Times New Roman" w:hAnsi="Times New Roman" w:cs="Times New Roman"/>
        </w:rPr>
        <w:t xml:space="preserve"> + 2NaOH </w:t>
      </w:r>
      <w:r>
        <w:rPr>
          <w:rFonts w:ascii="Times New Roman" w:hAnsi="Times New Roman" w:cs="Times New Roman"/>
        </w:rPr>
        <w:object w:dxaOrig="300" w:dyaOrig="225" w14:anchorId="681DABD5">
          <v:shape id="_x0000_i1096" type="#_x0000_t75" style="width:15pt;height:11.25pt" o:ole="">
            <v:imagedata r:id="rId183" o:title=""/>
          </v:shape>
          <o:OLEObject Type="Embed" ProgID="Equation.DSMT4" ShapeID="_x0000_i1096" DrawAspect="Content" ObjectID="_1797969982" r:id="rId184"/>
        </w:object>
      </w:r>
      <w:r>
        <w:rPr>
          <w:rFonts w:ascii="Times New Roman" w:hAnsi="Times New Roman" w:cs="Times New Roman"/>
        </w:rPr>
        <w:t xml:space="preserve"> RCHO + 2NaCl + H</w:t>
      </w:r>
      <w:r>
        <w:rPr>
          <w:rFonts w:ascii="Times New Roman" w:hAnsi="Times New Roman" w:cs="Times New Roman"/>
          <w:vertAlign w:val="subscript"/>
        </w:rPr>
        <w:t>2</w:t>
      </w:r>
      <w:r>
        <w:rPr>
          <w:rFonts w:ascii="Times New Roman" w:hAnsi="Times New Roman" w:cs="Times New Roman"/>
        </w:rPr>
        <w:t>O.</w:t>
      </w:r>
    </w:p>
    <w:p w14:paraId="3BFC2456" w14:textId="77777777" w:rsidR="00AF49E0" w:rsidRDefault="00AA201E">
      <w:pPr>
        <w:spacing w:line="288" w:lineRule="auto"/>
        <w:jc w:val="both"/>
        <w:rPr>
          <w:rFonts w:ascii="Times New Roman" w:hAnsi="Times New Roman" w:cs="Times New Roman"/>
        </w:rPr>
      </w:pPr>
      <w:r>
        <w:rPr>
          <w:rFonts w:ascii="Times New Roman" w:hAnsi="Times New Roman" w:cs="Times New Roman"/>
        </w:rPr>
        <w:tab/>
        <w:t>- Riêng HCHO, ngoài phương pháp trên còn có:</w:t>
      </w:r>
    </w:p>
    <w:p w14:paraId="530AC611" w14:textId="77777777" w:rsidR="00AF49E0" w:rsidRDefault="00AA201E">
      <w:pPr>
        <w:spacing w:line="288"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CH</w:t>
      </w:r>
      <w:r>
        <w:rPr>
          <w:rFonts w:ascii="Times New Roman" w:hAnsi="Times New Roman" w:cs="Times New Roman"/>
          <w:vertAlign w:val="subscript"/>
        </w:rPr>
        <w:t>4</w:t>
      </w:r>
      <w:r>
        <w:rPr>
          <w:rFonts w:ascii="Times New Roman" w:hAnsi="Times New Roman" w:cs="Times New Roman"/>
        </w:rPr>
        <w:t xml:space="preserve"> + O</w:t>
      </w:r>
      <w:r>
        <w:rPr>
          <w:rFonts w:ascii="Times New Roman" w:hAnsi="Times New Roman" w:cs="Times New Roman"/>
          <w:vertAlign w:val="subscript"/>
        </w:rPr>
        <w:t>2</w:t>
      </w:r>
      <w:r>
        <w:rPr>
          <w:rFonts w:ascii="Times New Roman" w:hAnsi="Times New Roman" w:cs="Times New Roman"/>
        </w:rPr>
        <w:t xml:space="preserve"> </w:t>
      </w:r>
      <w:r>
        <w:rPr>
          <w:rFonts w:ascii="Times New Roman" w:hAnsi="Times New Roman" w:cs="Times New Roman"/>
        </w:rPr>
        <w:object w:dxaOrig="945" w:dyaOrig="420" w14:anchorId="5556075C">
          <v:shape id="_x0000_i1097" type="#_x0000_t75" style="width:47.25pt;height:21pt" o:ole="">
            <v:imagedata r:id="rId185" o:title=""/>
          </v:shape>
          <o:OLEObject Type="Embed" ProgID="Equation.DSMT4" ShapeID="_x0000_i1097" DrawAspect="Content" ObjectID="_1797969983" r:id="rId186"/>
        </w:object>
      </w:r>
      <w:r>
        <w:rPr>
          <w:rFonts w:ascii="Times New Roman" w:hAnsi="Times New Roman" w:cs="Times New Roman"/>
        </w:rPr>
        <w:t>HCHO + H</w:t>
      </w:r>
      <w:r>
        <w:rPr>
          <w:rFonts w:ascii="Times New Roman" w:hAnsi="Times New Roman" w:cs="Times New Roman"/>
          <w:vertAlign w:val="subscript"/>
        </w:rPr>
        <w:t>2</w:t>
      </w:r>
      <w:r>
        <w:rPr>
          <w:rFonts w:ascii="Times New Roman" w:hAnsi="Times New Roman" w:cs="Times New Roman"/>
        </w:rPr>
        <w:t xml:space="preserve">O; </w:t>
      </w:r>
      <w:r>
        <w:rPr>
          <w:rFonts w:ascii="Times New Roman" w:hAnsi="Times New Roman" w:cs="Times New Roman"/>
        </w:rPr>
        <w:tab/>
        <w:t>CH</w:t>
      </w:r>
      <w:r>
        <w:rPr>
          <w:rFonts w:ascii="Times New Roman" w:hAnsi="Times New Roman" w:cs="Times New Roman"/>
          <w:vertAlign w:val="subscript"/>
        </w:rPr>
        <w:t>3</w:t>
      </w:r>
      <w:r>
        <w:rPr>
          <w:rFonts w:ascii="Times New Roman" w:hAnsi="Times New Roman" w:cs="Times New Roman"/>
        </w:rPr>
        <w:t>OH + O</w:t>
      </w:r>
      <w:r>
        <w:rPr>
          <w:rFonts w:ascii="Times New Roman" w:hAnsi="Times New Roman" w:cs="Times New Roman"/>
          <w:vertAlign w:val="subscript"/>
        </w:rPr>
        <w:t>2</w:t>
      </w:r>
      <w:r>
        <w:rPr>
          <w:rFonts w:ascii="Times New Roman" w:hAnsi="Times New Roman" w:cs="Times New Roman"/>
        </w:rPr>
        <w:t xml:space="preserve"> </w:t>
      </w:r>
      <w:r>
        <w:rPr>
          <w:rFonts w:ascii="Times New Roman" w:hAnsi="Times New Roman" w:cs="Times New Roman"/>
        </w:rPr>
        <w:object w:dxaOrig="1200" w:dyaOrig="360" w14:anchorId="60652D5C">
          <v:shape id="_x0000_i1098" type="#_x0000_t75" style="width:60pt;height:18pt" o:ole="">
            <v:imagedata r:id="rId187" o:title=""/>
          </v:shape>
          <o:OLEObject Type="Embed" ProgID="Equation.DSMT4" ShapeID="_x0000_i1098" DrawAspect="Content" ObjectID="_1797969984" r:id="rId188"/>
        </w:object>
      </w:r>
      <w:r>
        <w:rPr>
          <w:rFonts w:ascii="Times New Roman" w:hAnsi="Times New Roman" w:cs="Times New Roman"/>
        </w:rPr>
        <w:t>2HCHO + 2H</w:t>
      </w:r>
      <w:r>
        <w:rPr>
          <w:rFonts w:ascii="Times New Roman" w:hAnsi="Times New Roman" w:cs="Times New Roman"/>
          <w:vertAlign w:val="subscript"/>
        </w:rPr>
        <w:t>2</w:t>
      </w:r>
      <w:r>
        <w:rPr>
          <w:rFonts w:ascii="Times New Roman" w:hAnsi="Times New Roman" w:cs="Times New Roman"/>
        </w:rPr>
        <w:t>O</w:t>
      </w:r>
    </w:p>
    <w:p w14:paraId="5F5D574F" w14:textId="77777777" w:rsidR="00AF49E0" w:rsidRDefault="00AA201E">
      <w:pPr>
        <w:spacing w:line="288" w:lineRule="auto"/>
        <w:jc w:val="both"/>
        <w:rPr>
          <w:rFonts w:ascii="Times New Roman" w:hAnsi="Times New Roman" w:cs="Times New Roman"/>
        </w:rPr>
      </w:pPr>
      <w:r>
        <w:rPr>
          <w:rFonts w:ascii="Times New Roman" w:hAnsi="Times New Roman" w:cs="Times New Roman"/>
        </w:rPr>
        <w:tab/>
        <w:t>- Riêng CH</w:t>
      </w:r>
      <w:r>
        <w:rPr>
          <w:rFonts w:ascii="Times New Roman" w:hAnsi="Times New Roman" w:cs="Times New Roman"/>
          <w:vertAlign w:val="subscript"/>
        </w:rPr>
        <w:t>3</w:t>
      </w:r>
      <w:r>
        <w:rPr>
          <w:rFonts w:ascii="Times New Roman" w:hAnsi="Times New Roman" w:cs="Times New Roman"/>
        </w:rPr>
        <w:t>CHO, còn có:</w:t>
      </w:r>
    </w:p>
    <w:p w14:paraId="1AEB6970" w14:textId="77777777" w:rsidR="00AF49E0" w:rsidRDefault="00AA201E">
      <w:pPr>
        <w:spacing w:line="288"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object w:dxaOrig="3584" w:dyaOrig="405" w14:anchorId="248A1391">
          <v:shape id="_x0000_i1099" type="#_x0000_t75" style="width:179.25pt;height:20.25pt" o:ole="">
            <v:imagedata r:id="rId189" o:title=""/>
          </v:shape>
          <o:OLEObject Type="Embed" ProgID="Equation.DSMT4" ShapeID="_x0000_i1099" DrawAspect="Content" ObjectID="_1797969985" r:id="rId190"/>
        </w:object>
      </w:r>
      <w:r>
        <w:rPr>
          <w:rFonts w:ascii="Times New Roman" w:hAnsi="Times New Roman" w:cs="Times New Roman"/>
        </w:rPr>
        <w:t xml:space="preserve">; </w:t>
      </w:r>
      <w:r>
        <w:rPr>
          <w:rFonts w:ascii="Times New Roman" w:hAnsi="Times New Roman" w:cs="Times New Roman"/>
        </w:rPr>
        <w:object w:dxaOrig="4095" w:dyaOrig="615" w14:anchorId="601D5FCA">
          <v:shape id="_x0000_i1100" type="#_x0000_t75" style="width:204.75pt;height:30.75pt" o:ole="">
            <v:imagedata r:id="rId191" o:title=""/>
          </v:shape>
          <o:OLEObject Type="Embed" ProgID="Equation.DSMT4" ShapeID="_x0000_i1100" DrawAspect="Content" ObjectID="_1797969986" r:id="rId192"/>
        </w:object>
      </w:r>
    </w:p>
    <w:p w14:paraId="5438AB34" w14:textId="32BC141E" w:rsidR="00AF49E0" w:rsidRDefault="00AA201E">
      <w:pPr>
        <w:spacing w:line="288" w:lineRule="auto"/>
        <w:jc w:val="both"/>
        <w:rPr>
          <w:rFonts w:ascii="Times New Roman" w:hAnsi="Times New Roman" w:cs="Times New Roman"/>
          <w:b/>
        </w:rPr>
      </w:pPr>
      <w:r>
        <w:rPr>
          <w:rFonts w:ascii="Times New Roman" w:hAnsi="Times New Roman" w:cs="Times New Roman"/>
          <w:b/>
        </w:rPr>
        <w:t xml:space="preserve">Điều chế </w:t>
      </w:r>
      <w:r w:rsidR="00E557F5">
        <w:rPr>
          <w:rFonts w:ascii="Times New Roman" w:hAnsi="Times New Roman" w:cs="Times New Roman"/>
          <w:b/>
        </w:rPr>
        <w:t>ketone</w:t>
      </w:r>
      <w:r>
        <w:rPr>
          <w:rFonts w:ascii="Times New Roman" w:hAnsi="Times New Roman" w:cs="Times New Roman"/>
          <w:b/>
        </w:rPr>
        <w:t>:</w:t>
      </w:r>
    </w:p>
    <w:p w14:paraId="1D0CC89A" w14:textId="77777777" w:rsidR="00AF49E0" w:rsidRDefault="00AA201E">
      <w:pPr>
        <w:spacing w:line="288" w:lineRule="auto"/>
        <w:jc w:val="both"/>
        <w:rPr>
          <w:rFonts w:ascii="Times New Roman" w:hAnsi="Times New Roman" w:cs="Times New Roman"/>
        </w:rPr>
      </w:pPr>
      <w:r>
        <w:rPr>
          <w:rFonts w:ascii="Times New Roman" w:hAnsi="Times New Roman" w:cs="Times New Roman"/>
        </w:rPr>
        <w:tab/>
        <w:t>- oxygen hóa rượu bậc 2.</w:t>
      </w:r>
    </w:p>
    <w:p w14:paraId="0E788634" w14:textId="77777777" w:rsidR="00AF49E0" w:rsidRDefault="00AA201E">
      <w:pPr>
        <w:spacing w:line="288" w:lineRule="auto"/>
        <w:jc w:val="both"/>
        <w:rPr>
          <w:rFonts w:ascii="Times New Roman" w:hAnsi="Times New Roman" w:cs="Times New Roman"/>
        </w:rPr>
      </w:pPr>
      <w:r>
        <w:rPr>
          <w:rFonts w:ascii="Times New Roman" w:hAnsi="Times New Roman" w:cs="Times New Roman"/>
        </w:rPr>
        <w:tab/>
        <w:t xml:space="preserve">- Hidrat hóa </w:t>
      </w:r>
      <w:r>
        <w:rPr>
          <w:rFonts w:ascii="Times New Roman" w:hAnsi="Times New Roman" w:cs="Times New Roman"/>
          <w:color w:val="FF0000"/>
        </w:rPr>
        <w:t>ankyne</w:t>
      </w:r>
      <w:r>
        <w:rPr>
          <w:rFonts w:ascii="Times New Roman" w:hAnsi="Times New Roman" w:cs="Times New Roman"/>
        </w:rPr>
        <w:t>.</w:t>
      </w:r>
      <w:r>
        <w:rPr>
          <w:rFonts w:ascii="Times New Roman" w:hAnsi="Times New Roman" w:cs="Times New Roman"/>
        </w:rPr>
        <w:tab/>
      </w:r>
      <w:r>
        <w:rPr>
          <w:rFonts w:ascii="Times New Roman" w:hAnsi="Times New Roman" w:cs="Times New Roman"/>
        </w:rPr>
        <w:tab/>
      </w:r>
      <w:r>
        <w:rPr>
          <w:rFonts w:ascii="Times New Roman" w:hAnsi="Times New Roman" w:cs="Times New Roman"/>
        </w:rPr>
        <w:object w:dxaOrig="3437" w:dyaOrig="375" w14:anchorId="61F0B879">
          <v:shape id="_x0000_i1101" type="#_x0000_t75" style="width:171.75pt;height:18.75pt" o:ole="">
            <v:imagedata r:id="rId193" o:title=""/>
          </v:shape>
          <o:OLEObject Type="Embed" ProgID="Equation.DSMT4" ShapeID="_x0000_i1101" DrawAspect="Content" ObjectID="_1797969987" r:id="rId194"/>
        </w:object>
      </w:r>
    </w:p>
    <w:p w14:paraId="40C12C97" w14:textId="77777777" w:rsidR="00AF49E0" w:rsidRDefault="00AA201E">
      <w:pPr>
        <w:spacing w:line="288" w:lineRule="auto"/>
        <w:jc w:val="both"/>
        <w:rPr>
          <w:rFonts w:ascii="Times New Roman" w:hAnsi="Times New Roman" w:cs="Times New Roman"/>
        </w:rPr>
      </w:pPr>
      <w:r>
        <w:rPr>
          <w:rFonts w:ascii="Times New Roman" w:hAnsi="Times New Roman" w:cs="Times New Roman"/>
        </w:rPr>
        <w:tab/>
        <w:t xml:space="preserve">- Từ muối </w:t>
      </w:r>
      <w:r>
        <w:rPr>
          <w:rFonts w:ascii="Times New Roman" w:hAnsi="Times New Roman" w:cs="Times New Roman"/>
          <w:color w:val="FF0000"/>
        </w:rPr>
        <w:t>acid</w:t>
      </w:r>
      <w:r>
        <w:rPr>
          <w:rFonts w:ascii="Times New Roman" w:hAnsi="Times New Roman" w:cs="Times New Roman"/>
        </w:rPr>
        <w:t xml:space="preserve"> hữu cơ: </w:t>
      </w:r>
      <w:r>
        <w:rPr>
          <w:rFonts w:ascii="Times New Roman" w:hAnsi="Times New Roman" w:cs="Times New Roman"/>
        </w:rPr>
        <w:tab/>
        <w:t>2RCOONa</w:t>
      </w:r>
      <w:r>
        <w:rPr>
          <w:rFonts w:ascii="Times New Roman" w:hAnsi="Times New Roman" w:cs="Times New Roman"/>
        </w:rPr>
        <w:object w:dxaOrig="885" w:dyaOrig="315" w14:anchorId="6AE1EFF7">
          <v:shape id="_x0000_i1102" type="#_x0000_t75" style="width:44.25pt;height:15.75pt" o:ole="">
            <v:imagedata r:id="rId195" o:title=""/>
          </v:shape>
          <o:OLEObject Type="Embed" ProgID="Equation.DSMT4" ShapeID="_x0000_i1102" DrawAspect="Content" ObjectID="_1797969988" r:id="rId196"/>
        </w:object>
      </w:r>
      <w:r>
        <w:rPr>
          <w:rFonts w:ascii="Times New Roman" w:hAnsi="Times New Roman" w:cs="Times New Roman"/>
        </w:rPr>
        <w:t>RCOR + Na</w:t>
      </w:r>
      <w:r>
        <w:rPr>
          <w:rFonts w:ascii="Times New Roman" w:hAnsi="Times New Roman" w:cs="Times New Roman"/>
          <w:vertAlign w:val="subscript"/>
        </w:rPr>
        <w:t>2</w:t>
      </w:r>
      <w:r>
        <w:rPr>
          <w:rFonts w:ascii="Times New Roman" w:hAnsi="Times New Roman" w:cs="Times New Roman"/>
        </w:rPr>
        <w:t>CO</w:t>
      </w:r>
      <w:r>
        <w:rPr>
          <w:rFonts w:ascii="Times New Roman" w:hAnsi="Times New Roman" w:cs="Times New Roman"/>
          <w:vertAlign w:val="subscript"/>
        </w:rPr>
        <w:t>3</w:t>
      </w:r>
    </w:p>
    <w:p w14:paraId="4DD8836F" w14:textId="77777777" w:rsidR="00AF49E0" w:rsidRDefault="00AA201E">
      <w:pPr>
        <w:spacing w:line="288"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(RCOO)</w:t>
      </w:r>
      <w:r>
        <w:rPr>
          <w:rFonts w:ascii="Times New Roman" w:hAnsi="Times New Roman" w:cs="Times New Roman"/>
          <w:vertAlign w:val="subscript"/>
        </w:rPr>
        <w:t>2</w:t>
      </w:r>
      <w:r>
        <w:rPr>
          <w:rFonts w:ascii="Times New Roman" w:hAnsi="Times New Roman" w:cs="Times New Roman"/>
        </w:rPr>
        <w:t>Ca</w:t>
      </w:r>
      <w:r>
        <w:rPr>
          <w:rFonts w:ascii="Times New Roman" w:hAnsi="Times New Roman" w:cs="Times New Roman"/>
        </w:rPr>
        <w:object w:dxaOrig="885" w:dyaOrig="315" w14:anchorId="78BFDA27">
          <v:shape id="_x0000_i1103" type="#_x0000_t75" style="width:44.25pt;height:15.75pt" o:ole="">
            <v:imagedata r:id="rId195" o:title=""/>
          </v:shape>
          <o:OLEObject Type="Embed" ProgID="Equation.DSMT4" ShapeID="_x0000_i1103" DrawAspect="Content" ObjectID="_1797969989" r:id="rId197"/>
        </w:object>
      </w:r>
      <w:r>
        <w:rPr>
          <w:rFonts w:ascii="Times New Roman" w:hAnsi="Times New Roman" w:cs="Times New Roman"/>
        </w:rPr>
        <w:t>RCOR + CaCO</w:t>
      </w:r>
      <w:r>
        <w:rPr>
          <w:rFonts w:ascii="Times New Roman" w:hAnsi="Times New Roman" w:cs="Times New Roman"/>
          <w:vertAlign w:val="subscript"/>
        </w:rPr>
        <w:t>3</w:t>
      </w:r>
    </w:p>
    <w:p w14:paraId="0637065B" w14:textId="77777777" w:rsidR="00AF49E0" w:rsidRDefault="00AA201E">
      <w:pPr>
        <w:spacing w:line="288" w:lineRule="auto"/>
        <w:jc w:val="both"/>
        <w:rPr>
          <w:rFonts w:ascii="Times New Roman" w:hAnsi="Times New Roman" w:cs="Times New Roman"/>
        </w:rPr>
      </w:pPr>
      <w:r>
        <w:rPr>
          <w:rFonts w:ascii="Times New Roman" w:hAnsi="Times New Roman" w:cs="Times New Roman"/>
        </w:rPr>
        <w:tab/>
        <w:t xml:space="preserve">- Riêng </w:t>
      </w:r>
      <w:r>
        <w:rPr>
          <w:rFonts w:ascii="Times New Roman" w:hAnsi="Times New Roman" w:cs="Times New Roman"/>
          <w:color w:val="FF0000"/>
        </w:rPr>
        <w:t>aketon</w:t>
      </w:r>
      <w:r>
        <w:rPr>
          <w:rFonts w:ascii="Times New Roman" w:hAnsi="Times New Roman" w:cs="Times New Roman"/>
        </w:rPr>
        <w:t>, ngoài phương pháp trên còn có:</w:t>
      </w:r>
    </w:p>
    <w:p w14:paraId="07FB7A0C" w14:textId="77777777" w:rsidR="00AF49E0" w:rsidRDefault="00AA201E">
      <w:pPr>
        <w:spacing w:line="288"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 Từ C</w:t>
      </w:r>
      <w:r>
        <w:rPr>
          <w:rFonts w:ascii="Times New Roman" w:hAnsi="Times New Roman" w:cs="Times New Roman"/>
          <w:vertAlign w:val="subscript"/>
        </w:rPr>
        <w:t>2</w:t>
      </w:r>
      <w:r>
        <w:rPr>
          <w:rFonts w:ascii="Times New Roman" w:hAnsi="Times New Roman" w:cs="Times New Roman"/>
        </w:rPr>
        <w:t>H</w:t>
      </w:r>
      <w:r>
        <w:rPr>
          <w:rFonts w:ascii="Times New Roman" w:hAnsi="Times New Roman" w:cs="Times New Roman"/>
          <w:vertAlign w:val="subscript"/>
        </w:rPr>
        <w:t>5</w:t>
      </w:r>
      <w:r>
        <w:rPr>
          <w:rFonts w:ascii="Times New Roman" w:hAnsi="Times New Roman" w:cs="Times New Roman"/>
        </w:rPr>
        <w:t xml:space="preserve">OH: </w:t>
      </w:r>
      <w:r>
        <w:rPr>
          <w:rFonts w:ascii="Times New Roman" w:hAnsi="Times New Roman" w:cs="Times New Roman"/>
        </w:rPr>
        <w:tab/>
      </w:r>
      <w:r>
        <w:rPr>
          <w:rFonts w:ascii="Times New Roman" w:hAnsi="Times New Roman" w:cs="Times New Roman"/>
        </w:rPr>
        <w:tab/>
      </w:r>
      <w:r>
        <w:rPr>
          <w:rFonts w:ascii="Times New Roman" w:hAnsi="Times New Roman" w:cs="Times New Roman"/>
        </w:rPr>
        <w:object w:dxaOrig="5714" w:dyaOrig="465" w14:anchorId="7320FB15">
          <v:shape id="_x0000_i1104" type="#_x0000_t75" style="width:285.75pt;height:23.25pt" o:ole="">
            <v:imagedata r:id="rId198" o:title=""/>
          </v:shape>
          <o:OLEObject Type="Embed" ProgID="Equation.DSMT4" ShapeID="_x0000_i1104" DrawAspect="Content" ObjectID="_1797969990" r:id="rId199"/>
        </w:object>
      </w:r>
    </w:p>
    <w:p w14:paraId="5585DF8C" w14:textId="77777777" w:rsidR="00AF49E0" w:rsidRDefault="00AA201E">
      <w:pPr>
        <w:spacing w:line="288"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 Từ CH</w:t>
      </w:r>
      <w:r>
        <w:rPr>
          <w:rFonts w:ascii="Times New Roman" w:hAnsi="Times New Roman" w:cs="Times New Roman"/>
          <w:vertAlign w:val="subscript"/>
        </w:rPr>
        <w:t>3</w:t>
      </w:r>
      <w:r>
        <w:rPr>
          <w:rFonts w:ascii="Times New Roman" w:hAnsi="Times New Roman" w:cs="Times New Roman"/>
        </w:rPr>
        <w:t>COOH:</w:t>
      </w:r>
      <w:r>
        <w:rPr>
          <w:rFonts w:ascii="Times New Roman" w:hAnsi="Times New Roman" w:cs="Times New Roman"/>
        </w:rPr>
        <w:tab/>
      </w:r>
      <w:r>
        <w:rPr>
          <w:rFonts w:ascii="Times New Roman" w:hAnsi="Times New Roman" w:cs="Times New Roman"/>
        </w:rPr>
        <w:object w:dxaOrig="4740" w:dyaOrig="420" w14:anchorId="534D4AA4">
          <v:shape id="_x0000_i1105" type="#_x0000_t75" style="width:237pt;height:21pt" o:ole="">
            <v:imagedata r:id="rId200" o:title=""/>
          </v:shape>
          <o:OLEObject Type="Embed" ProgID="Equation.DSMT4" ShapeID="_x0000_i1105" DrawAspect="Content" ObjectID="_1797969991" r:id="rId201"/>
        </w:object>
      </w:r>
    </w:p>
    <w:p w14:paraId="0BDDD8C0" w14:textId="77777777" w:rsidR="00AF49E0" w:rsidRDefault="00AA201E">
      <w:pPr>
        <w:spacing w:line="288"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 Từ </w:t>
      </w:r>
      <w:r>
        <w:rPr>
          <w:rFonts w:ascii="Times New Roman" w:hAnsi="Times New Roman" w:cs="Times New Roman"/>
          <w:color w:val="FF0000"/>
        </w:rPr>
        <w:t>Cumene:</w:t>
      </w:r>
    </w:p>
    <w:p w14:paraId="58D0FDE3" w14:textId="77777777" w:rsidR="00AF49E0" w:rsidRDefault="00AA201E">
      <w:pPr>
        <w:spacing w:line="288" w:lineRule="auto"/>
        <w:jc w:val="both"/>
        <w:rPr>
          <w:rFonts w:ascii="Times New Roman" w:hAnsi="Times New Roman" w:cs="Times New Roman"/>
        </w:rPr>
      </w:pPr>
      <w:r>
        <w:rPr>
          <w:rFonts w:ascii="Times New Roman" w:hAnsi="Times New Roman" w:cs="Times New Roman"/>
        </w:rPr>
        <w:object w:dxaOrig="6435" w:dyaOrig="1050" w14:anchorId="573552B7">
          <v:shape id="_x0000_i1106" type="#_x0000_t75" style="width:321.75pt;height:52.5pt" o:ole="">
            <v:imagedata r:id="rId202" o:title=""/>
          </v:shape>
          <o:OLEObject Type="Embed" ProgID="Equation.DSMT4" ShapeID="_x0000_i1106" DrawAspect="Content" ObjectID="_1797969992" r:id="rId203"/>
        </w:object>
      </w:r>
    </w:p>
    <w:p w14:paraId="64A8D9E2" w14:textId="77777777" w:rsidR="00AF49E0" w:rsidRDefault="00AA201E">
      <w:pPr>
        <w:spacing w:line="288"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(tiểu phân trung gian)</w:t>
      </w:r>
    </w:p>
    <w:p w14:paraId="3CBBACEF" w14:textId="77777777" w:rsidR="00AF49E0" w:rsidRDefault="00AA201E">
      <w:pPr>
        <w:spacing w:line="288" w:lineRule="auto"/>
        <w:jc w:val="both"/>
        <w:rPr>
          <w:rFonts w:ascii="Times New Roman" w:hAnsi="Times New Roman" w:cs="Times New Roman"/>
          <w:b/>
        </w:rPr>
      </w:pPr>
      <w:r>
        <w:rPr>
          <w:rFonts w:ascii="Times New Roman" w:hAnsi="Times New Roman" w:cs="Times New Roman"/>
          <w:b/>
        </w:rPr>
        <w:t>Điều chế acid</w:t>
      </w:r>
    </w:p>
    <w:p w14:paraId="06E63401" w14:textId="77777777" w:rsidR="00AF49E0" w:rsidRDefault="00AA201E">
      <w:pPr>
        <w:spacing w:line="288" w:lineRule="auto"/>
        <w:jc w:val="both"/>
        <w:rPr>
          <w:rFonts w:ascii="Times New Roman" w:hAnsi="Times New Roman" w:cs="Times New Roman"/>
          <w:i/>
          <w:u w:val="single"/>
        </w:rPr>
      </w:pPr>
      <w:r>
        <w:rPr>
          <w:rFonts w:ascii="Times New Roman" w:hAnsi="Times New Roman" w:cs="Times New Roman"/>
          <w:i/>
          <w:u w:val="single"/>
        </w:rPr>
        <w:t>Trong phòng thí nghiệm</w:t>
      </w:r>
    </w:p>
    <w:p w14:paraId="4865C269" w14:textId="77777777" w:rsidR="00AF49E0" w:rsidRDefault="00AA201E">
      <w:pPr>
        <w:numPr>
          <w:ilvl w:val="0"/>
          <w:numId w:val="5"/>
        </w:numPr>
        <w:spacing w:line="288" w:lineRule="auto"/>
        <w:jc w:val="both"/>
        <w:rPr>
          <w:rFonts w:ascii="Times New Roman" w:hAnsi="Times New Roman" w:cs="Times New Roman"/>
        </w:rPr>
      </w:pPr>
      <w:r>
        <w:rPr>
          <w:rFonts w:ascii="Times New Roman" w:hAnsi="Times New Roman" w:cs="Times New Roman"/>
        </w:rPr>
        <w:t xml:space="preserve">Đi từ dẫn xuất </w:t>
      </w:r>
      <w:r>
        <w:rPr>
          <w:rFonts w:ascii="Times New Roman" w:hAnsi="Times New Roman" w:cs="Times New Roman"/>
          <w:color w:val="FF0000"/>
        </w:rPr>
        <w:t>Halogene</w:t>
      </w:r>
      <w:r>
        <w:rPr>
          <w:rFonts w:ascii="Times New Roman" w:hAnsi="Times New Roman" w:cs="Times New Roman"/>
        </w:rPr>
        <w:t xml:space="preserve"> ta có thể điều chế được hầu hết tất cả các</w:t>
      </w:r>
      <w:r>
        <w:rPr>
          <w:rFonts w:ascii="Times New Roman" w:hAnsi="Times New Roman" w:cs="Times New Roman"/>
          <w:color w:val="FF0000"/>
        </w:rPr>
        <w:t xml:space="preserve"> acid </w:t>
      </w:r>
      <w:r>
        <w:rPr>
          <w:rFonts w:ascii="Times New Roman" w:hAnsi="Times New Roman" w:cs="Times New Roman"/>
        </w:rPr>
        <w:t xml:space="preserve">cacboxylic </w:t>
      </w:r>
    </w:p>
    <w:p w14:paraId="02E00AE4" w14:textId="77777777" w:rsidR="00AF49E0" w:rsidRDefault="00AA201E">
      <w:pPr>
        <w:spacing w:line="288" w:lineRule="auto"/>
        <w:jc w:val="both"/>
        <w:rPr>
          <w:rFonts w:ascii="Times New Roman" w:hAnsi="Times New Roman" w:cs="Times New Roman"/>
        </w:rPr>
      </w:pPr>
      <w:r>
        <w:rPr>
          <w:rFonts w:ascii="Times New Roman" w:hAnsi="Times New Roman" w:cs="Times New Roman"/>
        </w:rPr>
        <w:t xml:space="preserve">             R-X    </w:t>
      </w:r>
      <w:r>
        <w:rPr>
          <w:rFonts w:ascii="Times New Roman" w:hAnsi="Times New Roman" w:cs="Times New Roman"/>
        </w:rPr>
        <w:object w:dxaOrig="855" w:dyaOrig="315" w14:anchorId="33B307DB">
          <v:shape id="_x0000_i1107" type="#_x0000_t75" style="width:42.75pt;height:15.75pt" o:ole="">
            <v:imagedata r:id="rId204" o:title=""/>
          </v:shape>
          <o:OLEObject Type="Embed" ProgID="Equation.DSMT4" ShapeID="_x0000_i1107" DrawAspect="Content" ObjectID="_1797969993" r:id="rId205"/>
        </w:object>
      </w:r>
      <w:r>
        <w:rPr>
          <w:rFonts w:ascii="Times New Roman" w:hAnsi="Times New Roman" w:cs="Times New Roman"/>
        </w:rPr>
        <w:t xml:space="preserve">  R-CN  </w:t>
      </w:r>
      <w:r>
        <w:rPr>
          <w:rFonts w:ascii="Times New Roman" w:hAnsi="Times New Roman" w:cs="Times New Roman"/>
        </w:rPr>
        <w:object w:dxaOrig="1065" w:dyaOrig="360" w14:anchorId="76411A12">
          <v:shape id="_x0000_i1108" type="#_x0000_t75" style="width:53.25pt;height:18pt" o:ole="">
            <v:imagedata r:id="rId206" o:title=""/>
          </v:shape>
          <o:OLEObject Type="Embed" ProgID="Equation.DSMT4" ShapeID="_x0000_i1108" DrawAspect="Content" ObjectID="_1797969994" r:id="rId207"/>
        </w:object>
      </w:r>
      <w:r>
        <w:rPr>
          <w:rFonts w:ascii="Times New Roman" w:hAnsi="Times New Roman" w:cs="Times New Roman"/>
        </w:rPr>
        <w:t xml:space="preserve"> RCOOH</w:t>
      </w:r>
    </w:p>
    <w:p w14:paraId="680E9103" w14:textId="421AD3F8" w:rsidR="00AF49E0" w:rsidRDefault="00AA201E">
      <w:pPr>
        <w:numPr>
          <w:ilvl w:val="0"/>
          <w:numId w:val="5"/>
        </w:numPr>
        <w:spacing w:line="288" w:lineRule="auto"/>
        <w:jc w:val="both"/>
        <w:rPr>
          <w:rFonts w:ascii="Times New Roman" w:hAnsi="Times New Roman" w:cs="Times New Roman"/>
        </w:rPr>
      </w:pPr>
      <w:r>
        <w:rPr>
          <w:rFonts w:ascii="Times New Roman" w:hAnsi="Times New Roman" w:cs="Times New Roman"/>
        </w:rPr>
        <w:t xml:space="preserve">Oh  </w:t>
      </w:r>
      <w:r w:rsidR="00E557F5">
        <w:rPr>
          <w:rFonts w:ascii="Times New Roman" w:hAnsi="Times New Roman" w:cs="Times New Roman"/>
        </w:rPr>
        <w:t>hydrocarbon</w:t>
      </w:r>
      <w:r>
        <w:rPr>
          <w:rFonts w:ascii="Times New Roman" w:hAnsi="Times New Roman" w:cs="Times New Roman"/>
        </w:rPr>
        <w:t xml:space="preserve">, </w:t>
      </w:r>
      <w:r w:rsidR="006408FE">
        <w:rPr>
          <w:rFonts w:ascii="Times New Roman" w:hAnsi="Times New Roman" w:cs="Times New Roman"/>
        </w:rPr>
        <w:t>alcohol</w:t>
      </w:r>
      <w:r>
        <w:rPr>
          <w:rFonts w:ascii="Times New Roman" w:hAnsi="Times New Roman" w:cs="Times New Roman"/>
        </w:rPr>
        <w:t xml:space="preserve"> </w:t>
      </w:r>
    </w:p>
    <w:p w14:paraId="11DE052C" w14:textId="77777777" w:rsidR="00AF49E0" w:rsidRDefault="00AA201E">
      <w:pPr>
        <w:spacing w:line="288" w:lineRule="auto"/>
        <w:jc w:val="both"/>
        <w:rPr>
          <w:rFonts w:ascii="Times New Roman" w:hAnsi="Times New Roman" w:cs="Times New Roman"/>
        </w:rPr>
      </w:pPr>
      <w:r>
        <w:rPr>
          <w:rFonts w:ascii="Times New Roman" w:hAnsi="Times New Roman" w:cs="Times New Roman"/>
        </w:rPr>
        <w:t xml:space="preserve">             C</w:t>
      </w:r>
      <w:r>
        <w:rPr>
          <w:rFonts w:ascii="Times New Roman" w:hAnsi="Times New Roman" w:cs="Times New Roman"/>
          <w:vertAlign w:val="subscript"/>
        </w:rPr>
        <w:t>6</w:t>
      </w:r>
      <w:r>
        <w:rPr>
          <w:rFonts w:ascii="Times New Roman" w:hAnsi="Times New Roman" w:cs="Times New Roman"/>
        </w:rPr>
        <w:t>H</w:t>
      </w:r>
      <w:r>
        <w:rPr>
          <w:rFonts w:ascii="Times New Roman" w:hAnsi="Times New Roman" w:cs="Times New Roman"/>
          <w:vertAlign w:val="subscript"/>
        </w:rPr>
        <w:t>5</w:t>
      </w:r>
      <w:r>
        <w:rPr>
          <w:rFonts w:ascii="Times New Roman" w:hAnsi="Times New Roman" w:cs="Times New Roman"/>
        </w:rPr>
        <w:t>-CH</w:t>
      </w:r>
      <w:r>
        <w:rPr>
          <w:rFonts w:ascii="Times New Roman" w:hAnsi="Times New Roman" w:cs="Times New Roman"/>
          <w:vertAlign w:val="subscript"/>
        </w:rPr>
        <w:t xml:space="preserve">3 </w:t>
      </w:r>
      <w:r>
        <w:rPr>
          <w:rFonts w:ascii="Times New Roman" w:hAnsi="Times New Roman" w:cs="Times New Roman"/>
        </w:rPr>
        <w:t xml:space="preserve"> </w:t>
      </w:r>
      <w:r>
        <w:rPr>
          <w:rFonts w:ascii="Times New Roman" w:hAnsi="Times New Roman" w:cs="Times New Roman"/>
        </w:rPr>
        <w:object w:dxaOrig="1500" w:dyaOrig="360" w14:anchorId="3A92299D">
          <v:shape id="_x0000_i1109" type="#_x0000_t75" style="width:75pt;height:18pt" o:ole="">
            <v:imagedata r:id="rId208" o:title=""/>
          </v:shape>
          <o:OLEObject Type="Embed" ProgID="Equation.DSMT4" ShapeID="_x0000_i1109" DrawAspect="Content" ObjectID="_1797969995" r:id="rId209"/>
        </w:object>
      </w:r>
      <w:r>
        <w:rPr>
          <w:rFonts w:ascii="Times New Roman" w:hAnsi="Times New Roman" w:cs="Times New Roman"/>
        </w:rPr>
        <w:t>C</w:t>
      </w:r>
      <w:r>
        <w:rPr>
          <w:rFonts w:ascii="Times New Roman" w:hAnsi="Times New Roman" w:cs="Times New Roman"/>
          <w:vertAlign w:val="subscript"/>
        </w:rPr>
        <w:t>6</w:t>
      </w:r>
      <w:r>
        <w:rPr>
          <w:rFonts w:ascii="Times New Roman" w:hAnsi="Times New Roman" w:cs="Times New Roman"/>
        </w:rPr>
        <w:t>H</w:t>
      </w:r>
      <w:r>
        <w:rPr>
          <w:rFonts w:ascii="Times New Roman" w:hAnsi="Times New Roman" w:cs="Times New Roman"/>
          <w:vertAlign w:val="subscript"/>
        </w:rPr>
        <w:t>5</w:t>
      </w:r>
      <w:r>
        <w:rPr>
          <w:rFonts w:ascii="Times New Roman" w:hAnsi="Times New Roman" w:cs="Times New Roman"/>
        </w:rPr>
        <w:t xml:space="preserve">COOK  </w:t>
      </w:r>
      <w:r>
        <w:rPr>
          <w:rFonts w:ascii="Times New Roman" w:hAnsi="Times New Roman" w:cs="Times New Roman"/>
        </w:rPr>
        <w:object w:dxaOrig="900" w:dyaOrig="360" w14:anchorId="1453364B">
          <v:shape id="_x0000_i1110" type="#_x0000_t75" style="width:45pt;height:18pt" o:ole="">
            <v:imagedata r:id="rId210" o:title=""/>
          </v:shape>
          <o:OLEObject Type="Embed" ProgID="Equation.DSMT4" ShapeID="_x0000_i1110" DrawAspect="Content" ObjectID="_1797969996" r:id="rId211"/>
        </w:object>
      </w:r>
      <w:r>
        <w:rPr>
          <w:rFonts w:ascii="Times New Roman" w:hAnsi="Times New Roman" w:cs="Times New Roman"/>
        </w:rPr>
        <w:t>C</w:t>
      </w:r>
      <w:r>
        <w:rPr>
          <w:rFonts w:ascii="Times New Roman" w:hAnsi="Times New Roman" w:cs="Times New Roman"/>
          <w:vertAlign w:val="subscript"/>
        </w:rPr>
        <w:t>6</w:t>
      </w:r>
      <w:r>
        <w:rPr>
          <w:rFonts w:ascii="Times New Roman" w:hAnsi="Times New Roman" w:cs="Times New Roman"/>
        </w:rPr>
        <w:t>H</w:t>
      </w:r>
      <w:r>
        <w:rPr>
          <w:rFonts w:ascii="Times New Roman" w:hAnsi="Times New Roman" w:cs="Times New Roman"/>
          <w:vertAlign w:val="subscript"/>
        </w:rPr>
        <w:t>5</w:t>
      </w:r>
      <w:r>
        <w:rPr>
          <w:rFonts w:ascii="Times New Roman" w:hAnsi="Times New Roman" w:cs="Times New Roman"/>
        </w:rPr>
        <w:t>COOH</w:t>
      </w:r>
    </w:p>
    <w:p w14:paraId="0D7934BE" w14:textId="77777777" w:rsidR="00AF49E0" w:rsidRDefault="00AA201E">
      <w:pPr>
        <w:spacing w:line="288" w:lineRule="auto"/>
        <w:jc w:val="both"/>
        <w:rPr>
          <w:rFonts w:ascii="Times New Roman" w:hAnsi="Times New Roman" w:cs="Times New Roman"/>
          <w:i/>
        </w:rPr>
      </w:pPr>
      <w:r>
        <w:rPr>
          <w:rFonts w:ascii="Times New Roman" w:hAnsi="Times New Roman" w:cs="Times New Roman"/>
          <w:i/>
          <w:u w:val="single"/>
        </w:rPr>
        <w:t>Trong công nghiệp</w:t>
      </w:r>
      <w:r>
        <w:rPr>
          <w:rFonts w:ascii="Times New Roman" w:hAnsi="Times New Roman" w:cs="Times New Roman"/>
          <w:i/>
        </w:rPr>
        <w:t xml:space="preserve"> :</w:t>
      </w:r>
    </w:p>
    <w:p w14:paraId="7DE902A2" w14:textId="77777777" w:rsidR="00AF49E0" w:rsidRDefault="00AA201E">
      <w:pPr>
        <w:numPr>
          <w:ilvl w:val="0"/>
          <w:numId w:val="5"/>
        </w:numPr>
        <w:spacing w:line="288" w:lineRule="auto"/>
        <w:jc w:val="both"/>
        <w:rPr>
          <w:rFonts w:ascii="Times New Roman" w:hAnsi="Times New Roman" w:cs="Times New Roman"/>
        </w:rPr>
      </w:pPr>
      <w:r>
        <w:rPr>
          <w:rFonts w:ascii="Times New Roman" w:hAnsi="Times New Roman" w:cs="Times New Roman"/>
        </w:rPr>
        <w:t xml:space="preserve">Người ta sản xuất </w:t>
      </w:r>
      <w:r>
        <w:rPr>
          <w:rFonts w:ascii="Times New Roman" w:hAnsi="Times New Roman" w:cs="Times New Roman"/>
          <w:color w:val="FF0000"/>
        </w:rPr>
        <w:t xml:space="preserve">acetic acid </w:t>
      </w:r>
      <w:r>
        <w:rPr>
          <w:rFonts w:ascii="Times New Roman" w:hAnsi="Times New Roman" w:cs="Times New Roman"/>
        </w:rPr>
        <w:t xml:space="preserve"> bằng cách lên men dấm : </w:t>
      </w:r>
    </w:p>
    <w:p w14:paraId="6F170818" w14:textId="77777777" w:rsidR="00AF49E0" w:rsidRDefault="00AA201E">
      <w:pPr>
        <w:spacing w:line="288" w:lineRule="auto"/>
        <w:jc w:val="both"/>
        <w:rPr>
          <w:rFonts w:ascii="Times New Roman" w:hAnsi="Times New Roman" w:cs="Times New Roman"/>
        </w:rPr>
      </w:pPr>
      <w:r>
        <w:rPr>
          <w:rFonts w:ascii="Times New Roman" w:hAnsi="Times New Roman" w:cs="Times New Roman"/>
        </w:rPr>
        <w:t xml:space="preserve">                  C</w:t>
      </w:r>
      <w:r>
        <w:rPr>
          <w:rFonts w:ascii="Times New Roman" w:hAnsi="Times New Roman" w:cs="Times New Roman"/>
          <w:vertAlign w:val="subscript"/>
        </w:rPr>
        <w:t>2</w:t>
      </w:r>
      <w:r>
        <w:rPr>
          <w:rFonts w:ascii="Times New Roman" w:hAnsi="Times New Roman" w:cs="Times New Roman"/>
        </w:rPr>
        <w:t>H</w:t>
      </w:r>
      <w:r>
        <w:rPr>
          <w:rFonts w:ascii="Times New Roman" w:hAnsi="Times New Roman" w:cs="Times New Roman"/>
          <w:vertAlign w:val="subscript"/>
        </w:rPr>
        <w:t>5</w:t>
      </w:r>
      <w:r>
        <w:rPr>
          <w:rFonts w:ascii="Times New Roman" w:hAnsi="Times New Roman" w:cs="Times New Roman"/>
        </w:rPr>
        <w:t>OH  + O</w:t>
      </w:r>
      <w:r>
        <w:rPr>
          <w:rFonts w:ascii="Times New Roman" w:hAnsi="Times New Roman" w:cs="Times New Roman"/>
          <w:vertAlign w:val="subscript"/>
        </w:rPr>
        <w:t xml:space="preserve">2     </w:t>
      </w:r>
      <w:r>
        <w:rPr>
          <w:rFonts w:ascii="Times New Roman" w:hAnsi="Times New Roman" w:cs="Times New Roman"/>
        </w:rPr>
        <w:object w:dxaOrig="1665" w:dyaOrig="360" w14:anchorId="57568EF2">
          <v:shape id="_x0000_i1111" type="#_x0000_t75" style="width:83.25pt;height:18pt" o:ole="">
            <v:imagedata r:id="rId212" o:title=""/>
          </v:shape>
          <o:OLEObject Type="Embed" ProgID="Equation.DSMT4" ShapeID="_x0000_i1111" DrawAspect="Content" ObjectID="_1797969997" r:id="rId213"/>
        </w:object>
      </w:r>
      <w:r>
        <w:rPr>
          <w:rFonts w:ascii="Times New Roman" w:hAnsi="Times New Roman" w:cs="Times New Roman"/>
        </w:rPr>
        <w:t>CH</w:t>
      </w:r>
      <w:r>
        <w:rPr>
          <w:rFonts w:ascii="Times New Roman" w:hAnsi="Times New Roman" w:cs="Times New Roman"/>
          <w:vertAlign w:val="subscript"/>
        </w:rPr>
        <w:t>3</w:t>
      </w:r>
      <w:r>
        <w:rPr>
          <w:rFonts w:ascii="Times New Roman" w:hAnsi="Times New Roman" w:cs="Times New Roman"/>
        </w:rPr>
        <w:t>COOH  +   H</w:t>
      </w:r>
      <w:r>
        <w:rPr>
          <w:rFonts w:ascii="Times New Roman" w:hAnsi="Times New Roman" w:cs="Times New Roman"/>
          <w:vertAlign w:val="subscript"/>
        </w:rPr>
        <w:t>2</w:t>
      </w:r>
      <w:r>
        <w:rPr>
          <w:rFonts w:ascii="Times New Roman" w:hAnsi="Times New Roman" w:cs="Times New Roman"/>
        </w:rPr>
        <w:t>O</w:t>
      </w:r>
    </w:p>
    <w:p w14:paraId="619E7BAD" w14:textId="30CB26E7" w:rsidR="00AF49E0" w:rsidRDefault="00AA201E">
      <w:pPr>
        <w:numPr>
          <w:ilvl w:val="0"/>
          <w:numId w:val="5"/>
        </w:numPr>
        <w:spacing w:line="288" w:lineRule="auto"/>
        <w:jc w:val="both"/>
        <w:rPr>
          <w:rFonts w:ascii="Times New Roman" w:hAnsi="Times New Roman" w:cs="Times New Roman"/>
        </w:rPr>
      </w:pPr>
      <w:r>
        <w:rPr>
          <w:rFonts w:ascii="Times New Roman" w:hAnsi="Times New Roman" w:cs="Times New Roman"/>
        </w:rPr>
        <w:t xml:space="preserve">Oxy hóa </w:t>
      </w:r>
      <w:r w:rsidR="00D5687B">
        <w:rPr>
          <w:rFonts w:ascii="Times New Roman" w:hAnsi="Times New Roman" w:cs="Times New Roman"/>
        </w:rPr>
        <w:t>aldehyde</w:t>
      </w:r>
      <w:r>
        <w:rPr>
          <w:rFonts w:ascii="Times New Roman" w:hAnsi="Times New Roman" w:cs="Times New Roman"/>
        </w:rPr>
        <w:t xml:space="preserve"> a</w:t>
      </w:r>
      <w:r>
        <w:rPr>
          <w:rFonts w:ascii="Times New Roman" w:hAnsi="Times New Roman" w:cs="Times New Roman"/>
          <w:color w:val="FF0000"/>
        </w:rPr>
        <w:t>c</w:t>
      </w:r>
      <w:r>
        <w:rPr>
          <w:rFonts w:ascii="Times New Roman" w:hAnsi="Times New Roman" w:cs="Times New Roman"/>
        </w:rPr>
        <w:t xml:space="preserve">etic </w:t>
      </w:r>
    </w:p>
    <w:p w14:paraId="17FB7889" w14:textId="77777777" w:rsidR="00AF49E0" w:rsidRDefault="00AA201E">
      <w:pPr>
        <w:spacing w:line="288" w:lineRule="auto"/>
        <w:jc w:val="both"/>
        <w:rPr>
          <w:rFonts w:ascii="Times New Roman" w:hAnsi="Times New Roman" w:cs="Times New Roman"/>
        </w:rPr>
      </w:pPr>
      <w:r>
        <w:rPr>
          <w:rFonts w:ascii="Times New Roman" w:hAnsi="Times New Roman" w:cs="Times New Roman"/>
        </w:rPr>
        <w:t xml:space="preserve">               CH</w:t>
      </w:r>
      <w:r>
        <w:rPr>
          <w:rFonts w:ascii="Times New Roman" w:hAnsi="Times New Roman" w:cs="Times New Roman"/>
          <w:vertAlign w:val="subscript"/>
        </w:rPr>
        <w:t>3</w:t>
      </w:r>
      <w:r>
        <w:rPr>
          <w:rFonts w:ascii="Times New Roman" w:hAnsi="Times New Roman" w:cs="Times New Roman"/>
        </w:rPr>
        <w:t>CHO   +  1/</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2</w:t>
      </w:r>
      <w:r>
        <w:rPr>
          <w:rFonts w:ascii="Times New Roman" w:hAnsi="Times New Roman" w:cs="Times New Roman"/>
        </w:rPr>
        <w:t xml:space="preserve">  </w:t>
      </w:r>
      <w:r>
        <w:rPr>
          <w:rFonts w:ascii="Times New Roman" w:hAnsi="Times New Roman" w:cs="Times New Roman"/>
        </w:rPr>
        <w:object w:dxaOrig="885" w:dyaOrig="360" w14:anchorId="2EB6C07E">
          <v:shape id="_x0000_i1112" type="#_x0000_t75" style="width:44.25pt;height:18pt" o:ole="">
            <v:imagedata r:id="rId214" o:title=""/>
          </v:shape>
          <o:OLEObject Type="Embed" ProgID="Equation.DSMT4" ShapeID="_x0000_i1112" DrawAspect="Content" ObjectID="_1797969998" r:id="rId215"/>
        </w:object>
      </w:r>
      <w:r>
        <w:rPr>
          <w:rFonts w:ascii="Times New Roman" w:hAnsi="Times New Roman" w:cs="Times New Roman"/>
        </w:rPr>
        <w:t xml:space="preserve"> CH</w:t>
      </w:r>
      <w:r>
        <w:rPr>
          <w:rFonts w:ascii="Times New Roman" w:hAnsi="Times New Roman" w:cs="Times New Roman"/>
          <w:vertAlign w:val="subscript"/>
        </w:rPr>
        <w:t>3</w:t>
      </w:r>
      <w:r>
        <w:rPr>
          <w:rFonts w:ascii="Times New Roman" w:hAnsi="Times New Roman" w:cs="Times New Roman"/>
        </w:rPr>
        <w:t xml:space="preserve">COOH                                                </w:t>
      </w:r>
    </w:p>
    <w:p w14:paraId="254BEDB2" w14:textId="77777777" w:rsidR="00AF49E0" w:rsidRDefault="00AA201E">
      <w:pPr>
        <w:numPr>
          <w:ilvl w:val="0"/>
          <w:numId w:val="5"/>
        </w:numPr>
        <w:spacing w:line="288" w:lineRule="auto"/>
        <w:jc w:val="both"/>
        <w:rPr>
          <w:rFonts w:ascii="Times New Roman" w:hAnsi="Times New Roman" w:cs="Times New Roman"/>
        </w:rPr>
      </w:pPr>
      <w:r>
        <w:rPr>
          <w:rFonts w:ascii="Times New Roman" w:hAnsi="Times New Roman" w:cs="Times New Roman"/>
        </w:rPr>
        <w:t xml:space="preserve"> Đi từ methanol và carbon oxygende :</w:t>
      </w:r>
    </w:p>
    <w:p w14:paraId="6CEA9BE7" w14:textId="77777777" w:rsidR="00AF49E0" w:rsidRDefault="00AA201E">
      <w:pPr>
        <w:spacing w:line="288" w:lineRule="auto"/>
        <w:jc w:val="both"/>
        <w:rPr>
          <w:rFonts w:ascii="Times New Roman" w:hAnsi="Times New Roman" w:cs="Times New Roman"/>
        </w:rPr>
      </w:pPr>
      <w:r>
        <w:rPr>
          <w:rFonts w:ascii="Times New Roman" w:hAnsi="Times New Roman" w:cs="Times New Roman"/>
        </w:rPr>
        <w:lastRenderedPageBreak/>
        <w:t xml:space="preserve">                CH</w:t>
      </w:r>
      <w:r>
        <w:rPr>
          <w:rFonts w:ascii="Times New Roman" w:hAnsi="Times New Roman" w:cs="Times New Roman"/>
          <w:vertAlign w:val="subscript"/>
        </w:rPr>
        <w:t>3</w:t>
      </w:r>
      <w:r>
        <w:rPr>
          <w:rFonts w:ascii="Times New Roman" w:hAnsi="Times New Roman" w:cs="Times New Roman"/>
        </w:rPr>
        <w:t xml:space="preserve">OH     +     CO   </w:t>
      </w:r>
      <w:r>
        <w:rPr>
          <w:rFonts w:ascii="Times New Roman" w:hAnsi="Times New Roman" w:cs="Times New Roman"/>
        </w:rPr>
        <w:object w:dxaOrig="885" w:dyaOrig="360" w14:anchorId="34036ECD">
          <v:shape id="_x0000_i1113" type="#_x0000_t75" style="width:44.25pt;height:18pt" o:ole="">
            <v:imagedata r:id="rId214" o:title=""/>
          </v:shape>
          <o:OLEObject Type="Embed" ProgID="Equation.DSMT4" ShapeID="_x0000_i1113" DrawAspect="Content" ObjectID="_1797969999" r:id="rId216"/>
        </w:object>
      </w:r>
      <w:r>
        <w:rPr>
          <w:rFonts w:ascii="Times New Roman" w:hAnsi="Times New Roman" w:cs="Times New Roman"/>
        </w:rPr>
        <w:t>CH</w:t>
      </w:r>
      <w:r>
        <w:rPr>
          <w:rFonts w:ascii="Times New Roman" w:hAnsi="Times New Roman" w:cs="Times New Roman"/>
          <w:vertAlign w:val="subscript"/>
        </w:rPr>
        <w:t>3</w:t>
      </w:r>
      <w:r>
        <w:rPr>
          <w:rFonts w:ascii="Times New Roman" w:hAnsi="Times New Roman" w:cs="Times New Roman"/>
        </w:rPr>
        <w:t>COOH</w:t>
      </w:r>
    </w:p>
    <w:p w14:paraId="7F6BEFBD" w14:textId="77777777" w:rsidR="00AF49E0" w:rsidRDefault="00AF49E0">
      <w:pPr>
        <w:spacing w:line="288" w:lineRule="auto"/>
        <w:jc w:val="both"/>
        <w:rPr>
          <w:rFonts w:ascii="Times New Roman" w:hAnsi="Times New Roman" w:cs="Times New Roman"/>
        </w:rPr>
      </w:pPr>
    </w:p>
    <w:p w14:paraId="6AD92B8E" w14:textId="77777777" w:rsidR="00AF49E0" w:rsidRDefault="00AA201E">
      <w:pPr>
        <w:spacing w:line="288" w:lineRule="auto"/>
        <w:jc w:val="both"/>
        <w:rPr>
          <w:rFonts w:ascii="Times New Roman" w:hAnsi="Times New Roman" w:cs="Times New Roman"/>
          <w:b/>
        </w:rPr>
      </w:pPr>
      <w:r>
        <w:rPr>
          <w:rFonts w:ascii="Times New Roman" w:hAnsi="Times New Roman" w:cs="Times New Roman"/>
          <w:b/>
        </w:rPr>
        <w:t xml:space="preserve">7. Ứng dụng của aldehyde, ketone, acid. </w:t>
      </w:r>
    </w:p>
    <w:p w14:paraId="2868D734" w14:textId="77777777" w:rsidR="00AF49E0" w:rsidRDefault="00AA201E">
      <w:pPr>
        <w:tabs>
          <w:tab w:val="left" w:pos="1935"/>
        </w:tabs>
        <w:rPr>
          <w:rFonts w:ascii="Times New Roman" w:hAnsi="Times New Roman" w:cs="Times New Roman"/>
          <w:b/>
        </w:rPr>
      </w:pPr>
      <w:r>
        <w:rPr>
          <w:rFonts w:ascii="Times New Roman" w:hAnsi="Times New Roman" w:cs="Times New Roman"/>
          <w:b/>
        </w:rPr>
        <w:t>Phần II: HỆ THỐNG BÀI TẬP THEO KIẾN THỨC LÝ THUYẾT CÓ PHÂN DẠNG</w:t>
      </w:r>
    </w:p>
    <w:p w14:paraId="5914C007" w14:textId="77777777" w:rsidR="00AF49E0" w:rsidRDefault="00AA201E">
      <w:pPr>
        <w:tabs>
          <w:tab w:val="left" w:pos="1935"/>
        </w:tabs>
        <w:rPr>
          <w:rFonts w:ascii="Times New Roman" w:hAnsi="Times New Roman" w:cs="Times New Roman"/>
          <w:b/>
        </w:rPr>
      </w:pPr>
      <w:r>
        <w:rPr>
          <w:rFonts w:ascii="Times New Roman" w:hAnsi="Times New Roman" w:cs="Times New Roman"/>
          <w:b/>
        </w:rPr>
        <w:t xml:space="preserve">Dạng 1: Hoàn thành sơ đồ chuyển hóa và điều chế  </w:t>
      </w:r>
    </w:p>
    <w:p w14:paraId="0C17BA17" w14:textId="77777777" w:rsidR="00AF49E0" w:rsidRDefault="00AA201E">
      <w:pPr>
        <w:tabs>
          <w:tab w:val="left" w:pos="1935"/>
        </w:tabs>
        <w:rPr>
          <w:rFonts w:ascii="Times New Roman" w:hAnsi="Times New Roman" w:cs="Times New Roman"/>
        </w:rPr>
      </w:pPr>
      <w:r>
        <w:rPr>
          <w:rFonts w:ascii="Times New Roman" w:hAnsi="Times New Roman" w:cs="Times New Roman"/>
          <w:b/>
          <w:i/>
          <w:u w:val="single"/>
        </w:rPr>
        <w:t xml:space="preserve">Bài 1. </w:t>
      </w:r>
      <w:r>
        <w:rPr>
          <w:rFonts w:ascii="Times New Roman" w:hAnsi="Times New Roman" w:cs="Times New Roman"/>
        </w:rPr>
        <w:t xml:space="preserve">Viết các phương trình phản ứng( dạng cấu tạo) tạo thành </w:t>
      </w:r>
      <w:r>
        <w:rPr>
          <w:rFonts w:ascii="Times New Roman" w:hAnsi="Times New Roman" w:cs="Times New Roman"/>
          <w:b/>
        </w:rPr>
        <w:t>A, B, C, D, M, N</w:t>
      </w:r>
      <w:r>
        <w:rPr>
          <w:rFonts w:ascii="Times New Roman" w:hAnsi="Times New Roman" w:cs="Times New Roman"/>
        </w:rPr>
        <w:t xml:space="preserve"> theo sơ đồ sau:</w:t>
      </w:r>
    </w:p>
    <w:p w14:paraId="054ACD44" w14:textId="77777777" w:rsidR="00AF49E0" w:rsidRDefault="00AA201E">
      <w:pPr>
        <w:tabs>
          <w:tab w:val="left" w:pos="1935"/>
        </w:tabs>
        <w:rPr>
          <w:rFonts w:ascii="Times New Roman" w:hAnsi="Times New Roman" w:cs="Times New Roman"/>
          <w:b/>
        </w:rPr>
      </w:pPr>
      <w:r>
        <w:rPr>
          <w:rFonts w:ascii="Times New Roman" w:hAnsi="Times New Roman" w:cs="Times New Roman"/>
        </w:rPr>
        <w:t>a) BrCH</w:t>
      </w:r>
      <w:r>
        <w:rPr>
          <w:rFonts w:ascii="Times New Roman" w:hAnsi="Times New Roman" w:cs="Times New Roman"/>
          <w:vertAlign w:val="subscript"/>
        </w:rPr>
        <w:t>2</w:t>
      </w:r>
      <w:r>
        <w:rPr>
          <w:rFonts w:ascii="Times New Roman" w:hAnsi="Times New Roman" w:cs="Times New Roman"/>
        </w:rPr>
        <w:t>CH</w:t>
      </w:r>
      <w:r>
        <w:rPr>
          <w:rFonts w:ascii="Times New Roman" w:hAnsi="Times New Roman" w:cs="Times New Roman"/>
          <w:vertAlign w:val="subscript"/>
        </w:rPr>
        <w:t>2</w:t>
      </w:r>
      <w:r>
        <w:rPr>
          <w:rFonts w:ascii="Times New Roman" w:hAnsi="Times New Roman" w:cs="Times New Roman"/>
        </w:rPr>
        <w:t>CH</w:t>
      </w:r>
      <w:r>
        <w:rPr>
          <w:rFonts w:ascii="Times New Roman" w:hAnsi="Times New Roman" w:cs="Times New Roman"/>
          <w:vertAlign w:val="subscript"/>
        </w:rPr>
        <w:t>2</w:t>
      </w:r>
      <w:r>
        <w:rPr>
          <w:rFonts w:ascii="Times New Roman" w:hAnsi="Times New Roman" w:cs="Times New Roman"/>
        </w:rPr>
        <w:t xml:space="preserve">CH=O </w:t>
      </w:r>
      <w:r>
        <w:rPr>
          <w:rFonts w:ascii="Times New Roman" w:hAnsi="Times New Roman" w:cs="Times New Roman"/>
        </w:rPr>
        <w:object w:dxaOrig="1428" w:dyaOrig="410" w14:anchorId="02BE7DD3">
          <v:shape id="_x0000_i1114" type="#_x0000_t75" style="width:71.25pt;height:20.25pt" o:ole="">
            <v:imagedata r:id="rId217" o:title=""/>
          </v:shape>
          <o:OLEObject Type="Embed" ProgID="Equation.DSMT4" ShapeID="_x0000_i1114" DrawAspect="Content" ObjectID="_1797970000" r:id="rId218"/>
        </w:object>
      </w:r>
      <w:r>
        <w:rPr>
          <w:rFonts w:ascii="Times New Roman" w:hAnsi="Times New Roman" w:cs="Times New Roman"/>
        </w:rPr>
        <w:t xml:space="preserve"> A </w:t>
      </w:r>
      <w:r>
        <w:rPr>
          <w:rFonts w:ascii="Times New Roman" w:hAnsi="Times New Roman" w:cs="Times New Roman"/>
        </w:rPr>
        <w:object w:dxaOrig="2048" w:dyaOrig="410" w14:anchorId="60EDC8D7">
          <v:shape id="_x0000_i1115" type="#_x0000_t75" style="width:102.75pt;height:20.25pt" o:ole="">
            <v:imagedata r:id="rId219" o:title=""/>
          </v:shape>
          <o:OLEObject Type="Embed" ProgID="Equation.DSMT4" ShapeID="_x0000_i1115" DrawAspect="Content" ObjectID="_1797970001" r:id="rId220"/>
        </w:object>
      </w:r>
      <w:r>
        <w:rPr>
          <w:rFonts w:ascii="Times New Roman" w:hAnsi="Times New Roman" w:cs="Times New Roman"/>
        </w:rPr>
        <w:t xml:space="preserve"> B</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14:paraId="21B15311" w14:textId="77777777" w:rsidR="00AF49E0" w:rsidRDefault="00AA201E">
      <w:pPr>
        <w:tabs>
          <w:tab w:val="left" w:pos="1935"/>
        </w:tabs>
        <w:rPr>
          <w:rFonts w:ascii="Times New Roman" w:hAnsi="Times New Roman" w:cs="Times New Roman"/>
        </w:rPr>
      </w:pPr>
      <w:r>
        <w:rPr>
          <w:rFonts w:ascii="Times New Roman" w:hAnsi="Times New Roman" w:cs="Times New Roman"/>
        </w:rPr>
        <w:t>b) BrCH</w:t>
      </w:r>
      <w:r>
        <w:rPr>
          <w:rFonts w:ascii="Times New Roman" w:hAnsi="Times New Roman" w:cs="Times New Roman"/>
          <w:vertAlign w:val="subscript"/>
        </w:rPr>
        <w:t>2</w:t>
      </w:r>
      <w:r>
        <w:rPr>
          <w:rFonts w:ascii="Times New Roman" w:hAnsi="Times New Roman" w:cs="Times New Roman"/>
        </w:rPr>
        <w:t xml:space="preserve"> CH</w:t>
      </w:r>
      <w:r>
        <w:rPr>
          <w:rFonts w:ascii="Times New Roman" w:hAnsi="Times New Roman" w:cs="Times New Roman"/>
          <w:vertAlign w:val="subscript"/>
        </w:rPr>
        <w:t>2</w:t>
      </w:r>
      <w:r>
        <w:rPr>
          <w:rFonts w:ascii="Times New Roman" w:hAnsi="Times New Roman" w:cs="Times New Roman"/>
        </w:rPr>
        <w:t>CH</w:t>
      </w:r>
      <w:r>
        <w:rPr>
          <w:rFonts w:ascii="Times New Roman" w:hAnsi="Times New Roman" w:cs="Times New Roman"/>
          <w:vertAlign w:val="subscript"/>
        </w:rPr>
        <w:t>2</w:t>
      </w:r>
      <w:r>
        <w:rPr>
          <w:rFonts w:ascii="Times New Roman" w:hAnsi="Times New Roman" w:cs="Times New Roman"/>
        </w:rPr>
        <w:t xml:space="preserve">COOH </w:t>
      </w:r>
      <w:r>
        <w:rPr>
          <w:rFonts w:ascii="Times New Roman" w:hAnsi="Times New Roman" w:cs="Times New Roman"/>
        </w:rPr>
        <w:object w:dxaOrig="1676" w:dyaOrig="559" w14:anchorId="1D3EBB00">
          <v:shape id="_x0000_i1116" type="#_x0000_t75" style="width:84pt;height:27.75pt" o:ole="">
            <v:imagedata r:id="rId221" o:title=""/>
          </v:shape>
          <o:OLEObject Type="Embed" ProgID="Equation.DSMT4" ShapeID="_x0000_i1116" DrawAspect="Content" ObjectID="_1797970002" r:id="rId222"/>
        </w:object>
      </w:r>
      <w:r>
        <w:rPr>
          <w:rFonts w:ascii="Times New Roman" w:hAnsi="Times New Roman" w:cs="Times New Roman"/>
        </w:rPr>
        <w:t xml:space="preserve"> </w:t>
      </w:r>
      <w:r>
        <w:rPr>
          <w:rFonts w:ascii="Times New Roman" w:hAnsi="Times New Roman" w:cs="Times New Roman"/>
          <w:b/>
        </w:rPr>
        <w:t xml:space="preserve">C  </w:t>
      </w:r>
      <w:r>
        <w:rPr>
          <w:rFonts w:ascii="Times New Roman" w:hAnsi="Times New Roman" w:cs="Times New Roman"/>
          <w:b/>
        </w:rPr>
        <w:object w:dxaOrig="1080" w:dyaOrig="422" w14:anchorId="0A989FC8">
          <v:shape id="_x0000_i1117" type="#_x0000_t75" style="width:54pt;height:21pt" o:ole="">
            <v:imagedata r:id="rId223" o:title=""/>
          </v:shape>
          <o:OLEObject Type="Embed" ProgID="Equation.DSMT4" ShapeID="_x0000_i1117" DrawAspect="Content" ObjectID="_1797970003" r:id="rId224"/>
        </w:object>
      </w:r>
      <w:r>
        <w:rPr>
          <w:rFonts w:ascii="Times New Roman" w:hAnsi="Times New Roman" w:cs="Times New Roman"/>
          <w:b/>
        </w:rPr>
        <w:t xml:space="preserve">  D</w:t>
      </w:r>
    </w:p>
    <w:p w14:paraId="2ACC70D8" w14:textId="77777777" w:rsidR="00AF49E0" w:rsidRDefault="00AA201E">
      <w:pPr>
        <w:tabs>
          <w:tab w:val="left" w:pos="1935"/>
        </w:tabs>
        <w:rPr>
          <w:rFonts w:ascii="Times New Roman" w:hAnsi="Times New Roman" w:cs="Times New Roman"/>
        </w:rPr>
      </w:pPr>
      <w:r>
        <w:rPr>
          <w:rFonts w:ascii="Times New Roman" w:hAnsi="Times New Roman" w:cs="Times New Roman"/>
        </w:rPr>
        <w:t>c) HOCH</w:t>
      </w:r>
      <w:r>
        <w:rPr>
          <w:rFonts w:ascii="Times New Roman" w:hAnsi="Times New Roman" w:cs="Times New Roman"/>
          <w:vertAlign w:val="subscript"/>
        </w:rPr>
        <w:t>2</w:t>
      </w:r>
      <w:r>
        <w:rPr>
          <w:rFonts w:ascii="Times New Roman" w:hAnsi="Times New Roman" w:cs="Times New Roman"/>
        </w:rPr>
        <w:t>(CHOH)</w:t>
      </w:r>
      <w:r>
        <w:rPr>
          <w:rFonts w:ascii="Times New Roman" w:hAnsi="Times New Roman" w:cs="Times New Roman"/>
          <w:vertAlign w:val="subscript"/>
        </w:rPr>
        <w:t>4</w:t>
      </w:r>
      <w:r>
        <w:rPr>
          <w:rFonts w:ascii="Times New Roman" w:hAnsi="Times New Roman" w:cs="Times New Roman"/>
        </w:rPr>
        <w:t xml:space="preserve">CH=O  </w:t>
      </w:r>
      <w:r>
        <w:rPr>
          <w:rFonts w:ascii="Times New Roman" w:hAnsi="Times New Roman" w:cs="Times New Roman"/>
        </w:rPr>
        <w:object w:dxaOrig="1328" w:dyaOrig="434" w14:anchorId="1C3678A7">
          <v:shape id="_x0000_i1118" type="#_x0000_t75" style="width:66pt;height:21.75pt" o:ole="">
            <v:imagedata r:id="rId225" o:title=""/>
          </v:shape>
          <o:OLEObject Type="Embed" ProgID="Equation.DSMT4" ShapeID="_x0000_i1118" DrawAspect="Content" ObjectID="_1797970004" r:id="rId226"/>
        </w:object>
      </w:r>
      <w:r>
        <w:rPr>
          <w:rFonts w:ascii="Times New Roman" w:hAnsi="Times New Roman" w:cs="Times New Roman"/>
        </w:rPr>
        <w:t xml:space="preserve">  </w:t>
      </w:r>
      <w:r>
        <w:rPr>
          <w:rFonts w:ascii="Times New Roman" w:hAnsi="Times New Roman" w:cs="Times New Roman"/>
          <w:b/>
        </w:rPr>
        <w:t>M</w:t>
      </w:r>
      <w:r>
        <w:rPr>
          <w:rFonts w:ascii="Times New Roman" w:hAnsi="Times New Roman" w:cs="Times New Roman"/>
        </w:rPr>
        <w:t xml:space="preserve"> </w:t>
      </w:r>
      <w:r>
        <w:rPr>
          <w:rFonts w:ascii="Times New Roman" w:hAnsi="Times New Roman" w:cs="Times New Roman"/>
          <w:b/>
        </w:rPr>
        <w:object w:dxaOrig="1080" w:dyaOrig="422" w14:anchorId="70BF4C99">
          <v:shape id="_x0000_i1119" type="#_x0000_t75" style="width:54pt;height:21pt" o:ole="">
            <v:imagedata r:id="rId223" o:title=""/>
          </v:shape>
          <o:OLEObject Type="Embed" ProgID="Equation.DSMT4" ShapeID="_x0000_i1119" DrawAspect="Content" ObjectID="_1797970005" r:id="rId227"/>
        </w:object>
      </w:r>
      <w:r>
        <w:rPr>
          <w:rFonts w:ascii="Times New Roman" w:hAnsi="Times New Roman" w:cs="Times New Roman"/>
        </w:rPr>
        <w:t xml:space="preserve"> </w:t>
      </w:r>
      <w:r>
        <w:rPr>
          <w:rFonts w:ascii="Times New Roman" w:hAnsi="Times New Roman" w:cs="Times New Roman"/>
          <w:b/>
        </w:rPr>
        <w:t>N</w:t>
      </w:r>
      <w:r>
        <w:rPr>
          <w:rFonts w:ascii="Times New Roman" w:hAnsi="Times New Roman" w:cs="Times New Roman"/>
        </w:rPr>
        <w:t xml:space="preserve"> </w:t>
      </w:r>
    </w:p>
    <w:p w14:paraId="0011D4C1" w14:textId="77777777" w:rsidR="00AF49E0" w:rsidRDefault="00AA201E">
      <w:pPr>
        <w:tabs>
          <w:tab w:val="left" w:pos="1935"/>
        </w:tabs>
        <w:rPr>
          <w:rFonts w:ascii="Times New Roman" w:hAnsi="Times New Roman" w:cs="Times New Roman"/>
          <w:b/>
          <w:i/>
          <w:u w:val="single"/>
        </w:rPr>
      </w:pPr>
      <w:r>
        <w:rPr>
          <w:rFonts w:ascii="Times New Roman" w:hAnsi="Times New Roman" w:cs="Times New Roman"/>
          <w:b/>
          <w:i/>
          <w:u w:val="single"/>
        </w:rPr>
        <w:t xml:space="preserve">Giải: </w:t>
      </w:r>
    </w:p>
    <w:p w14:paraId="471BB220" w14:textId="77777777" w:rsidR="00AF49E0" w:rsidRDefault="00AA201E">
      <w:pPr>
        <w:tabs>
          <w:tab w:val="left" w:pos="1935"/>
        </w:tabs>
        <w:rPr>
          <w:rFonts w:ascii="Times New Roman" w:hAnsi="Times New Roman" w:cs="Times New Roman"/>
        </w:rPr>
      </w:pPr>
      <w:r>
        <w:rPr>
          <w:rFonts w:ascii="Times New Roman" w:hAnsi="Times New Roman" w:cs="Times New Roman"/>
        </w:rPr>
        <w:t>a)</w:t>
      </w:r>
    </w:p>
    <w:p w14:paraId="0C8D5071" w14:textId="77777777" w:rsidR="00AF49E0" w:rsidRDefault="00AA201E">
      <w:pPr>
        <w:tabs>
          <w:tab w:val="left" w:pos="1935"/>
        </w:tabs>
        <w:rPr>
          <w:rFonts w:ascii="Times New Roman" w:hAnsi="Times New Roman" w:cs="Times New Roman"/>
        </w:rPr>
      </w:pPr>
      <w:r>
        <w:rPr>
          <w:rFonts w:ascii="Times New Roman" w:hAnsi="Times New Roman" w:cs="Times New Roman"/>
        </w:rPr>
        <w:t xml:space="preserve">    </w:t>
      </w:r>
      <w:r>
        <w:rPr>
          <w:rFonts w:ascii="Times New Roman" w:hAnsi="Times New Roman" w:cs="Times New Roman"/>
          <w:noProof/>
        </w:rPr>
        <w:drawing>
          <wp:inline distT="114300" distB="114300" distL="114300" distR="114300" wp14:anchorId="75EA70AE" wp14:editId="3DF1C104">
            <wp:extent cx="5724525" cy="1085850"/>
            <wp:effectExtent l="0" t="0" r="0" b="0"/>
            <wp:docPr id="1823321144" name="image194.png"/>
            <wp:cNvGraphicFramePr/>
            <a:graphic xmlns:a="http://schemas.openxmlformats.org/drawingml/2006/main">
              <a:graphicData uri="http://schemas.openxmlformats.org/drawingml/2006/picture">
                <pic:pic xmlns:pic="http://schemas.openxmlformats.org/drawingml/2006/picture">
                  <pic:nvPicPr>
                    <pic:cNvPr id="1823321144" name="image194.png"/>
                    <pic:cNvPicPr preferRelativeResize="0"/>
                  </pic:nvPicPr>
                  <pic:blipFill>
                    <a:blip r:embed="rId228"/>
                    <a:srcRect/>
                    <a:stretch>
                      <a:fillRect/>
                    </a:stretch>
                  </pic:blipFill>
                  <pic:spPr>
                    <a:xfrm>
                      <a:off x="0" y="0"/>
                      <a:ext cx="5724525" cy="1085850"/>
                    </a:xfrm>
                    <a:prstGeom prst="rect">
                      <a:avLst/>
                    </a:prstGeom>
                  </pic:spPr>
                </pic:pic>
              </a:graphicData>
            </a:graphic>
          </wp:inline>
        </w:drawing>
      </w:r>
    </w:p>
    <w:p w14:paraId="2453C5DC" w14:textId="77777777" w:rsidR="00AF49E0" w:rsidRDefault="00AA201E">
      <w:pPr>
        <w:tabs>
          <w:tab w:val="left" w:pos="1935"/>
        </w:tabs>
        <w:rPr>
          <w:rFonts w:ascii="Times New Roman" w:hAnsi="Times New Roman" w:cs="Times New Roman"/>
        </w:rPr>
      </w:pPr>
      <w:r>
        <w:rPr>
          <w:rFonts w:ascii="Times New Roman" w:hAnsi="Times New Roman" w:cs="Times New Roman"/>
          <w:noProof/>
        </w:rPr>
        <w:drawing>
          <wp:inline distT="114300" distB="114300" distL="114300" distR="114300" wp14:anchorId="7E868F64" wp14:editId="0B37E079">
            <wp:extent cx="5495925" cy="1962150"/>
            <wp:effectExtent l="0" t="0" r="0" b="0"/>
            <wp:docPr id="1823321091" name="image88.png"/>
            <wp:cNvGraphicFramePr/>
            <a:graphic xmlns:a="http://schemas.openxmlformats.org/drawingml/2006/main">
              <a:graphicData uri="http://schemas.openxmlformats.org/drawingml/2006/picture">
                <pic:pic xmlns:pic="http://schemas.openxmlformats.org/drawingml/2006/picture">
                  <pic:nvPicPr>
                    <pic:cNvPr id="1823321091" name="image88.png"/>
                    <pic:cNvPicPr preferRelativeResize="0"/>
                  </pic:nvPicPr>
                  <pic:blipFill>
                    <a:blip r:embed="rId229"/>
                    <a:srcRect/>
                    <a:stretch>
                      <a:fillRect/>
                    </a:stretch>
                  </pic:blipFill>
                  <pic:spPr>
                    <a:xfrm>
                      <a:off x="0" y="0"/>
                      <a:ext cx="5495925" cy="1962150"/>
                    </a:xfrm>
                    <a:prstGeom prst="rect">
                      <a:avLst/>
                    </a:prstGeom>
                  </pic:spPr>
                </pic:pic>
              </a:graphicData>
            </a:graphic>
          </wp:inline>
        </w:drawing>
      </w:r>
    </w:p>
    <w:p w14:paraId="3CDA5559" w14:textId="77777777" w:rsidR="00AF49E0" w:rsidRDefault="00AA201E">
      <w:pPr>
        <w:tabs>
          <w:tab w:val="left" w:pos="1935"/>
        </w:tabs>
        <w:rPr>
          <w:rFonts w:ascii="Times New Roman" w:hAnsi="Times New Roman" w:cs="Times New Roman"/>
        </w:rPr>
      </w:pPr>
      <w:r>
        <w:rPr>
          <w:rFonts w:ascii="Times New Roman" w:hAnsi="Times New Roman" w:cs="Times New Roman"/>
          <w:b/>
        </w:rPr>
        <w:t xml:space="preserve">Bài 2. </w:t>
      </w:r>
      <w:r>
        <w:rPr>
          <w:rFonts w:ascii="Times New Roman" w:hAnsi="Times New Roman" w:cs="Times New Roman"/>
        </w:rPr>
        <w:t>Cho sơ đồ chuyển hóa:</w:t>
      </w:r>
    </w:p>
    <w:p w14:paraId="1F091BAA" w14:textId="77777777" w:rsidR="00AF49E0" w:rsidRDefault="00AA201E">
      <w:pPr>
        <w:tabs>
          <w:tab w:val="left" w:pos="1935"/>
        </w:tabs>
        <w:rPr>
          <w:rFonts w:ascii="Times New Roman" w:hAnsi="Times New Roman" w:cs="Times New Roman"/>
        </w:rPr>
      </w:pPr>
      <w:r>
        <w:rPr>
          <w:rFonts w:ascii="Times New Roman" w:hAnsi="Times New Roman" w:cs="Times New Roman"/>
        </w:rPr>
        <w:object w:dxaOrig="8321" w:dyaOrig="1875" w14:anchorId="79AB4038">
          <v:shape id="_x0000_i1120" type="#_x0000_t75" style="width:416.25pt;height:93.75pt" o:ole="">
            <v:imagedata r:id="rId230" o:title=""/>
          </v:shape>
          <o:OLEObject Type="Embed" ProgID="ChemWindow.Document" ShapeID="_x0000_i1120" DrawAspect="Content" ObjectID="_1797970006" r:id="rId231"/>
        </w:object>
      </w:r>
      <w:r>
        <w:rPr>
          <w:rFonts w:ascii="Times New Roman" w:hAnsi="Times New Roman" w:cs="Times New Roman"/>
          <w:noProof/>
        </w:rPr>
        <mc:AlternateContent>
          <mc:Choice Requires="wps">
            <w:drawing>
              <wp:anchor distT="0" distB="0" distL="114300" distR="114300" simplePos="0" relativeHeight="251649536" behindDoc="0" locked="0" layoutInCell="1" allowOverlap="1" wp14:anchorId="39CBA260" wp14:editId="5421046E">
                <wp:simplePos x="0" y="0"/>
                <wp:positionH relativeFrom="column">
                  <wp:posOffset>3721100</wp:posOffset>
                </wp:positionH>
                <wp:positionV relativeFrom="paragraph">
                  <wp:posOffset>381000</wp:posOffset>
                </wp:positionV>
                <wp:extent cx="923925" cy="306705"/>
                <wp:effectExtent l="0" t="0" r="0" b="0"/>
                <wp:wrapNone/>
                <wp:docPr id="1823321061" name="Rectangles 1823321061"/>
                <wp:cNvGraphicFramePr/>
                <a:graphic xmlns:a="http://schemas.openxmlformats.org/drawingml/2006/main">
                  <a:graphicData uri="http://schemas.microsoft.com/office/word/2010/wordprocessingShape">
                    <wps:wsp>
                      <wps:cNvSpPr/>
                      <wps:spPr>
                        <a:xfrm>
                          <a:off x="4888800" y="3631410"/>
                          <a:ext cx="914400" cy="297180"/>
                        </a:xfrm>
                        <a:prstGeom prst="rect">
                          <a:avLst/>
                        </a:prstGeom>
                        <a:noFill/>
                        <a:ln>
                          <a:noFill/>
                        </a:ln>
                      </wps:spPr>
                      <wps:txbx>
                        <w:txbxContent>
                          <w:p w14:paraId="1535F6DF" w14:textId="77777777" w:rsidR="00AF49E0" w:rsidRDefault="00AA201E">
                            <w:pPr>
                              <w:spacing w:line="275" w:lineRule="auto"/>
                            </w:pPr>
                            <w:r>
                              <w:rPr>
                                <w:rFonts w:ascii="Arial" w:eastAsia="Arial" w:hAnsi="Arial" w:cs="Arial"/>
                                <w:color w:val="000000"/>
                                <w:sz w:val="18"/>
                              </w:rPr>
                              <w:t>C</w:t>
                            </w:r>
                            <w:r>
                              <w:rPr>
                                <w:rFonts w:ascii="Arial" w:eastAsia="Arial" w:hAnsi="Arial" w:cs="Arial"/>
                                <w:color w:val="000000"/>
                                <w:sz w:val="18"/>
                                <w:vertAlign w:val="subscript"/>
                              </w:rPr>
                              <w:t>2</w:t>
                            </w:r>
                            <w:r>
                              <w:rPr>
                                <w:rFonts w:ascii="Arial" w:eastAsia="Arial" w:hAnsi="Arial" w:cs="Arial"/>
                                <w:color w:val="000000"/>
                                <w:sz w:val="18"/>
                              </w:rPr>
                              <w:t>H</w:t>
                            </w:r>
                            <w:r>
                              <w:rPr>
                                <w:rFonts w:ascii="Arial" w:eastAsia="Arial" w:hAnsi="Arial" w:cs="Arial"/>
                                <w:color w:val="000000"/>
                                <w:sz w:val="18"/>
                                <w:vertAlign w:val="subscript"/>
                              </w:rPr>
                              <w:t>5</w:t>
                            </w:r>
                            <w:r>
                              <w:rPr>
                                <w:rFonts w:ascii="Arial" w:eastAsia="Arial" w:hAnsi="Arial" w:cs="Arial"/>
                                <w:color w:val="000000"/>
                                <w:sz w:val="18"/>
                              </w:rPr>
                              <w:t>ONa</w:t>
                            </w:r>
                          </w:p>
                        </w:txbxContent>
                      </wps:txbx>
                      <wps:bodyPr spcFirstLastPara="1" wrap="square" lIns="91425" tIns="45700" rIns="91425" bIns="45700" anchor="t" anchorCtr="0">
                        <a:noAutofit/>
                      </wps:bodyPr>
                    </wps:wsp>
                  </a:graphicData>
                </a:graphic>
              </wp:anchor>
            </w:drawing>
          </mc:Choice>
          <mc:Fallback>
            <w:pict>
              <v:rect id="Rectangles 1823321061" o:spid="_x0000_s1030" style="position:absolute;margin-left:293pt;margin-top:30pt;width:72.75pt;height:24.15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AC/b2QEAAJkDAAAOAAAAZHJzL2Uyb0RvYy54bWysU9uO0zAQfUfiHyy/01ya7XajpivEqghp BRULH+A6dmPJNzxuk/49Y7dsC7wh8uDMeCYz55yZrB4no8lRBFDOdrSalZQIy12v7L6j379t3i0p gchsz7SzoqMnAfRx/fbNavStqN3gdC8CwSIW2tF3dIjRt0UBfBCGwcx5YTEoXTAsohv2RR/YiNWN LuqyXBSjC70PjgsAvH06B+k615dS8PhFShCR6I4itpjPkM9dOov1irX7wPyg+AUG+wcUhimLTV9L PbHIyCGov0oZxYMDJ+OMO1M4KRUXmQOyqco/2LwMzIvMBcUB/yoT/L+y/PNxG4jqcXbLej6vq3JR UWKZwVl9RfWY3WsB5CaIio0eWvzwxW/DxQM0E/1JBpPeSIxMHW2W+JSo+6mj88W8aqqL4mKKhGPC Q9U0Kc4xoX64r5Y5XlwL+QDxo3CGJKOjASFlndnxGSI2x9RfKamvdRuldR6qtr9dYGK6KRL2M9pk xWk3ZfZN2oR0s3P9CRUBzzcKWz4ziFsWcCdQlhH3pKPw48CCoER/sjgIZFDf4WJlp7m7T2zCbWR3 G2GWDw7XL1JyNj/EvIxnqO8P0UmVaV2hXDDj/DPby66mBbv1c9b1j1r/BAAA//8DAFBLAwQUAAYA CAAAACEAGWz8X9wAAAAKAQAADwAAAGRycy9kb3ducmV2LnhtbEyPwU7DMAyG70i8Q2Qkbiwpo6Uq TSeE4MCRbgeOWWPaisSpmnTr3h5zgpNl+dPv7693q3fihHMcA2nINgoEUhfsSL2Gw/7trgQRkyFr XCDUcMEIu+b6qjaVDWf6wFObesEhFCujYUhpqqSM3YDexE2YkPj2FWZvEq9zL+1szhzunbxXqpDe jMQfBjPhy4Ddd7t4DRM6u7iHVn128nWmrHjfy0uu9e3N+vwEIuGa/mD41Wd1aNjpGBayUTgNeVlw l6ShUDwZeNxmOYgjk6rcgmxq+b9C8wMAAP//AwBQSwECLQAUAAYACAAAACEAtoM4kv4AAADhAQAA EwAAAAAAAAAAAAAAAAAAAAAAW0NvbnRlbnRfVHlwZXNdLnhtbFBLAQItABQABgAIAAAAIQA4/SH/ 1gAAAJQBAAALAAAAAAAAAAAAAAAAAC8BAABfcmVscy8ucmVsc1BLAQItABQABgAIAAAAIQDqAC/b 2QEAAJkDAAAOAAAAAAAAAAAAAAAAAC4CAABkcnMvZTJvRG9jLnhtbFBLAQItABQABgAIAAAAIQAZ bPxf3AAAAAoBAAAPAAAAAAAAAAAAAAAAADMEAABkcnMvZG93bnJldi54bWxQSwUGAAAAAAQABADz AAAAPAUAAAAA " filled="f" stroked="f">
                <v:textbox inset="2.53958mm,1.2694mm,2.53958mm,1.2694mm">
                  <w:txbxContent>
                    <w:p w14:paraId="1535F6DF" w14:textId="77777777" w:rsidR="00AF49E0" w:rsidRDefault="00AA201E">
                      <w:pPr>
                        <w:spacing w:line="275" w:lineRule="auto"/>
                      </w:pPr>
                      <w:r>
                        <w:rPr>
                          <w:rFonts w:ascii="Arial" w:eastAsia="Arial" w:hAnsi="Arial" w:cs="Arial"/>
                          <w:color w:val="000000"/>
                          <w:sz w:val="18"/>
                        </w:rPr>
                        <w:t>C</w:t>
                      </w:r>
                      <w:r>
                        <w:rPr>
                          <w:rFonts w:ascii="Arial" w:eastAsia="Arial" w:hAnsi="Arial" w:cs="Arial"/>
                          <w:color w:val="000000"/>
                          <w:sz w:val="18"/>
                          <w:vertAlign w:val="subscript"/>
                        </w:rPr>
                        <w:t>2</w:t>
                      </w:r>
                      <w:r>
                        <w:rPr>
                          <w:rFonts w:ascii="Arial" w:eastAsia="Arial" w:hAnsi="Arial" w:cs="Arial"/>
                          <w:color w:val="000000"/>
                          <w:sz w:val="18"/>
                        </w:rPr>
                        <w:t>H</w:t>
                      </w:r>
                      <w:r>
                        <w:rPr>
                          <w:rFonts w:ascii="Arial" w:eastAsia="Arial" w:hAnsi="Arial" w:cs="Arial"/>
                          <w:color w:val="000000"/>
                          <w:sz w:val="18"/>
                          <w:vertAlign w:val="subscript"/>
                        </w:rPr>
                        <w:t>5</w:t>
                      </w:r>
                      <w:r>
                        <w:rPr>
                          <w:rFonts w:ascii="Arial" w:eastAsia="Arial" w:hAnsi="Arial" w:cs="Arial"/>
                          <w:color w:val="000000"/>
                          <w:sz w:val="18"/>
                        </w:rPr>
                        <w:t>ONa</w:t>
                      </w:r>
                    </w:p>
                  </w:txbxContent>
                </v:textbox>
              </v:rect>
            </w:pict>
          </mc:Fallback>
        </mc:AlternateContent>
      </w:r>
    </w:p>
    <w:p w14:paraId="3B77048D" w14:textId="77777777" w:rsidR="00AF49E0" w:rsidRDefault="00AA201E">
      <w:pPr>
        <w:tabs>
          <w:tab w:val="left" w:pos="1935"/>
        </w:tabs>
        <w:rPr>
          <w:rFonts w:ascii="Times New Roman" w:hAnsi="Times New Roman" w:cs="Times New Roman"/>
        </w:rPr>
      </w:pPr>
      <w:r>
        <w:rPr>
          <w:rFonts w:ascii="Times New Roman" w:hAnsi="Times New Roman" w:cs="Times New Roman"/>
        </w:rPr>
        <w:tab/>
        <w:t>a) Cho biết cấu tạo của các chất từ A đến G.</w:t>
      </w:r>
    </w:p>
    <w:p w14:paraId="5FF66D1D" w14:textId="77777777" w:rsidR="00AF49E0" w:rsidRDefault="00AA201E">
      <w:pPr>
        <w:tabs>
          <w:tab w:val="left" w:pos="1935"/>
        </w:tabs>
        <w:rPr>
          <w:rFonts w:ascii="Times New Roman" w:hAnsi="Times New Roman" w:cs="Times New Roman"/>
        </w:rPr>
      </w:pPr>
      <w:r>
        <w:rPr>
          <w:rFonts w:ascii="Times New Roman" w:hAnsi="Times New Roman" w:cs="Times New Roman"/>
        </w:rPr>
        <w:tab/>
        <w:t>b) Giải thích sự hình thành các chất E, F, G.</w:t>
      </w:r>
    </w:p>
    <w:p w14:paraId="0BC4CDDA" w14:textId="77777777" w:rsidR="00AF49E0" w:rsidRDefault="00AA201E">
      <w:pPr>
        <w:tabs>
          <w:tab w:val="left" w:pos="1935"/>
        </w:tabs>
        <w:rPr>
          <w:rFonts w:ascii="Times New Roman" w:hAnsi="Times New Roman" w:cs="Times New Roman"/>
          <w:b/>
          <w:i/>
          <w:u w:val="single"/>
        </w:rPr>
      </w:pPr>
      <w:r>
        <w:rPr>
          <w:rFonts w:ascii="Times New Roman" w:hAnsi="Times New Roman" w:cs="Times New Roman"/>
          <w:b/>
          <w:i/>
          <w:u w:val="single"/>
        </w:rPr>
        <w:t>Giải:</w:t>
      </w:r>
    </w:p>
    <w:p w14:paraId="1819CF48" w14:textId="77777777" w:rsidR="00AF49E0" w:rsidRDefault="00AA201E">
      <w:pPr>
        <w:tabs>
          <w:tab w:val="left" w:pos="1935"/>
        </w:tabs>
        <w:rPr>
          <w:rFonts w:ascii="Times New Roman" w:hAnsi="Times New Roman" w:cs="Times New Roman"/>
        </w:rPr>
      </w:pPr>
      <w:r>
        <w:rPr>
          <w:rFonts w:ascii="Times New Roman" w:hAnsi="Times New Roman" w:cs="Times New Roman"/>
        </w:rPr>
        <w:t xml:space="preserve">a) </w:t>
      </w:r>
    </w:p>
    <w:tbl>
      <w:tblPr>
        <w:tblStyle w:val="Style55"/>
        <w:tblW w:w="8460" w:type="dxa"/>
        <w:tblInd w:w="468" w:type="dxa"/>
        <w:tblLayout w:type="fixed"/>
        <w:tblLook w:val="04A0" w:firstRow="1" w:lastRow="0" w:firstColumn="1" w:lastColumn="0" w:noHBand="0" w:noVBand="1"/>
      </w:tblPr>
      <w:tblGrid>
        <w:gridCol w:w="1620"/>
        <w:gridCol w:w="1980"/>
        <w:gridCol w:w="810"/>
        <w:gridCol w:w="1230"/>
        <w:gridCol w:w="2820"/>
      </w:tblGrid>
      <w:tr w:rsidR="00AF49E0" w14:paraId="0A6BFE3E" w14:textId="77777777">
        <w:trPr>
          <w:trHeight w:val="2393"/>
        </w:trPr>
        <w:tc>
          <w:tcPr>
            <w:tcW w:w="1620" w:type="dxa"/>
          </w:tcPr>
          <w:p w14:paraId="3131C1A4" w14:textId="77777777" w:rsidR="00AF49E0" w:rsidRDefault="00AA201E">
            <w:pPr>
              <w:tabs>
                <w:tab w:val="left" w:pos="1935"/>
              </w:tabs>
              <w:rPr>
                <w:rFonts w:ascii="Times New Roman" w:hAnsi="Times New Roman" w:cs="Times New Roman"/>
              </w:rPr>
            </w:pPr>
            <w:r>
              <w:rPr>
                <w:rFonts w:ascii="Times New Roman" w:hAnsi="Times New Roman" w:cs="Times New Roman"/>
              </w:rPr>
              <w:t>(A)</w:t>
            </w:r>
          </w:p>
          <w:p w14:paraId="5CDE8B2A" w14:textId="77777777" w:rsidR="00AF49E0" w:rsidRDefault="00AA201E">
            <w:pPr>
              <w:tabs>
                <w:tab w:val="left" w:pos="1935"/>
              </w:tabs>
              <w:rPr>
                <w:rFonts w:ascii="Times New Roman" w:hAnsi="Times New Roman" w:cs="Times New Roman"/>
              </w:rPr>
            </w:pPr>
            <w:r>
              <w:rPr>
                <w:rFonts w:ascii="Times New Roman" w:hAnsi="Times New Roman" w:cs="Times New Roman"/>
              </w:rPr>
              <w:object w:dxaOrig="881" w:dyaOrig="1837" w14:anchorId="11B3DBB6">
                <v:shape id="_x0000_i1121" type="#_x0000_t75" style="width:44.25pt;height:92.25pt" o:ole="">
                  <v:imagedata r:id="rId232" o:title=""/>
                </v:shape>
                <o:OLEObject Type="Embed" ProgID="ChemWindow.Document" ShapeID="_x0000_i1121" DrawAspect="Content" ObjectID="_1797970007" r:id="rId233"/>
              </w:object>
            </w:r>
          </w:p>
        </w:tc>
        <w:tc>
          <w:tcPr>
            <w:tcW w:w="1980" w:type="dxa"/>
          </w:tcPr>
          <w:p w14:paraId="608DBB3F" w14:textId="77777777" w:rsidR="00AF49E0" w:rsidRDefault="00AA201E">
            <w:pPr>
              <w:tabs>
                <w:tab w:val="left" w:pos="1935"/>
              </w:tabs>
              <w:rPr>
                <w:rFonts w:ascii="Times New Roman" w:hAnsi="Times New Roman" w:cs="Times New Roman"/>
              </w:rPr>
            </w:pPr>
            <w:r>
              <w:rPr>
                <w:rFonts w:ascii="Times New Roman" w:hAnsi="Times New Roman" w:cs="Times New Roman"/>
              </w:rPr>
              <w:object w:dxaOrig="25" w:dyaOrig="36" w14:anchorId="3C00903C">
                <v:shape id="_x0000_i1122" type="#_x0000_t75" style="width:1.5pt;height:1.5pt" o:ole="">
                  <v:imagedata r:id="rId234" o:title=""/>
                </v:shape>
                <o:OLEObject Type="Embed" ProgID="ISISServer" ShapeID="_x0000_i1122" DrawAspect="Content" ObjectID="_1797970008" r:id="rId235"/>
              </w:object>
            </w:r>
            <w:r>
              <w:rPr>
                <w:rFonts w:ascii="Times New Roman" w:hAnsi="Times New Roman" w:cs="Times New Roman"/>
              </w:rPr>
              <w:object w:dxaOrig="25" w:dyaOrig="36" w14:anchorId="7CAA33B2">
                <v:shape id="_x0000_i1123" type="#_x0000_t75" style="width:1.5pt;height:1.5pt" o:ole="">
                  <v:imagedata r:id="rId234" o:title=""/>
                </v:shape>
                <o:OLEObject Type="Embed" ProgID="ISISServer" ShapeID="_x0000_i1123" DrawAspect="Content" ObjectID="_1797970009" r:id="rId236"/>
              </w:object>
            </w:r>
            <w:r>
              <w:rPr>
                <w:rFonts w:ascii="Times New Roman" w:hAnsi="Times New Roman" w:cs="Times New Roman"/>
              </w:rPr>
              <w:t>(B)</w:t>
            </w:r>
          </w:p>
          <w:p w14:paraId="38555CCB" w14:textId="77777777" w:rsidR="00AF49E0" w:rsidRDefault="00AA201E">
            <w:pPr>
              <w:tabs>
                <w:tab w:val="left" w:pos="1935"/>
              </w:tabs>
              <w:rPr>
                <w:rFonts w:ascii="Times New Roman" w:hAnsi="Times New Roman" w:cs="Times New Roman"/>
              </w:rPr>
            </w:pPr>
            <w:r>
              <w:rPr>
                <w:rFonts w:ascii="Times New Roman" w:hAnsi="Times New Roman" w:cs="Times New Roman"/>
              </w:rPr>
              <w:object w:dxaOrig="956" w:dyaOrig="1837" w14:anchorId="288E3511">
                <v:shape id="_x0000_i1124" type="#_x0000_t75" style="width:48pt;height:92.25pt" o:ole="">
                  <v:imagedata r:id="rId237" o:title=""/>
                </v:shape>
                <o:OLEObject Type="Embed" ProgID="ChemWindow.Document" ShapeID="_x0000_i1124" DrawAspect="Content" ObjectID="_1797970010" r:id="rId238"/>
              </w:object>
            </w:r>
          </w:p>
        </w:tc>
        <w:tc>
          <w:tcPr>
            <w:tcW w:w="2040" w:type="dxa"/>
            <w:gridSpan w:val="2"/>
          </w:tcPr>
          <w:p w14:paraId="3DD5A9B8" w14:textId="77777777" w:rsidR="00AF49E0" w:rsidRDefault="00AA201E">
            <w:pPr>
              <w:tabs>
                <w:tab w:val="left" w:pos="1935"/>
              </w:tabs>
              <w:rPr>
                <w:rFonts w:ascii="Times New Roman" w:hAnsi="Times New Roman" w:cs="Times New Roman"/>
              </w:rPr>
            </w:pPr>
            <w:r>
              <w:rPr>
                <w:rFonts w:ascii="Times New Roman" w:hAnsi="Times New Roman" w:cs="Times New Roman"/>
              </w:rPr>
              <w:t>(C)</w:t>
            </w:r>
          </w:p>
          <w:p w14:paraId="48DCC6BE" w14:textId="77777777" w:rsidR="00AF49E0" w:rsidRDefault="00AA201E">
            <w:pPr>
              <w:tabs>
                <w:tab w:val="left" w:pos="1935"/>
              </w:tabs>
              <w:rPr>
                <w:rFonts w:ascii="Times New Roman" w:hAnsi="Times New Roman" w:cs="Times New Roman"/>
              </w:rPr>
            </w:pPr>
            <w:r>
              <w:rPr>
                <w:rFonts w:ascii="Times New Roman" w:hAnsi="Times New Roman" w:cs="Times New Roman"/>
              </w:rPr>
              <w:object w:dxaOrig="1266" w:dyaOrig="1837" w14:anchorId="72969B53">
                <v:shape id="_x0000_i1125" type="#_x0000_t75" style="width:63pt;height:92.25pt" o:ole="">
                  <v:imagedata r:id="rId239" o:title=""/>
                </v:shape>
                <o:OLEObject Type="Embed" ProgID="ChemWindow.Document" ShapeID="_x0000_i1125" DrawAspect="Content" ObjectID="_1797970011" r:id="rId240"/>
              </w:object>
            </w:r>
          </w:p>
        </w:tc>
        <w:tc>
          <w:tcPr>
            <w:tcW w:w="2820" w:type="dxa"/>
          </w:tcPr>
          <w:p w14:paraId="58C14B20" w14:textId="77777777" w:rsidR="00AF49E0" w:rsidRDefault="00AA201E">
            <w:pPr>
              <w:tabs>
                <w:tab w:val="left" w:pos="1935"/>
              </w:tabs>
              <w:rPr>
                <w:rFonts w:ascii="Times New Roman" w:hAnsi="Times New Roman" w:cs="Times New Roman"/>
              </w:rPr>
            </w:pPr>
            <w:r>
              <w:rPr>
                <w:rFonts w:ascii="Times New Roman" w:hAnsi="Times New Roman" w:cs="Times New Roman"/>
              </w:rPr>
              <w:t xml:space="preserve">(E) </w:t>
            </w:r>
            <w:r>
              <w:rPr>
                <w:rFonts w:ascii="Times New Roman" w:hAnsi="Times New Roman" w:cs="Times New Roman"/>
              </w:rPr>
              <w:object w:dxaOrig="2445" w:dyaOrig="2272" w14:anchorId="16D1AA4D">
                <v:shape id="_x0000_i1126" type="#_x0000_t75" style="width:122.25pt;height:113.25pt" o:ole="">
                  <v:imagedata r:id="rId241" o:title=""/>
                </v:shape>
                <o:OLEObject Type="Embed" ProgID="ChemWindow.Document" ShapeID="_x0000_i1126" DrawAspect="Content" ObjectID="_1797970012" r:id="rId242"/>
              </w:object>
            </w:r>
          </w:p>
        </w:tc>
      </w:tr>
      <w:tr w:rsidR="00AF49E0" w14:paraId="76982CE0" w14:textId="77777777">
        <w:trPr>
          <w:trHeight w:val="2492"/>
        </w:trPr>
        <w:tc>
          <w:tcPr>
            <w:tcW w:w="4410" w:type="dxa"/>
            <w:gridSpan w:val="3"/>
          </w:tcPr>
          <w:p w14:paraId="6C054E69" w14:textId="77777777" w:rsidR="00AF49E0" w:rsidRDefault="00AA201E">
            <w:pPr>
              <w:tabs>
                <w:tab w:val="left" w:pos="1935"/>
              </w:tabs>
              <w:rPr>
                <w:rFonts w:ascii="Times New Roman" w:hAnsi="Times New Roman" w:cs="Times New Roman"/>
              </w:rPr>
            </w:pPr>
            <w:r>
              <w:rPr>
                <w:rFonts w:ascii="Times New Roman" w:hAnsi="Times New Roman" w:cs="Times New Roman"/>
              </w:rPr>
              <w:lastRenderedPageBreak/>
              <w:t>(F)</w:t>
            </w:r>
          </w:p>
          <w:p w14:paraId="229E13B3" w14:textId="77777777" w:rsidR="00AF49E0" w:rsidRDefault="00AA201E">
            <w:pPr>
              <w:tabs>
                <w:tab w:val="left" w:pos="1935"/>
              </w:tabs>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object w:dxaOrig="1677" w:dyaOrig="2272" w14:anchorId="047F1C3A">
                <v:shape id="_x0000_i1127" type="#_x0000_t75" style="width:84pt;height:113.25pt" o:ole="">
                  <v:imagedata r:id="rId243" o:title=""/>
                </v:shape>
                <o:OLEObject Type="Embed" ProgID="ChemWindow.Document" ShapeID="_x0000_i1127" DrawAspect="Content" ObjectID="_1797970013" r:id="rId244"/>
              </w:object>
            </w:r>
          </w:p>
        </w:tc>
        <w:tc>
          <w:tcPr>
            <w:tcW w:w="4050" w:type="dxa"/>
            <w:gridSpan w:val="2"/>
          </w:tcPr>
          <w:p w14:paraId="25666FC1" w14:textId="77777777" w:rsidR="00AF49E0" w:rsidRDefault="00AA201E">
            <w:pPr>
              <w:tabs>
                <w:tab w:val="left" w:pos="1935"/>
              </w:tabs>
              <w:rPr>
                <w:rFonts w:ascii="Times New Roman" w:hAnsi="Times New Roman" w:cs="Times New Roman"/>
              </w:rPr>
            </w:pPr>
            <w:r>
              <w:rPr>
                <w:rFonts w:ascii="Times New Roman" w:hAnsi="Times New Roman" w:cs="Times New Roman"/>
              </w:rPr>
              <w:t>(G)</w:t>
            </w:r>
          </w:p>
          <w:p w14:paraId="65D9FBA7" w14:textId="77777777" w:rsidR="00AF49E0" w:rsidRDefault="00AA201E">
            <w:pPr>
              <w:tabs>
                <w:tab w:val="left" w:pos="1935"/>
              </w:tabs>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object w:dxaOrig="2134" w:dyaOrig="2272" w14:anchorId="1B6A7ECA">
                <v:shape id="_x0000_i1128" type="#_x0000_t75" style="width:106.5pt;height:113.25pt" o:ole="">
                  <v:imagedata r:id="rId245" o:title=""/>
                </v:shape>
                <o:OLEObject Type="Embed" ProgID="ChemWindow.Document" ShapeID="_x0000_i1128" DrawAspect="Content" ObjectID="_1797970014" r:id="rId246"/>
              </w:object>
            </w:r>
          </w:p>
        </w:tc>
      </w:tr>
    </w:tbl>
    <w:p w14:paraId="46FE8D34" w14:textId="77777777" w:rsidR="00AF49E0" w:rsidRDefault="00AA201E">
      <w:pPr>
        <w:tabs>
          <w:tab w:val="left" w:pos="1935"/>
        </w:tabs>
        <w:rPr>
          <w:rFonts w:ascii="Times New Roman" w:hAnsi="Times New Roman" w:cs="Times New Roman"/>
        </w:rPr>
      </w:pPr>
      <w:r>
        <w:rPr>
          <w:rFonts w:ascii="Times New Roman" w:hAnsi="Times New Roman" w:cs="Times New Roman"/>
        </w:rPr>
        <w:t>b) Giải thích sự hình thành của:</w:t>
      </w:r>
    </w:p>
    <w:p w14:paraId="2E7BD93C" w14:textId="77777777" w:rsidR="00AF49E0" w:rsidRDefault="00AA201E">
      <w:pPr>
        <w:tabs>
          <w:tab w:val="left" w:pos="1935"/>
        </w:tabs>
        <w:rPr>
          <w:rFonts w:ascii="Times New Roman" w:hAnsi="Times New Roman" w:cs="Times New Roman"/>
        </w:rPr>
      </w:pPr>
      <w:r>
        <w:rPr>
          <w:rFonts w:ascii="Times New Roman" w:hAnsi="Times New Roman" w:cs="Times New Roman"/>
        </w:rPr>
        <w:t xml:space="preserve">E: </w:t>
      </w:r>
      <w:r>
        <w:rPr>
          <w:rFonts w:ascii="Times New Roman" w:hAnsi="Times New Roman" w:cs="Times New Roman"/>
        </w:rPr>
        <w:object w:dxaOrig="9117" w:dyaOrig="1651" w14:anchorId="5F8EDB2E">
          <v:shape id="_x0000_i1129" type="#_x0000_t75" style="width:456pt;height:82.5pt" o:ole="">
            <v:imagedata r:id="rId247" o:title=""/>
          </v:shape>
          <o:OLEObject Type="Embed" ProgID="ACD.ChemSketch.20" ShapeID="_x0000_i1129" DrawAspect="Content" ObjectID="_1797970015" r:id="rId248"/>
        </w:object>
      </w:r>
    </w:p>
    <w:p w14:paraId="6049A85D" w14:textId="77777777" w:rsidR="00AF49E0" w:rsidRDefault="00AA201E">
      <w:pPr>
        <w:tabs>
          <w:tab w:val="left" w:pos="1935"/>
        </w:tabs>
        <w:rPr>
          <w:rFonts w:ascii="Times New Roman" w:hAnsi="Times New Roman" w:cs="Times New Roman"/>
        </w:rPr>
      </w:pPr>
      <w:r>
        <w:rPr>
          <w:rFonts w:ascii="Times New Roman" w:hAnsi="Times New Roman" w:cs="Times New Roman"/>
        </w:rPr>
        <w:t>Tương tự, giải thích được sự hình thành F và G.</w:t>
      </w:r>
    </w:p>
    <w:p w14:paraId="04CCE243" w14:textId="5F77A37E" w:rsidR="00AF49E0" w:rsidRDefault="00AA201E">
      <w:pPr>
        <w:tabs>
          <w:tab w:val="left" w:pos="1935"/>
        </w:tabs>
        <w:jc w:val="both"/>
        <w:rPr>
          <w:rFonts w:ascii="Times New Roman" w:hAnsi="Times New Roman" w:cs="Times New Roman"/>
        </w:rPr>
      </w:pPr>
      <w:r>
        <w:rPr>
          <w:rFonts w:ascii="Times New Roman" w:hAnsi="Times New Roman" w:cs="Times New Roman"/>
          <w:b/>
        </w:rPr>
        <w:t>Bài 3.</w:t>
      </w:r>
      <w:r>
        <w:rPr>
          <w:rFonts w:ascii="Times New Roman" w:hAnsi="Times New Roman" w:cs="Times New Roman"/>
        </w:rPr>
        <w:t xml:space="preserve"> Khi cho isobutanal tác dụng với malonic </w:t>
      </w:r>
      <w:r w:rsidR="00186BD7">
        <w:rPr>
          <w:rFonts w:ascii="Times New Roman" w:hAnsi="Times New Roman" w:cs="Times New Roman"/>
        </w:rPr>
        <w:t xml:space="preserve">acid </w:t>
      </w:r>
      <w:r>
        <w:rPr>
          <w:rFonts w:ascii="Times New Roman" w:hAnsi="Times New Roman" w:cs="Times New Roman"/>
        </w:rPr>
        <w:t>(C</w:t>
      </w:r>
      <w:r>
        <w:rPr>
          <w:rFonts w:ascii="Times New Roman" w:hAnsi="Times New Roman" w:cs="Times New Roman"/>
          <w:vertAlign w:val="subscript"/>
        </w:rPr>
        <w:t>3</w:t>
      </w:r>
      <w:r>
        <w:rPr>
          <w:rFonts w:ascii="Times New Roman" w:hAnsi="Times New Roman" w:cs="Times New Roman"/>
        </w:rPr>
        <w:t>H</w:t>
      </w:r>
      <w:r>
        <w:rPr>
          <w:rFonts w:ascii="Times New Roman" w:hAnsi="Times New Roman" w:cs="Times New Roman"/>
          <w:vertAlign w:val="subscript"/>
        </w:rPr>
        <w:t>4</w:t>
      </w:r>
      <w:r>
        <w:rPr>
          <w:rFonts w:ascii="Times New Roman" w:hAnsi="Times New Roman" w:cs="Times New Roman"/>
        </w:rPr>
        <w:t>O</w:t>
      </w:r>
      <w:r>
        <w:rPr>
          <w:rFonts w:ascii="Times New Roman" w:hAnsi="Times New Roman" w:cs="Times New Roman"/>
          <w:vertAlign w:val="subscript"/>
        </w:rPr>
        <w:t>4</w:t>
      </w:r>
      <w:r>
        <w:rPr>
          <w:rFonts w:ascii="Times New Roman" w:hAnsi="Times New Roman" w:cs="Times New Roman"/>
        </w:rPr>
        <w:t xml:space="preserve">) có mặt </w:t>
      </w:r>
      <w:r w:rsidR="00186BD7">
        <w:rPr>
          <w:rFonts w:ascii="Times New Roman" w:hAnsi="Times New Roman" w:cs="Times New Roman"/>
        </w:rPr>
        <w:t>pyridine</w:t>
      </w:r>
      <w:r>
        <w:rPr>
          <w:rFonts w:ascii="Times New Roman" w:hAnsi="Times New Roman" w:cs="Times New Roman"/>
        </w:rPr>
        <w:t xml:space="preserve"> thu được hợp chất A. Đun nóng A trong môi trường acid để thực hiện phản ứng đecacboxyl hoá và tách nước thu được hai sản phẩm A</w:t>
      </w:r>
      <w:r>
        <w:rPr>
          <w:rFonts w:ascii="Times New Roman" w:hAnsi="Times New Roman" w:cs="Times New Roman"/>
          <w:vertAlign w:val="subscript"/>
        </w:rPr>
        <w:t>1</w:t>
      </w:r>
      <w:r>
        <w:rPr>
          <w:rFonts w:ascii="Times New Roman" w:hAnsi="Times New Roman" w:cs="Times New Roman"/>
        </w:rPr>
        <w:t xml:space="preserve"> và A</w:t>
      </w:r>
      <w:r>
        <w:rPr>
          <w:rFonts w:ascii="Times New Roman" w:hAnsi="Times New Roman" w:cs="Times New Roman"/>
          <w:vertAlign w:val="subscript"/>
        </w:rPr>
        <w:t>2</w:t>
      </w:r>
      <w:r>
        <w:rPr>
          <w:rFonts w:ascii="Times New Roman" w:hAnsi="Times New Roman" w:cs="Times New Roman"/>
        </w:rPr>
        <w:t xml:space="preserve"> là đồng phân của nhau.</w:t>
      </w:r>
    </w:p>
    <w:p w14:paraId="4310DC16" w14:textId="77777777" w:rsidR="00AF49E0" w:rsidRDefault="00AA201E">
      <w:pPr>
        <w:tabs>
          <w:tab w:val="left" w:pos="1935"/>
        </w:tabs>
        <w:jc w:val="both"/>
        <w:rPr>
          <w:rFonts w:ascii="Times New Roman" w:hAnsi="Times New Roman" w:cs="Times New Roman"/>
        </w:rPr>
      </w:pPr>
      <w:r>
        <w:rPr>
          <w:rFonts w:ascii="Times New Roman" w:hAnsi="Times New Roman" w:cs="Times New Roman"/>
        </w:rPr>
        <w:object w:dxaOrig="3995" w:dyaOrig="894" w14:anchorId="067B5EB6">
          <v:shape id="_x0000_i1130" type="#_x0000_t75" style="width:199.5pt;height:44.25pt" o:ole="">
            <v:imagedata r:id="rId249" o:title=""/>
          </v:shape>
          <o:OLEObject Type="Embed" ProgID="ChemWindow.Document" ShapeID="_x0000_i1130" DrawAspect="Content" ObjectID="_1797970016" r:id="rId250"/>
        </w:object>
      </w:r>
    </w:p>
    <w:p w14:paraId="78D81739" w14:textId="59D0F116" w:rsidR="00AF49E0" w:rsidRDefault="00AA201E">
      <w:pPr>
        <w:tabs>
          <w:tab w:val="left" w:pos="1935"/>
        </w:tabs>
        <w:rPr>
          <w:rFonts w:ascii="Times New Roman" w:hAnsi="Times New Roman" w:cs="Times New Roman"/>
        </w:rPr>
      </w:pPr>
      <w:r>
        <w:rPr>
          <w:rFonts w:ascii="Times New Roman" w:hAnsi="Times New Roman" w:cs="Times New Roman"/>
        </w:rPr>
        <w:t>Biết rằng A</w:t>
      </w:r>
      <w:r>
        <w:rPr>
          <w:rFonts w:ascii="Times New Roman" w:hAnsi="Times New Roman" w:cs="Times New Roman"/>
          <w:vertAlign w:val="subscript"/>
        </w:rPr>
        <w:t>2</w:t>
      </w:r>
      <w:r>
        <w:rPr>
          <w:rFonts w:ascii="Times New Roman" w:hAnsi="Times New Roman" w:cs="Times New Roman"/>
        </w:rPr>
        <w:t xml:space="preserve"> khi bị oxygen hoá tạo thành oxalic</w:t>
      </w:r>
      <w:r w:rsidR="00186BD7" w:rsidRPr="00186BD7">
        <w:rPr>
          <w:rFonts w:ascii="Times New Roman" w:hAnsi="Times New Roman" w:cs="Times New Roman"/>
        </w:rPr>
        <w:t xml:space="preserve"> </w:t>
      </w:r>
      <w:r w:rsidR="00186BD7">
        <w:rPr>
          <w:rFonts w:ascii="Times New Roman" w:hAnsi="Times New Roman" w:cs="Times New Roman"/>
        </w:rPr>
        <w:t>acid</w:t>
      </w:r>
      <w:r>
        <w:rPr>
          <w:rFonts w:ascii="Times New Roman" w:hAnsi="Times New Roman" w:cs="Times New Roman"/>
        </w:rPr>
        <w:t>. A</w:t>
      </w:r>
      <w:r>
        <w:rPr>
          <w:rFonts w:ascii="Times New Roman" w:hAnsi="Times New Roman" w:cs="Times New Roman"/>
          <w:vertAlign w:val="subscript"/>
        </w:rPr>
        <w:t>1</w:t>
      </w:r>
      <w:r>
        <w:rPr>
          <w:rFonts w:ascii="Times New Roman" w:hAnsi="Times New Roman" w:cs="Times New Roman"/>
        </w:rPr>
        <w:t xml:space="preserve"> là lacton. Xác định cấu tạo của A</w:t>
      </w:r>
      <w:r>
        <w:rPr>
          <w:rFonts w:ascii="Times New Roman" w:hAnsi="Times New Roman" w:cs="Times New Roman"/>
          <w:vertAlign w:val="subscript"/>
        </w:rPr>
        <w:t>1</w:t>
      </w:r>
      <w:r>
        <w:rPr>
          <w:rFonts w:ascii="Times New Roman" w:hAnsi="Times New Roman" w:cs="Times New Roman"/>
        </w:rPr>
        <w:t>, ...,A</w:t>
      </w:r>
      <w:r>
        <w:rPr>
          <w:rFonts w:ascii="Times New Roman" w:hAnsi="Times New Roman" w:cs="Times New Roman"/>
          <w:vertAlign w:val="subscript"/>
        </w:rPr>
        <w:t>6</w:t>
      </w:r>
      <w:r>
        <w:rPr>
          <w:rFonts w:ascii="Times New Roman" w:hAnsi="Times New Roman" w:cs="Times New Roman"/>
        </w:rPr>
        <w:t xml:space="preserve"> và viết các phương trình phản ứng. </w:t>
      </w:r>
    </w:p>
    <w:p w14:paraId="14FFE0BE" w14:textId="77777777" w:rsidR="00AF49E0" w:rsidRDefault="00AA201E">
      <w:pPr>
        <w:tabs>
          <w:tab w:val="left" w:pos="1935"/>
        </w:tabs>
        <w:rPr>
          <w:rFonts w:ascii="Times New Roman" w:hAnsi="Times New Roman" w:cs="Times New Roman"/>
          <w:b/>
          <w:i/>
          <w:u w:val="single"/>
        </w:rPr>
      </w:pPr>
      <w:r>
        <w:rPr>
          <w:rFonts w:ascii="Times New Roman" w:hAnsi="Times New Roman" w:cs="Times New Roman"/>
          <w:b/>
          <w:i/>
          <w:u w:val="single"/>
        </w:rPr>
        <w:t>Bài 4:</w:t>
      </w:r>
    </w:p>
    <w:p w14:paraId="375D9664" w14:textId="77777777" w:rsidR="00AF49E0" w:rsidRDefault="00AA201E">
      <w:pPr>
        <w:tabs>
          <w:tab w:val="left" w:pos="1935"/>
        </w:tabs>
        <w:rPr>
          <w:rFonts w:ascii="Times New Roman" w:hAnsi="Times New Roman" w:cs="Times New Roman"/>
        </w:rPr>
      </w:pPr>
      <w:r>
        <w:rPr>
          <w:rFonts w:ascii="Times New Roman" w:hAnsi="Times New Roman" w:cs="Times New Roman"/>
        </w:rPr>
        <w:object w:dxaOrig="7048" w:dyaOrig="1179" w14:anchorId="45ED2E47">
          <v:shape id="_x0000_i1131" type="#_x0000_t75" style="width:352.5pt;height:59.25pt" o:ole="">
            <v:imagedata r:id="rId251" o:title=""/>
          </v:shape>
          <o:OLEObject Type="Embed" ProgID="ChemWindow.Document" ShapeID="_x0000_i1131" DrawAspect="Content" ObjectID="_1797970017" r:id="rId252"/>
        </w:object>
      </w:r>
    </w:p>
    <w:p w14:paraId="1C5F4B1A" w14:textId="77777777" w:rsidR="00AF49E0" w:rsidRDefault="00AA201E">
      <w:pPr>
        <w:tabs>
          <w:tab w:val="left" w:pos="1935"/>
        </w:tabs>
        <w:rPr>
          <w:rFonts w:ascii="Times New Roman" w:hAnsi="Times New Roman" w:cs="Times New Roman"/>
        </w:rPr>
      </w:pPr>
      <w:r>
        <w:rPr>
          <w:rFonts w:ascii="Times New Roman" w:hAnsi="Times New Roman" w:cs="Times New Roman"/>
        </w:rPr>
        <w:object w:dxaOrig="6848" w:dyaOrig="1154" w14:anchorId="3715428B">
          <v:shape id="_x0000_i1132" type="#_x0000_t75" style="width:342.75pt;height:57.75pt" o:ole="">
            <v:imagedata r:id="rId253" o:title=""/>
          </v:shape>
          <o:OLEObject Type="Embed" ProgID="ChemWindow.Document" ShapeID="_x0000_i1132" DrawAspect="Content" ObjectID="_1797970018" r:id="rId254"/>
        </w:object>
      </w:r>
    </w:p>
    <w:p w14:paraId="0ED0F6F2" w14:textId="77777777" w:rsidR="00AF49E0" w:rsidRDefault="00AA201E">
      <w:pPr>
        <w:tabs>
          <w:tab w:val="left" w:pos="1935"/>
        </w:tabs>
        <w:rPr>
          <w:rFonts w:ascii="Times New Roman" w:hAnsi="Times New Roman" w:cs="Times New Roman"/>
        </w:rPr>
      </w:pPr>
      <w:r>
        <w:rPr>
          <w:rFonts w:ascii="Times New Roman" w:hAnsi="Times New Roman" w:cs="Times New Roman"/>
        </w:rPr>
        <w:object w:dxaOrig="7222" w:dyaOrig="2061" w14:anchorId="45A6A5CA">
          <v:shape id="_x0000_i1133" type="#_x0000_t75" style="width:360.75pt;height:103.5pt" o:ole="">
            <v:imagedata r:id="rId255" o:title=""/>
          </v:shape>
          <o:OLEObject Type="Embed" ProgID="ChemWindow.Document" ShapeID="_x0000_i1133" DrawAspect="Content" ObjectID="_1797970019" r:id="rId256"/>
        </w:object>
      </w:r>
    </w:p>
    <w:p w14:paraId="019E54DF" w14:textId="77777777" w:rsidR="00AF49E0" w:rsidRDefault="00AA201E">
      <w:pPr>
        <w:tabs>
          <w:tab w:val="left" w:pos="1935"/>
        </w:tabs>
        <w:rPr>
          <w:rFonts w:ascii="Times New Roman" w:hAnsi="Times New Roman" w:cs="Times New Roman"/>
        </w:rPr>
      </w:pPr>
      <w:r>
        <w:rPr>
          <w:rFonts w:ascii="Times New Roman" w:hAnsi="Times New Roman" w:cs="Times New Roman"/>
        </w:rPr>
        <w:object w:dxaOrig="7611" w:dyaOrig="1005" w14:anchorId="25330150">
          <v:shape id="_x0000_i1134" type="#_x0000_t75" style="width:380.25pt;height:50.25pt" o:ole="">
            <v:imagedata r:id="rId257" o:title=""/>
          </v:shape>
          <o:OLEObject Type="Embed" ProgID="ChemWindow.Document" ShapeID="_x0000_i1134" DrawAspect="Content" ObjectID="_1797970020" r:id="rId258"/>
        </w:object>
      </w:r>
    </w:p>
    <w:p w14:paraId="322A8FE8" w14:textId="77777777" w:rsidR="00AF49E0" w:rsidRDefault="00AF49E0">
      <w:pPr>
        <w:tabs>
          <w:tab w:val="left" w:pos="1935"/>
        </w:tabs>
        <w:rPr>
          <w:rFonts w:ascii="Times New Roman" w:hAnsi="Times New Roman" w:cs="Times New Roman"/>
        </w:rPr>
      </w:pPr>
    </w:p>
    <w:p w14:paraId="25DF8728" w14:textId="77777777" w:rsidR="00AF49E0" w:rsidRDefault="00AA201E">
      <w:pPr>
        <w:tabs>
          <w:tab w:val="left" w:pos="1935"/>
        </w:tabs>
        <w:rPr>
          <w:rFonts w:ascii="Times New Roman" w:hAnsi="Times New Roman" w:cs="Times New Roman"/>
        </w:rPr>
      </w:pPr>
      <w:r>
        <w:rPr>
          <w:rFonts w:ascii="Times New Roman" w:hAnsi="Times New Roman" w:cs="Times New Roman"/>
        </w:rPr>
        <w:object w:dxaOrig="6527" w:dyaOrig="1390" w14:anchorId="30C6261E">
          <v:shape id="_x0000_i1135" type="#_x0000_t75" style="width:326.25pt;height:69.75pt" o:ole="">
            <v:imagedata r:id="rId259" o:title=""/>
          </v:shape>
          <o:OLEObject Type="Embed" ProgID="ChemWindow.Document" ShapeID="_x0000_i1135" DrawAspect="Content" ObjectID="_1797970021" r:id="rId260"/>
        </w:object>
      </w:r>
    </w:p>
    <w:bookmarkStart w:id="1" w:name="bookmark=id.gjdgxs" w:colFirst="0" w:colLast="0"/>
    <w:bookmarkEnd w:id="1"/>
    <w:p w14:paraId="0B50E0A4" w14:textId="77777777" w:rsidR="00AF49E0" w:rsidRDefault="00AA201E">
      <w:pPr>
        <w:tabs>
          <w:tab w:val="left" w:pos="1935"/>
        </w:tabs>
        <w:rPr>
          <w:rFonts w:ascii="Times New Roman" w:hAnsi="Times New Roman" w:cs="Times New Roman"/>
        </w:rPr>
      </w:pPr>
      <w:r>
        <w:rPr>
          <w:rFonts w:ascii="Times New Roman" w:hAnsi="Times New Roman" w:cs="Times New Roman"/>
        </w:rPr>
        <w:object w:dxaOrig="5772" w:dyaOrig="1389" w14:anchorId="3CB10E63">
          <v:shape id="_x0000_i1136" type="#_x0000_t75" style="width:4in;height:69.75pt" o:ole="">
            <v:imagedata r:id="rId261" o:title=""/>
          </v:shape>
          <o:OLEObject Type="Embed" ProgID="ChemWindow.Document" ShapeID="_x0000_i1136" DrawAspect="Content" ObjectID="_1797970022" r:id="rId262"/>
        </w:object>
      </w:r>
    </w:p>
    <w:p w14:paraId="38C699E8" w14:textId="77777777" w:rsidR="00AF49E0" w:rsidRDefault="00AA201E">
      <w:pPr>
        <w:tabs>
          <w:tab w:val="left" w:pos="1935"/>
        </w:tabs>
        <w:rPr>
          <w:rFonts w:ascii="Times New Roman" w:hAnsi="Times New Roman" w:cs="Times New Roman"/>
        </w:rPr>
      </w:pPr>
      <w:r>
        <w:rPr>
          <w:rFonts w:ascii="Times New Roman" w:hAnsi="Times New Roman" w:cs="Times New Roman"/>
        </w:rPr>
        <w:object w:dxaOrig="7659" w:dyaOrig="1676" w14:anchorId="6F81BC5C">
          <v:shape id="_x0000_i1137" type="#_x0000_t75" style="width:383.25pt;height:84pt" o:ole="">
            <v:imagedata r:id="rId263" o:title=""/>
          </v:shape>
          <o:OLEObject Type="Embed" ProgID="ChemWindow.Document" ShapeID="_x0000_i1137" DrawAspect="Content" ObjectID="_1797970023" r:id="rId264"/>
        </w:object>
      </w:r>
      <w:r>
        <w:rPr>
          <w:rFonts w:ascii="Times New Roman" w:hAnsi="Times New Roman" w:cs="Times New Roman"/>
          <w:noProof/>
        </w:rPr>
        <mc:AlternateContent>
          <mc:Choice Requires="wps">
            <w:drawing>
              <wp:anchor distT="0" distB="0" distL="114300" distR="114300" simplePos="0" relativeHeight="251653632" behindDoc="0" locked="0" layoutInCell="1" allowOverlap="1" wp14:anchorId="5F2411CD" wp14:editId="05CBD365">
                <wp:simplePos x="0" y="0"/>
                <wp:positionH relativeFrom="column">
                  <wp:posOffset>2184400</wp:posOffset>
                </wp:positionH>
                <wp:positionV relativeFrom="paragraph">
                  <wp:posOffset>177800</wp:posOffset>
                </wp:positionV>
                <wp:extent cx="466725" cy="352425"/>
                <wp:effectExtent l="0" t="0" r="0" b="0"/>
                <wp:wrapNone/>
                <wp:docPr id="1823321065" name="Rectangles 1823321065"/>
                <wp:cNvGraphicFramePr/>
                <a:graphic xmlns:a="http://schemas.openxmlformats.org/drawingml/2006/main">
                  <a:graphicData uri="http://schemas.microsoft.com/office/word/2010/wordprocessingShape">
                    <wps:wsp>
                      <wps:cNvSpPr/>
                      <wps:spPr>
                        <a:xfrm>
                          <a:off x="5117400" y="3608550"/>
                          <a:ext cx="457200" cy="342900"/>
                        </a:xfrm>
                        <a:prstGeom prst="rect">
                          <a:avLst/>
                        </a:prstGeom>
                        <a:noFill/>
                        <a:ln>
                          <a:noFill/>
                        </a:ln>
                      </wps:spPr>
                      <wps:txbx>
                        <w:txbxContent>
                          <w:p w14:paraId="5B3F59DB" w14:textId="77777777" w:rsidR="00AF49E0" w:rsidRDefault="00AA201E">
                            <w:pPr>
                              <w:spacing w:line="275" w:lineRule="auto"/>
                            </w:pPr>
                            <w:r>
                              <w:rPr>
                                <w:rFonts w:ascii="Times New Roman" w:eastAsia="Times New Roman" w:hAnsi="Times New Roman" w:cs="Times New Roman"/>
                                <w:color w:val="000000"/>
                                <w:vertAlign w:val="superscript"/>
                              </w:rPr>
                              <w:t>+</w:t>
                            </w:r>
                          </w:p>
                        </w:txbxContent>
                      </wps:txbx>
                      <wps:bodyPr spcFirstLastPara="1" wrap="square" lIns="91425" tIns="45700" rIns="91425" bIns="45700" anchor="t" anchorCtr="0">
                        <a:noAutofit/>
                      </wps:bodyPr>
                    </wps:wsp>
                  </a:graphicData>
                </a:graphic>
              </wp:anchor>
            </w:drawing>
          </mc:Choice>
          <mc:Fallback>
            <w:pict>
              <v:rect id="Rectangles 1823321065" o:spid="_x0000_s1031" style="position:absolute;margin-left:172pt;margin-top:14pt;width:36.75pt;height:27.75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HoQa2gEAAJkDAAAOAAAAZHJzL2Uyb0RvYy54bWysU9uO2jAQfa/Uf7D8XnKBsGxEWFVdUVVa tai7/QDj2MRSfKnHkPD3HZt0od23qi9mPDMcn3Nmsn4YdU9OwoOypqHFLKdEGG5bZQ4N/fGy/bCi BAIzLeutEQ09C6APm/fv1oOrRWk727fCEwQxUA+uoV0Irs4y4J3QDGbWCYNFab1mAa/+kLWeDYiu +6zM82U2WN86b7kAwOzjpUg3CV9KwcM3KUEE0jcUuYV0+nTu45lt1qw+eOY6xSca7B9YaKYMPvoK 9cgCI0ev3kBpxb0FK8OMW51ZKRUXSQOqKfK/1Dx3zImkBc0B92oT/D9Y/vW080S1OLtVOZ+XRb6s KDFM46y+o3vMHHoB5KaIjg0Oavzjs9v56QYYRvmj9Dr+ojAyNrQqirtFjr6fGzpf5quqmhwXYyAc GxbVHU6REh4bFuU9xoiYXYGch/BZWE1i0FCPlJLP7PQE4dL6uyW+a+xW9T3mWd2bPxKIGTNZ5H5h G6Mw7sekvorvxszetmd0BBzfKnzyiUHYMY87UVAy4J40FH4emReU9F8MDuK+WJToWEgXlBPV+NvK /rbCDO8srl+g5BJ+CmkZL1Q/HoOVKsm6Upk44/yTMdOuxgW7vaeu6xe1+QUAAP//AwBQSwMEFAAG AAgAAAAhAGt0uoXdAAAACQEAAA8AAABkcnMvZG93bnJldi54bWxMj8FOwzAQRO9I/IO1SNyokzZp oxCnQggOHEl76NGNlyTCXkex06Z/z3KC02g1o9k31X5xVlxwCoMnBekqAYHUejNQp+B4eH8qQISo yWjrCRXcMMC+vr+rdGn8lT7x0sROcAmFUivoYxxLKUPbo9Nh5Uck9r785HTkc+qkmfSVy52V6yTZ SqcH4g+9HvG1x/a7mZ2CEa2ZbdYkp1a+TZRuPw7yliv1+LC8PIOIuMS/MPziMzrUzHT2M5kgrIJN lvGWqGBdsHIgS3c5iLOCYpODrCv5f0H9AwAA//8DAFBLAQItABQABgAIAAAAIQC2gziS/gAAAOEB AAATAAAAAAAAAAAAAAAAAAAAAABbQ29udGVudF9UeXBlc10ueG1sUEsBAi0AFAAGAAgAAAAhADj9 If/WAAAAlAEAAAsAAAAAAAAAAAAAAAAALwEAAF9yZWxzLy5yZWxzUEsBAi0AFAAGAAgAAAAhAGEe hBraAQAAmQMAAA4AAAAAAAAAAAAAAAAALgIAAGRycy9lMm9Eb2MueG1sUEsBAi0AFAAGAAgAAAAh AGt0uoXdAAAACQEAAA8AAAAAAAAAAAAAAAAANAQAAGRycy9kb3ducmV2LnhtbFBLBQYAAAAABAAE APMAAAA+BQAAAAA= " filled="f" stroked="f">
                <v:textbox inset="2.53958mm,1.2694mm,2.53958mm,1.2694mm">
                  <w:txbxContent>
                    <w:p w14:paraId="5B3F59DB" w14:textId="77777777" w:rsidR="00AF49E0" w:rsidRDefault="00AA201E">
                      <w:pPr>
                        <w:spacing w:line="275" w:lineRule="auto"/>
                      </w:pPr>
                      <w:r>
                        <w:rPr>
                          <w:rFonts w:ascii="Times New Roman" w:eastAsia="Times New Roman" w:hAnsi="Times New Roman" w:cs="Times New Roman"/>
                          <w:color w:val="000000"/>
                          <w:vertAlign w:val="superscript"/>
                        </w:rPr>
                        <w:t>+</w:t>
                      </w:r>
                    </w:p>
                  </w:txbxContent>
                </v:textbox>
              </v:rect>
            </w:pict>
          </mc:Fallback>
        </mc:AlternateContent>
      </w:r>
      <w:r>
        <w:rPr>
          <w:rFonts w:ascii="Times New Roman" w:hAnsi="Times New Roman" w:cs="Times New Roman"/>
          <w:noProof/>
        </w:rPr>
        <mc:AlternateContent>
          <mc:Choice Requires="wps">
            <w:drawing>
              <wp:anchor distT="0" distB="0" distL="114300" distR="114300" simplePos="0" relativeHeight="251660800" behindDoc="0" locked="0" layoutInCell="1" allowOverlap="1" wp14:anchorId="77798F12" wp14:editId="0D72AD63">
                <wp:simplePos x="0" y="0"/>
                <wp:positionH relativeFrom="column">
                  <wp:posOffset>1384300</wp:posOffset>
                </wp:positionH>
                <wp:positionV relativeFrom="paragraph">
                  <wp:posOffset>889000</wp:posOffset>
                </wp:positionV>
                <wp:extent cx="466725" cy="352425"/>
                <wp:effectExtent l="0" t="0" r="0" b="0"/>
                <wp:wrapNone/>
                <wp:docPr id="1823321072" name="Rectangles 1823321072"/>
                <wp:cNvGraphicFramePr/>
                <a:graphic xmlns:a="http://schemas.openxmlformats.org/drawingml/2006/main">
                  <a:graphicData uri="http://schemas.microsoft.com/office/word/2010/wordprocessingShape">
                    <wps:wsp>
                      <wps:cNvSpPr/>
                      <wps:spPr>
                        <a:xfrm>
                          <a:off x="5117400" y="3608550"/>
                          <a:ext cx="457200" cy="342900"/>
                        </a:xfrm>
                        <a:prstGeom prst="rect">
                          <a:avLst/>
                        </a:prstGeom>
                        <a:noFill/>
                        <a:ln>
                          <a:noFill/>
                        </a:ln>
                      </wps:spPr>
                      <wps:txbx>
                        <w:txbxContent>
                          <w:p w14:paraId="162A70D4" w14:textId="77777777" w:rsidR="00AF49E0" w:rsidRDefault="00AA201E">
                            <w:pPr>
                              <w:spacing w:line="275" w:lineRule="auto"/>
                            </w:pPr>
                            <w:r>
                              <w:rPr>
                                <w:rFonts w:ascii="Times New Roman" w:eastAsia="Times New Roman" w:hAnsi="Times New Roman" w:cs="Times New Roman"/>
                                <w:color w:val="000000"/>
                                <w:vertAlign w:val="superscript"/>
                              </w:rPr>
                              <w:t>-</w:t>
                            </w:r>
                          </w:p>
                        </w:txbxContent>
                      </wps:txbx>
                      <wps:bodyPr spcFirstLastPara="1" wrap="square" lIns="91425" tIns="45700" rIns="91425" bIns="45700" anchor="t" anchorCtr="0">
                        <a:noAutofit/>
                      </wps:bodyPr>
                    </wps:wsp>
                  </a:graphicData>
                </a:graphic>
              </wp:anchor>
            </w:drawing>
          </mc:Choice>
          <mc:Fallback>
            <w:pict>
              <v:rect id="Rectangles 1823321072" o:spid="_x0000_s1032" style="position:absolute;margin-left:109pt;margin-top:70pt;width:36.75pt;height:27.7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ZS+M2QEAAJkDAAAOAAAAZHJzL2Uyb0RvYy54bWysU9uO0zAQfUfiHyy/01x63ajpCrEqQlpB xcIHuI7dWIoveNwm/XvGTtgWeEO8uOOZ6fE5Zybbx0F35CI8KGtqWsxySoThtlHmVNPv3/bvNpRA YKZhnTWiplcB9HH39s22d5UobWu7RniCIAaq3tW0DcFVWQa8FZrBzDphsCit1yzg1Z+yxrMe0XWX lXm+ynrrG+ctFwCYfRqLdJfwpRQ8fJESRCBdTZFbSKdP5zGe2W7LqpNnrlV8osH+gYVmyuCjr1BP LDBy9uovKK24t2BlmHGrMyul4iJpQDVF/oeal5Y5kbSgOeBebYL/B8s/Xw6eqAZntynn87LI1yUl hmmc1Vd0j5lTJ4DcFdGx3kGFf3xxBz/dAMMof5Bex18URoaaLotivcjR92tN56t8s1xOjoshEI4N i+Uap0gJjw2L8gFjRMxuQM5D+CisJjGoqUdKyWd2eYYwtv5qie8au1ddh3lWdea3BGLGTBa5j2xj FIbjkNSv4rsxc7TNFR0Bx/cKn3xmEA7M404UlPS4JzWFH2fmBSXdJ4ODeCgW5RIXK11QTlTj7yvH +wozvLW4foGSMfwQ0jKOVN+fg5UqybpRmTjj/JMx067GBbu/p67bF7X7CQAA//8DAFBLAwQUAAYA CAAAACEApedFFd0AAAALAQAADwAAAGRycy9kb3ducmV2LnhtbEyPMU/DMBCFdyT+g3WV2KidqKna EKdCCAZGUgZGNz6SqPY5ip02/fccE2x3957efa86LN6JC05xCKQhWysQSG2wA3UaPo9vjzsQMRmy xgVCDTeMcKjv7ypT2nClD7w0qRMcQrE0GvqUxlLK2PboTVyHEYm17zB5k3idOmknc+Vw72Su1FZ6 MxB/6M2ILz2252b2GkZ0dnabRn218nWibPt+lLdC64fV8vwEIuGS/szwi8/oUDPTKcxko3Aa8mzH XRILG8UDO/J9VoA48WVfFCDrSv7vUP8AAAD//wMAUEsBAi0AFAAGAAgAAAAhALaDOJL+AAAA4QEA ABMAAAAAAAAAAAAAAAAAAAAAAFtDb250ZW50X1R5cGVzXS54bWxQSwECLQAUAAYACAAAACEAOP0h /9YAAACUAQAACwAAAAAAAAAAAAAAAAAvAQAAX3JlbHMvLnJlbHNQSwECLQAUAAYACAAAACEA8GUv jNkBAACZAwAADgAAAAAAAAAAAAAAAAAuAgAAZHJzL2Uyb0RvYy54bWxQSwECLQAUAAYACAAAACEA pedFFd0AAAALAQAADwAAAAAAAAAAAAAAAAAzBAAAZHJzL2Rvd25yZXYueG1sUEsFBgAAAAAEAAQA 8wAAAD0FAAAAAA== " filled="f" stroked="f">
                <v:textbox inset="2.53958mm,1.2694mm,2.53958mm,1.2694mm">
                  <w:txbxContent>
                    <w:p w14:paraId="162A70D4" w14:textId="77777777" w:rsidR="00AF49E0" w:rsidRDefault="00AA201E">
                      <w:pPr>
                        <w:spacing w:line="275" w:lineRule="auto"/>
                      </w:pPr>
                      <w:r>
                        <w:rPr>
                          <w:rFonts w:ascii="Times New Roman" w:eastAsia="Times New Roman" w:hAnsi="Times New Roman" w:cs="Times New Roman"/>
                          <w:color w:val="000000"/>
                          <w:vertAlign w:val="superscript"/>
                        </w:rPr>
                        <w:t>-</w:t>
                      </w:r>
                    </w:p>
                  </w:txbxContent>
                </v:textbox>
              </v:rect>
            </w:pict>
          </mc:Fallback>
        </mc:AlternateContent>
      </w:r>
    </w:p>
    <w:p w14:paraId="360B1C75" w14:textId="77777777" w:rsidR="00AF49E0" w:rsidRDefault="00AF49E0">
      <w:pPr>
        <w:tabs>
          <w:tab w:val="left" w:pos="1935"/>
        </w:tabs>
        <w:rPr>
          <w:rFonts w:ascii="Times New Roman" w:hAnsi="Times New Roman" w:cs="Times New Roman"/>
          <w:b/>
        </w:rPr>
      </w:pPr>
    </w:p>
    <w:p w14:paraId="634F7517" w14:textId="77777777" w:rsidR="00AF49E0" w:rsidRDefault="00AA201E">
      <w:pPr>
        <w:tabs>
          <w:tab w:val="left" w:pos="1935"/>
        </w:tabs>
        <w:rPr>
          <w:rFonts w:ascii="Times New Roman" w:hAnsi="Times New Roman" w:cs="Times New Roman"/>
          <w:b/>
        </w:rPr>
      </w:pPr>
      <w:r>
        <w:rPr>
          <w:rFonts w:ascii="Times New Roman" w:hAnsi="Times New Roman" w:cs="Times New Roman"/>
        </w:rPr>
        <w:object w:dxaOrig="7599" w:dyaOrig="2533" w14:anchorId="03726E95">
          <v:shape id="_x0000_i1138" type="#_x0000_t75" style="width:380.25pt;height:126.75pt" o:ole="">
            <v:imagedata r:id="rId265" o:title=""/>
          </v:shape>
          <o:OLEObject Type="Embed" ProgID="ChemWindow.Document" ShapeID="_x0000_i1138" DrawAspect="Content" ObjectID="_1797970024" r:id="rId266"/>
        </w:object>
      </w:r>
    </w:p>
    <w:p w14:paraId="7A4BE338" w14:textId="77777777" w:rsidR="00AF49E0" w:rsidRDefault="00AA201E">
      <w:pPr>
        <w:tabs>
          <w:tab w:val="left" w:pos="1935"/>
        </w:tabs>
        <w:rPr>
          <w:rFonts w:ascii="Times New Roman" w:hAnsi="Times New Roman" w:cs="Times New Roman"/>
        </w:rPr>
      </w:pPr>
      <w:r>
        <w:rPr>
          <w:rFonts w:ascii="Times New Roman" w:hAnsi="Times New Roman" w:cs="Times New Roman"/>
          <w:b/>
        </w:rPr>
        <w:t xml:space="preserve">Bài 5: </w:t>
      </w:r>
      <w:r>
        <w:rPr>
          <w:rFonts w:ascii="Times New Roman" w:hAnsi="Times New Roman" w:cs="Times New Roman"/>
        </w:rPr>
        <w:t>acid lyseric</w:t>
      </w:r>
      <w:r>
        <w:rPr>
          <w:rFonts w:ascii="Times New Roman" w:eastAsia="Arial" w:hAnsi="Times New Roman" w:cs="Times New Roman"/>
          <w:b/>
        </w:rPr>
        <w:t xml:space="preserve"> </w:t>
      </w:r>
      <w:r>
        <w:rPr>
          <w:rFonts w:ascii="Times New Roman" w:hAnsi="Times New Roman" w:cs="Times New Roman"/>
        </w:rPr>
        <w:t xml:space="preserve"> được tìm thấy  trong một số loài nấm. Người ta có thể tổng hợp toàn phần  acid (</w:t>
      </w:r>
      <w:r>
        <w:rPr>
          <w:rFonts w:ascii="Times New Roman" w:hAnsi="Times New Roman" w:cs="Times New Roman"/>
        </w:rPr>
        <w:object w:dxaOrig="223" w:dyaOrig="236" w14:anchorId="580905C5">
          <v:shape id="_x0000_i1139" type="#_x0000_t75" style="width:11.25pt;height:12pt" o:ole="">
            <v:imagedata r:id="rId267" o:title=""/>
          </v:shape>
          <o:OLEObject Type="Embed" ProgID="Equation.3" ShapeID="_x0000_i1139" DrawAspect="Content" ObjectID="_1797970025" r:id="rId268"/>
        </w:object>
      </w:r>
      <w:r>
        <w:rPr>
          <w:rFonts w:ascii="Times New Roman" w:hAnsi="Times New Roman" w:cs="Times New Roman"/>
        </w:rPr>
        <w:t xml:space="preserve">) lysergic theo ba giai đoạn lớn sau đây </w:t>
      </w:r>
    </w:p>
    <w:p w14:paraId="4C58E2D0" w14:textId="77777777" w:rsidR="00AF49E0" w:rsidRDefault="00AA201E">
      <w:pPr>
        <w:tabs>
          <w:tab w:val="left" w:pos="1935"/>
        </w:tabs>
        <w:rPr>
          <w:rFonts w:ascii="Times New Roman" w:eastAsia="Times New Roman" w:hAnsi="Times New Roman" w:cs="Times New Roman"/>
        </w:rPr>
      </w:pPr>
      <w:r>
        <w:rPr>
          <w:rFonts w:ascii="Times New Roman" w:hAnsi="Times New Roman" w:cs="Times New Roman"/>
          <w:i/>
        </w:rPr>
        <w:t xml:space="preserve">Giai đoạn 1 </w:t>
      </w:r>
      <w:r>
        <w:rPr>
          <w:rFonts w:ascii="Times New Roman" w:eastAsia="Times New Roman" w:hAnsi="Times New Roman" w:cs="Times New Roman"/>
        </w:rPr>
        <w:t xml:space="preserve">                          </w:t>
      </w:r>
    </w:p>
    <w:p w14:paraId="09022EFE" w14:textId="77777777" w:rsidR="00AF49E0" w:rsidRDefault="00AA201E">
      <w:pPr>
        <w:tabs>
          <w:tab w:val="left" w:pos="1935"/>
        </w:tabs>
        <w:rPr>
          <w:rFonts w:ascii="Times New Roman" w:eastAsia="Times New Roman" w:hAnsi="Times New Roman" w:cs="Times New Roman"/>
          <w:i/>
        </w:rPr>
      </w:pPr>
      <w:r>
        <w:rPr>
          <w:rFonts w:ascii="Times New Roman" w:hAnsi="Times New Roman" w:cs="Times New Roman"/>
          <w:noProof/>
        </w:rPr>
        <w:drawing>
          <wp:inline distT="114300" distB="114300" distL="114300" distR="114300" wp14:anchorId="6D2F46E2" wp14:editId="49BF30A8">
            <wp:extent cx="5819775" cy="866775"/>
            <wp:effectExtent l="0" t="0" r="0" b="0"/>
            <wp:docPr id="1823321134" name="image183.png"/>
            <wp:cNvGraphicFramePr/>
            <a:graphic xmlns:a="http://schemas.openxmlformats.org/drawingml/2006/main">
              <a:graphicData uri="http://schemas.openxmlformats.org/drawingml/2006/picture">
                <pic:pic xmlns:pic="http://schemas.openxmlformats.org/drawingml/2006/picture">
                  <pic:nvPicPr>
                    <pic:cNvPr id="1823321134" name="image183.png"/>
                    <pic:cNvPicPr preferRelativeResize="0"/>
                  </pic:nvPicPr>
                  <pic:blipFill>
                    <a:blip r:embed="rId269"/>
                    <a:srcRect/>
                    <a:stretch>
                      <a:fillRect/>
                    </a:stretch>
                  </pic:blipFill>
                  <pic:spPr>
                    <a:xfrm>
                      <a:off x="0" y="0"/>
                      <a:ext cx="5819775" cy="866775"/>
                    </a:xfrm>
                    <a:prstGeom prst="rect">
                      <a:avLst/>
                    </a:prstGeom>
                  </pic:spPr>
                </pic:pic>
              </a:graphicData>
            </a:graphic>
          </wp:inline>
        </w:drawing>
      </w:r>
    </w:p>
    <w:p w14:paraId="33D16931" w14:textId="77777777" w:rsidR="00AF49E0" w:rsidRDefault="00AA201E">
      <w:pPr>
        <w:tabs>
          <w:tab w:val="left" w:pos="1935"/>
        </w:tabs>
        <w:rPr>
          <w:rFonts w:ascii="Times New Roman" w:eastAsia="Times New Roman" w:hAnsi="Times New Roman" w:cs="Times New Roman"/>
        </w:rPr>
      </w:pPr>
      <w:r>
        <w:rPr>
          <w:rFonts w:ascii="Times New Roman" w:hAnsi="Times New Roman" w:cs="Times New Roman"/>
        </w:rPr>
        <w:t xml:space="preserve">Hảy viết phương trình thực hiện chuyển hóa </w:t>
      </w:r>
      <w:r>
        <w:rPr>
          <w:rFonts w:ascii="Times New Roman" w:eastAsia="Times New Roman" w:hAnsi="Times New Roman" w:cs="Times New Roman"/>
        </w:rPr>
        <w:t xml:space="preserve"> A </w:t>
      </w:r>
      <w:r>
        <w:rPr>
          <w:rFonts w:ascii="Times New Roman" w:eastAsia="Symbol" w:hAnsi="Times New Roman" w:cs="Times New Roman"/>
        </w:rPr>
        <w:t>→</w:t>
      </w:r>
      <w:r>
        <w:rPr>
          <w:rFonts w:ascii="Times New Roman" w:eastAsia="Times New Roman" w:hAnsi="Times New Roman" w:cs="Times New Roman"/>
        </w:rPr>
        <w:t xml:space="preserve"> B </w:t>
      </w:r>
      <w:r>
        <w:rPr>
          <w:rFonts w:ascii="Times New Roman" w:hAnsi="Times New Roman" w:cs="Times New Roman"/>
        </w:rPr>
        <w:t xml:space="preserve">và  </w:t>
      </w:r>
      <w:r>
        <w:rPr>
          <w:rFonts w:ascii="Times New Roman" w:eastAsia="Times New Roman" w:hAnsi="Times New Roman" w:cs="Times New Roman"/>
        </w:rPr>
        <w:t xml:space="preserve">B </w:t>
      </w:r>
      <w:r>
        <w:rPr>
          <w:rFonts w:ascii="Times New Roman" w:eastAsia="Symbol" w:hAnsi="Times New Roman" w:cs="Times New Roman"/>
        </w:rPr>
        <w:t>→</w:t>
      </w:r>
      <w:r>
        <w:rPr>
          <w:rFonts w:ascii="Times New Roman" w:eastAsia="Times New Roman" w:hAnsi="Times New Roman" w:cs="Times New Roman"/>
        </w:rPr>
        <w:t xml:space="preserve"> C.</w:t>
      </w:r>
    </w:p>
    <w:p w14:paraId="03BD4902" w14:textId="77777777" w:rsidR="00AF49E0" w:rsidRDefault="00AA201E">
      <w:pPr>
        <w:tabs>
          <w:tab w:val="left" w:pos="1935"/>
        </w:tabs>
        <w:rPr>
          <w:rFonts w:ascii="Times New Roman" w:eastAsia="Times New Roman" w:hAnsi="Times New Roman" w:cs="Times New Roman"/>
          <w:i/>
        </w:rPr>
      </w:pPr>
      <w:r>
        <w:rPr>
          <w:rFonts w:ascii="Times New Roman" w:hAnsi="Times New Roman" w:cs="Times New Roman"/>
          <w:i/>
        </w:rPr>
        <w:t xml:space="preserve">Giai đoạn 2 </w:t>
      </w:r>
    </w:p>
    <w:p w14:paraId="0FA67ACA" w14:textId="77777777" w:rsidR="00AF49E0" w:rsidRDefault="00AA201E">
      <w:pPr>
        <w:tabs>
          <w:tab w:val="left" w:pos="1935"/>
        </w:tabs>
        <w:rPr>
          <w:rFonts w:ascii="Times New Roman" w:hAnsi="Times New Roman" w:cs="Times New Roman"/>
          <w:i/>
        </w:rPr>
      </w:pPr>
      <w:r>
        <w:rPr>
          <w:rFonts w:ascii="Times New Roman" w:hAnsi="Times New Roman" w:cs="Times New Roman"/>
        </w:rPr>
        <w:object w:dxaOrig="7584" w:dyaOrig="621" w14:anchorId="46BA6DE1">
          <v:shape id="_x0000_i1140" type="#_x0000_t75" style="width:379.5pt;height:30.75pt" o:ole="">
            <v:imagedata r:id="rId270" o:title=""/>
          </v:shape>
          <o:OLEObject Type="Embed" ProgID="ChemWindow.Document" ShapeID="_x0000_i1140" DrawAspect="Content" ObjectID="_1797970026" r:id="rId271"/>
        </w:object>
      </w:r>
    </w:p>
    <w:p w14:paraId="00C15F8B" w14:textId="77777777" w:rsidR="00AF49E0" w:rsidRDefault="00AA201E">
      <w:pPr>
        <w:tabs>
          <w:tab w:val="left" w:pos="1935"/>
        </w:tabs>
        <w:rPr>
          <w:rFonts w:ascii="Times New Roman" w:eastAsia="Times New Roman" w:hAnsi="Times New Roman" w:cs="Times New Roman"/>
        </w:rPr>
      </w:pPr>
      <w:r>
        <w:rPr>
          <w:rFonts w:ascii="Times New Roman" w:eastAsia="Times New Roman" w:hAnsi="Times New Roman" w:cs="Times New Roman"/>
        </w:rPr>
        <w:t xml:space="preserve">  a. </w:t>
      </w:r>
      <w:r>
        <w:rPr>
          <w:rFonts w:ascii="Times New Roman" w:hAnsi="Times New Roman" w:cs="Times New Roman"/>
        </w:rPr>
        <w:t xml:space="preserve">Hãy viết CTCT của </w:t>
      </w:r>
      <w:r>
        <w:rPr>
          <w:rFonts w:ascii="Times New Roman" w:eastAsia="Times New Roman" w:hAnsi="Times New Roman" w:cs="Times New Roman"/>
        </w:rPr>
        <w:t xml:space="preserve"> E, F, G, H </w:t>
      </w:r>
      <w:r>
        <w:rPr>
          <w:rFonts w:ascii="Times New Roman" w:hAnsi="Times New Roman" w:cs="Times New Roman"/>
        </w:rPr>
        <w:t xml:space="preserve">và </w:t>
      </w:r>
      <w:r>
        <w:rPr>
          <w:rFonts w:ascii="Times New Roman" w:eastAsia="Times New Roman" w:hAnsi="Times New Roman" w:cs="Times New Roman"/>
        </w:rPr>
        <w:t xml:space="preserve"> J.</w:t>
      </w:r>
    </w:p>
    <w:p w14:paraId="157B07E7" w14:textId="77777777" w:rsidR="00AF49E0" w:rsidRDefault="00AA201E">
      <w:pPr>
        <w:tabs>
          <w:tab w:val="left" w:pos="1935"/>
        </w:tabs>
        <w:rPr>
          <w:rFonts w:ascii="Times New Roman" w:eastAsia="Times New Roman" w:hAnsi="Times New Roman" w:cs="Times New Roman"/>
        </w:rPr>
      </w:pPr>
      <w:r>
        <w:rPr>
          <w:rFonts w:ascii="Times New Roman" w:eastAsia="Times New Roman" w:hAnsi="Times New Roman" w:cs="Times New Roman"/>
        </w:rPr>
        <w:t xml:space="preserve">  b. </w:t>
      </w:r>
      <w:r>
        <w:rPr>
          <w:rFonts w:ascii="Times New Roman" w:hAnsi="Times New Roman" w:cs="Times New Roman"/>
        </w:rPr>
        <w:t xml:space="preserve">Trình bày cơ chế của phản ứng </w:t>
      </w:r>
      <w:r>
        <w:rPr>
          <w:rFonts w:ascii="Times New Roman" w:eastAsia="Times New Roman" w:hAnsi="Times New Roman" w:cs="Times New Roman"/>
        </w:rPr>
        <w:t xml:space="preserve">  G </w:t>
      </w:r>
      <w:r>
        <w:rPr>
          <w:rFonts w:ascii="Times New Roman" w:eastAsia="Symbol" w:hAnsi="Times New Roman" w:cs="Times New Roman"/>
        </w:rPr>
        <w:t>→</w:t>
      </w:r>
      <w:r>
        <w:rPr>
          <w:rFonts w:ascii="Times New Roman" w:eastAsia="Times New Roman" w:hAnsi="Times New Roman" w:cs="Times New Roman"/>
        </w:rPr>
        <w:t xml:space="preserve"> H.</w:t>
      </w:r>
    </w:p>
    <w:p w14:paraId="2BEAE96F" w14:textId="77777777" w:rsidR="00AF49E0" w:rsidRDefault="00AA201E">
      <w:pPr>
        <w:tabs>
          <w:tab w:val="left" w:pos="1935"/>
        </w:tabs>
        <w:rPr>
          <w:rFonts w:ascii="Times New Roman" w:eastAsia="Times New Roman" w:hAnsi="Times New Roman" w:cs="Times New Roman"/>
          <w:i/>
        </w:rPr>
      </w:pPr>
      <w:r>
        <w:rPr>
          <w:rFonts w:ascii="Times New Roman" w:hAnsi="Times New Roman" w:cs="Times New Roman"/>
          <w:i/>
        </w:rPr>
        <w:t xml:space="preserve">Giai đoạn 3 </w:t>
      </w:r>
    </w:p>
    <w:p w14:paraId="6E0A155C" w14:textId="77777777" w:rsidR="00AF49E0" w:rsidRDefault="00AA201E">
      <w:pPr>
        <w:tabs>
          <w:tab w:val="left" w:pos="1935"/>
        </w:tabs>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object w:dxaOrig="6036" w:dyaOrig="683" w14:anchorId="79162A33">
          <v:shape id="_x0000_i1141" type="#_x0000_t75" style="width:301.5pt;height:34.5pt" o:ole="">
            <v:imagedata r:id="rId272" o:title=""/>
          </v:shape>
          <o:OLEObject Type="Embed" ProgID="ChemWindow.Document" ShapeID="_x0000_i1141" DrawAspect="Content" ObjectID="_1797970027" r:id="rId273"/>
        </w:object>
      </w:r>
    </w:p>
    <w:p w14:paraId="13E25E4D" w14:textId="77777777" w:rsidR="00AF49E0" w:rsidRDefault="00AA201E">
      <w:pPr>
        <w:tabs>
          <w:tab w:val="left" w:pos="1935"/>
        </w:tabs>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object w:dxaOrig="6631" w:dyaOrig="646" w14:anchorId="625DE215">
          <v:shape id="_x0000_i1142" type="#_x0000_t75" style="width:331.5pt;height:32.25pt" o:ole="">
            <v:imagedata r:id="rId274" o:title=""/>
          </v:shape>
          <o:OLEObject Type="Embed" ProgID="ChemWindow.Document" ShapeID="_x0000_i1142" DrawAspect="Content" ObjectID="_1797970028" r:id="rId275"/>
        </w:object>
      </w:r>
      <w:r>
        <w:rPr>
          <w:rFonts w:ascii="Times New Roman" w:hAnsi="Times New Roman" w:cs="Times New Roman"/>
        </w:rPr>
        <w:t xml:space="preserve"> </w:t>
      </w:r>
      <w:r>
        <w:rPr>
          <w:rFonts w:ascii="Times New Roman" w:hAnsi="Times New Roman" w:cs="Times New Roman"/>
        </w:rPr>
        <w:object w:dxaOrig="2036" w:dyaOrig="1700" w14:anchorId="46B72DB3">
          <v:shape id="_x0000_i1143" type="#_x0000_t75" style="width:102pt;height:84.75pt" o:ole="">
            <v:imagedata r:id="rId276" o:title=""/>
          </v:shape>
          <o:OLEObject Type="Embed" ProgID="ChemWindow.Document" ShapeID="_x0000_i1143" DrawAspect="Content" ObjectID="_1797970029" r:id="rId277"/>
        </w:object>
      </w:r>
    </w:p>
    <w:p w14:paraId="6E48732E" w14:textId="77777777" w:rsidR="00AF49E0" w:rsidRDefault="00AA201E">
      <w:pPr>
        <w:tabs>
          <w:tab w:val="left" w:pos="1935"/>
        </w:tabs>
        <w:rPr>
          <w:rFonts w:ascii="Times New Roman" w:hAnsi="Times New Roman" w:cs="Times New Roman"/>
        </w:rPr>
      </w:pPr>
      <w:r>
        <w:rPr>
          <w:rFonts w:ascii="Times New Roman" w:hAnsi="Times New Roman" w:cs="Times New Roman"/>
        </w:rPr>
        <w:t xml:space="preserve">                                                                                                     acid(±) lysergic</w:t>
      </w:r>
    </w:p>
    <w:p w14:paraId="6C77A94A" w14:textId="77777777" w:rsidR="00AF49E0" w:rsidRDefault="00AA201E">
      <w:pPr>
        <w:tabs>
          <w:tab w:val="left" w:pos="1935"/>
        </w:tabs>
        <w:rPr>
          <w:rFonts w:ascii="Times New Roman" w:eastAsia="Times New Roman" w:hAnsi="Times New Roman" w:cs="Times New Roman"/>
        </w:rPr>
      </w:pPr>
      <w:r>
        <w:rPr>
          <w:rFonts w:ascii="Times New Roman" w:eastAsia="Times New Roman" w:hAnsi="Times New Roman" w:cs="Times New Roman"/>
        </w:rPr>
        <w:t xml:space="preserve">  a. </w:t>
      </w:r>
      <w:r>
        <w:rPr>
          <w:rFonts w:ascii="Times New Roman" w:hAnsi="Times New Roman" w:cs="Times New Roman"/>
        </w:rPr>
        <w:t>Hãy viết CTCT của</w:t>
      </w:r>
      <w:r>
        <w:rPr>
          <w:rFonts w:ascii="Times New Roman" w:eastAsia="Times New Roman" w:hAnsi="Times New Roman" w:cs="Times New Roman"/>
        </w:rPr>
        <w:t xml:space="preserve">K, L, M, N, P vµ Q.                                                  </w:t>
      </w:r>
    </w:p>
    <w:p w14:paraId="45A66635" w14:textId="77777777" w:rsidR="00AF49E0" w:rsidRDefault="00AA201E">
      <w:pPr>
        <w:tabs>
          <w:tab w:val="left" w:pos="1935"/>
        </w:tabs>
        <w:rPr>
          <w:rFonts w:ascii="Times New Roman" w:eastAsia="Times New Roman" w:hAnsi="Times New Roman" w:cs="Times New Roman"/>
        </w:rPr>
      </w:pPr>
      <w:r>
        <w:rPr>
          <w:rFonts w:ascii="Times New Roman" w:eastAsia="Times New Roman" w:hAnsi="Times New Roman" w:cs="Times New Roman"/>
        </w:rPr>
        <w:t xml:space="preserve">  b. </w:t>
      </w:r>
      <w:r>
        <w:rPr>
          <w:rFonts w:ascii="Times New Roman" w:hAnsi="Times New Roman" w:cs="Times New Roman"/>
        </w:rPr>
        <w:t xml:space="preserve">Giải thích tại sao phải </w:t>
      </w:r>
      <w:r>
        <w:rPr>
          <w:rFonts w:ascii="Times New Roman" w:eastAsia="Times New Roman" w:hAnsi="Times New Roman" w:cs="Times New Roman"/>
        </w:rPr>
        <w:t xml:space="preserve"> c</w:t>
      </w:r>
      <w:r>
        <w:rPr>
          <w:rFonts w:ascii="Times New Roman" w:hAnsi="Times New Roman" w:cs="Times New Roman"/>
        </w:rPr>
        <w:t xml:space="preserve">chuyển </w:t>
      </w:r>
      <w:r>
        <w:rPr>
          <w:rFonts w:ascii="Times New Roman" w:eastAsia="Times New Roman" w:hAnsi="Times New Roman" w:cs="Times New Roman"/>
        </w:rPr>
        <w:t xml:space="preserve"> K </w:t>
      </w:r>
      <w:r>
        <w:rPr>
          <w:rFonts w:ascii="Times New Roman" w:hAnsi="Times New Roman" w:cs="Times New Roman"/>
        </w:rPr>
        <w:t xml:space="preserve">thành </w:t>
      </w:r>
      <w:r>
        <w:rPr>
          <w:rFonts w:ascii="Times New Roman" w:eastAsia="Times New Roman" w:hAnsi="Times New Roman" w:cs="Times New Roman"/>
        </w:rPr>
        <w:t xml:space="preserve"> L </w:t>
      </w:r>
      <w:r>
        <w:rPr>
          <w:rFonts w:ascii="Times New Roman" w:hAnsi="Times New Roman" w:cs="Times New Roman"/>
        </w:rPr>
        <w:t xml:space="preserve">và nêu bản chất của phản ứng </w:t>
      </w:r>
      <w:r>
        <w:rPr>
          <w:rFonts w:ascii="Times New Roman" w:eastAsia="Times New Roman" w:hAnsi="Times New Roman" w:cs="Times New Roman"/>
        </w:rPr>
        <w:t xml:space="preserve"> P  </w:t>
      </w:r>
      <w:r>
        <w:rPr>
          <w:rFonts w:ascii="Times New Roman" w:eastAsia="Symbol" w:hAnsi="Times New Roman" w:cs="Times New Roman"/>
        </w:rPr>
        <w:t>→</w:t>
      </w:r>
      <w:r>
        <w:rPr>
          <w:rFonts w:ascii="Times New Roman" w:eastAsia="Times New Roman" w:hAnsi="Times New Roman" w:cs="Times New Roman"/>
        </w:rPr>
        <w:t xml:space="preserve"> Q.</w:t>
      </w:r>
    </w:p>
    <w:p w14:paraId="1BABCF81" w14:textId="77777777" w:rsidR="00AF49E0" w:rsidRDefault="00AA201E">
      <w:pPr>
        <w:tabs>
          <w:tab w:val="left" w:pos="1935"/>
        </w:tabs>
        <w:rPr>
          <w:rFonts w:ascii="Times New Roman" w:eastAsia="Times New Roman" w:hAnsi="Times New Roman" w:cs="Times New Roman"/>
        </w:rPr>
      </w:pPr>
      <w:r>
        <w:rPr>
          <w:rFonts w:ascii="Times New Roman" w:eastAsia="Times New Roman" w:hAnsi="Times New Roman" w:cs="Times New Roman"/>
        </w:rPr>
        <w:t xml:space="preserve">  c. </w:t>
      </w:r>
      <w:r>
        <w:rPr>
          <w:rFonts w:ascii="Times New Roman" w:hAnsi="Times New Roman" w:cs="Times New Roman"/>
        </w:rPr>
        <w:t>Hãy viết CTCT của</w:t>
      </w:r>
      <w:r>
        <w:rPr>
          <w:rFonts w:ascii="Times New Roman" w:eastAsia="Times New Roman" w:hAnsi="Times New Roman" w:cs="Times New Roman"/>
        </w:rPr>
        <w:t xml:space="preserve"> W </w:t>
      </w:r>
      <w:r>
        <w:rPr>
          <w:rFonts w:ascii="Times New Roman" w:hAnsi="Times New Roman" w:cs="Times New Roman"/>
        </w:rPr>
        <w:t xml:space="preserve">và </w:t>
      </w:r>
      <w:r>
        <w:rPr>
          <w:rFonts w:ascii="Times New Roman" w:eastAsia="Times New Roman" w:hAnsi="Times New Roman" w:cs="Times New Roman"/>
        </w:rPr>
        <w:t xml:space="preserve"> </w:t>
      </w:r>
      <w:r>
        <w:rPr>
          <w:rFonts w:ascii="Times New Roman" w:hAnsi="Times New Roman" w:cs="Times New Roman"/>
        </w:rPr>
        <w:t xml:space="preserve">nêu cách tổng hợp </w:t>
      </w:r>
      <w:r>
        <w:rPr>
          <w:rFonts w:ascii="Times New Roman" w:eastAsia="Times New Roman" w:hAnsi="Times New Roman" w:cs="Times New Roman"/>
        </w:rPr>
        <w:t xml:space="preserve"> W t</w:t>
      </w:r>
      <w:r>
        <w:rPr>
          <w:rFonts w:ascii="Times New Roman" w:hAnsi="Times New Roman" w:cs="Times New Roman"/>
        </w:rPr>
        <w:t xml:space="preserve">ừ </w:t>
      </w:r>
      <w:r>
        <w:rPr>
          <w:rFonts w:ascii="Times New Roman" w:eastAsia="Times New Roman" w:hAnsi="Times New Roman" w:cs="Times New Roman"/>
        </w:rPr>
        <w:t xml:space="preserve"> Q.</w:t>
      </w:r>
    </w:p>
    <w:p w14:paraId="29444FF2" w14:textId="77777777" w:rsidR="00AF49E0" w:rsidRDefault="00AA201E">
      <w:pPr>
        <w:tabs>
          <w:tab w:val="left" w:pos="1935"/>
        </w:tabs>
        <w:rPr>
          <w:rFonts w:ascii="Times New Roman" w:hAnsi="Times New Roman" w:cs="Times New Roman"/>
          <w:b/>
        </w:rPr>
      </w:pPr>
      <w:r>
        <w:rPr>
          <w:rFonts w:ascii="Times New Roman" w:hAnsi="Times New Roman" w:cs="Times New Roman"/>
          <w:b/>
        </w:rPr>
        <w:t>Giải</w:t>
      </w:r>
    </w:p>
    <w:p w14:paraId="3CBBC6B7" w14:textId="77777777" w:rsidR="00AF49E0" w:rsidRDefault="00AA201E">
      <w:pPr>
        <w:tabs>
          <w:tab w:val="left" w:pos="1935"/>
        </w:tabs>
        <w:rPr>
          <w:rFonts w:ascii="Times New Roman" w:hAnsi="Times New Roman" w:cs="Times New Roman"/>
        </w:rPr>
      </w:pPr>
      <w:r>
        <w:rPr>
          <w:rFonts w:ascii="Times New Roman" w:hAnsi="Times New Roman" w:cs="Times New Roman"/>
          <w:noProof/>
        </w:rPr>
        <w:lastRenderedPageBreak/>
        <w:drawing>
          <wp:inline distT="114300" distB="114300" distL="114300" distR="114300" wp14:anchorId="7C60FF58" wp14:editId="3030D293">
            <wp:extent cx="4248150" cy="2667000"/>
            <wp:effectExtent l="0" t="0" r="0" b="0"/>
            <wp:docPr id="1823321133" name="image184.png"/>
            <wp:cNvGraphicFramePr/>
            <a:graphic xmlns:a="http://schemas.openxmlformats.org/drawingml/2006/main">
              <a:graphicData uri="http://schemas.openxmlformats.org/drawingml/2006/picture">
                <pic:pic xmlns:pic="http://schemas.openxmlformats.org/drawingml/2006/picture">
                  <pic:nvPicPr>
                    <pic:cNvPr id="1823321133" name="image184.png"/>
                    <pic:cNvPicPr preferRelativeResize="0"/>
                  </pic:nvPicPr>
                  <pic:blipFill>
                    <a:blip r:embed="rId278"/>
                    <a:srcRect/>
                    <a:stretch>
                      <a:fillRect/>
                    </a:stretch>
                  </pic:blipFill>
                  <pic:spPr>
                    <a:xfrm>
                      <a:off x="0" y="0"/>
                      <a:ext cx="4248150" cy="2667000"/>
                    </a:xfrm>
                    <a:prstGeom prst="rect">
                      <a:avLst/>
                    </a:prstGeom>
                  </pic:spPr>
                </pic:pic>
              </a:graphicData>
            </a:graphic>
          </wp:inline>
        </w:drawing>
      </w:r>
    </w:p>
    <w:p w14:paraId="0AC31F1E" w14:textId="77777777" w:rsidR="00AF49E0" w:rsidRDefault="00AA201E">
      <w:pPr>
        <w:tabs>
          <w:tab w:val="left" w:pos="1935"/>
        </w:tabs>
        <w:rPr>
          <w:rFonts w:ascii="Times New Roman" w:hAnsi="Times New Roman" w:cs="Times New Roman"/>
        </w:rPr>
      </w:pPr>
      <w:r>
        <w:rPr>
          <w:rFonts w:ascii="Times New Roman" w:hAnsi="Times New Roman" w:cs="Times New Roman"/>
        </w:rPr>
        <w:t>2. a.</w:t>
      </w:r>
    </w:p>
    <w:p w14:paraId="7A8D840F" w14:textId="77777777" w:rsidR="00AF49E0" w:rsidRDefault="00AA201E">
      <w:pPr>
        <w:tabs>
          <w:tab w:val="left" w:pos="1935"/>
        </w:tabs>
        <w:rPr>
          <w:rFonts w:ascii="Times New Roman" w:hAnsi="Times New Roman" w:cs="Times New Roman"/>
        </w:rPr>
      </w:pPr>
      <w:r>
        <w:rPr>
          <w:rFonts w:ascii="Times New Roman" w:hAnsi="Times New Roman" w:cs="Times New Roman"/>
        </w:rPr>
        <w:object w:dxaOrig="8159" w:dyaOrig="2817" w14:anchorId="5C0B11C4">
          <v:shape id="_x0000_i1144" type="#_x0000_t75" style="width:408pt;height:141pt" o:ole="">
            <v:imagedata r:id="rId279" o:title=""/>
          </v:shape>
          <o:OLEObject Type="Embed" ProgID="ChemWindow.Document" ShapeID="_x0000_i1144" DrawAspect="Content" ObjectID="_1797970030" r:id="rId280"/>
        </w:object>
      </w:r>
    </w:p>
    <w:p w14:paraId="22101C33" w14:textId="77777777" w:rsidR="00AF49E0" w:rsidRDefault="00AA201E">
      <w:pPr>
        <w:tabs>
          <w:tab w:val="left" w:pos="1935"/>
        </w:tabs>
        <w:rPr>
          <w:rFonts w:ascii="Times New Roman" w:hAnsi="Times New Roman" w:cs="Times New Roman"/>
        </w:rPr>
      </w:pPr>
      <w:r>
        <w:rPr>
          <w:rFonts w:ascii="Times New Roman" w:hAnsi="Times New Roman" w:cs="Times New Roman"/>
        </w:rPr>
        <w:t>b</w:t>
      </w:r>
      <w:r>
        <w:rPr>
          <w:rFonts w:ascii="Times New Roman" w:eastAsia="Times New Roman" w:hAnsi="Times New Roman" w:cs="Times New Roman"/>
        </w:rPr>
        <w:t xml:space="preserve">. </w:t>
      </w:r>
      <w:r>
        <w:rPr>
          <w:rFonts w:ascii="Times New Roman" w:hAnsi="Times New Roman" w:cs="Times New Roman"/>
        </w:rPr>
        <w:t xml:space="preserve">Cơ chế phản ứng </w:t>
      </w:r>
      <w:r>
        <w:rPr>
          <w:rFonts w:ascii="Times New Roman" w:eastAsia="Times New Roman" w:hAnsi="Times New Roman" w:cs="Times New Roman"/>
        </w:rPr>
        <w:t xml:space="preserve"> G </w:t>
      </w:r>
      <w:r>
        <w:rPr>
          <w:rFonts w:ascii="Times New Roman" w:eastAsia="Symbol" w:hAnsi="Times New Roman" w:cs="Times New Roman"/>
        </w:rPr>
        <w:t>→</w:t>
      </w:r>
      <w:r>
        <w:rPr>
          <w:rFonts w:ascii="Times New Roman" w:eastAsia="Times New Roman" w:hAnsi="Times New Roman" w:cs="Times New Roman"/>
        </w:rPr>
        <w:t xml:space="preserve">  H </w:t>
      </w:r>
      <w:r>
        <w:rPr>
          <w:rFonts w:ascii="Times New Roman" w:hAnsi="Times New Roman" w:cs="Times New Roman"/>
        </w:rPr>
        <w:t xml:space="preserve">là </w:t>
      </w:r>
      <w:r>
        <w:rPr>
          <w:rFonts w:ascii="Times New Roman" w:eastAsia="Times New Roman" w:hAnsi="Times New Roman" w:cs="Times New Roman"/>
        </w:rPr>
        <w:t xml:space="preserve"> S</w:t>
      </w:r>
      <w:r>
        <w:rPr>
          <w:rFonts w:ascii="Times New Roman" w:eastAsia="Times New Roman" w:hAnsi="Times New Roman" w:cs="Times New Roman"/>
          <w:vertAlign w:val="subscript"/>
        </w:rPr>
        <w:t xml:space="preserve">E </w:t>
      </w:r>
      <w:r>
        <w:rPr>
          <w:rFonts w:ascii="Times New Roman" w:eastAsia="Times New Roman" w:hAnsi="Times New Roman" w:cs="Times New Roman"/>
        </w:rPr>
        <w:t>2Ar</w:t>
      </w:r>
    </w:p>
    <w:p w14:paraId="5F16A7F8" w14:textId="77777777" w:rsidR="00AF49E0" w:rsidRDefault="00AA201E">
      <w:pPr>
        <w:tabs>
          <w:tab w:val="left" w:pos="1935"/>
        </w:tabs>
        <w:rPr>
          <w:rFonts w:ascii="Times New Roman" w:hAnsi="Times New Roman" w:cs="Times New Roman"/>
        </w:rPr>
      </w:pPr>
      <w:r>
        <w:rPr>
          <w:rFonts w:ascii="Times New Roman" w:hAnsi="Times New Roman" w:cs="Times New Roman"/>
        </w:rPr>
        <w:object w:dxaOrig="6992" w:dyaOrig="1851" w14:anchorId="2FB5672B">
          <v:shape id="_x0000_i1145" type="#_x0000_t75" style="width:349.5pt;height:92.25pt" o:ole="">
            <v:imagedata r:id="rId281" o:title=""/>
          </v:shape>
          <o:OLEObject Type="Embed" ProgID="ChemWindow.Document" ShapeID="_x0000_i1145" DrawAspect="Content" ObjectID="_1797970031" r:id="rId282"/>
        </w:object>
      </w:r>
    </w:p>
    <w:p w14:paraId="0336ADF6" w14:textId="77777777" w:rsidR="00AF49E0" w:rsidRDefault="00AA201E">
      <w:pPr>
        <w:tabs>
          <w:tab w:val="left" w:pos="1935"/>
        </w:tabs>
        <w:rPr>
          <w:rFonts w:ascii="Times New Roman" w:hAnsi="Times New Roman" w:cs="Times New Roman"/>
        </w:rPr>
      </w:pPr>
      <w:r>
        <w:rPr>
          <w:rFonts w:ascii="Times New Roman" w:hAnsi="Times New Roman" w:cs="Times New Roman"/>
        </w:rPr>
        <w:t xml:space="preserve"> 3/</w:t>
      </w:r>
    </w:p>
    <w:p w14:paraId="63BC7A2D" w14:textId="77777777" w:rsidR="00AF49E0" w:rsidRDefault="00AA201E">
      <w:pPr>
        <w:tabs>
          <w:tab w:val="left" w:pos="1935"/>
        </w:tabs>
        <w:rPr>
          <w:rFonts w:ascii="Times New Roman" w:hAnsi="Times New Roman" w:cs="Times New Roman"/>
        </w:rPr>
      </w:pPr>
      <w:r>
        <w:rPr>
          <w:rFonts w:ascii="Times New Roman" w:hAnsi="Times New Roman" w:cs="Times New Roman"/>
        </w:rPr>
        <w:t xml:space="preserve"> a. </w:t>
      </w:r>
    </w:p>
    <w:p w14:paraId="50A7F8F3" w14:textId="77777777" w:rsidR="00AF49E0" w:rsidRDefault="00AF49E0">
      <w:pPr>
        <w:tabs>
          <w:tab w:val="left" w:pos="1935"/>
        </w:tabs>
        <w:rPr>
          <w:rFonts w:ascii="Times New Roman" w:hAnsi="Times New Roman" w:cs="Times New Roman"/>
        </w:rPr>
      </w:pPr>
    </w:p>
    <w:p w14:paraId="570662A2" w14:textId="77777777" w:rsidR="00AF49E0" w:rsidRDefault="00AA201E">
      <w:pPr>
        <w:tabs>
          <w:tab w:val="left" w:pos="1935"/>
        </w:tabs>
        <w:rPr>
          <w:rFonts w:ascii="Times New Roman" w:hAnsi="Times New Roman" w:cs="Times New Roman"/>
        </w:rPr>
      </w:pPr>
      <w:r>
        <w:rPr>
          <w:rFonts w:ascii="Times New Roman" w:hAnsi="Times New Roman" w:cs="Times New Roman"/>
        </w:rPr>
        <w:object w:dxaOrig="7409" w:dyaOrig="794" w14:anchorId="5D43A3BA">
          <v:shape id="_x0000_i1146" type="#_x0000_t75" style="width:370.5pt;height:39.75pt" o:ole="">
            <v:imagedata r:id="rId283" o:title=""/>
          </v:shape>
          <o:OLEObject Type="Embed" ProgID="ChemWindow.Document" ShapeID="_x0000_i1146" DrawAspect="Content" ObjectID="_1797970032" r:id="rId284"/>
        </w:object>
      </w:r>
      <w:r>
        <w:rPr>
          <w:rFonts w:ascii="Times New Roman" w:hAnsi="Times New Roman" w:cs="Times New Roman"/>
        </w:rPr>
        <w:t xml:space="preserve"> </w:t>
      </w:r>
    </w:p>
    <w:p w14:paraId="2B02D152" w14:textId="77777777" w:rsidR="00AF49E0" w:rsidRDefault="00AF49E0">
      <w:pPr>
        <w:tabs>
          <w:tab w:val="left" w:pos="1935"/>
        </w:tabs>
        <w:rPr>
          <w:rFonts w:ascii="Times New Roman" w:hAnsi="Times New Roman" w:cs="Times New Roman"/>
        </w:rPr>
      </w:pPr>
    </w:p>
    <w:p w14:paraId="262502EB" w14:textId="77777777" w:rsidR="00AF49E0" w:rsidRDefault="00AA201E">
      <w:pPr>
        <w:tabs>
          <w:tab w:val="left" w:pos="1935"/>
        </w:tabs>
        <w:rPr>
          <w:rFonts w:ascii="Times New Roman" w:hAnsi="Times New Roman" w:cs="Times New Roman"/>
        </w:rPr>
      </w:pPr>
      <w:r>
        <w:rPr>
          <w:rFonts w:ascii="Times New Roman" w:hAnsi="Times New Roman" w:cs="Times New Roman"/>
        </w:rPr>
        <w:object w:dxaOrig="7518" w:dyaOrig="1788" w14:anchorId="06ECFEE0">
          <v:shape id="_x0000_i1147" type="#_x0000_t75" style="width:375.75pt;height:89.25pt" o:ole="">
            <v:imagedata r:id="rId285" o:title=""/>
          </v:shape>
          <o:OLEObject Type="Embed" ProgID="ChemWindow.Document" ShapeID="_x0000_i1147" DrawAspect="Content" ObjectID="_1797970033" r:id="rId286"/>
        </w:object>
      </w:r>
    </w:p>
    <w:p w14:paraId="74EDB9D3" w14:textId="77777777" w:rsidR="00AF49E0" w:rsidRDefault="00AA201E">
      <w:pPr>
        <w:tabs>
          <w:tab w:val="left" w:pos="1935"/>
        </w:tabs>
        <w:rPr>
          <w:rFonts w:ascii="Times New Roman" w:eastAsia="Times New Roman" w:hAnsi="Times New Roman" w:cs="Times New Roman"/>
        </w:rPr>
      </w:pPr>
      <w:r>
        <w:rPr>
          <w:rFonts w:ascii="Times New Roman" w:eastAsia="Times New Roman" w:hAnsi="Times New Roman" w:cs="Times New Roman"/>
        </w:rPr>
        <w:t xml:space="preserve">b. </w:t>
      </w:r>
      <w:r>
        <w:rPr>
          <w:rFonts w:ascii="Times New Roman" w:hAnsi="Times New Roman" w:cs="Times New Roman"/>
        </w:rPr>
        <w:t xml:space="preserve">Chuyển </w:t>
      </w:r>
      <w:r>
        <w:rPr>
          <w:rFonts w:ascii="Times New Roman" w:eastAsia="Times New Roman" w:hAnsi="Times New Roman" w:cs="Times New Roman"/>
        </w:rPr>
        <w:t xml:space="preserve"> K th</w:t>
      </w:r>
      <w:r>
        <w:rPr>
          <w:rFonts w:ascii="Times New Roman" w:hAnsi="Times New Roman" w:cs="Times New Roman"/>
        </w:rPr>
        <w:t>à</w:t>
      </w:r>
      <w:r>
        <w:rPr>
          <w:rFonts w:ascii="Times New Roman" w:eastAsia="Times New Roman" w:hAnsi="Times New Roman" w:cs="Times New Roman"/>
        </w:rPr>
        <w:t xml:space="preserve">nh L </w:t>
      </w:r>
      <w:r>
        <w:rPr>
          <w:rFonts w:ascii="Times New Roman" w:hAnsi="Times New Roman" w:cs="Times New Roman"/>
        </w:rPr>
        <w:t xml:space="preserve">để </w:t>
      </w:r>
      <w:r>
        <w:rPr>
          <w:rFonts w:ascii="Times New Roman" w:eastAsia="Times New Roman" w:hAnsi="Times New Roman" w:cs="Times New Roman"/>
        </w:rPr>
        <w:t xml:space="preserve"> b</w:t>
      </w:r>
      <w:r>
        <w:rPr>
          <w:rFonts w:ascii="Times New Roman" w:hAnsi="Times New Roman" w:cs="Times New Roman"/>
        </w:rPr>
        <w:t>ảo</w:t>
      </w:r>
      <w:r>
        <w:rPr>
          <w:rFonts w:ascii="Times New Roman" w:eastAsia="Times New Roman" w:hAnsi="Times New Roman" w:cs="Times New Roman"/>
        </w:rPr>
        <w:t xml:space="preserve"> v</w:t>
      </w:r>
      <w:r>
        <w:rPr>
          <w:rFonts w:ascii="Times New Roman" w:hAnsi="Times New Roman" w:cs="Times New Roman"/>
        </w:rPr>
        <w:t xml:space="preserve">ệ </w:t>
      </w:r>
      <w:r>
        <w:rPr>
          <w:rFonts w:ascii="Times New Roman" w:eastAsia="Times New Roman" w:hAnsi="Times New Roman" w:cs="Times New Roman"/>
        </w:rPr>
        <w:t xml:space="preserve"> nh</w:t>
      </w:r>
      <w:r>
        <w:rPr>
          <w:rFonts w:ascii="Times New Roman" w:hAnsi="Times New Roman" w:cs="Times New Roman"/>
        </w:rPr>
        <w:t>ó</w:t>
      </w:r>
      <w:r>
        <w:rPr>
          <w:rFonts w:ascii="Times New Roman" w:eastAsia="Times New Roman" w:hAnsi="Times New Roman" w:cs="Times New Roman"/>
        </w:rPr>
        <w:t>m ch</w:t>
      </w:r>
      <w:r>
        <w:rPr>
          <w:rFonts w:ascii="Times New Roman" w:hAnsi="Times New Roman" w:cs="Times New Roman"/>
        </w:rPr>
        <w:t>ứ</w:t>
      </w:r>
      <w:r>
        <w:rPr>
          <w:rFonts w:ascii="Times New Roman" w:eastAsia="Times New Roman" w:hAnsi="Times New Roman" w:cs="Times New Roman"/>
        </w:rPr>
        <w:t>c C=O</w:t>
      </w:r>
    </w:p>
    <w:p w14:paraId="5EFEC64B" w14:textId="77777777" w:rsidR="00AF49E0" w:rsidRDefault="00AA201E">
      <w:pPr>
        <w:tabs>
          <w:tab w:val="left" w:pos="1935"/>
        </w:tabs>
        <w:rPr>
          <w:rFonts w:ascii="Times New Roman" w:eastAsia="Times New Roman" w:hAnsi="Times New Roman" w:cs="Times New Roman"/>
        </w:rPr>
      </w:pPr>
      <w:r>
        <w:rPr>
          <w:rFonts w:ascii="Times New Roman" w:hAnsi="Times New Roman" w:cs="Times New Roman"/>
        </w:rPr>
        <w:t xml:space="preserve">Bản chất của </w:t>
      </w:r>
      <w:r>
        <w:rPr>
          <w:rFonts w:ascii="Times New Roman" w:eastAsia="Times New Roman" w:hAnsi="Times New Roman" w:cs="Times New Roman"/>
        </w:rPr>
        <w:t xml:space="preserve">P </w:t>
      </w:r>
      <w:r>
        <w:rPr>
          <w:rFonts w:ascii="Times New Roman" w:eastAsia="Symbol" w:hAnsi="Times New Roman" w:cs="Times New Roman"/>
        </w:rPr>
        <w:t>→</w:t>
      </w:r>
      <w:r>
        <w:rPr>
          <w:rFonts w:ascii="Times New Roman" w:eastAsia="Times New Roman" w:hAnsi="Times New Roman" w:cs="Times New Roman"/>
        </w:rPr>
        <w:t xml:space="preserve"> Q l</w:t>
      </w:r>
      <w:r>
        <w:rPr>
          <w:rFonts w:ascii="Times New Roman" w:hAnsi="Times New Roman" w:cs="Times New Roman"/>
        </w:rPr>
        <w:t>à</w:t>
      </w:r>
      <w:r>
        <w:rPr>
          <w:rFonts w:ascii="Times New Roman" w:eastAsia="Times New Roman" w:hAnsi="Times New Roman" w:cs="Times New Roman"/>
        </w:rPr>
        <w:t xml:space="preserve"> ng</w:t>
      </w:r>
      <w:r>
        <w:rPr>
          <w:rFonts w:ascii="Times New Roman" w:hAnsi="Times New Roman" w:cs="Times New Roman"/>
        </w:rPr>
        <w:t>ư</w:t>
      </w:r>
      <w:r>
        <w:rPr>
          <w:rFonts w:ascii="Times New Roman" w:eastAsia="Times New Roman" w:hAnsi="Times New Roman" w:cs="Times New Roman"/>
        </w:rPr>
        <w:t>­ng t</w:t>
      </w:r>
      <w:r>
        <w:rPr>
          <w:rFonts w:ascii="Times New Roman" w:hAnsi="Times New Roman" w:cs="Times New Roman"/>
        </w:rPr>
        <w:t>ụ</w:t>
      </w:r>
      <w:r>
        <w:rPr>
          <w:rFonts w:ascii="Times New Roman" w:eastAsia="Times New Roman" w:hAnsi="Times New Roman" w:cs="Times New Roman"/>
        </w:rPr>
        <w:t xml:space="preserve"> croton n</w:t>
      </w:r>
      <w:r>
        <w:rPr>
          <w:rFonts w:ascii="Times New Roman" w:hAnsi="Times New Roman" w:cs="Times New Roman"/>
        </w:rPr>
        <w:t>ộ</w:t>
      </w:r>
      <w:r>
        <w:rPr>
          <w:rFonts w:ascii="Times New Roman" w:eastAsia="Times New Roman" w:hAnsi="Times New Roman" w:cs="Times New Roman"/>
        </w:rPr>
        <w:t>i ph</w:t>
      </w:r>
      <w:r>
        <w:rPr>
          <w:rFonts w:ascii="Times New Roman" w:hAnsi="Times New Roman" w:cs="Times New Roman"/>
        </w:rPr>
        <w:t>â</w:t>
      </w:r>
      <w:r>
        <w:rPr>
          <w:rFonts w:ascii="Times New Roman" w:eastAsia="Times New Roman" w:hAnsi="Times New Roman" w:cs="Times New Roman"/>
        </w:rPr>
        <w:t>n t</w:t>
      </w:r>
      <w:r>
        <w:rPr>
          <w:rFonts w:ascii="Times New Roman" w:hAnsi="Times New Roman" w:cs="Times New Roman"/>
        </w:rPr>
        <w:t>ử</w:t>
      </w:r>
      <w:r>
        <w:rPr>
          <w:rFonts w:ascii="Times New Roman" w:eastAsia="Times New Roman" w:hAnsi="Times New Roman" w:cs="Times New Roman"/>
        </w:rPr>
        <w:t xml:space="preserve"> (</w:t>
      </w:r>
      <w:r>
        <w:rPr>
          <w:rFonts w:ascii="Times New Roman" w:hAnsi="Times New Roman" w:cs="Times New Roman"/>
        </w:rPr>
        <w:t>Đóng</w:t>
      </w:r>
      <w:r>
        <w:rPr>
          <w:rFonts w:ascii="Times New Roman" w:eastAsia="Times New Roman" w:hAnsi="Times New Roman" w:cs="Times New Roman"/>
        </w:rPr>
        <w:t xml:space="preserve"> v</w:t>
      </w:r>
      <w:r>
        <w:rPr>
          <w:rFonts w:ascii="Times New Roman" w:hAnsi="Times New Roman" w:cs="Times New Roman"/>
        </w:rPr>
        <w:t>ò</w:t>
      </w:r>
      <w:r>
        <w:rPr>
          <w:rFonts w:ascii="Times New Roman" w:eastAsia="Times New Roman" w:hAnsi="Times New Roman" w:cs="Times New Roman"/>
        </w:rPr>
        <w:t>ng) v</w:t>
      </w:r>
      <w:r>
        <w:rPr>
          <w:rFonts w:ascii="Times New Roman" w:hAnsi="Times New Roman" w:cs="Times New Roman"/>
        </w:rPr>
        <w:t>à</w:t>
      </w:r>
      <w:r>
        <w:rPr>
          <w:rFonts w:ascii="Times New Roman" w:eastAsia="Times New Roman" w:hAnsi="Times New Roman" w:cs="Times New Roman"/>
        </w:rPr>
        <w:t xml:space="preserve"> th</w:t>
      </w:r>
      <w:r>
        <w:rPr>
          <w:rFonts w:ascii="Times New Roman" w:hAnsi="Times New Roman" w:cs="Times New Roman"/>
        </w:rPr>
        <w:t>ủy</w:t>
      </w:r>
      <w:r>
        <w:rPr>
          <w:rFonts w:ascii="Times New Roman" w:eastAsia="Times New Roman" w:hAnsi="Times New Roman" w:cs="Times New Roman"/>
        </w:rPr>
        <w:t xml:space="preserve"> ph</w:t>
      </w:r>
      <w:r>
        <w:rPr>
          <w:rFonts w:ascii="Times New Roman" w:hAnsi="Times New Roman" w:cs="Times New Roman"/>
        </w:rPr>
        <w:t>â</w:t>
      </w:r>
      <w:r>
        <w:rPr>
          <w:rFonts w:ascii="Times New Roman" w:eastAsia="Times New Roman" w:hAnsi="Times New Roman" w:cs="Times New Roman"/>
        </w:rPr>
        <w:t>n amit.</w:t>
      </w:r>
    </w:p>
    <w:p w14:paraId="6F0A01C9" w14:textId="77777777" w:rsidR="00AF49E0" w:rsidRDefault="00AA201E">
      <w:pPr>
        <w:tabs>
          <w:tab w:val="left" w:pos="1935"/>
        </w:tabs>
        <w:rPr>
          <w:rFonts w:ascii="Times New Roman" w:eastAsia="Times New Roman" w:hAnsi="Times New Roman" w:cs="Times New Roman"/>
        </w:rPr>
      </w:pPr>
      <w:r>
        <w:rPr>
          <w:rFonts w:ascii="Times New Roman" w:eastAsia="Times New Roman" w:hAnsi="Times New Roman" w:cs="Times New Roman"/>
        </w:rPr>
        <w:t xml:space="preserve">c. </w:t>
      </w:r>
    </w:p>
    <w:p w14:paraId="6DF3745A" w14:textId="77777777" w:rsidR="00AF49E0" w:rsidRDefault="00AA201E">
      <w:pPr>
        <w:tabs>
          <w:tab w:val="left" w:pos="1935"/>
        </w:tabs>
        <w:rPr>
          <w:rFonts w:ascii="Times New Roman" w:eastAsia="Times New Roman" w:hAnsi="Times New Roman" w:cs="Times New Roman"/>
        </w:rPr>
      </w:pPr>
      <w:r>
        <w:rPr>
          <w:rFonts w:ascii="Times New Roman" w:eastAsia="Times New Roman" w:hAnsi="Times New Roman" w:cs="Times New Roman"/>
        </w:rPr>
        <w:object w:dxaOrig="2384" w:dyaOrig="1552" w14:anchorId="4CFA84DB">
          <v:shape id="_x0000_i1148" type="#_x0000_t75" style="width:119.25pt;height:78pt" o:ole="">
            <v:imagedata r:id="rId287" o:title=""/>
          </v:shape>
          <o:OLEObject Type="Embed" ProgID="ChemWindow.Document" ShapeID="_x0000_i1148" DrawAspect="Content" ObjectID="_1797970034" r:id="rId288"/>
        </w:object>
      </w:r>
    </w:p>
    <w:p w14:paraId="2FC3961C" w14:textId="0C1733D1" w:rsidR="00AF49E0" w:rsidRDefault="00AA201E">
      <w:pPr>
        <w:tabs>
          <w:tab w:val="left" w:pos="1935"/>
        </w:tabs>
        <w:rPr>
          <w:rFonts w:ascii="Times New Roman" w:eastAsia="Times New Roman" w:hAnsi="Times New Roman" w:cs="Times New Roman"/>
        </w:rPr>
      </w:pPr>
      <w:r>
        <w:rPr>
          <w:rFonts w:ascii="Times New Roman" w:eastAsia="Times New Roman" w:hAnsi="Times New Roman" w:cs="Times New Roman"/>
        </w:rPr>
        <w:t xml:space="preserve"> Chuy</w:t>
      </w:r>
      <w:r>
        <w:rPr>
          <w:rFonts w:ascii="Times New Roman" w:hAnsi="Times New Roman" w:cs="Times New Roman"/>
        </w:rPr>
        <w:t>ể</w:t>
      </w:r>
      <w:r>
        <w:rPr>
          <w:rFonts w:ascii="Times New Roman" w:eastAsia="Times New Roman" w:hAnsi="Times New Roman" w:cs="Times New Roman"/>
        </w:rPr>
        <w:t>n ho</w:t>
      </w:r>
      <w:r>
        <w:rPr>
          <w:rFonts w:ascii="Times New Roman" w:hAnsi="Times New Roman" w:cs="Times New Roman"/>
        </w:rPr>
        <w:t>á</w:t>
      </w:r>
      <w:r>
        <w:rPr>
          <w:rFonts w:ascii="Times New Roman" w:eastAsia="Times New Roman" w:hAnsi="Times New Roman" w:cs="Times New Roman"/>
        </w:rPr>
        <w:t xml:space="preserve">¸ Q  </w:t>
      </w:r>
      <w:r>
        <w:rPr>
          <w:rFonts w:ascii="Times New Roman" w:eastAsia="Symbol" w:hAnsi="Times New Roman" w:cs="Times New Roman"/>
        </w:rPr>
        <w:t>→</w:t>
      </w:r>
      <w:r>
        <w:rPr>
          <w:rFonts w:ascii="Times New Roman" w:eastAsia="Times New Roman" w:hAnsi="Times New Roman" w:cs="Times New Roman"/>
        </w:rPr>
        <w:t xml:space="preserve">  W </w:t>
      </w:r>
      <w:r>
        <w:rPr>
          <w:rFonts w:ascii="Times New Roman" w:hAnsi="Times New Roman" w:cs="Times New Roman"/>
        </w:rPr>
        <w:t xml:space="preserve">có thể làm nhiều cách . ví dụ </w:t>
      </w:r>
      <w:r>
        <w:rPr>
          <w:rFonts w:ascii="Times New Roman" w:eastAsia="Times New Roman" w:hAnsi="Times New Roman" w:cs="Times New Roman"/>
        </w:rPr>
        <w:t>kh</w:t>
      </w:r>
      <w:r>
        <w:rPr>
          <w:rFonts w:ascii="Times New Roman" w:hAnsi="Times New Roman" w:cs="Times New Roman"/>
        </w:rPr>
        <w:t xml:space="preserve">ử </w:t>
      </w:r>
      <w:r>
        <w:rPr>
          <w:rFonts w:ascii="Times New Roman" w:eastAsia="Times New Roman" w:hAnsi="Times New Roman" w:cs="Times New Roman"/>
        </w:rPr>
        <w:t xml:space="preserve"> CO </w:t>
      </w:r>
      <w:r>
        <w:rPr>
          <w:rFonts w:ascii="Times New Roman" w:eastAsia="Symbol" w:hAnsi="Times New Roman" w:cs="Times New Roman"/>
        </w:rPr>
        <w:t>→</w:t>
      </w:r>
      <w:r>
        <w:rPr>
          <w:rFonts w:ascii="Times New Roman" w:eastAsia="Times New Roman" w:hAnsi="Times New Roman" w:cs="Times New Roman"/>
        </w:rPr>
        <w:t xml:space="preserve"> </w:t>
      </w:r>
      <w:r w:rsidR="006408FE">
        <w:rPr>
          <w:rFonts w:ascii="Times New Roman" w:eastAsia="Times New Roman" w:hAnsi="Times New Roman" w:cs="Times New Roman"/>
        </w:rPr>
        <w:t>alcohol</w:t>
      </w:r>
      <w:r>
        <w:rPr>
          <w:rFonts w:ascii="Times New Roman" w:eastAsia="Times New Roman" w:hAnsi="Times New Roman" w:cs="Times New Roman"/>
        </w:rPr>
        <w:t xml:space="preserve">  </w:t>
      </w:r>
      <w:r>
        <w:rPr>
          <w:rFonts w:ascii="Times New Roman" w:eastAsia="Symbol" w:hAnsi="Times New Roman" w:cs="Times New Roman"/>
        </w:rPr>
        <w:t>→</w:t>
      </w:r>
      <w:r>
        <w:rPr>
          <w:rFonts w:ascii="Times New Roman" w:eastAsia="Times New Roman" w:hAnsi="Times New Roman" w:cs="Times New Roman"/>
        </w:rPr>
        <w:t xml:space="preserve">  </w:t>
      </w:r>
      <w:r>
        <w:rPr>
          <w:rFonts w:ascii="Times New Roman" w:hAnsi="Times New Roman" w:cs="Times New Roman"/>
        </w:rPr>
        <w:t xml:space="preserve">dẫn xuất </w:t>
      </w:r>
      <w:r>
        <w:rPr>
          <w:rFonts w:ascii="Times New Roman" w:eastAsia="Times New Roman" w:hAnsi="Times New Roman" w:cs="Times New Roman"/>
        </w:rPr>
        <w:t xml:space="preserve"> halogen  </w:t>
      </w:r>
      <w:r>
        <w:rPr>
          <w:rFonts w:ascii="Times New Roman" w:eastAsia="Symbol" w:hAnsi="Times New Roman" w:cs="Times New Roman"/>
        </w:rPr>
        <w:t>→</w:t>
      </w:r>
      <w:r>
        <w:rPr>
          <w:rFonts w:ascii="Times New Roman" w:eastAsia="Times New Roman" w:hAnsi="Times New Roman" w:cs="Times New Roman"/>
        </w:rPr>
        <w:t xml:space="preserve">  c</w:t>
      </w:r>
      <w:r>
        <w:rPr>
          <w:rFonts w:ascii="Times New Roman" w:hAnsi="Times New Roman" w:cs="Times New Roman"/>
        </w:rPr>
        <w:t>ơ</w:t>
      </w:r>
      <w:r>
        <w:rPr>
          <w:rFonts w:ascii="Times New Roman" w:eastAsia="Times New Roman" w:hAnsi="Times New Roman" w:cs="Times New Roman"/>
        </w:rPr>
        <w:t xml:space="preserve"> magie</w:t>
      </w:r>
      <w:r>
        <w:rPr>
          <w:rFonts w:ascii="Times New Roman" w:eastAsia="Symbol" w:hAnsi="Times New Roman" w:cs="Times New Roman"/>
        </w:rPr>
        <w:t>→</w:t>
      </w:r>
      <w:r>
        <w:rPr>
          <w:rFonts w:ascii="Times New Roman" w:eastAsia="Times New Roman" w:hAnsi="Times New Roman" w:cs="Times New Roman"/>
        </w:rPr>
        <w:t xml:space="preserve">  </w:t>
      </w:r>
      <w:r w:rsidR="00E557F5">
        <w:rPr>
          <w:rFonts w:ascii="Times New Roman" w:eastAsia="Times New Roman" w:hAnsi="Times New Roman" w:cs="Times New Roman"/>
        </w:rPr>
        <w:t>carbonyl</w:t>
      </w:r>
      <w:r>
        <w:rPr>
          <w:rFonts w:ascii="Times New Roman" w:eastAsia="Times New Roman" w:hAnsi="Times New Roman" w:cs="Times New Roman"/>
        </w:rPr>
        <w:t xml:space="preserve"> h</w:t>
      </w:r>
      <w:r>
        <w:rPr>
          <w:rFonts w:ascii="Times New Roman" w:hAnsi="Times New Roman" w:cs="Times New Roman"/>
        </w:rPr>
        <w:t>óa</w:t>
      </w:r>
      <w:r>
        <w:rPr>
          <w:rFonts w:ascii="Times New Roman" w:eastAsia="Times New Roman" w:hAnsi="Times New Roman" w:cs="Times New Roman"/>
        </w:rPr>
        <w:t>¸ b</w:t>
      </w:r>
      <w:r>
        <w:rPr>
          <w:rFonts w:ascii="Times New Roman" w:hAnsi="Times New Roman" w:cs="Times New Roman"/>
        </w:rPr>
        <w:t>ằ</w:t>
      </w:r>
      <w:r>
        <w:rPr>
          <w:rFonts w:ascii="Times New Roman" w:eastAsia="Times New Roman" w:hAnsi="Times New Roman" w:cs="Times New Roman"/>
        </w:rPr>
        <w:t>ng CO</w:t>
      </w:r>
      <w:r>
        <w:rPr>
          <w:rFonts w:ascii="Times New Roman" w:eastAsia="Times New Roman" w:hAnsi="Times New Roman" w:cs="Times New Roman"/>
          <w:vertAlign w:val="subscript"/>
        </w:rPr>
        <w:t xml:space="preserve">2 </w:t>
      </w:r>
      <w:r>
        <w:rPr>
          <w:rFonts w:ascii="Times New Roman" w:eastAsia="Symbol" w:hAnsi="Times New Roman" w:cs="Times New Roman"/>
        </w:rPr>
        <w:t>→</w:t>
      </w:r>
      <w:r>
        <w:rPr>
          <w:rFonts w:ascii="Times New Roman" w:eastAsia="Times New Roman" w:hAnsi="Times New Roman" w:cs="Times New Roman"/>
        </w:rPr>
        <w:t xml:space="preserve">  </w:t>
      </w:r>
      <w:r>
        <w:rPr>
          <w:rFonts w:ascii="Times New Roman" w:hAnsi="Times New Roman" w:cs="Times New Roman"/>
        </w:rPr>
        <w:t>thủy phân</w:t>
      </w:r>
      <w:r>
        <w:rPr>
          <w:rFonts w:ascii="Times New Roman" w:eastAsia="Times New Roman" w:hAnsi="Times New Roman" w:cs="Times New Roman"/>
        </w:rPr>
        <w:t>.</w:t>
      </w:r>
    </w:p>
    <w:p w14:paraId="7D627BEC" w14:textId="77777777" w:rsidR="00AF49E0" w:rsidRDefault="00AF49E0">
      <w:pPr>
        <w:tabs>
          <w:tab w:val="left" w:pos="1935"/>
        </w:tabs>
        <w:rPr>
          <w:rFonts w:ascii="Times New Roman" w:hAnsi="Times New Roman" w:cs="Times New Roman"/>
        </w:rPr>
      </w:pPr>
    </w:p>
    <w:p w14:paraId="4638FF13" w14:textId="145978AE" w:rsidR="00AF49E0" w:rsidRDefault="00AA201E">
      <w:pPr>
        <w:tabs>
          <w:tab w:val="left" w:pos="1935"/>
        </w:tabs>
        <w:rPr>
          <w:rFonts w:ascii="Times New Roman" w:hAnsi="Times New Roman" w:cs="Times New Roman"/>
        </w:rPr>
      </w:pPr>
      <w:r>
        <w:rPr>
          <w:rFonts w:ascii="Times New Roman" w:hAnsi="Times New Roman" w:cs="Times New Roman"/>
          <w:b/>
        </w:rPr>
        <w:t>Bài 6:</w:t>
      </w:r>
      <w:r>
        <w:rPr>
          <w:rFonts w:ascii="Times New Roman" w:hAnsi="Times New Roman" w:cs="Times New Roman"/>
        </w:rPr>
        <w:t xml:space="preserve">. Cho isobutanal tác dụng vói acidmalonic khi có mặt </w:t>
      </w:r>
      <w:r w:rsidR="00186BD7">
        <w:rPr>
          <w:rFonts w:ascii="Times New Roman" w:hAnsi="Times New Roman" w:cs="Times New Roman"/>
        </w:rPr>
        <w:t>pyridine</w:t>
      </w:r>
      <w:r>
        <w:rPr>
          <w:rFonts w:ascii="Times New Roman" w:hAnsi="Times New Roman" w:cs="Times New Roman"/>
        </w:rPr>
        <w:t xml:space="preserve"> rồi đecacboxyl hóa nhiệt phân trong môi trường </w:t>
      </w:r>
      <w:r>
        <w:rPr>
          <w:rFonts w:ascii="Times New Roman" w:hAnsi="Times New Roman" w:cs="Times New Roman"/>
          <w:color w:val="FF0000"/>
        </w:rPr>
        <w:t xml:space="preserve">acid </w:t>
      </w:r>
      <w:r>
        <w:rPr>
          <w:rFonts w:ascii="Times New Roman" w:hAnsi="Times New Roman" w:cs="Times New Roman"/>
        </w:rPr>
        <w:t xml:space="preserve">yếu người ta nhận được hai hợp chất </w:t>
      </w:r>
      <w:r>
        <w:rPr>
          <w:rFonts w:ascii="Times New Roman" w:hAnsi="Times New Roman" w:cs="Times New Roman"/>
          <w:i/>
        </w:rPr>
        <w:t xml:space="preserve">A </w:t>
      </w:r>
      <w:r>
        <w:rPr>
          <w:rFonts w:ascii="Times New Roman" w:hAnsi="Times New Roman" w:cs="Times New Roman"/>
        </w:rPr>
        <w:t>và B</w:t>
      </w:r>
      <w:r>
        <w:rPr>
          <w:rFonts w:ascii="Times New Roman" w:hAnsi="Times New Roman" w:cs="Times New Roman"/>
          <w:i/>
        </w:rPr>
        <w:t xml:space="preserve">.  </w:t>
      </w:r>
      <w:r>
        <w:rPr>
          <w:rFonts w:ascii="Times New Roman" w:hAnsi="Times New Roman" w:cs="Times New Roman"/>
        </w:rPr>
        <w:t xml:space="preserve">Chất </w:t>
      </w:r>
      <w:r>
        <w:rPr>
          <w:rFonts w:ascii="Times New Roman" w:hAnsi="Times New Roman" w:cs="Times New Roman"/>
          <w:i/>
        </w:rPr>
        <w:t xml:space="preserve">A </w:t>
      </w:r>
      <w:r>
        <w:rPr>
          <w:rFonts w:ascii="Times New Roman" w:hAnsi="Times New Roman" w:cs="Times New Roman"/>
        </w:rPr>
        <w:t>(C</w:t>
      </w:r>
      <w:r>
        <w:rPr>
          <w:rFonts w:ascii="Times New Roman" w:hAnsi="Times New Roman" w:cs="Times New Roman"/>
          <w:vertAlign w:val="subscript"/>
        </w:rPr>
        <w:t>6</w:t>
      </w:r>
      <w:r>
        <w:rPr>
          <w:rFonts w:ascii="Times New Roman" w:hAnsi="Times New Roman" w:cs="Times New Roman"/>
        </w:rPr>
        <w:t>H</w:t>
      </w:r>
      <w:r>
        <w:rPr>
          <w:rFonts w:ascii="Times New Roman" w:hAnsi="Times New Roman" w:cs="Times New Roman"/>
          <w:vertAlign w:val="subscript"/>
        </w:rPr>
        <w:t>10</w:t>
      </w:r>
      <w:r>
        <w:rPr>
          <w:rFonts w:ascii="Times New Roman" w:hAnsi="Times New Roman" w:cs="Times New Roman"/>
        </w:rPr>
        <w:t>O</w:t>
      </w:r>
      <w:r>
        <w:rPr>
          <w:rFonts w:ascii="Times New Roman" w:hAnsi="Times New Roman" w:cs="Times New Roman"/>
          <w:vertAlign w:val="subscript"/>
        </w:rPr>
        <w:t>2</w:t>
      </w:r>
      <w:r>
        <w:rPr>
          <w:rFonts w:ascii="Times New Roman" w:hAnsi="Times New Roman" w:cs="Times New Roman"/>
        </w:rPr>
        <w:t xml:space="preserve">) khioxygenhóa cho oxalic </w:t>
      </w:r>
      <w:r>
        <w:rPr>
          <w:rFonts w:ascii="Times New Roman" w:hAnsi="Times New Roman" w:cs="Times New Roman"/>
          <w:color w:val="FF0000"/>
        </w:rPr>
        <w:t xml:space="preserve">acid </w:t>
      </w:r>
      <w:r>
        <w:rPr>
          <w:rFonts w:ascii="Times New Roman" w:hAnsi="Times New Roman" w:cs="Times New Roman"/>
        </w:rPr>
        <w:t xml:space="preserve">, chất </w:t>
      </w:r>
      <w:r>
        <w:rPr>
          <w:rFonts w:ascii="Times New Roman" w:hAnsi="Times New Roman" w:cs="Times New Roman"/>
          <w:i/>
        </w:rPr>
        <w:t xml:space="preserve">B </w:t>
      </w:r>
      <w:r>
        <w:rPr>
          <w:rFonts w:ascii="Times New Roman" w:hAnsi="Times New Roman" w:cs="Times New Roman"/>
        </w:rPr>
        <w:t xml:space="preserve">là một lacton. Hãy viết các phương trình phản ứng tạo thành hai chất A, B. </w:t>
      </w:r>
    </w:p>
    <w:p w14:paraId="139E5CF0" w14:textId="77777777" w:rsidR="00AF49E0" w:rsidRDefault="00AA201E">
      <w:pPr>
        <w:tabs>
          <w:tab w:val="left" w:pos="1935"/>
        </w:tabs>
        <w:rPr>
          <w:rFonts w:ascii="Times New Roman" w:hAnsi="Times New Roman" w:cs="Times New Roman"/>
        </w:rPr>
      </w:pPr>
      <w:r>
        <w:rPr>
          <w:rFonts w:ascii="Times New Roman" w:hAnsi="Times New Roman" w:cs="Times New Roman"/>
          <w:b/>
        </w:rPr>
        <w:t>Giải</w:t>
      </w:r>
      <w:r>
        <w:rPr>
          <w:rFonts w:ascii="Times New Roman" w:hAnsi="Times New Roman" w:cs="Times New Roman"/>
        </w:rPr>
        <w:t>:</w:t>
      </w:r>
    </w:p>
    <w:p w14:paraId="3D601F48" w14:textId="77777777" w:rsidR="00AF49E0" w:rsidRDefault="00AA201E">
      <w:pPr>
        <w:tabs>
          <w:tab w:val="left" w:pos="1935"/>
        </w:tabs>
        <w:rPr>
          <w:rFonts w:ascii="Times New Roman" w:hAnsi="Times New Roman" w:cs="Times New Roman"/>
        </w:rPr>
      </w:pPr>
      <w:r>
        <w:rPr>
          <w:rFonts w:ascii="Times New Roman" w:hAnsi="Times New Roman" w:cs="Times New Roman"/>
        </w:rPr>
        <w:t xml:space="preserve">   CH</w:t>
      </w:r>
      <w:r>
        <w:rPr>
          <w:rFonts w:ascii="Times New Roman" w:hAnsi="Times New Roman" w:cs="Times New Roman"/>
          <w:vertAlign w:val="subscript"/>
        </w:rPr>
        <w:t xml:space="preserve">3                                             </w:t>
      </w:r>
      <w:r>
        <w:rPr>
          <w:rFonts w:ascii="Times New Roman" w:hAnsi="Times New Roman" w:cs="Times New Roman"/>
        </w:rPr>
        <w:t>COOH                       CH</w:t>
      </w:r>
      <w:r>
        <w:rPr>
          <w:rFonts w:ascii="Times New Roman" w:hAnsi="Times New Roman" w:cs="Times New Roman"/>
          <w:vertAlign w:val="subscript"/>
        </w:rPr>
        <w:t xml:space="preserve">3                                           </w:t>
      </w:r>
      <w:r>
        <w:rPr>
          <w:rFonts w:ascii="Times New Roman" w:hAnsi="Times New Roman" w:cs="Times New Roman"/>
        </w:rPr>
        <w:t xml:space="preserve">COOH </w:t>
      </w:r>
    </w:p>
    <w:p w14:paraId="2B9CDA8F" w14:textId="77777777" w:rsidR="00AF49E0" w:rsidRDefault="00AA201E">
      <w:pPr>
        <w:tabs>
          <w:tab w:val="left" w:pos="1935"/>
        </w:tabs>
        <w:rPr>
          <w:rFonts w:ascii="Times New Roman" w:hAnsi="Times New Roman" w:cs="Times New Roman"/>
        </w:rPr>
      </w:pPr>
      <w:r>
        <w:rPr>
          <w:rFonts w:ascii="Times New Roman" w:hAnsi="Times New Roman" w:cs="Times New Roman"/>
        </w:rPr>
        <w:t xml:space="preserve">               CH–CHO + CH</w:t>
      </w:r>
      <w:r>
        <w:rPr>
          <w:rFonts w:ascii="Times New Roman" w:hAnsi="Times New Roman" w:cs="Times New Roman"/>
          <w:vertAlign w:val="subscript"/>
        </w:rPr>
        <w:t>2</w:t>
      </w:r>
      <w:r>
        <w:rPr>
          <w:rFonts w:ascii="Times New Roman" w:hAnsi="Times New Roman" w:cs="Times New Roman"/>
        </w:rPr>
        <w:t xml:space="preserve">                  </w:t>
      </w:r>
      <w:r>
        <w:rPr>
          <w:rFonts w:ascii="Times New Roman" w:hAnsi="Times New Roman" w:cs="Times New Roman"/>
        </w:rPr>
        <w:object w:dxaOrig="1055" w:dyaOrig="348" w14:anchorId="41C7A937">
          <v:shape id="_x0000_i1149" type="#_x0000_t75" style="width:52.5pt;height:17.25pt" o:ole="">
            <v:imagedata r:id="rId289" o:title=""/>
          </v:shape>
          <o:OLEObject Type="Embed" ProgID="Equation.DSMT4" ShapeID="_x0000_i1149" DrawAspect="Content" ObjectID="_1797970035" r:id="rId290"/>
        </w:object>
      </w:r>
      <w:r>
        <w:rPr>
          <w:rFonts w:ascii="Times New Roman" w:hAnsi="Times New Roman" w:cs="Times New Roman"/>
        </w:rPr>
        <w:t xml:space="preserve">         CH–CHOH–CH</w:t>
      </w:r>
      <w:r>
        <w:rPr>
          <w:rFonts w:ascii="Times New Roman" w:hAnsi="Times New Roman" w:cs="Times New Roman"/>
          <w:noProof/>
        </w:rPr>
        <mc:AlternateContent>
          <mc:Choice Requires="wpg">
            <w:drawing>
              <wp:anchor distT="0" distB="0" distL="0" distR="0" simplePos="0" relativeHeight="251652608" behindDoc="1" locked="0" layoutInCell="1" allowOverlap="1" wp14:anchorId="23B36CC9" wp14:editId="356131A3">
                <wp:simplePos x="0" y="0"/>
                <wp:positionH relativeFrom="column">
                  <wp:posOffset>469900</wp:posOffset>
                </wp:positionH>
                <wp:positionV relativeFrom="paragraph">
                  <wp:posOffset>0</wp:posOffset>
                </wp:positionV>
                <wp:extent cx="3950970" cy="2165985"/>
                <wp:effectExtent l="0" t="0" r="0" b="0"/>
                <wp:wrapNone/>
                <wp:docPr id="1823321064" name="Group 1823321064"/>
                <wp:cNvGraphicFramePr/>
                <a:graphic xmlns:a="http://schemas.openxmlformats.org/drawingml/2006/main">
                  <a:graphicData uri="http://schemas.microsoft.com/office/word/2010/wordprocessingGroup">
                    <wpg:wgp>
                      <wpg:cNvGrpSpPr/>
                      <wpg:grpSpPr>
                        <a:xfrm>
                          <a:off x="0" y="0"/>
                          <a:ext cx="3950970" cy="2165985"/>
                          <a:chOff x="3367125" y="2693625"/>
                          <a:chExt cx="3957750" cy="2172750"/>
                        </a:xfrm>
                      </wpg:grpSpPr>
                      <wpg:grpSp>
                        <wpg:cNvPr id="1" name="Group 1"/>
                        <wpg:cNvGrpSpPr/>
                        <wpg:grpSpPr>
                          <a:xfrm>
                            <a:off x="3370515" y="2697008"/>
                            <a:ext cx="3950970" cy="2165985"/>
                            <a:chOff x="2448" y="8307"/>
                            <a:chExt cx="6222" cy="3411"/>
                          </a:xfrm>
                        </wpg:grpSpPr>
                        <wps:wsp>
                          <wps:cNvPr id="4" name="Shape 4"/>
                          <wps:cNvSpPr/>
                          <wps:spPr>
                            <a:xfrm>
                              <a:off x="2448" y="8307"/>
                              <a:ext cx="6200" cy="3400"/>
                            </a:xfrm>
                            <a:prstGeom prst="rect">
                              <a:avLst/>
                            </a:prstGeom>
                            <a:noFill/>
                            <a:ln>
                              <a:noFill/>
                            </a:ln>
                          </wps:spPr>
                          <wps:txbx>
                            <w:txbxContent>
                              <w:p w14:paraId="61276F49" w14:textId="77777777" w:rsidR="00AF49E0" w:rsidRDefault="00AF49E0">
                                <w:pPr>
                                  <w:spacing w:line="240" w:lineRule="auto"/>
                                </w:pPr>
                              </w:p>
                            </w:txbxContent>
                          </wps:txbx>
                          <wps:bodyPr spcFirstLastPara="1" wrap="square" lIns="91425" tIns="91425" rIns="91425" bIns="91425" anchor="ctr" anchorCtr="0">
                            <a:noAutofit/>
                          </wps:bodyPr>
                        </wps:wsp>
                        <wpg:grpSp>
                          <wpg:cNvPr id="2" name="Group 2"/>
                          <wpg:cNvGrpSpPr/>
                          <wpg:grpSpPr>
                            <a:xfrm>
                              <a:off x="2448" y="8307"/>
                              <a:ext cx="6222" cy="357"/>
                              <a:chOff x="2448" y="8307"/>
                              <a:chExt cx="6222" cy="357"/>
                            </a:xfrm>
                          </wpg:grpSpPr>
                          <wpg:grpSp>
                            <wpg:cNvPr id="3" name="Group 3"/>
                            <wpg:cNvGrpSpPr/>
                            <wpg:grpSpPr>
                              <a:xfrm>
                                <a:off x="2448" y="8352"/>
                                <a:ext cx="144" cy="288"/>
                                <a:chOff x="2448" y="8352"/>
                                <a:chExt cx="144" cy="288"/>
                              </a:xfrm>
                            </wpg:grpSpPr>
                            <wps:wsp>
                              <wps:cNvPr id="5" name="Straight Arrow Connector 5"/>
                              <wps:cNvCnPr/>
                              <wps:spPr>
                                <a:xfrm>
                                  <a:off x="2448" y="8352"/>
                                  <a:ext cx="144" cy="144"/>
                                </a:xfrm>
                                <a:prstGeom prst="straightConnector1">
                                  <a:avLst/>
                                </a:prstGeom>
                                <a:noFill/>
                                <a:ln w="9525" cap="flat" cmpd="sng">
                                  <a:solidFill>
                                    <a:srgbClr val="000000"/>
                                  </a:solidFill>
                                  <a:prstDash val="solid"/>
                                  <a:round/>
                                  <a:headEnd type="none" w="med" len="med"/>
                                  <a:tailEnd type="none" w="med" len="med"/>
                                </a:ln>
                              </wps:spPr>
                              <wps:bodyPr/>
                            </wps:wsp>
                            <wps:wsp>
                              <wps:cNvPr id="6" name="Straight Arrow Connector 6"/>
                              <wps:cNvCnPr/>
                              <wps:spPr>
                                <a:xfrm rot="10800000" flipH="1">
                                  <a:off x="2448" y="8496"/>
                                  <a:ext cx="144" cy="144"/>
                                </a:xfrm>
                                <a:prstGeom prst="straightConnector1">
                                  <a:avLst/>
                                </a:prstGeom>
                                <a:noFill/>
                                <a:ln w="9525" cap="flat" cmpd="sng">
                                  <a:solidFill>
                                    <a:srgbClr val="000000"/>
                                  </a:solidFill>
                                  <a:prstDash val="solid"/>
                                  <a:round/>
                                  <a:headEnd type="none" w="med" len="med"/>
                                  <a:tailEnd type="none" w="med" len="med"/>
                                </a:ln>
                              </wps:spPr>
                              <wps:bodyPr/>
                            </wps:wsp>
                          </wpg:grpSp>
                          <wpg:grpSp>
                            <wpg:cNvPr id="7" name="Group 7"/>
                            <wpg:cNvGrpSpPr/>
                            <wpg:grpSpPr>
                              <a:xfrm>
                                <a:off x="6705" y="8352"/>
                                <a:ext cx="144" cy="288"/>
                                <a:chOff x="2448" y="8352"/>
                                <a:chExt cx="144" cy="288"/>
                              </a:xfrm>
                            </wpg:grpSpPr>
                            <wps:wsp>
                              <wps:cNvPr id="8" name="Straight Arrow Connector 8"/>
                              <wps:cNvCnPr/>
                              <wps:spPr>
                                <a:xfrm>
                                  <a:off x="2448" y="8352"/>
                                  <a:ext cx="144" cy="144"/>
                                </a:xfrm>
                                <a:prstGeom prst="straightConnector1">
                                  <a:avLst/>
                                </a:prstGeom>
                                <a:noFill/>
                                <a:ln w="9525" cap="flat" cmpd="sng">
                                  <a:solidFill>
                                    <a:srgbClr val="000000"/>
                                  </a:solidFill>
                                  <a:prstDash val="solid"/>
                                  <a:round/>
                                  <a:headEnd type="none" w="med" len="med"/>
                                  <a:tailEnd type="none" w="med" len="med"/>
                                </a:ln>
                              </wps:spPr>
                              <wps:bodyPr/>
                            </wps:wsp>
                            <wps:wsp>
                              <wps:cNvPr id="9" name="Straight Arrow Connector 9"/>
                              <wps:cNvCnPr/>
                              <wps:spPr>
                                <a:xfrm rot="10800000" flipH="1">
                                  <a:off x="2448" y="8496"/>
                                  <a:ext cx="144" cy="144"/>
                                </a:xfrm>
                                <a:prstGeom prst="straightConnector1">
                                  <a:avLst/>
                                </a:prstGeom>
                                <a:noFill/>
                                <a:ln w="9525" cap="flat" cmpd="sng">
                                  <a:solidFill>
                                    <a:srgbClr val="000000"/>
                                  </a:solidFill>
                                  <a:prstDash val="solid"/>
                                  <a:round/>
                                  <a:headEnd type="none" w="med" len="med"/>
                                  <a:tailEnd type="none" w="med" len="med"/>
                                </a:ln>
                              </wps:spPr>
                              <wps:bodyPr/>
                            </wps:wsp>
                          </wpg:grpSp>
                          <wpg:grpSp>
                            <wpg:cNvPr id="10" name="Group 10"/>
                            <wpg:cNvGrpSpPr/>
                            <wpg:grpSpPr>
                              <a:xfrm>
                                <a:off x="4221" y="8313"/>
                                <a:ext cx="144" cy="351"/>
                                <a:chOff x="4176" y="8313"/>
                                <a:chExt cx="144" cy="351"/>
                              </a:xfrm>
                            </wpg:grpSpPr>
                            <wps:wsp>
                              <wps:cNvPr id="11" name="Straight Arrow Connector 11"/>
                              <wps:cNvCnPr/>
                              <wps:spPr>
                                <a:xfrm flipH="1">
                                  <a:off x="4176" y="8313"/>
                                  <a:ext cx="144" cy="144"/>
                                </a:xfrm>
                                <a:prstGeom prst="straightConnector1">
                                  <a:avLst/>
                                </a:prstGeom>
                                <a:noFill/>
                                <a:ln w="9525" cap="flat" cmpd="sng">
                                  <a:solidFill>
                                    <a:srgbClr val="000000"/>
                                  </a:solidFill>
                                  <a:prstDash val="solid"/>
                                  <a:round/>
                                  <a:headEnd type="none" w="med" len="med"/>
                                  <a:tailEnd type="none" w="med" len="med"/>
                                </a:ln>
                              </wps:spPr>
                              <wps:bodyPr/>
                            </wps:wsp>
                            <wps:wsp>
                              <wps:cNvPr id="12" name="Straight Arrow Connector 12"/>
                              <wps:cNvCnPr/>
                              <wps:spPr>
                                <a:xfrm>
                                  <a:off x="4176" y="8520"/>
                                  <a:ext cx="144" cy="144"/>
                                </a:xfrm>
                                <a:prstGeom prst="straightConnector1">
                                  <a:avLst/>
                                </a:prstGeom>
                                <a:noFill/>
                                <a:ln w="9525" cap="flat" cmpd="sng">
                                  <a:solidFill>
                                    <a:srgbClr val="000000"/>
                                  </a:solidFill>
                                  <a:prstDash val="solid"/>
                                  <a:round/>
                                  <a:headEnd type="none" w="med" len="med"/>
                                  <a:tailEnd type="none" w="med" len="med"/>
                                </a:ln>
                              </wps:spPr>
                              <wps:bodyPr/>
                            </wps:wsp>
                          </wpg:grpSp>
                          <wpg:grpSp>
                            <wpg:cNvPr id="13" name="Group 13"/>
                            <wpg:cNvGrpSpPr/>
                            <wpg:grpSpPr>
                              <a:xfrm>
                                <a:off x="8526" y="8307"/>
                                <a:ext cx="144" cy="351"/>
                                <a:chOff x="4176" y="8313"/>
                                <a:chExt cx="144" cy="351"/>
                              </a:xfrm>
                            </wpg:grpSpPr>
                            <wps:wsp>
                              <wps:cNvPr id="14" name="Straight Arrow Connector 14"/>
                              <wps:cNvCnPr/>
                              <wps:spPr>
                                <a:xfrm flipH="1">
                                  <a:off x="4176" y="8313"/>
                                  <a:ext cx="144" cy="144"/>
                                </a:xfrm>
                                <a:prstGeom prst="straightConnector1">
                                  <a:avLst/>
                                </a:prstGeom>
                                <a:noFill/>
                                <a:ln w="9525" cap="flat" cmpd="sng">
                                  <a:solidFill>
                                    <a:srgbClr val="000000"/>
                                  </a:solidFill>
                                  <a:prstDash val="solid"/>
                                  <a:round/>
                                  <a:headEnd type="none" w="med" len="med"/>
                                  <a:tailEnd type="none" w="med" len="med"/>
                                </a:ln>
                              </wps:spPr>
                              <wps:bodyPr/>
                            </wps:wsp>
                            <wps:wsp>
                              <wps:cNvPr id="15" name="Straight Arrow Connector 15"/>
                              <wps:cNvCnPr/>
                              <wps:spPr>
                                <a:xfrm>
                                  <a:off x="4176" y="8520"/>
                                  <a:ext cx="144" cy="144"/>
                                </a:xfrm>
                                <a:prstGeom prst="straightConnector1">
                                  <a:avLst/>
                                </a:prstGeom>
                                <a:noFill/>
                                <a:ln w="9525" cap="flat" cmpd="sng">
                                  <a:solidFill>
                                    <a:srgbClr val="000000"/>
                                  </a:solidFill>
                                  <a:prstDash val="solid"/>
                                  <a:round/>
                                  <a:headEnd type="none" w="med" len="med"/>
                                  <a:tailEnd type="none" w="med" len="med"/>
                                </a:ln>
                              </wps:spPr>
                              <wps:bodyPr/>
                            </wps:wsp>
                          </wpg:grpSp>
                        </wpg:grpSp>
                        <wpg:grpSp>
                          <wpg:cNvPr id="16" name="Group 16"/>
                          <wpg:cNvGrpSpPr/>
                          <wpg:grpSpPr>
                            <a:xfrm>
                              <a:off x="4032" y="9638"/>
                              <a:ext cx="4191" cy="2080"/>
                              <a:chOff x="4032" y="9638"/>
                              <a:chExt cx="4191" cy="2080"/>
                            </a:xfrm>
                          </wpg:grpSpPr>
                          <wpg:grpSp>
                            <wpg:cNvPr id="17" name="Group 17"/>
                            <wpg:cNvGrpSpPr/>
                            <wpg:grpSpPr>
                              <a:xfrm>
                                <a:off x="4041" y="9638"/>
                                <a:ext cx="144" cy="288"/>
                                <a:chOff x="2448" y="8352"/>
                                <a:chExt cx="144" cy="288"/>
                              </a:xfrm>
                            </wpg:grpSpPr>
                            <wps:wsp>
                              <wps:cNvPr id="18" name="Straight Arrow Connector 18"/>
                              <wps:cNvCnPr/>
                              <wps:spPr>
                                <a:xfrm>
                                  <a:off x="2448" y="8352"/>
                                  <a:ext cx="144" cy="144"/>
                                </a:xfrm>
                                <a:prstGeom prst="straightConnector1">
                                  <a:avLst/>
                                </a:prstGeom>
                                <a:noFill/>
                                <a:ln w="9525" cap="flat" cmpd="sng">
                                  <a:solidFill>
                                    <a:srgbClr val="000000"/>
                                  </a:solidFill>
                                  <a:prstDash val="solid"/>
                                  <a:round/>
                                  <a:headEnd type="none" w="med" len="med"/>
                                  <a:tailEnd type="none" w="med" len="med"/>
                                </a:ln>
                              </wps:spPr>
                              <wps:bodyPr/>
                            </wps:wsp>
                            <wps:wsp>
                              <wps:cNvPr id="19" name="Straight Arrow Connector 19"/>
                              <wps:cNvCnPr/>
                              <wps:spPr>
                                <a:xfrm rot="10800000" flipH="1">
                                  <a:off x="2448" y="8496"/>
                                  <a:ext cx="144" cy="144"/>
                                </a:xfrm>
                                <a:prstGeom prst="straightConnector1">
                                  <a:avLst/>
                                </a:prstGeom>
                                <a:noFill/>
                                <a:ln w="9525" cap="flat" cmpd="sng">
                                  <a:solidFill>
                                    <a:srgbClr val="000000"/>
                                  </a:solidFill>
                                  <a:prstDash val="solid"/>
                                  <a:round/>
                                  <a:headEnd type="none" w="med" len="med"/>
                                  <a:tailEnd type="none" w="med" len="med"/>
                                </a:ln>
                              </wps:spPr>
                              <wps:bodyPr/>
                            </wps:wsp>
                          </wpg:grpSp>
                          <wpg:grpSp>
                            <wpg:cNvPr id="20" name="Group 20"/>
                            <wpg:cNvGrpSpPr/>
                            <wpg:grpSpPr>
                              <a:xfrm>
                                <a:off x="4032" y="10944"/>
                                <a:ext cx="4191" cy="774"/>
                                <a:chOff x="4032" y="10944"/>
                                <a:chExt cx="4191" cy="774"/>
                              </a:xfrm>
                            </wpg:grpSpPr>
                            <wpg:grpSp>
                              <wpg:cNvPr id="21" name="Group 21"/>
                              <wpg:cNvGrpSpPr/>
                              <wpg:grpSpPr>
                                <a:xfrm>
                                  <a:off x="4032" y="11058"/>
                                  <a:ext cx="144" cy="288"/>
                                  <a:chOff x="2448" y="8352"/>
                                  <a:chExt cx="144" cy="288"/>
                                </a:xfrm>
                              </wpg:grpSpPr>
                              <wps:wsp>
                                <wps:cNvPr id="22" name="Straight Arrow Connector 22"/>
                                <wps:cNvCnPr/>
                                <wps:spPr>
                                  <a:xfrm>
                                    <a:off x="2448" y="8352"/>
                                    <a:ext cx="144" cy="144"/>
                                  </a:xfrm>
                                  <a:prstGeom prst="straightConnector1">
                                    <a:avLst/>
                                  </a:prstGeom>
                                  <a:noFill/>
                                  <a:ln w="9525" cap="flat" cmpd="sng">
                                    <a:solidFill>
                                      <a:srgbClr val="000000"/>
                                    </a:solidFill>
                                    <a:prstDash val="solid"/>
                                    <a:round/>
                                    <a:headEnd type="none" w="med" len="med"/>
                                    <a:tailEnd type="none" w="med" len="med"/>
                                  </a:ln>
                                </wps:spPr>
                                <wps:bodyPr/>
                              </wps:wsp>
                              <wps:wsp>
                                <wps:cNvPr id="23" name="Straight Arrow Connector 23"/>
                                <wps:cNvCnPr/>
                                <wps:spPr>
                                  <a:xfrm rot="10800000" flipH="1">
                                    <a:off x="2448" y="8496"/>
                                    <a:ext cx="144" cy="144"/>
                                  </a:xfrm>
                                  <a:prstGeom prst="straightConnector1">
                                    <a:avLst/>
                                  </a:prstGeom>
                                  <a:noFill/>
                                  <a:ln w="9525" cap="flat" cmpd="sng">
                                    <a:solidFill>
                                      <a:srgbClr val="000000"/>
                                    </a:solidFill>
                                    <a:prstDash val="solid"/>
                                    <a:round/>
                                    <a:headEnd type="none" w="med" len="med"/>
                                    <a:tailEnd type="none" w="med" len="med"/>
                                  </a:ln>
                                </wps:spPr>
                                <wps:bodyPr/>
                              </wps:wsp>
                            </wpg:grpSp>
                            <wpg:grpSp>
                              <wpg:cNvPr id="24" name="Group 24"/>
                              <wpg:cNvGrpSpPr/>
                              <wpg:grpSpPr>
                                <a:xfrm>
                                  <a:off x="7344" y="10944"/>
                                  <a:ext cx="879" cy="774"/>
                                  <a:chOff x="7344" y="10944"/>
                                  <a:chExt cx="879" cy="774"/>
                                </a:xfrm>
                              </wpg:grpSpPr>
                              <wps:wsp>
                                <wps:cNvPr id="62" name="Shape 62"/>
                                <wps:cNvSpPr/>
                                <wps:spPr>
                                  <a:xfrm>
                                    <a:off x="7488" y="10944"/>
                                    <a:ext cx="720" cy="636"/>
                                  </a:xfrm>
                                  <a:prstGeom prst="pentagon">
                                    <a:avLst>
                                      <a:gd name="hf" fmla="val 105146"/>
                                      <a:gd name="vf" fmla="val 110557"/>
                                    </a:avLst>
                                  </a:prstGeom>
                                  <a:solidFill>
                                    <a:srgbClr val="FFFFFF"/>
                                  </a:solidFill>
                                  <a:ln w="9525" cap="flat" cmpd="sng">
                                    <a:solidFill>
                                      <a:srgbClr val="000000"/>
                                    </a:solidFill>
                                    <a:prstDash val="solid"/>
                                    <a:miter lim="800000"/>
                                    <a:headEnd type="none" w="sm" len="sm"/>
                                    <a:tailEnd type="none" w="sm" len="sm"/>
                                  </a:ln>
                                </wps:spPr>
                                <wps:txbx>
                                  <w:txbxContent>
                                    <w:p w14:paraId="35C2E91F" w14:textId="77777777" w:rsidR="00AF49E0" w:rsidRDefault="00AF49E0">
                                      <w:pPr>
                                        <w:spacing w:line="275" w:lineRule="auto"/>
                                      </w:pPr>
                                    </w:p>
                                  </w:txbxContent>
                                </wps:txbx>
                                <wps:bodyPr spcFirstLastPara="1" wrap="square" lIns="91425" tIns="45700" rIns="91425" bIns="45700" anchor="t" anchorCtr="0">
                                  <a:noAutofit/>
                                </wps:bodyPr>
                              </wps:wsp>
                              <wpg:grpSp>
                                <wpg:cNvPr id="25" name="Group 25"/>
                                <wpg:cNvGrpSpPr/>
                                <wpg:grpSpPr>
                                  <a:xfrm>
                                    <a:off x="7344" y="11058"/>
                                    <a:ext cx="144" cy="288"/>
                                    <a:chOff x="2448" y="8352"/>
                                    <a:chExt cx="144" cy="288"/>
                                  </a:xfrm>
                                </wpg:grpSpPr>
                                <wps:wsp>
                                  <wps:cNvPr id="26" name="Straight Arrow Connector 26"/>
                                  <wps:cNvCnPr/>
                                  <wps:spPr>
                                    <a:xfrm>
                                      <a:off x="2448" y="8352"/>
                                      <a:ext cx="144" cy="144"/>
                                    </a:xfrm>
                                    <a:prstGeom prst="straightConnector1">
                                      <a:avLst/>
                                    </a:prstGeom>
                                    <a:noFill/>
                                    <a:ln w="9525" cap="flat" cmpd="sng">
                                      <a:solidFill>
                                        <a:srgbClr val="000000"/>
                                      </a:solidFill>
                                      <a:prstDash val="solid"/>
                                      <a:round/>
                                      <a:headEnd type="none" w="med" len="med"/>
                                      <a:tailEnd type="none" w="med" len="med"/>
                                    </a:ln>
                                  </wps:spPr>
                                  <wps:bodyPr/>
                                </wps:wsp>
                                <wps:wsp>
                                  <wps:cNvPr id="27" name="Straight Arrow Connector 27"/>
                                  <wps:cNvCnPr/>
                                  <wps:spPr>
                                    <a:xfrm rot="10800000" flipH="1">
                                      <a:off x="2448" y="8496"/>
                                      <a:ext cx="144" cy="144"/>
                                    </a:xfrm>
                                    <a:prstGeom prst="straightConnector1">
                                      <a:avLst/>
                                    </a:prstGeom>
                                    <a:noFill/>
                                    <a:ln w="9525" cap="flat" cmpd="sng">
                                      <a:solidFill>
                                        <a:srgbClr val="000000"/>
                                      </a:solidFill>
                                      <a:prstDash val="solid"/>
                                      <a:round/>
                                      <a:headEnd type="none" w="med" len="med"/>
                                      <a:tailEnd type="none" w="med" len="med"/>
                                    </a:ln>
                                  </wps:spPr>
                                  <wps:bodyPr/>
                                </wps:wsp>
                              </wpg:grpSp>
                              <wpg:grpSp>
                                <wpg:cNvPr id="28" name="Group 28"/>
                                <wpg:cNvGrpSpPr/>
                                <wpg:grpSpPr>
                                  <a:xfrm>
                                    <a:off x="8025" y="11520"/>
                                    <a:ext cx="198" cy="198"/>
                                    <a:chOff x="8025" y="11520"/>
                                    <a:chExt cx="198" cy="198"/>
                                  </a:xfrm>
                                </wpg:grpSpPr>
                                <wps:wsp>
                                  <wps:cNvPr id="29" name="Straight Arrow Connector 29"/>
                                  <wps:cNvCnPr/>
                                  <wps:spPr>
                                    <a:xfrm>
                                      <a:off x="8079" y="11520"/>
                                      <a:ext cx="144" cy="144"/>
                                    </a:xfrm>
                                    <a:prstGeom prst="straightConnector1">
                                      <a:avLst/>
                                    </a:prstGeom>
                                    <a:noFill/>
                                    <a:ln w="9525" cap="flat" cmpd="sng">
                                      <a:solidFill>
                                        <a:srgbClr val="000000"/>
                                      </a:solidFill>
                                      <a:prstDash val="solid"/>
                                      <a:round/>
                                      <a:headEnd type="none" w="med" len="med"/>
                                      <a:tailEnd type="none" w="med" len="med"/>
                                    </a:ln>
                                  </wps:spPr>
                                  <wps:bodyPr/>
                                </wps:wsp>
                                <wps:wsp>
                                  <wps:cNvPr id="30" name="Straight Arrow Connector 30"/>
                                  <wps:cNvCnPr/>
                                  <wps:spPr>
                                    <a:xfrm>
                                      <a:off x="8025" y="11574"/>
                                      <a:ext cx="144" cy="144"/>
                                    </a:xfrm>
                                    <a:prstGeom prst="straightConnector1">
                                      <a:avLst/>
                                    </a:prstGeom>
                                    <a:noFill/>
                                    <a:ln w="9525" cap="flat" cmpd="sng">
                                      <a:solidFill>
                                        <a:srgbClr val="000000"/>
                                      </a:solidFill>
                                      <a:prstDash val="solid"/>
                                      <a:round/>
                                      <a:headEnd type="none" w="med" len="med"/>
                                      <a:tailEnd type="none" w="med" len="med"/>
                                    </a:ln>
                                  </wps:spPr>
                                  <wps:bodyPr/>
                                </wps:wsp>
                              </wpg:grpSp>
                            </wpg:grpSp>
                          </wpg:grpSp>
                        </wpg:grpSp>
                      </wpg:grpSp>
                    </wpg:wgp>
                  </a:graphicData>
                </a:graphic>
              </wp:anchor>
            </w:drawing>
          </mc:Choice>
          <mc:Fallback>
            <w:pict>
              <v:group id="Group 1823321064" o:spid="_x0000_s1033" style="position:absolute;margin-left:37pt;margin-top:0;width:311.1pt;height:170.55pt;z-index:-251663872;mso-wrap-distance-left:0;mso-wrap-distance-right:0" coordorigin="33671,26936" coordsize="39577,2172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IsYPvAYAAOw2AAAOAAAAZHJzL2Uyb0RvYy54bWzsW21v2zYQ/j5g/4HQ99WiXm2hTlGkTTeg 6Ap0+wGMXmwBehvJxMm/35GiKNmWLCtNszpTPjiSfKR4x7vnXnh+++4hz9B9TFlaFmsDvzENFBdh GaXFZm38/dfNb0sDMU6KiGRlEa+Nx5gZ765+/eXtrgpiq9yWWRRTBJMULNhVa2PLeRUsFizcxjlh b8oqLuDLpKQ54XBLN4uIkh3MnmcLyzS9xa6kUUXLMGYMnn6ovzSu5PxJEof8zyRhMUfZ2oC1cflJ 5eet+FxcvSXBhpJqm4ZqGeQJq8hJWsBL9VQfCCfojqZHU+VpSEtWJvxNWOaLMknSMJY8ADfYPODm Ey3vKsnLJthtKi0mEO2BnJ48bfjl/itFaQR7t7Rs28Km5xioIDnslXw96jwHYe2qTQBjPtHqW/WV qgeb+k7w/5DQXPwHztCDFPOjFnP8wFEID+2Va6582I0QvrOw566Wbr0R4RZ2S4yzbc/HlmsgQeGt bA+u5VaF24/tLL7v6ll8S9wAzaJZxEKsVS9N32geGr4P2BVzTOTStn3TxXq1vmku69VO4NhyHDAV YHdpm/4hr55lWbW4bAfjk1yCGbFWU9j3acq3LaliqYBM7LqSmFYQ+TVyaolJCq0ULGCgHz0a0cNn IyUPDLrhEq66e0mCijL+KS5zJC7WBgXLlgZH7j8zXpM2JOKtRXmTZhk8J0FW7D0A/RBPQDuaNYor /nD7IM1Ayl48uS2jR2CYVeFNCq/8TBj/SiiAAzbQDgBjbbB/7giNDZT9UYCcV9gRCsu7N7R7c9u9 IUW4LQGHQk4NVN9cc4lL9WLf3/EySSVj7WLUqmGDaxWVyq21Ve0OKErXfK16dyZZ7ck90proajVV RtszrDXXjgrXA6faqb3Pl/19fLlSLiRodA87oNUSj5bKdjUWddhqRrVsHY4b5OoF7BK0r975b5yS dLPl6D2l5Q5dl0UB5lJSJEFU6BMY83Wh8LsxgwY3NXj3MH4kLsH/SUNlai16Efhss0U7sCpXGFUo zC3JCIfLvAJnxYqNnIaVWRoJSxdWw+jm9jqj6J4IZy//1Nr2yARMfCBsW9PJrwQZCcDbFpG82sYk +lhEiD9W4AcLiFzA5tdGHkdg7TEEOuJKUnKSZudQ9qNOjTFCfmJTlF2/gKZ4o5riCfZOawqiJQAx Npe1pFGSpdXvAh6FLJX/b1XIWckpeyxuVqFnVqE28DnhJvxGBeooT7m9SW7Cg6hHhSwNMB7hg3W5 cArh2AicSk9x2kh6bcEeFNdsC89sCwpXder0QwLi1aimrGY4vViPfBacYshcumE33EsHOglQHcuC 5ELmgFjGtz3e0nZl/kcCHZ862Ad/vjeqJz5V4/7L+BQy1zFErZPb05DaG2j0COHIF83geonginVC O5jWAMlotNpxxK2uuJaqAM668qPzmvNQ9CDJr1FwYjVu6VoNHjaVtKPtvWQUbctvQ2k+7pbkBvL8 GUX/Vxm/qE6PZDNAMqOorDP/vNWhLop2r4dPN3SpR53mqMLOtLjUtMEJQ4S58uyDkw0HryCqk4VT KAQJBepGpsfj2sj0eORgbKqOcQ4r3fighgH3T4i5TaeOuY95E/HipdeE8XgVA0im2H1b0pvLGK+r KozH6xhAMqorc134Jz1aOMthQEa0V8ioM6SJIbjTAD82V/UBUVvJaHHf92Wc2ucwOuP6PIYaOdVh iOpKt0gD909xGMoZYmy6B97wNXgMcb47EikCySgKdPLt2WO81nNES+frg7UZIBnVldljXLTH0AWJ OsWwVPVhUorh2yLYhhSjg/xN1WbpQ2AiUoxjh9E3rHUYhwMH/cVLHLm3sCqaqpDXxdDxtinfgYPU Afn4wmcL+Xi2zO40m0ddU9BNycmmrFsVZeeUgOlNpAB/mxgoyTPocYIWCgTuDTvq0F6T3O+TAI3u 5lHzwdu7jVh7rRd7HRo38k+gAwzZI8uKl279yFMObahZmkP/nW4cIcFAHwjLVRsIXMDySTDQBXJA B2ye6jzTadh3dZ45LrQfGqin80x903Se8efuO9MVJgUDqpz0RBh4pcGVLscMO0xVoZmbtH7eMtyL dBVYurw1rCu6W3W4oW8Ori46uNL1O4WqyktMQtWlqVrpMT4+8VzBG0TwgOFCOjPdWNA3rA2uBH13 oI462jKDaAB/GVMZr1xZZ1SuOjnr0hRBpxBLj8iauvDcUHCJDQW2rnAN4iqQjCate8rS2ldT02qS F10SmpXlmZWlxRnZP60Pic5+Dj+pkrmH+vmX+M1W917O2v5I7epfAAAA//8DAFBLAwQUAAYACAAA ACEA3oh+tt8AAAAHAQAADwAAAGRycy9kb3ducmV2LnhtbEyPQUvDQBCF74L/YRnBm91sW6PGTEop 6qkItoJ422anSWh2NmS3SfrvXU96GXi8x3vf5KvJtmKg3jeOEdQsAUFcOtNwhfC5f717BOGDZqNb x4RwIQ+r4voq15lxI3/QsAuViCXsM41Qh9BlUvqyJqv9zHXE0Tu63uoQZV9J0+sxlttWzpMklVY3 HBdq3dGmpvK0O1uEt1GP64V6Gban4+byvb9//9oqQry9mdbPIAJN4S8Mv/gRHYrIdHBnNl60CA/L +EpAiDe66VM6B3FAWCyVAlnk8j9/8QMAAP//AwBQSwECLQAUAAYACAAAACEAtoM4kv4AAADhAQAA EwAAAAAAAAAAAAAAAAAAAAAAW0NvbnRlbnRfVHlwZXNdLnhtbFBLAQItABQABgAIAAAAIQA4/SH/ 1gAAAJQBAAALAAAAAAAAAAAAAAAAAC8BAABfcmVscy8ucmVsc1BLAQItABQABgAIAAAAIQDbIsYP vAYAAOw2AAAOAAAAAAAAAAAAAAAAAC4CAABkcnMvZTJvRG9jLnhtbFBLAQItABQABgAIAAAAIQDe iH623wAAAAcBAAAPAAAAAAAAAAAAAAAAABYJAABkcnMvZG93bnJldi54bWxQSwUGAAAAAAQABADz AAAAIgoAAAAA ">
                <v:group id="Group 1" o:spid="_x0000_s1034" style="position:absolute;left:33705;top:26970;width:39509;height:21659" coordorigin="2448,8307" coordsize="6222,341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uKFK8AAAADaAAAADwAAAGRycy9kb3ducmV2LnhtbERPTYvCMBC9L/gfwgje 1rTKLlKNIqLiQRZWBfE2NGNbbCaliW3990YQPA2P9zmzRWdK0VDtCssK4mEEgji1uuBMwem4+Z6A cB5ZY2mZFDzIwWLe+5phom3L/9QcfCZCCLsEFeTeV4mULs3JoBvaijhwV1sb9AHWmdQ1tiHclHIU Rb/SYMGhIceKVjmlt8PdKNi22C7H8brZ366rx+X483fex6TUoN8tpyA8df4jfrt3OsyH1yuvK+dP AAAA//8DAFBLAQItABQABgAIAAAAIQCi+E9TBAEAAOwBAAATAAAAAAAAAAAAAAAAAAAAAABbQ29u dGVudF9UeXBlc10ueG1sUEsBAi0AFAAGAAgAAAAhAGwG1f7YAAAAmQEAAAsAAAAAAAAAAAAAAAAA NQEAAF9yZWxzLy5yZWxzUEsBAi0AFAAGAAgAAAAhADMvBZ5BAAAAOQAAABUAAAAAAAAAAAAAAAAA NgIAAGRycy9ncm91cHNoYXBleG1sLnhtbFBLAQItABQABgAIAAAAIQBC4oUrwAAAANoAAAAPAAAA AAAAAAAAAAAAAKoCAABkcnMvZG93bnJldi54bWxQSwUGAAAAAAQABAD6AAAAlwMAAAAA ">
                  <v:rect id="Shape 4" o:spid="_x0000_s1035" style="position:absolute;left:2448;top:8307;width:6200;height:340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CapmsIA AADaAAAADwAAAGRycy9kb3ducmV2LnhtbESP0WrCQBRE3wX/YbkF33TTIGJTN6EWhdYnm/QDbrO3 2dDs3TS7avr3XUHwcZiZM8ymGG0nzjT41rGCx0UCgrh2uuVGwWe1n69B+ICssXNMCv7IQ5FPJxvM tLvwB53L0IgIYZ+hAhNCn0npa0MW/cL1xNH7doPFEOXQSD3gJcJtJ9MkWUmLLccFgz29Gqp/ypNV cFw6Snep35aNfTLjV3V4/8WVUrOH8eUZRKAx3MO39ptWsITrlXgDZP4PAAD//wMAUEsBAi0AFAAG AAgAAAAhAPD3irv9AAAA4gEAABMAAAAAAAAAAAAAAAAAAAAAAFtDb250ZW50X1R5cGVzXS54bWxQ SwECLQAUAAYACAAAACEAMd1fYdIAAACPAQAACwAAAAAAAAAAAAAAAAAuAQAAX3JlbHMvLnJlbHNQ SwECLQAUAAYACAAAACEAMy8FnkEAAAA5AAAAEAAAAAAAAAAAAAAAAAApAgAAZHJzL3NoYXBleG1s LnhtbFBLAQItABQABgAIAAAAIQAkJqmawgAAANoAAAAPAAAAAAAAAAAAAAAAAJgCAABkcnMvZG93 bnJldi54bWxQSwUGAAAAAAQABAD1AAAAhwMAAAAA " filled="f" stroked="f">
                    <v:textbox inset="2.53958mm,2.53958mm,2.53958mm,2.53958mm">
                      <w:txbxContent>
                        <w:p w14:paraId="61276F49" w14:textId="77777777" w:rsidR="00AF49E0" w:rsidRDefault="00AF49E0">
                          <w:pPr>
                            <w:spacing w:line="240" w:lineRule="auto"/>
                          </w:pPr>
                        </w:p>
                      </w:txbxContent>
                    </v:textbox>
                  </v:rect>
                  <v:group id="Group 2" o:spid="_x0000_s1036" style="position:absolute;left:2448;top:8307;width:6222;height:357" coordorigin="2448,8307" coordsize="6222,35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jAbXMQAAADaAAAADwAAAGRycy9kb3ducmV2LnhtbESPT2vCQBTE7wW/w/IE b3UTpaVE1xDEiodQqBbE2yP7TILZtyG7zZ9v3y0Uehxm5jfMNh1NI3rqXG1ZQbyMQBAXVtdcKvi6 vD+/gXAeWWNjmRRM5CDdzZ62mGg78Cf1Z1+KAGGXoILK+zaR0hUVGXRL2xIH7247gz7IrpS6wyHA TSNXUfQqDdYcFipsaV9R8Th/GwXHAYdsHR/6/HHfT7fLy8c1j0mpxXzMNiA8jf4//Nc+aQUr+L0S boDc/Q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sjAbXMQAAADaAAAA DwAAAAAAAAAAAAAAAACqAgAAZHJzL2Rvd25yZXYueG1sUEsFBgAAAAAEAAQA+gAAAJsDAAAAAA== ">
                    <v:group id="Group 3" o:spid="_x0000_s1037" style="position:absolute;left:2448;top:8352;width:144;height:288" coordorigin="2448,8352" coordsize="144,28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Xy+x8MAAADaAAAADwAAAGRycy9kb3ducmV2LnhtbESPQYvCMBSE78L+h/AE b5pWUaQaRWRdPMiCVVj29miebbF5KU22rf/eLAgeh5n5hllve1OJlhpXWlYQTyIQxJnVJecKrpfD eAnCeWSNlWVS8CAH283HYI2Jth2fqU19LgKEXYIKCu/rREqXFWTQTWxNHLybbQz6IJtc6ga7ADeV nEbRQhosOSwUWNO+oOye/hkFXx12u1n82Z7ut/3j9zL//jnFpNRo2O9WIDz1/h1+tY9awQz+r4Qb IDdP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dfL7HwwAAANoAAAAP AAAAAAAAAAAAAAAAAKoCAABkcnMvZG93bnJldi54bWxQSwUGAAAAAAQABAD6AAAAmgMAAAAA ">
                      <v:shapetype id="_x0000_t32" coordsize="21600,21600" o:spt="32" o:oned="t" path="m,l21600,21600e" filled="f">
                        <v:path arrowok="t" fillok="f" o:connecttype="none"/>
                        <o:lock v:ext="edit" shapetype="t"/>
                      </v:shapetype>
                      <v:shape id="Straight Arrow Connector 5" o:spid="_x0000_s1038" type="#_x0000_t32" style="position:absolute;left:2448;top:8352;width:144;height:14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f6RB8MAAADaAAAADwAAAGRycy9kb3ducmV2LnhtbESPQWsCMRSE7wX/Q3iCl1KzCkpZjbIt CFXwoLb35+Z1E7p52W6irv/eCILHYWa+YebLztXiTG2wnhWMhhkI4tJry5WC78Pq7R1EiMgaa8+k 4EoBloveyxxz7S+8o/M+ViJBOOSowMTY5FKG0pDDMPQNcfJ+feswJtlWUrd4SXBXy3GWTaVDy2nB YEOfhsq//ckp2K5HH8XR2PVm92+3k1VRn6rXH6UG/a6YgYjUxWf40f7SCiZwv5JugFzc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n+kQfDAAAA2gAAAA8AAAAAAAAAAAAA AAAAoQIAAGRycy9kb3ducmV2LnhtbFBLBQYAAAAABAAEAPkAAACRAwAAAAA= "/>
                      <v:shape id="Straight Arrow Connector 6" o:spid="_x0000_s1039" type="#_x0000_t32" style="position:absolute;left:2448;top:8496;width:144;height:144;rotation:18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W1JYMAAAADaAAAADwAAAGRycy9kb3ducmV2LnhtbESPQYvCMBSE7wv+h/CEva1pPchSjSJW wYMIWwWvj+bZFpuXkESt/34jLOxxmJlvmMVqML14kA+dZQX5JANBXFvdcaPgfNp9fYMIEVljb5kU vCjAajn6WGCh7ZN/6FHFRiQIhwIVtDG6QspQt2QwTKwjTt7VeoMxSd9I7fGZ4KaX0yybSYMdp4UW HW1aqm/V3Shwzq8voTyXZW7y4xZPlTtsO6U+x8N6DiLSEP/Df+29VjCD95V0A+TyFw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I1tSWDAAAAA2gAAAA8AAAAAAAAAAAAAAAAA oQIAAGRycy9kb3ducmV2LnhtbFBLBQYAAAAABAAEAPkAAACOAwAAAAA= "/>
                    </v:group>
                    <v:group id="Group 7" o:spid="_x0000_s1040" style="position:absolute;left:6705;top:8352;width:144;height:288" coordorigin="2448,8352" coordsize="144,28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ke4xMUAAADaAAAADwAAAGRycy9kb3ducmV2LnhtbESPT2vCQBTE7wW/w/KE 3uomSluJrhJCLT2EQlUQb4/sMwlm34bsNn++fbdQ6HGYmd8w2/1oGtFT52rLCuJFBIK4sLrmUsH5 dHhag3AeWWNjmRRM5GC/mz1sMdF24C/qj74UAcIuQQWV920ipSsqMugWtiUO3s12Bn2QXSl1h0OA m0Yuo+hFGqw5LFTYUlZRcT9+GwXvAw7pKn7r8/stm66n589LHpNSj/Mx3YDwNPr/8F/7Qyt4hd8r 4QbI3Q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KJHuMTFAAAA2gAA AA8AAAAAAAAAAAAAAAAAqgIAAGRycy9kb3ducmV2LnhtbFBLBQYAAAAABAAEAPoAAACcAwAAAAA= ">
                      <v:shape id="Straight Arrow Connector 8" o:spid="_x0000_s1041" type="#_x0000_t32" style="position:absolute;left:2448;top:8352;width:144;height:14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8+mcEAAADaAAAADwAAAGRycy9kb3ducmV2LnhtbERPz2vCMBS+D/wfwhO8jJk62BidaamC MAce7PT+1rw1wealNlHrf78cBjt+fL+X5eg6caUhWM8KFvMMBHHjteVWweFr8/QGIkRkjZ1nUnCn AGUxeVhirv2N93StYytSCIccFZgY+1zK0BhyGOa+J07cjx8cxgSHVuoBbyncdfI5y16lQ8upwWBP a0PNqb44BbvtYlV9G7v93J/t7mVTdZf28ajUbDpW7yAijfFf/Of+0ArS1nQl3QBZ/AI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3/z6ZwQAAANoAAAAPAAAAAAAAAAAAAAAA AKECAABkcnMvZG93bnJldi54bWxQSwUGAAAAAAQABAD5AAAAjwMAAAAA "/>
                      <v:shape id="Straight Arrow Connector 9" o:spid="_x0000_s1042" type="#_x0000_t32" style="position:absolute;left:2448;top:8496;width:144;height:144;rotation:18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LdEsEAAADaAAAADwAAAGRycy9kb3ducmV2LnhtbESPQYvCMBSE7wv+h/AEb2taD7JbjSJW wcOysFXw+miebbF5CUnU+u/NwsIeh5n5hlmuB9OLO/nQWVaQTzMQxLXVHTcKTsf9+weIEJE19pZJ wZMCrFejtyUW2j74h+5VbESCcChQQRujK6QMdUsGw9Q64uRdrDcYk/SN1B4fCW56OcuyuTTYcVpo 0dG2pfpa3YwC5/zmHMpTWeYm/97hsXJfu06pyXjYLEBEGuJ/+K990Ao+4fdKugFy9QI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88t0SwQAAANoAAAAPAAAAAAAAAAAAAAAA AKECAABkcnMvZG93bnJldi54bWxQSwUGAAAAAAQABAD5AAAAjwMAAAAA "/>
                    </v:group>
                    <v:group id="Group 10" o:spid="_x0000_s1043" style="position:absolute;left:4221;top:8313;width:144;height:351" coordorigin="4176,8313" coordsize="144,35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7T3CGsUAAADbAAAADwAAAGRycy9kb3ducmV2LnhtbESPT2vCQBDF70K/wzKF 3nQTS0tJ3YhIlR6kUC2ItyE7+YPZ2ZBdk/jtO4dCbzO8N+/9ZrWeXKsG6kPj2UC6SEARF942XBn4 Oe3mb6BCRLbYeiYDdwqwzh9mK8ysH/mbhmOslIRwyNBAHWOXaR2KmhyGhe+IRSt97zDK2lfa9jhK uGv1MkletcOGpaHGjrY1FdfjzRnYjzhuntOP4XAtt/fL6eXrfEjJmKfHafMOKtIU/81/159W8IVe fpEBdP4L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O09whrFAAAA2wAA AA8AAAAAAAAAAAAAAAAAqgIAAGRycy9kb3ducmV2LnhtbFBLBQYAAAAABAAEAPoAAACcAwAAAAA= ">
                      <v:shape id="Straight Arrow Connector 11" o:spid="_x0000_s1044" type="#_x0000_t32" style="position:absolute;left:4176;top:8313;width:144;height:144;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EGfzcEAAADbAAAADwAAAGRycy9kb3ducmV2LnhtbERPPWvDMBDdC/kP4gJZSiM7QzGulVAC gZIh0NiDx0O62qbWyZVUx/n3VaHQ7R7v86rDYkcxkw+DYwX5NgNBrJ0ZuFPQ1KenAkSIyAZHx6Tg TgEO+9VDhaVxN36n+Ro7kUI4lKigj3EqpQy6J4th6ybixH04bzEm6DtpPN5SuB3lLsuepcWBU0OP Ex170p/Xb6tgODeXZn78il4X57z1eajbUSu1WS+vLyAiLfFf/Od+M2l+Dr+/pAPk/gc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UQZ/NwQAAANsAAAAPAAAAAAAAAAAAAAAA AKECAABkcnMvZG93bnJldi54bWxQSwUGAAAAAAQABAD5AAAAjwMAAAAA "/>
                      <v:shape id="Straight Arrow Connector 12" o:spid="_x0000_s1045" type="#_x0000_t32" style="position:absolute;left:4176;top:8520;width:144;height:14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JexUcIAAADbAAAADwAAAGRycy9kb3ducmV2LnhtbERPTWsCMRC9F/ofwhR6KZpVqJTVKGtB qAUPar2Pm3ET3EzWTdTtvzeC4G0e73Mms87V4kJtsJ4VDPoZCOLSa8uVgr/tovcFIkRkjbVnUvBP AWbT15cJ5tpfeU2XTaxECuGQowITY5NLGUpDDkPfN8SJO/jWYUywraRu8ZrCXS2HWTaSDi2nBoMN fRsqj5uzU7BaDubF3tjl7/pkV5+Loj5XHzul3t+6YgwiUhef4of7R6f5Q7j/kg6Q0xs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NJexUcIAAADbAAAADwAAAAAAAAAAAAAA AAChAgAAZHJzL2Rvd25yZXYueG1sUEsFBgAAAAAEAAQA+QAAAJADAAAAAA== "/>
                    </v:group>
                    <v:group id="Group 13" o:spid="_x0000_s1046" style="position:absolute;left:8526;top:8307;width:144;height:351" coordorigin="4176,8313" coordsize="144,35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e9cbcIAAADbAAAADwAAAGRycy9kb3ducmV2LnhtbERPS2vCQBC+F/wPywi9 1U0qLSW6hiBWeghCtSDehuyYBLOzIbvm8e+7QqG3+fies05H04ieOldbVhAvIhDEhdU1lwp+Tp8v HyCcR9bYWCYFEzlIN7OnNSbaDvxN/dGXIoSwS1BB5X2bSOmKigy6hW2JA3e1nUEfYFdK3eEQwk0j X6PoXRqsOTRU2NK2ouJ2vBsF+wGHbBnv+vx23U6X09vhnMek1PN8zFYgPI3+X/zn/tJh/hIev4QD 5OYX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B3vXG3CAAAA2wAAAA8A AAAAAAAAAAAAAAAAqgIAAGRycy9kb3ducmV2LnhtbFBLBQYAAAAABAAEAPoAAACZAwAAAAA= ">
                      <v:shape id="Straight Arrow Connector 14" o:spid="_x0000_s1047" type="#_x0000_t32" style="position:absolute;left:4176;top:8313;width:144;height:144;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DY8VcEAAADbAAAADwAAAGRycy9kb3ducmV2LnhtbERPTYvCMBC9L/gfwgh7WTStyCLVKCII 4mFhtQePQzK2xWZSk1i7/36zIOxtHu9zVpvBtqInHxrHCvJpBoJYO9NwpaA87ycLECEiG2wdk4If CrBZj95WWBj35G/qT7ESKYRDgQrqGLtCyqBrshimriNO3NV5izFBX0nj8ZnCbStnWfYpLTacGmrs aFeTvp0eVkFzLL/K/uMevV4c84vPw/nSaqXex8N2CSLSEP/FL/fBpPlz+PslHSDXv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ENjxVwQAAANsAAAAPAAAAAAAAAAAAAAAA AKECAABkcnMvZG93bnJldi54bWxQSwUGAAAAAAQABAD5AAAAjwMAAAAA "/>
                      <v:shape id="Straight Arrow Connector 15" o:spid="_x0000_s1048" type="#_x0000_t32" style="position:absolute;left:4176;top:8520;width:144;height:14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34pJcIAAADbAAAADwAAAGRycy9kb3ducmV2LnhtbERPTWsCMRC9F/wPYQQvpWYVlLIaZVsQ quBBbe/jZroJ3Uy2m6jrvzeC4G0e73Pmy87V4kxtsJ4VjIYZCOLSa8uVgu/D6u0dRIjIGmvPpOBK AZaL3sscc+0vvKPzPlYihXDIUYGJscmlDKUhh2HoG+LE/frWYUywraRu8ZLCXS3HWTaVDi2nBoMN fRoq//Ynp2C7Hn0UR2PXm92/3U5WRX2qXn+UGvS7YgYiUhef4of7S6f5E7j/kg6Qixs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u34pJcIAAADbAAAADwAAAAAAAAAAAAAA AAChAgAAZHJzL2Rvd25yZXYueG1sUEsFBgAAAAAEAAQA+QAAAJADAAAAAA== "/>
                    </v:group>
                  </v:group>
                  <v:group id="Group 16" o:spid="_x0000_s1049" style="position:absolute;left:4032;top:9638;width:4191;height:2080" coordorigin="4032,9638" coordsize="4191,2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Zj/9cMAAADbAAAADwAAAGRycy9kb3ducmV2LnhtbERPTWuDQBC9B/oflgn0 lqy2RIrJRiS0pQcpxBRKb4M7UYk7K+5Wzb/vBgq5zeN9zi6bTSdGGlxrWUG8jkAQV1a3XCv4Or2t XkA4j6yxs0wKruQg2z8sdphqO/GRxtLXIoSwS1FB432fSumqhgy6te2JA3e2g0Ef4FBLPeAUwk0n n6IokQZbDg0N9nRoqLqUv0bB+4RT/hy/jsXlfLj+nDaf30VMSj0u53wLwtPs7+J/94cO8xO4/RIO kPs/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NmP/1wwAAANsAAAAP AAAAAAAAAAAAAAAAAKoCAABkcnMvZG93bnJldi54bWxQSwUGAAAAAAQABAD6AAAAmgMAAAAA ">
                    <v:group id="Group 17" o:spid="_x0000_s1050" style="position:absolute;left:4041;top:9638;width:144;height:288" coordorigin="2448,8352" coordsize="144,28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tRabsEAAADbAAAADwAAAGRycy9kb3ducmV2LnhtbERPTYvCMBC9C/sfwix4 07S7qEvXKCKueBBBXRBvQzO2xWZSmtjWf28Ewds83udM550pRUO1KywriIcRCOLU6oIzBf/Hv8EP COeRNZaWScGdHMxnH70pJtq2vKfm4DMRQtglqCD3vkqkdGlOBt3QVsSBu9jaoA+wzqSusQ3hppRf UTSWBgsODTlWtMwpvR5uRsG6xXbxHa+a7fWyvJ+Po91pG5NS/c9u8QvCU+ff4pd7o8P8CTx/CQfI 2QM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YtRabsEAAADbAAAADwAA AAAAAAAAAAAAAACqAgAAZHJzL2Rvd25yZXYueG1sUEsFBgAAAAAEAAQA+gAAAJgDAAAAAA== ">
                      <v:shape id="Straight Arrow Connector 18" o:spid="_x0000_s1051" type="#_x0000_t32" style="position:absolute;left:2448;top:8352;width:144;height:14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X+Gu8UAAADbAAAADwAAAGRycy9kb3ducmV2LnhtbESPQWsCMRCF74X+hzCFXkrNKlhka5Rt QVDBg9rep5vpJnQz2W6ibv+9cxB6m+G9ee+b+XIIrTpTn3xkA+NRAYq4jtZzY+DjuHqegUoZ2WIb mQz8UYLl4v5ujqWNF97T+ZAbJSGcSjTgcu5KrVPtKGAaxY5YtO/YB8yy9o22PV4kPLR6UhQvOqBn aXDY0buj+udwCgZ2m/Fb9eX8Zrv/9bvpqmpPzdOnMY8PQ/UKKtOQ/82367UVfIGVX2QAvbg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VX+Gu8UAAADbAAAADwAAAAAAAAAA AAAAAAChAgAAZHJzL2Rvd25yZXYueG1sUEsFBgAAAAAEAAQA+QAAAJMDAAAAAA== "/>
                      <v:shape id="Straight Arrow Connector 19" o:spid="_x0000_s1052" type="#_x0000_t32" style="position:absolute;left:2448;top:8496;width:144;height:144;rotation:18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hKI8cAAAADbAAAADwAAAGRycy9kb3ducmV2LnhtbERPTYvCMBC9L/gfwgje1rQeZLcaRayC h2Vhq+B1aMa22ExCErX+e7OwsLd5vM9ZrgfTizv50FlWkE8zEMS11R03Ck7H/fsHiBCRNfaWScGT AqxXo7clFto++IfuVWxECuFQoII2RldIGeqWDIapdcSJu1hvMCboG6k9PlK46eUsy+bSYMepoUVH 25bqa3UzCpzzm3MoT2WZm/x7h8fKfe06pSbjYbMAEWmI/+I/90Gn+Z/w+0s6QK5e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IoSiPHAAAAA2wAAAA8AAAAAAAAAAAAAAAAA oQIAAGRycy9kb3ducmV2LnhtbFBLBQYAAAAABAAEAPkAAACOAwAAAAA= "/>
                    </v:group>
                    <v:group id="Group 20" o:spid="_x0000_s1053" style="position:absolute;left:4032;top:10944;width:4191;height:774" coordorigin="4032,10944" coordsize="4191,77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1EIp8IAAADbAAAADwAAAGRycy9kb3ducmV2LnhtbERPy0rDQBTdC/2H4Ra6 s5O0KCV2EkpR6aIIJoK4u2RuHiRzJ2TGJP37zkJweTjvY7aYXkw0utaygngbgSAurW65VvBVvD0e QDiPrLG3TApu5CBLVw9HTLSd+ZOm3NcihLBLUEHj/ZBI6cqGDLqtHYgDV9nRoA9wrKUecQ7hppe7 KHqWBlsODQ0OdG6o7PJfo+B9xvm0j1+na1edbz/F08f3NSalNuvl9ALC0+L/xX/ui1awC+vDl/AD ZHoH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CNRCKfCAAAA2wAAAA8A AAAAAAAAAAAAAAAAqgIAAGRycy9kb3ducmV2LnhtbFBLBQYAAAAABAAEAPoAAACZAwAAAAA= ">
                      <v:group id="Group 21" o:spid="_x0000_s1054" style="position:absolute;left:4032;top:11058;width:144;height:288" coordorigin="2448,8352" coordsize="144,28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B2tPMMAAADbAAAADwAAAGRycy9kb3ducmV2LnhtbESPQYvCMBSE7wv+h/AE b2taxWWpRhFR8SDC6oJ4ezTPtti8lCa29d8bQfA4zMw3zGzRmVI0VLvCsoJ4GIEgTq0uOFPwf9p8 /4JwHlljaZkUPMjBYt77mmGibct/1Bx9JgKEXYIKcu+rREqX5mTQDW1FHLyrrQ36IOtM6hrbADel HEXRjzRYcFjIsaJVTunteDcKti22y3G8bva36+pxOU0O531MSg363XIKwlPnP+F3e6cVjGJ4fQk/ QM6f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MHa08wwAAANsAAAAP AAAAAAAAAAAAAAAAAKoCAABkcnMvZG93bnJldi54bWxQSwUGAAAAAAQABAD6AAAAmgMAAAAA ">
                        <v:shape id="Straight Arrow Connector 22" o:spid="_x0000_s1055" type="#_x0000_t32" style="position:absolute;left:2448;top:8352;width:144;height:14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t77MQAAADbAAAADwAAAGRycy9kb3ducmV2LnhtbESPQWsCMRSE7wX/Q3iCl1KzLihla5S1 IFTBg7a9v25eN6Gbl3UTdf33RhB6HGbmG2a+7F0jztQF61nBZJyBIK68tlwr+Ppcv7yCCBFZY+OZ FFwpwHIxeJpjof2F93Q+xFokCIcCFZgY20LKUBlyGMa+JU7er+8cxiS7WuoOLwnuGpln2Uw6tJwW DLb0bqj6O5ycgt1msip/jN1s90e7m67L5lQ/fys1GvblG4hIffwPP9ofWkGew/1L+gFycQ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6+3vsxAAAANsAAAAPAAAAAAAAAAAA AAAAAKECAABkcnMvZG93bnJldi54bWxQSwUGAAAAAAQABAD5AAAAkgMAAAAA "/>
                        <v:shape id="Straight Arrow Connector 23" o:spid="_x0000_s1056" type="#_x0000_t32" style="position:absolute;left:2448;top:8496;width:144;height:144;rotation:18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ZZ1psIAAADbAAAADwAAAGRycy9kb3ducmV2LnhtbESPQYvCMBSE7wv+h/AEb2tahWWpRhGr 4GFZ2Cp4fTTPtti8hCRq/fdmYWGPw8x8wyzXg+nFnXzoLCvIpxkI4trqjhsFp+P+/RNEiMgae8uk 4EkB1qvR2xILbR/8Q/cqNiJBOBSooI3RFVKGuiWDYWodcfIu1huMSfpGao+PBDe9nGXZhzTYcVpo 0dG2pfpa3YwC5/zmHMpTWeYm/97hsXJfu06pyXjYLEBEGuJ/+K990Apmc/j9kn6AXL0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JZZ1psIAAADbAAAADwAAAAAAAAAAAAAA AAChAgAAZHJzL2Rvd25yZXYueG1sUEsFBgAAAAAEAAQA+QAAAJADAAAAAA== "/>
                      </v:group>
                      <v:group id="Group 24" o:spid="_x0000_s1057" style="position:absolute;left:7344;top:10944;width:879;height:774" coordorigin="7344,10944" coordsize="879,77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GoOpMQAAADbAAAADwAAAGRycy9kb3ducmV2LnhtbESPQYvCMBSE78L+h/AW vGlaVxepRhHZFQ8iqAvi7dE822LzUppsW/+9EQSPw8x8w8yXnSlFQ7UrLCuIhxEI4tTqgjMFf6ff wRSE88gaS8uk4E4OlouP3hwTbVs+UHP0mQgQdgkqyL2vEildmpNBN7QVcfCutjbog6wzqWtsA9yU chRF39JgwWEhx4rWOaW3479RsGmxXX3FP83udl3fL6fJ/ryLSan+Z7eagfDU+Xf41d5qBaMxPL+E HyAXD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XGoOpMQAAADbAAAA DwAAAAAAAAAAAAAAAACqAgAAZHJzL2Rvd25yZXYueG1sUEsFBgAAAAAEAAQA+gAAAJsDAAAAAA== ">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Shape 62" o:spid="_x0000_s1058" type="#_x0000_t56" style="position:absolute;left:7488;top:10944;width:720;height:63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gJkj8IA AADbAAAADwAAAGRycy9kb3ducmV2LnhtbESPT2vCQBDF7wW/wzJCb3WjpSLRVURb8NCLtuB1yI6b kOxszE40fvtuodDj4/358VabwTfqRl2sAhuYTjJQxEWwFTsD318fLwtQUZAtNoHJwIMibNajpxXm Ntz5SLeTOJVGOOZooBRpc61jUZLHOAktcfIuofMoSXZO2w7vadw3epZlc+2x4kQosaVdSUV96n3i vr+5IP31WBdN3b/uz5+yd9GY5/GwXYISGuQ//Nc+WAPzGfx+ST9Ar38AAAD//wMAUEsBAi0AFAAG AAgAAAAhAPD3irv9AAAA4gEAABMAAAAAAAAAAAAAAAAAAAAAAFtDb250ZW50X1R5cGVzXS54bWxQ SwECLQAUAAYACAAAACEAMd1fYdIAAACPAQAACwAAAAAAAAAAAAAAAAAuAQAAX3JlbHMvLnJlbHNQ SwECLQAUAAYACAAAACEAMy8FnkEAAAA5AAAAEAAAAAAAAAAAAAAAAAApAgAAZHJzL3NoYXBleG1s LnhtbFBLAQItABQABgAIAAAAIQBSAmSPwgAAANsAAAAPAAAAAAAAAAAAAAAAAJgCAABkcnMvZG93 bnJldi54bWxQSwUGAAAAAAQABAD1AAAAhwMAAAAA ">
                          <v:stroke startarrowwidth="narrow" startarrowlength="short" endarrowwidth="narrow" endarrowlength="short"/>
                          <v:textbox inset="2.53958mm,1.2694mm,2.53958mm,1.2694mm">
                            <w:txbxContent>
                              <w:p w14:paraId="35C2E91F" w14:textId="77777777" w:rsidR="00AF49E0" w:rsidRDefault="00AF49E0">
                                <w:pPr>
                                  <w:spacing w:line="275" w:lineRule="auto"/>
                                </w:pPr>
                              </w:p>
                            </w:txbxContent>
                          </v:textbox>
                        </v:shape>
                        <v:group id="Group 25" o:spid="_x0000_s1059" style="position:absolute;left:7344;top:11058;width:144;height:288" coordorigin="2448,8352" coordsize="144,28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yarP8UAAADbAAAADwAAAGRycy9kb3ducmV2LnhtbESPT2vCQBTE74V+h+UV ems2sVgkdRURlR6CUCNIb4/sMwlm34bsmj/fvisUehxm5jfMcj2aRvTUudqygiSKQRAXVtdcKjjn +7cFCOeRNTaWScFEDtar56clptoO/E39yZciQNilqKDyvk2ldEVFBl1kW+LgXW1n0AfZlVJ3OAS4 aeQsjj+kwZrDQoUtbSsqbqe7UXAYcNi8J7s+u123008+P16yhJR6fRk3nyA8jf4//Nf+0gpmc3h8 CT9Arn4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DMmqz/FAAAA2wAA AA8AAAAAAAAAAAAAAAAAqgIAAGRycy9kb3ducmV2LnhtbFBLBQYAAAAABAAEAPoAAACcAwAAAAA= ">
                          <v:shape id="Straight Arrow Connector 26" o:spid="_x0000_s1060" type="#_x0000_t32" style="position:absolute;left:2448;top:8352;width:144;height:14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cB978QAAADbAAAADwAAAGRycy9kb3ducmV2LnhtbESPT2sCMRTE74LfITzBi9SsQkW2RlkL ghY8+O/+unndBDcv203U7bdvCgWPw8z8hlmsOleLO7XBelYwGWcgiEuvLVcKzqfNyxxEiMgaa8+k 4IcCrJb93gJz7R98oPsxViJBOOSowMTY5FKG0pDDMPYNcfK+fOswJtlWUrf4SHBXy2mWzaRDy2nB YEPvhsrr8eYU7HeTdfFp7O7j8G33r5uivlWji1LDQVe8gYjUxWf4v73VCqYz+PuSfoBc/gI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FwH3vxAAAANsAAAAPAAAAAAAAAAAA AAAAAKECAABkcnMvZG93bnJldi54bWxQSwUGAAAAAAQABAD5AAAAkgMAAAAA "/>
                          <v:shape id="Straight Arrow Connector 27" o:spid="_x0000_s1061" type="#_x0000_t32" style="position:absolute;left:2448;top:8496;width:144;height:144;rotation:18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q1zpcIAAADbAAAADwAAAGRycy9kb3ducmV2LnhtbESPQYvCMBSE7wv+h/AEb2taD+5SjSJW wcOysFXw+miebbF5CUnU+u/NwsIeh5n5hlmuB9OLO/nQWVaQTzMQxLXVHTcKTsf9+yeIEJE19pZJ wZMCrFejtyUW2j74h+5VbESCcChQQRujK6QMdUsGw9Q64uRdrDcYk/SN1B4fCW56OcuyuTTYcVpo 0dG2pfpa3YwC5/zmHMpTWeYm/97hsXJfu06pyXjYLEBEGuJ/+K990ApmH/D7Jf0AuXo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Wq1zpcIAAADbAAAADwAAAAAAAAAAAAAA AAChAgAAZHJzL2Rvd25yZXYueG1sUEsFBgAAAAAEAAQA+QAAAJADAAAAAA== "/>
                        </v:group>
                        <v:group id="Group 28" o:spid="_x0000_s1062" style="position:absolute;left:8025;top:11520;width:198;height:198" coordorigin="8025,11520" coordsize="198,19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ScEocIAAADbAAAADwAAAGRycy9kb3ducmV2LnhtbERPy0rDQBTdC/2H4Ra6 s5O0KCV2EkpR6aIIJoK4u2RuHiRzJ2TGJP37zkJweTjvY7aYXkw0utaygngbgSAurW65VvBVvD0e QDiPrLG3TApu5CBLVw9HTLSd+ZOm3NcihLBLUEHj/ZBI6cqGDLqtHYgDV9nRoA9wrKUecQ7hppe7 KHqWBlsODQ0OdG6o7PJfo+B9xvm0j1+na1edbz/F08f3NSalNuvl9ALC0+L/xX/ui1awC2PDl/AD ZHoH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N0nBKHCAAAA2wAAAA8A AAAAAAAAAAAAAAAAqgIAAGRycy9kb3ducmV2LnhtbFBLBQYAAAAABAAEAPoAAACZAwAAAAA= ">
                          <v:shape id="Straight Arrow Connector 29" o:spid="_x0000_s1063" type="#_x0000_t32" style="position:absolute;left:8079;top:11520;width:144;height:14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F/pncQAAADbAAAADwAAAGRycy9kb3ducmV2LnhtbESPQWsCMRSE74L/ITzBi9SsgtJujbIV BC140Lb3181zE9y8bDdRt/++KQgeh5n5hlmsOleLK7XBelYwGWcgiEuvLVcKPj82T88gQkTWWHsm Bb8UYLXs9xaYa3/jA12PsRIJwiFHBSbGJpcylIYchrFviJN38q3DmGRbSd3iLcFdLadZNpcOLacF gw2tDZXn48Up2O8mb8W3sbv3w4/dzzZFfalGX0oNB13xCiJSFx/he3urFUxf4P9L+gFy+Q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0X+mdxAAAANsAAAAPAAAAAAAAAAAA AAAAAKECAABkcnMvZG93bnJldi54bWxQSwUGAAAAAAQABAD5AAAAkgMAAAAA "/>
                          <v:shape id="Straight Arrow Connector 30" o:spid="_x0000_s1064" type="#_x0000_t32" style="position:absolute;left:8025;top:11574;width:144;height:14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LzW3cEAAADbAAAADwAAAGRycy9kb3ducmV2LnhtbERPTWsCMRC9C/0PYQpeRLMqlbI1yioI WvCg1vt0M92EbibrJur675tDwePjfc+XnavFjdpgPSsYjzIQxKXXlisFX6fN8B1EiMgaa8+k4EEB louX3hxz7e98oNsxViKFcMhRgYmxyaUMpSGHYeQb4sT9+NZhTLCtpG7xnsJdLSdZNpMOLacGgw2t DZW/x6tTsN+NV8W3sbvPw8Xu3zZFfa0GZ6X6r13xASJSF5/if/dWK5im9elL+gFy8Qc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gvNbdwQAAANsAAAAPAAAAAAAAAAAAAAAA AKECAABkcnMvZG93bnJldi54bWxQSwUGAAAAAAQABAD5AAAAjwMAAAAA "/>
                        </v:group>
                      </v:group>
                    </v:group>
                  </v:group>
                </v:group>
              </v:group>
            </w:pict>
          </mc:Fallback>
        </mc:AlternateContent>
      </w:r>
    </w:p>
    <w:p w14:paraId="3B796BC7" w14:textId="77777777" w:rsidR="00AF49E0" w:rsidRDefault="00AA201E">
      <w:pPr>
        <w:tabs>
          <w:tab w:val="left" w:pos="1935"/>
        </w:tabs>
        <w:rPr>
          <w:rFonts w:ascii="Times New Roman" w:hAnsi="Times New Roman" w:cs="Times New Roman"/>
        </w:rPr>
      </w:pPr>
      <w:r>
        <w:rPr>
          <w:rFonts w:ascii="Times New Roman" w:hAnsi="Times New Roman" w:cs="Times New Roman"/>
        </w:rPr>
        <w:t xml:space="preserve">      CH</w:t>
      </w:r>
      <w:r>
        <w:rPr>
          <w:rFonts w:ascii="Times New Roman" w:hAnsi="Times New Roman" w:cs="Times New Roman"/>
          <w:vertAlign w:val="subscript"/>
        </w:rPr>
        <w:t xml:space="preserve">3                                             </w:t>
      </w:r>
      <w:r>
        <w:rPr>
          <w:rFonts w:ascii="Times New Roman" w:hAnsi="Times New Roman" w:cs="Times New Roman"/>
        </w:rPr>
        <w:t>COOH                       CH</w:t>
      </w:r>
      <w:r>
        <w:rPr>
          <w:rFonts w:ascii="Times New Roman" w:hAnsi="Times New Roman" w:cs="Times New Roman"/>
          <w:vertAlign w:val="subscript"/>
        </w:rPr>
        <w:t xml:space="preserve">3                                           </w:t>
      </w:r>
      <w:r>
        <w:rPr>
          <w:rFonts w:ascii="Times New Roman" w:hAnsi="Times New Roman" w:cs="Times New Roman"/>
        </w:rPr>
        <w:t xml:space="preserve">COOH </w:t>
      </w:r>
    </w:p>
    <w:p w14:paraId="3C28843D" w14:textId="77777777" w:rsidR="00AF49E0" w:rsidRDefault="00AF49E0">
      <w:pPr>
        <w:tabs>
          <w:tab w:val="left" w:pos="1935"/>
        </w:tabs>
        <w:rPr>
          <w:rFonts w:ascii="Times New Roman" w:hAnsi="Times New Roman" w:cs="Times New Roman"/>
        </w:rPr>
      </w:pPr>
    </w:p>
    <w:p w14:paraId="7965F4EB" w14:textId="77777777" w:rsidR="00AF49E0" w:rsidRDefault="00AA201E">
      <w:pPr>
        <w:tabs>
          <w:tab w:val="left" w:pos="1935"/>
        </w:tabs>
        <w:rPr>
          <w:rFonts w:ascii="Times New Roman" w:hAnsi="Times New Roman" w:cs="Times New Roman"/>
        </w:rPr>
      </w:pPr>
      <w:r>
        <w:rPr>
          <w:rFonts w:ascii="Times New Roman" w:hAnsi="Times New Roman" w:cs="Times New Roman"/>
        </w:rPr>
        <w:t xml:space="preserve">                                 CH</w:t>
      </w:r>
      <w:r>
        <w:rPr>
          <w:rFonts w:ascii="Times New Roman" w:hAnsi="Times New Roman" w:cs="Times New Roman"/>
          <w:vertAlign w:val="subscript"/>
        </w:rPr>
        <w:t>3</w:t>
      </w:r>
    </w:p>
    <w:p w14:paraId="5771D6A1" w14:textId="77777777" w:rsidR="00AF49E0" w:rsidRDefault="00AA201E">
      <w:pPr>
        <w:tabs>
          <w:tab w:val="left" w:pos="1935"/>
        </w:tabs>
        <w:rPr>
          <w:rFonts w:ascii="Times New Roman" w:hAnsi="Times New Roman" w:cs="Times New Roman"/>
        </w:rPr>
      </w:pPr>
      <w:r>
        <w:rPr>
          <w:rFonts w:ascii="Times New Roman" w:hAnsi="Times New Roman" w:cs="Times New Roman"/>
        </w:rPr>
        <w:t xml:space="preserve">                                          CH–CH=CH–COOH </w:t>
      </w:r>
      <w:r>
        <w:rPr>
          <w:rFonts w:ascii="Times New Roman" w:hAnsi="Times New Roman" w:cs="Times New Roman"/>
        </w:rPr>
        <w:object w:dxaOrig="832" w:dyaOrig="410" w14:anchorId="6CBA1327">
          <v:shape id="_x0000_i1150" type="#_x0000_t75" style="width:41.25pt;height:20.25pt" o:ole="">
            <v:imagedata r:id="rId291" o:title=""/>
          </v:shape>
          <o:OLEObject Type="Embed" ProgID="Equation.DSMT4" ShapeID="_x0000_i1150" DrawAspect="Content" ObjectID="_1797970036" r:id="rId292"/>
        </w:object>
      </w:r>
      <w:r>
        <w:rPr>
          <w:rFonts w:ascii="Times New Roman" w:hAnsi="Times New Roman" w:cs="Times New Roman"/>
        </w:rPr>
        <w:t xml:space="preserve"> HOOC – COOH</w:t>
      </w:r>
      <w:r>
        <w:rPr>
          <w:rFonts w:ascii="Times New Roman" w:hAnsi="Times New Roman" w:cs="Times New Roman"/>
          <w:noProof/>
        </w:rPr>
        <mc:AlternateContent>
          <mc:Choice Requires="wpg">
            <w:drawing>
              <wp:anchor distT="0" distB="0" distL="114300" distR="114300" simplePos="0" relativeHeight="251667968" behindDoc="0" locked="0" layoutInCell="1" allowOverlap="1" wp14:anchorId="397DB04F" wp14:editId="25E1AB54">
                <wp:simplePos x="0" y="0"/>
                <wp:positionH relativeFrom="column">
                  <wp:posOffset>736600</wp:posOffset>
                </wp:positionH>
                <wp:positionV relativeFrom="paragraph">
                  <wp:posOffset>152400</wp:posOffset>
                </wp:positionV>
                <wp:extent cx="457200" cy="914400"/>
                <wp:effectExtent l="0" t="0" r="0" b="0"/>
                <wp:wrapNone/>
                <wp:docPr id="1823321079" name="Group 1823321079"/>
                <wp:cNvGraphicFramePr/>
                <a:graphic xmlns:a="http://schemas.openxmlformats.org/drawingml/2006/main">
                  <a:graphicData uri="http://schemas.microsoft.com/office/word/2010/wordprocessingGroup">
                    <wpg:wgp>
                      <wpg:cNvGrpSpPr/>
                      <wpg:grpSpPr>
                        <a:xfrm>
                          <a:off x="0" y="0"/>
                          <a:ext cx="457200" cy="914400"/>
                          <a:chOff x="5117375" y="3300250"/>
                          <a:chExt cx="457225" cy="959500"/>
                        </a:xfrm>
                      </wpg:grpSpPr>
                      <wpg:grpSp>
                        <wpg:cNvPr id="31" name="Group 31"/>
                        <wpg:cNvGrpSpPr/>
                        <wpg:grpSpPr>
                          <a:xfrm>
                            <a:off x="5117400" y="3322800"/>
                            <a:ext cx="457200" cy="914400"/>
                            <a:chOff x="2880" y="9792"/>
                            <a:chExt cx="720" cy="1440"/>
                          </a:xfrm>
                        </wpg:grpSpPr>
                        <wps:wsp>
                          <wps:cNvPr id="32" name="Shape 4"/>
                          <wps:cNvSpPr/>
                          <wps:spPr>
                            <a:xfrm>
                              <a:off x="2880" y="9792"/>
                              <a:ext cx="700" cy="1425"/>
                            </a:xfrm>
                            <a:prstGeom prst="rect">
                              <a:avLst/>
                            </a:prstGeom>
                            <a:noFill/>
                            <a:ln>
                              <a:noFill/>
                            </a:ln>
                          </wps:spPr>
                          <wps:txbx>
                            <w:txbxContent>
                              <w:p w14:paraId="7C598ADB" w14:textId="77777777" w:rsidR="00AF49E0" w:rsidRDefault="00AF49E0">
                                <w:pPr>
                                  <w:spacing w:line="240" w:lineRule="auto"/>
                                </w:pPr>
                              </w:p>
                            </w:txbxContent>
                          </wps:txbx>
                          <wps:bodyPr spcFirstLastPara="1" wrap="square" lIns="91425" tIns="91425" rIns="91425" bIns="91425" anchor="ctr" anchorCtr="0">
                            <a:noAutofit/>
                          </wps:bodyPr>
                        </wps:wsp>
                        <wps:wsp>
                          <wps:cNvPr id="33" name="Straight Arrow Connector 33"/>
                          <wps:cNvCnPr/>
                          <wps:spPr>
                            <a:xfrm>
                              <a:off x="3024" y="9792"/>
                              <a:ext cx="0" cy="1440"/>
                            </a:xfrm>
                            <a:prstGeom prst="straightConnector1">
                              <a:avLst/>
                            </a:prstGeom>
                            <a:noFill/>
                            <a:ln w="9525" cap="flat" cmpd="sng">
                              <a:solidFill>
                                <a:srgbClr val="000000"/>
                              </a:solidFill>
                              <a:prstDash val="solid"/>
                              <a:round/>
                              <a:headEnd type="none" w="med" len="med"/>
                              <a:tailEnd type="none" w="med" len="med"/>
                            </a:ln>
                          </wps:spPr>
                          <wps:bodyPr/>
                        </wps:wsp>
                        <wps:wsp>
                          <wps:cNvPr id="34" name="Straight Arrow Connector 34"/>
                          <wps:cNvCnPr/>
                          <wps:spPr>
                            <a:xfrm>
                              <a:off x="3024" y="9792"/>
                              <a:ext cx="576" cy="0"/>
                            </a:xfrm>
                            <a:prstGeom prst="straightConnector1">
                              <a:avLst/>
                            </a:prstGeom>
                            <a:noFill/>
                            <a:ln w="9525" cap="flat" cmpd="sng">
                              <a:solidFill>
                                <a:srgbClr val="000000"/>
                              </a:solidFill>
                              <a:prstDash val="solid"/>
                              <a:round/>
                              <a:headEnd type="none" w="med" len="med"/>
                              <a:tailEnd type="triangle" w="med" len="med"/>
                            </a:ln>
                          </wps:spPr>
                          <wps:bodyPr/>
                        </wps:wsp>
                        <wps:wsp>
                          <wps:cNvPr id="35" name="Straight Arrow Connector 35"/>
                          <wps:cNvCnPr/>
                          <wps:spPr>
                            <a:xfrm>
                              <a:off x="3024" y="11232"/>
                              <a:ext cx="576" cy="0"/>
                            </a:xfrm>
                            <a:prstGeom prst="straightConnector1">
                              <a:avLst/>
                            </a:prstGeom>
                            <a:noFill/>
                            <a:ln w="9525" cap="flat" cmpd="sng">
                              <a:solidFill>
                                <a:srgbClr val="000000"/>
                              </a:solidFill>
                              <a:prstDash val="solid"/>
                              <a:round/>
                              <a:headEnd type="none" w="med" len="med"/>
                              <a:tailEnd type="triangle" w="med" len="med"/>
                            </a:ln>
                          </wps:spPr>
                          <wps:bodyPr/>
                        </wps:wsp>
                        <wps:wsp>
                          <wps:cNvPr id="36" name="Straight Arrow Connector 36"/>
                          <wps:cNvCnPr/>
                          <wps:spPr>
                            <a:xfrm>
                              <a:off x="2880" y="10467"/>
                              <a:ext cx="144" cy="0"/>
                            </a:xfrm>
                            <a:prstGeom prst="straightConnector1">
                              <a:avLst/>
                            </a:prstGeom>
                            <a:noFill/>
                            <a:ln w="9525" cap="flat" cmpd="sng">
                              <a:solidFill>
                                <a:srgbClr val="000000"/>
                              </a:solidFill>
                              <a:prstDash val="solid"/>
                              <a:round/>
                              <a:headEnd type="none" w="med" len="med"/>
                              <a:tailEnd type="none" w="med" len="med"/>
                            </a:ln>
                          </wps:spPr>
                          <wps:bodyPr/>
                        </wps:wsp>
                      </wpg:grpSp>
                    </wpg:wgp>
                  </a:graphicData>
                </a:graphic>
              </wp:anchor>
            </w:drawing>
          </mc:Choice>
          <mc:Fallback>
            <w:pict>
              <v:group id="Group 1823321079" o:spid="_x0000_s1065" style="position:absolute;margin-left:58pt;margin-top:12pt;width:36pt;height:1in;z-index:251667968" coordorigin="51173,33002" coordsize="4572,959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S6CRbgMAAGgOAAAOAAAAZHJzL2Uyb0RvYy54bWzsV8lu2zAQvRfoPxC8N9osyxYiB4GzoEDQ Bkj7AbRELYBEqiRt2X/fIbVYThxkK4IWjQ8yl9Fo3szjG+n0bFuVaEOFLDiLsHNiY0RZzJOCZRH+ +ePqywwjqQhLSMkZjfCOSny2+PzptKlD6vKclwkVCJwwGTZ1hHOl6tCyZJzTisgTXlMGmykXFVEw FZmVCNKA96q0XNueWg0XSS14TKWE1Yt2Ey+M/zSlsfqeppIqVEYYYlPmKsx1pa/W4pSEmSB1XsRd GOQVUVSkYPDQwdUFUQStRfHAVVXEgkueqpOYVxZP0yKmBgOgcex7aK4FX9cGSxY2WT2kCVJ7L0+v dht/29wKVCRQu5nrea5jB3OMGKmgVubxaLQOyWrqLIR7rkV9V9+KbiFrZxr/NhWV/gdkaGvSvBvS TLcKxbA48QMoHUYxbM2dyQTGpgxxDrXSd/mOE3iBjxEYeJ5tu/5gcTny4YKF8eHP/daH1Qdg6TiH sIbJEH+H2XMOscL85Rh1tBpDG63rzno8z8brzmbt7fNg7va56JFCrlqYOlN681GQcILkniTybSS5 y0lNDfekLnifMLdPmNlHkzZfxmQghAwlcOMIG47g7HMU6ATqYjoTKOsYJQlrIdU15RXSgwgLONTm rJHNjVStaW+iH8r4VVGWsE7Ckh0sQOb0CpCjD1GP1Ha1NSdg3oNZ8WQHgGUdXxXwyBsi1S0RoAtA lwa0IsLy15oIilH5lUGegcSai2o8EePJajwhLM45SFCsBEbtZKmMJLXBnq8VTwsDTIfXBtNFDQXW HH6PSntDpZUgRZYrdC4Eb9CSMwYV4AJ5Xp8wIMiSdXLQp7Y/ioMWeLY7MYdkz/K++kPt7zH8Qe1l F8sQhPNsJqAGCuUbzdAVTEuigHFVDdInWWbcSF4WiSaPLoQU2WpZCrQhunWYX8fLAzPNvAsi89bO bGkzEoJ2s8SMckqSS5YgtatBVRn0QaBRhCuaAIEotE09MpaKFOVzLI8TuWUKODIEf0eqQFnbjnH3 KFXGQvEmqvjBtBWKQy38v5miREFYVj7Cq7+MLaCUT7HFdAAtcy8TFsdxva5/9sryQZcjwvJP0QWO +1N0mb6oDw1vIY49mQat8PZ0gXesD3Uh4R/vQ/v3cdOdzOcMjA6+l8ZzY7X/QFz8BgAA//8DAFBL AwQUAAYACAAAACEA+3Vfz9wAAAAKAQAADwAAAGRycy9kb3ducmV2LnhtbExP0UrDQBB8F/yHYwXf 7CVVQ4i5lFLUpyLYCuLbNtkmobm9kLsm6d+7fdKnnWGG2Zl8NdtOjTT41rGBeBGBIi5d1XJt4Gv/ 9pCC8gG5ws4xGbiQh1Vxe5NjVrmJP2nchVpJCPsMDTQh9JnWvmzIol+4nli0oxssBqFDrasBJwm3 nV5GUaIttiwfGuxp01B52p2tgfcJp/Vj/DpuT8fN5Wf//PG9jcmY+7t5/QIq0Bz+zHCtL9WhkE4H d+bKq054nMiWYGD5JPdqSFMBBwGJAF3k+v+E4hcAAP//AwBQSwECLQAUAAYACAAAACEAtoM4kv4A AADhAQAAEwAAAAAAAAAAAAAAAAAAAAAAW0NvbnRlbnRfVHlwZXNdLnhtbFBLAQItABQABgAIAAAA IQA4/SH/1gAAAJQBAAALAAAAAAAAAAAAAAAAAC8BAABfcmVscy8ucmVsc1BLAQItABQABgAIAAAA IQCyS6CRbgMAAGgOAAAOAAAAAAAAAAAAAAAAAC4CAABkcnMvZTJvRG9jLnhtbFBLAQItABQABgAI AAAAIQD7dV/P3AAAAAoBAAAPAAAAAAAAAAAAAAAAAMgFAABkcnMvZG93bnJldi54bWxQSwUGAAAA AAQABADzAAAA0QYAAAAA ">
                <v:group id="Group 31" o:spid="_x0000_s1066" style="position:absolute;left:51174;top:33228;width:4572;height:9144" coordorigin="2880,9792" coordsize="720,1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cQ74cMAAADbAAAADwAAAGRycy9kb3ducmV2LnhtbESPQYvCMBSE78L+h/AE b5pWUaQaRWRdPMiCVVj29miebbF5KU22rf/eLAgeh5n5hllve1OJlhpXWlYQTyIQxJnVJecKrpfD eAnCeWSNlWVS8CAH283HYI2Jth2fqU19LgKEXYIKCu/rREqXFWTQTWxNHLybbQz6IJtc6ga7ADeV nEbRQhosOSwUWNO+oOye/hkFXx12u1n82Z7ut/3j9zL//jnFpNRo2O9WIDz1/h1+tY9awSyG/y/h B8jNE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JxDvhwwAAANsAAAAP AAAAAAAAAAAAAAAAAKoCAABkcnMvZG93bnJldi54bWxQSwUGAAAAAAQABAD6AAAAmgMAAAAA ">
                  <v:rect id="Shape 4" o:spid="_x0000_s1067" style="position:absolute;left:2880;top:9792;width:700;height:14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03qL8MA AADbAAAADwAAAGRycy9kb3ducmV2LnhtbESPwW7CMBBE75X4B2uReitOU4TaEAcBKhL01AY+YImX OGq8DrEL4e9xpUo9jmbmjSZfDLYVF+p941jB8yQBQVw53XCt4LDfPL2C8AFZY+uYFNzIw6IYPeSY aXflL7qUoRYRwj5DBSaELpPSV4Ys+onriKN3cr3FEGVfS93jNcJtK9MkmUmLDccFgx2tDVXf5Y9V 8Dl1lL6nflXW9s0Mx/3H7owzpR7Hw3IOItAQ/sN/7a1W8JLC75f4A2RxBwAA//8DAFBLAQItABQA BgAIAAAAIQDw94q7/QAAAOIBAAATAAAAAAAAAAAAAAAAAAAAAABbQ29udGVudF9UeXBlc10ueG1s UEsBAi0AFAAGAAgAAAAhADHdX2HSAAAAjwEAAAsAAAAAAAAAAAAAAAAALgEAAF9yZWxzLy5yZWxz UEsBAi0AFAAGAAgAAAAhADMvBZ5BAAAAOQAAABAAAAAAAAAAAAAAAAAAKQIAAGRycy9zaGFwZXht bC54bWxQSwECLQAUAAYACAAAACEAg03qL8MAAADbAAAADwAAAAAAAAAAAAAAAACYAgAAZHJzL2Rv d25yZXYueG1sUEsFBgAAAAAEAAQA9QAAAIgDAAAAAA== " filled="f" stroked="f">
                    <v:textbox inset="2.53958mm,2.53958mm,2.53958mm,2.53958mm">
                      <w:txbxContent>
                        <w:p w14:paraId="7C598ADB" w14:textId="77777777" w:rsidR="00AF49E0" w:rsidRDefault="00AF49E0">
                          <w:pPr>
                            <w:spacing w:line="240" w:lineRule="auto"/>
                          </w:pPr>
                        </w:p>
                      </w:txbxContent>
                    </v:textbox>
                  </v:rect>
                  <v:shape id="Straight Arrow Connector 33" o:spid="_x0000_s1068" type="#_x0000_t32" style="position:absolute;left:3024;top:9792;width:0;height:144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G5IqsQAAADbAAAADwAAAGRycy9kb3ducmV2LnhtbESPQWsCMRSE74L/ITzBi9SsSkvZGmUr CCp40Lb3183rJnTzst1EXf+9EQoeh5n5hpkvO1eLM7XBelYwGWcgiEuvLVcKPj/WT68gQkTWWHsm BVcKsFz0e3PMtb/wgc7HWIkE4ZCjAhNjk0sZSkMOw9g3xMn78a3DmGRbSd3iJcFdLadZ9iIdWk4L BhtaGSp/jyenYL+dvBffxm53hz+7f14X9akafSk1HHTFG4hIXXyE/9sbrWA2g/uX9APk4gY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QbkiqxAAAANsAAAAPAAAAAAAAAAAA AAAAAKECAABkcnMvZG93bnJldi54bWxQSwUGAAAAAAQABAD5AAAAkgMAAAAA "/>
                  <v:shape id="Straight Arrow Connector 34" o:spid="_x0000_s1069" type="#_x0000_t32" style="position:absolute;left:3024;top:9792;width:576;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4+yGsYAAADbAAAADwAAAGRycy9kb3ducmV2LnhtbESPT2vCQBTE7wW/w/KE3urGthSNriJC S7H04B+C3h7ZZxLMvg27axL76buFgsdhZn7DzJe9qUVLzleWFYxHCQji3OqKCwWH/fvTBIQPyBpr y6TgRh6Wi8HDHFNtO95SuwuFiBD2KSooQ2hSKX1ekkE/sg1x9M7WGQxRukJqh12Em1o+J8mbNFhx XCixoXVJ+WV3NQqOX9Nrdsu+aZONp5sTOuN/9h9KPQ771QxEoD7cw//tT63g5RX+vsQfIBe/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uPshrGAAAA2wAAAA8AAAAAAAAA AAAAAAAAoQIAAGRycy9kb3ducmV2LnhtbFBLBQYAAAAABAAEAPkAAACUAwAAAAA= ">
                    <v:stroke endarrow="block"/>
                  </v:shape>
                  <v:shape id="Straight Arrow Connector 35" o:spid="_x0000_s1070" type="#_x0000_t32" style="position:absolute;left:3024;top:11232;width:576;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MMXgcYAAADbAAAADwAAAGRycy9kb3ducmV2LnhtbESPT2vCQBTE7wW/w/KE3urGlhaNriJC S7H04B+C3h7ZZxLMvg27axL76buFgsdhZn7DzJe9qUVLzleWFYxHCQji3OqKCwWH/fvTBIQPyBpr y6TgRh6Wi8HDHFNtO95SuwuFiBD2KSooQ2hSKX1ekkE/sg1x9M7WGQxRukJqh12Em1o+J8mbNFhx XCixoXVJ+WV3NQqOX9Nrdsu+aZONp5sTOuN/9h9KPQ771QxEoD7cw//tT63g5RX+vsQfIBe/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TDF4HGAAAA2wAAAA8AAAAAAAAA AAAAAAAAoQIAAGRycy9kb3ducmV2LnhtbFBLBQYAAAAABAAEAPkAAACUAwAAAAA= ">
                    <v:stroke endarrow="block"/>
                  </v:shape>
                  <v:shape id="Straight Arrow Connector 36" o:spid="_x0000_s1071" type="#_x0000_t32" style="position:absolute;left:2880;top:10467;width:144;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BnrMsQAAADbAAAADwAAAGRycy9kb3ducmV2LnhtbESPQWsCMRSE74L/ITzBi9SsSqVsjbIV BBU8aNv76+Z1E7p52W6irv/eFIQeh5n5hlmsOleLC7XBelYwGWcgiEuvLVcKPt43Ty8gQkTWWHsm BTcKsFr2ewvMtb/ykS6nWIkE4ZCjAhNjk0sZSkMOw9g3xMn79q3DmGRbSd3iNcFdLadZNpcOLacF gw2tDZU/p7NTcNhN3oovY3f74689PG+K+lyNPpUaDrriFUSkLv6HH+2tVjCbw9+X9APk8g4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AGesyxAAAANsAAAAPAAAAAAAAAAAA AAAAAKECAABkcnMvZG93bnJldi54bWxQSwUGAAAAAAQABAD5AAAAkgMAAAAA "/>
                </v:group>
              </v:group>
            </w:pict>
          </mc:Fallback>
        </mc:AlternateContent>
      </w:r>
    </w:p>
    <w:p w14:paraId="4543B0AF" w14:textId="77777777" w:rsidR="00AF49E0" w:rsidRDefault="00AA201E">
      <w:pPr>
        <w:tabs>
          <w:tab w:val="left" w:pos="1935"/>
        </w:tabs>
        <w:rPr>
          <w:rFonts w:ascii="Times New Roman" w:hAnsi="Times New Roman" w:cs="Times New Roman"/>
        </w:rPr>
      </w:pPr>
      <w:r>
        <w:rPr>
          <w:rFonts w:ascii="Times New Roman" w:hAnsi="Times New Roman" w:cs="Times New Roman"/>
        </w:rPr>
        <w:t xml:space="preserve">                                 CH</w:t>
      </w:r>
      <w:r>
        <w:rPr>
          <w:rFonts w:ascii="Times New Roman" w:hAnsi="Times New Roman" w:cs="Times New Roman"/>
          <w:vertAlign w:val="subscript"/>
        </w:rPr>
        <w:t>3</w:t>
      </w:r>
      <w:r>
        <w:rPr>
          <w:rFonts w:ascii="Times New Roman" w:hAnsi="Times New Roman" w:cs="Times New Roman"/>
        </w:rPr>
        <w:t xml:space="preserve">               (A)</w:t>
      </w:r>
    </w:p>
    <w:p w14:paraId="50DE0D61" w14:textId="77777777" w:rsidR="00AF49E0" w:rsidRDefault="00AA201E">
      <w:pPr>
        <w:tabs>
          <w:tab w:val="left" w:pos="1935"/>
        </w:tabs>
        <w:rPr>
          <w:rFonts w:ascii="Times New Roman" w:hAnsi="Times New Roman" w:cs="Times New Roman"/>
        </w:rPr>
      </w:pPr>
      <w:r>
        <w:rPr>
          <w:rFonts w:ascii="Times New Roman" w:hAnsi="Times New Roman" w:cs="Times New Roman"/>
        </w:rPr>
        <w:object w:dxaOrig="1179" w:dyaOrig="472" w14:anchorId="5D768D2E">
          <v:shape id="_x0000_i1151" type="#_x0000_t75" style="width:59.25pt;height:24pt" o:ole="">
            <v:imagedata r:id="rId293" o:title=""/>
          </v:shape>
          <o:OLEObject Type="Embed" ProgID="Equation.DSMT4" ShapeID="_x0000_i1151" DrawAspect="Content" ObjectID="_1797970037" r:id="rId294"/>
        </w:object>
      </w:r>
    </w:p>
    <w:p w14:paraId="71B419FA" w14:textId="77777777" w:rsidR="00AF49E0" w:rsidRDefault="00AA201E">
      <w:pPr>
        <w:tabs>
          <w:tab w:val="left" w:pos="1935"/>
        </w:tabs>
        <w:rPr>
          <w:rFonts w:ascii="Times New Roman" w:hAnsi="Times New Roman" w:cs="Times New Roman"/>
        </w:rPr>
      </w:pPr>
      <w:r>
        <w:rPr>
          <w:rFonts w:ascii="Times New Roman" w:hAnsi="Times New Roman" w:cs="Times New Roman"/>
        </w:rPr>
        <w:t xml:space="preserve">                                  CH</w:t>
      </w:r>
      <w:r>
        <w:rPr>
          <w:rFonts w:ascii="Times New Roman" w:hAnsi="Times New Roman" w:cs="Times New Roman"/>
          <w:vertAlign w:val="subscript"/>
        </w:rPr>
        <w:t>3</w:t>
      </w:r>
      <w:r>
        <w:rPr>
          <w:rFonts w:ascii="Times New Roman" w:hAnsi="Times New Roman" w:cs="Times New Roman"/>
        </w:rPr>
        <w:t xml:space="preserve">                                               CH</w:t>
      </w:r>
      <w:r>
        <w:rPr>
          <w:rFonts w:ascii="Times New Roman" w:hAnsi="Times New Roman" w:cs="Times New Roman"/>
          <w:vertAlign w:val="subscript"/>
        </w:rPr>
        <w:t>3</w:t>
      </w:r>
      <w:r>
        <w:rPr>
          <w:rFonts w:ascii="Times New Roman" w:hAnsi="Times New Roman" w:cs="Times New Roman"/>
        </w:rPr>
        <w:t xml:space="preserve">      CH</w:t>
      </w:r>
      <w:r>
        <w:rPr>
          <w:rFonts w:ascii="Times New Roman" w:hAnsi="Times New Roman" w:cs="Times New Roman"/>
          <w:vertAlign w:val="subscript"/>
        </w:rPr>
        <w:t>2</w:t>
      </w:r>
    </w:p>
    <w:p w14:paraId="25558090" w14:textId="77777777" w:rsidR="00AF49E0" w:rsidRDefault="00AA201E">
      <w:pPr>
        <w:tabs>
          <w:tab w:val="left" w:pos="1935"/>
        </w:tabs>
        <w:rPr>
          <w:rFonts w:ascii="Times New Roman" w:hAnsi="Times New Roman" w:cs="Times New Roman"/>
        </w:rPr>
      </w:pPr>
      <w:r>
        <w:rPr>
          <w:rFonts w:ascii="Times New Roman" w:hAnsi="Times New Roman" w:cs="Times New Roman"/>
        </w:rPr>
        <w:t xml:space="preserve">                                          C=CH–CH</w:t>
      </w:r>
      <w:r>
        <w:rPr>
          <w:rFonts w:ascii="Times New Roman" w:hAnsi="Times New Roman" w:cs="Times New Roman"/>
          <w:vertAlign w:val="subscript"/>
        </w:rPr>
        <w:t>2</w:t>
      </w:r>
      <w:r>
        <w:rPr>
          <w:rFonts w:ascii="Times New Roman" w:hAnsi="Times New Roman" w:cs="Times New Roman"/>
        </w:rPr>
        <w:t xml:space="preserve">–COOH  </w:t>
      </w:r>
      <w:r>
        <w:rPr>
          <w:rFonts w:ascii="Times New Roman" w:hAnsi="Times New Roman" w:cs="Times New Roman"/>
        </w:rPr>
        <w:object w:dxaOrig="621" w:dyaOrig="323" w14:anchorId="28130B7C">
          <v:shape id="_x0000_i1152" type="#_x0000_t75" style="width:30.75pt;height:16.5pt" o:ole="">
            <v:imagedata r:id="rId295" o:title=""/>
          </v:shape>
          <o:OLEObject Type="Embed" ProgID="Equation.DSMT4" ShapeID="_x0000_i1152" DrawAspect="Content" ObjectID="_1797970038" r:id="rId296"/>
        </w:object>
      </w:r>
      <w:r>
        <w:rPr>
          <w:rFonts w:ascii="Times New Roman" w:hAnsi="Times New Roman" w:cs="Times New Roman"/>
        </w:rPr>
        <w:t xml:space="preserve">                      CH</w:t>
      </w:r>
      <w:r>
        <w:rPr>
          <w:rFonts w:ascii="Times New Roman" w:hAnsi="Times New Roman" w:cs="Times New Roman"/>
          <w:vertAlign w:val="subscript"/>
        </w:rPr>
        <w:t xml:space="preserve">2     </w:t>
      </w:r>
      <w:r>
        <w:rPr>
          <w:rFonts w:ascii="Times New Roman" w:hAnsi="Times New Roman" w:cs="Times New Roman"/>
        </w:rPr>
        <w:t>(B)</w:t>
      </w:r>
    </w:p>
    <w:p w14:paraId="5C31C7C9" w14:textId="77777777" w:rsidR="00AF49E0" w:rsidRDefault="00AA201E">
      <w:pPr>
        <w:tabs>
          <w:tab w:val="left" w:pos="1935"/>
        </w:tabs>
        <w:rPr>
          <w:rFonts w:ascii="Times New Roman" w:hAnsi="Times New Roman" w:cs="Times New Roman"/>
        </w:rPr>
      </w:pPr>
      <w:r>
        <w:rPr>
          <w:rFonts w:ascii="Times New Roman" w:hAnsi="Times New Roman" w:cs="Times New Roman"/>
        </w:rPr>
        <w:t xml:space="preserve">                                  CH</w:t>
      </w:r>
      <w:r>
        <w:rPr>
          <w:rFonts w:ascii="Times New Roman" w:hAnsi="Times New Roman" w:cs="Times New Roman"/>
          <w:vertAlign w:val="subscript"/>
        </w:rPr>
        <w:t xml:space="preserve">3                                                                  </w:t>
      </w:r>
      <w:r>
        <w:rPr>
          <w:rFonts w:ascii="Times New Roman" w:hAnsi="Times New Roman" w:cs="Times New Roman"/>
        </w:rPr>
        <w:t>CH</w:t>
      </w:r>
      <w:r>
        <w:rPr>
          <w:rFonts w:ascii="Times New Roman" w:hAnsi="Times New Roman" w:cs="Times New Roman"/>
          <w:vertAlign w:val="subscript"/>
        </w:rPr>
        <w:t>3</w:t>
      </w:r>
      <w:r>
        <w:rPr>
          <w:rFonts w:ascii="Times New Roman" w:hAnsi="Times New Roman" w:cs="Times New Roman"/>
          <w:noProof/>
        </w:rPr>
        <mc:AlternateContent>
          <mc:Choice Requires="wps">
            <w:drawing>
              <wp:anchor distT="0" distB="0" distL="114300" distR="114300" simplePos="0" relativeHeight="251664896" behindDoc="0" locked="0" layoutInCell="1" allowOverlap="1" wp14:anchorId="7DAC4B7E" wp14:editId="55D90A7F">
                <wp:simplePos x="0" y="0"/>
                <wp:positionH relativeFrom="column">
                  <wp:posOffset>3708400</wp:posOffset>
                </wp:positionH>
                <wp:positionV relativeFrom="paragraph">
                  <wp:posOffset>50800</wp:posOffset>
                </wp:positionV>
                <wp:extent cx="100965" cy="100965"/>
                <wp:effectExtent l="0" t="0" r="0" b="0"/>
                <wp:wrapNone/>
                <wp:docPr id="1823321076" name="Oval 1823321076"/>
                <wp:cNvGraphicFramePr/>
                <a:graphic xmlns:a="http://schemas.openxmlformats.org/drawingml/2006/main">
                  <a:graphicData uri="http://schemas.microsoft.com/office/word/2010/wordprocessingShape">
                    <wps:wsp>
                      <wps:cNvSpPr/>
                      <wps:spPr>
                        <a:xfrm>
                          <a:off x="5300280" y="3734280"/>
                          <a:ext cx="91440" cy="91440"/>
                        </a:xfrm>
                        <a:prstGeom prst="ellipse">
                          <a:avLst/>
                        </a:prstGeom>
                        <a:solidFill>
                          <a:srgbClr val="FFFFFF"/>
                        </a:solidFill>
                        <a:ln w="9525" cap="flat" cmpd="sng">
                          <a:solidFill>
                            <a:srgbClr val="000000"/>
                          </a:solidFill>
                          <a:prstDash val="solid"/>
                          <a:round/>
                          <a:headEnd type="none" w="sm" len="sm"/>
                          <a:tailEnd type="none" w="sm" len="sm"/>
                        </a:ln>
                      </wps:spPr>
                      <wps:txbx>
                        <w:txbxContent>
                          <w:p w14:paraId="79B6E096" w14:textId="77777777" w:rsidR="00AF49E0" w:rsidRDefault="00AF49E0">
                            <w:pPr>
                              <w:spacing w:line="275" w:lineRule="auto"/>
                            </w:pPr>
                          </w:p>
                        </w:txbxContent>
                      </wps:txbx>
                      <wps:bodyPr spcFirstLastPara="1" wrap="square" lIns="91425" tIns="45700" rIns="91425" bIns="45700" anchor="t" anchorCtr="0">
                        <a:noAutofit/>
                      </wps:bodyPr>
                    </wps:wsp>
                  </a:graphicData>
                </a:graphic>
              </wp:anchor>
            </w:drawing>
          </mc:Choice>
          <mc:Fallback>
            <w:pict>
              <v:oval id="Oval 1823321076" o:spid="_x0000_s1072" style="position:absolute;margin-left:292pt;margin-top:4pt;width:7.95pt;height:7.95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gYzzMwIAAHkEAAAOAAAAZHJzL2Uyb0RvYy54bWysVFGP2jAMfp+0/xDlfbQUOFhFOU3HmCad dki3/QCTpjRSmmRxgPLv56Ts4LZJk6b1IXVi1/78fXGX932n2VF6VNZUfDzKOZNG2FqZfcW/fd28 W3CGAUwN2hpZ8bNEfr96+2Z5cqUsbGt1LT2jJAbLk6t4G4IrswxFKzvAkXXSkLOxvoNAW7/Pag8n yt7prMjzu+xkfe28FRKRTteDk69S/qaRIjw1DcrAdMUJW0irT+surtlqCeXeg2uVuMCAf0DRgTJU 9CXVGgKwg1e/peqU8BZtE0bCdpltGiVk6oG6Gee/dPPcgpOpFyIH3QtN+P/Sii/HrWeqJu0WxWRS jPP5HWcGOtLq6Qia3RwTVyeHJX3y7Lb+skMyY+N947v4ppZYX/HZJM+LBTF+rvhkPplGO3Et+8AE BbwfT6fkFuQfTPJm1zTOY/gkbceiUXGptXIYuYASjo8YhuifUfEYrVb1RmmdNn6/e9CeUQcV36Qn lqcCr8K0YSeqPytmhATo+jUaApmdI0LQ7FO9V1/gbeI8PX9KHIGtAdsBQMowtO/twdSJiFZC/dHU LJwdcW1oOngEgx1nWtIskZHiAij99zjqTBtqMAo0SBKt0O/6QdzEfjza2fpMiqMTG0UgHwHDFjzd +TGVpzmgwt8P4AmM/mzoopE4kZ2QNtPZPCfR/K1nd+sBI1pL40UkDuZDSMMWNTH2wyHYRiXtrlAu oOl+J30usxgH6Hafoq5/jNUPAAAA//8DAFBLAwQUAAYACAAAACEA8xYPXd4AAAAIAQAADwAAAGRy cy9kb3ducmV2LnhtbEyPwU7DMBBE70j9B2uRuFGHQiEJcaoKxKUHKhJ6d+Mljhqvo9htw9+zPdHT aDWrmTfFanK9OOEYOk8KHuYJCKTGm45aBd/1x30KIkRNRveeUMEvBliVs5tC58af6QtPVWwFh1DI tQIb45BLGRqLToe5H5DY+/Gj05HPsZVm1GcOd71cJMmzdLojbrB6wDeLzaE6OgWbl/Yw+E9fRbl9 3+6sqa3Z1Urd3U7rVxARp/j/DBd8RoeSmfb+SCaIXsEyfeItUUHKwv4yyzIQewWLxwxkWcjrAeUf AAAA//8DAFBLAQItABQABgAIAAAAIQC2gziS/gAAAOEBAAATAAAAAAAAAAAAAAAAAAAAAABbQ29u dGVudF9UeXBlc10ueG1sUEsBAi0AFAAGAAgAAAAhADj9If/WAAAAlAEAAAsAAAAAAAAAAAAAAAAA LwEAAF9yZWxzLy5yZWxzUEsBAi0AFAAGAAgAAAAhAI6BjPMzAgAAeQQAAA4AAAAAAAAAAAAAAAAA LgIAAGRycy9lMm9Eb2MueG1sUEsBAi0AFAAGAAgAAAAhAPMWD13eAAAACAEAAA8AAAAAAAAAAAAA AAAAjQQAAGRycy9kb3ducmV2LnhtbFBLBQYAAAAABAAEAPMAAACYBQAAAAA= ">
                <v:stroke startarrowwidth="narrow" startarrowlength="short" endarrowwidth="narrow" endarrowlength="short"/>
                <v:textbox inset="2.53958mm,1.2694mm,2.53958mm,1.2694mm">
                  <w:txbxContent>
                    <w:p w14:paraId="79B6E096" w14:textId="77777777" w:rsidR="00AF49E0" w:rsidRDefault="00AF49E0">
                      <w:pPr>
                        <w:spacing w:line="275" w:lineRule="auto"/>
                      </w:pPr>
                    </w:p>
                  </w:txbxContent>
                </v:textbox>
              </v:oval>
            </w:pict>
          </mc:Fallback>
        </mc:AlternateContent>
      </w:r>
    </w:p>
    <w:p w14:paraId="7CCA620D" w14:textId="77777777" w:rsidR="00AF49E0" w:rsidRDefault="00AA201E">
      <w:pPr>
        <w:tabs>
          <w:tab w:val="left" w:pos="1935"/>
        </w:tabs>
        <w:rPr>
          <w:rFonts w:ascii="Times New Roman" w:hAnsi="Times New Roman" w:cs="Times New Roman"/>
        </w:rPr>
      </w:pPr>
      <w:r>
        <w:rPr>
          <w:rFonts w:ascii="Times New Roman" w:hAnsi="Times New Roman" w:cs="Times New Roman"/>
        </w:rPr>
        <w:t>4. Cho sơ đồ phản ứng sau:</w:t>
      </w:r>
    </w:p>
    <w:p w14:paraId="7B208C79" w14:textId="77777777" w:rsidR="00AF49E0" w:rsidRDefault="00AA201E">
      <w:pPr>
        <w:tabs>
          <w:tab w:val="left" w:pos="1935"/>
        </w:tabs>
        <w:rPr>
          <w:rFonts w:ascii="Times New Roman" w:hAnsi="Times New Roman" w:cs="Times New Roman"/>
        </w:rPr>
      </w:pPr>
      <w:r>
        <w:rPr>
          <w:rFonts w:ascii="Times New Roman" w:hAnsi="Times New Roman" w:cs="Times New Roman"/>
        </w:rPr>
        <w:t xml:space="preserve">                                               A                        B  +  C</w:t>
      </w:r>
      <w:r>
        <w:rPr>
          <w:rFonts w:ascii="Times New Roman" w:hAnsi="Times New Roman" w:cs="Times New Roman"/>
          <w:noProof/>
        </w:rPr>
        <mc:AlternateContent>
          <mc:Choice Requires="wpg">
            <w:drawing>
              <wp:anchor distT="0" distB="0" distL="0" distR="0" simplePos="0" relativeHeight="251668992" behindDoc="1" locked="0" layoutInCell="1" allowOverlap="1" wp14:anchorId="02748F5E" wp14:editId="4CACCBD6">
                <wp:simplePos x="0" y="0"/>
                <wp:positionH relativeFrom="column">
                  <wp:posOffset>1841500</wp:posOffset>
                </wp:positionH>
                <wp:positionV relativeFrom="paragraph">
                  <wp:posOffset>38100</wp:posOffset>
                </wp:positionV>
                <wp:extent cx="914400" cy="640080"/>
                <wp:effectExtent l="0" t="0" r="0" b="0"/>
                <wp:wrapNone/>
                <wp:docPr id="1823321080" name="Group 1823321080"/>
                <wp:cNvGraphicFramePr/>
                <a:graphic xmlns:a="http://schemas.openxmlformats.org/drawingml/2006/main">
                  <a:graphicData uri="http://schemas.microsoft.com/office/word/2010/wordprocessingGroup">
                    <wpg:wgp>
                      <wpg:cNvGrpSpPr/>
                      <wpg:grpSpPr>
                        <a:xfrm>
                          <a:off x="0" y="0"/>
                          <a:ext cx="914400" cy="640080"/>
                          <a:chOff x="4866250" y="3455175"/>
                          <a:chExt cx="936950" cy="649650"/>
                        </a:xfrm>
                      </wpg:grpSpPr>
                      <wpg:grpSp>
                        <wpg:cNvPr id="37" name="Group 37"/>
                        <wpg:cNvGrpSpPr/>
                        <wpg:grpSpPr>
                          <a:xfrm>
                            <a:off x="4888800" y="3459960"/>
                            <a:ext cx="914400" cy="640080"/>
                            <a:chOff x="4608" y="3600"/>
                            <a:chExt cx="1440" cy="1008"/>
                          </a:xfrm>
                        </wpg:grpSpPr>
                        <wps:wsp>
                          <wps:cNvPr id="38" name="Shape 4"/>
                          <wps:cNvSpPr/>
                          <wps:spPr>
                            <a:xfrm>
                              <a:off x="4608" y="3600"/>
                              <a:ext cx="1425" cy="1000"/>
                            </a:xfrm>
                            <a:prstGeom prst="rect">
                              <a:avLst/>
                            </a:prstGeom>
                            <a:noFill/>
                            <a:ln>
                              <a:noFill/>
                            </a:ln>
                          </wps:spPr>
                          <wps:txbx>
                            <w:txbxContent>
                              <w:p w14:paraId="6CFD68ED" w14:textId="77777777" w:rsidR="00AF49E0" w:rsidRDefault="00AF49E0">
                                <w:pPr>
                                  <w:spacing w:line="240" w:lineRule="auto"/>
                                </w:pPr>
                              </w:p>
                            </w:txbxContent>
                          </wps:txbx>
                          <wps:bodyPr spcFirstLastPara="1" wrap="square" lIns="91425" tIns="91425" rIns="91425" bIns="91425" anchor="ctr" anchorCtr="0">
                            <a:noAutofit/>
                          </wps:bodyPr>
                        </wps:wsp>
                        <wps:wsp>
                          <wps:cNvPr id="127" name="Shape 127"/>
                          <wps:cNvSpPr/>
                          <wps:spPr>
                            <a:xfrm>
                              <a:off x="4896" y="4032"/>
                              <a:ext cx="1008" cy="576"/>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6E150E7A" w14:textId="77777777" w:rsidR="00AF49E0" w:rsidRDefault="00AA201E">
                                <w:pPr>
                                  <w:spacing w:line="275" w:lineRule="auto"/>
                                </w:pPr>
                                <w:r>
                                  <w:rPr>
                                    <w:rFonts w:ascii="Times New Roman" w:eastAsia="Times New Roman" w:hAnsi="Times New Roman" w:cs="Times New Roman"/>
                                    <w:color w:val="000000"/>
                                  </w:rPr>
                                  <w:t>H</w:t>
                                </w:r>
                                <w:r>
                                  <w:rPr>
                                    <w:rFonts w:ascii="Times New Roman" w:eastAsia="Times New Roman" w:hAnsi="Times New Roman" w:cs="Times New Roman"/>
                                    <w:color w:val="000000"/>
                                    <w:sz w:val="28"/>
                                    <w:vertAlign w:val="subscript"/>
                                  </w:rPr>
                                  <w:t>2</w:t>
                                </w:r>
                                <w:r>
                                  <w:rPr>
                                    <w:rFonts w:ascii="Times New Roman" w:eastAsia="Times New Roman" w:hAnsi="Times New Roman" w:cs="Times New Roman"/>
                                    <w:color w:val="000000"/>
                                  </w:rPr>
                                  <w:t>O,t</w:t>
                                </w:r>
                                <w:r>
                                  <w:rPr>
                                    <w:rFonts w:ascii="Times New Roman" w:eastAsia="Times New Roman" w:hAnsi="Times New Roman" w:cs="Times New Roman"/>
                                    <w:color w:val="000000"/>
                                    <w:vertAlign w:val="superscript"/>
                                  </w:rPr>
                                  <w:t>0</w:t>
                                </w:r>
                              </w:p>
                            </w:txbxContent>
                          </wps:txbx>
                          <wps:bodyPr spcFirstLastPara="1" wrap="square" lIns="91425" tIns="45700" rIns="91425" bIns="45700" anchor="t" anchorCtr="0">
                            <a:noAutofit/>
                          </wps:bodyPr>
                        </wps:wsp>
                        <wps:wsp>
                          <wps:cNvPr id="128" name="Shape 128"/>
                          <wps:cNvSpPr/>
                          <wps:spPr>
                            <a:xfrm>
                              <a:off x="5040" y="3600"/>
                              <a:ext cx="576" cy="432"/>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067C2776" w14:textId="77777777" w:rsidR="00AF49E0" w:rsidRDefault="00AA201E">
                                <w:pPr>
                                  <w:spacing w:line="275" w:lineRule="auto"/>
                                </w:pPr>
                                <w:r>
                                  <w:rPr>
                                    <w:rFonts w:ascii="Times New Roman" w:eastAsia="Times New Roman" w:hAnsi="Times New Roman" w:cs="Times New Roman"/>
                                    <w:color w:val="000000"/>
                                  </w:rPr>
                                  <w:t>H</w:t>
                                </w:r>
                                <w:r>
                                  <w:rPr>
                                    <w:rFonts w:ascii="Times New Roman" w:eastAsia="Times New Roman" w:hAnsi="Times New Roman" w:cs="Times New Roman"/>
                                    <w:color w:val="000000"/>
                                    <w:sz w:val="28"/>
                                    <w:vertAlign w:val="superscript"/>
                                  </w:rPr>
                                  <w:t>+</w:t>
                                </w:r>
                              </w:p>
                            </w:txbxContent>
                          </wps:txbx>
                          <wps:bodyPr spcFirstLastPara="1" wrap="square" lIns="91425" tIns="45700" rIns="91425" bIns="45700" anchor="t" anchorCtr="0">
                            <a:noAutofit/>
                          </wps:bodyPr>
                        </wps:wsp>
                        <wpg:grpSp>
                          <wpg:cNvPr id="39" name="Group 39"/>
                          <wpg:cNvGrpSpPr/>
                          <wpg:grpSpPr>
                            <a:xfrm>
                              <a:off x="4608" y="3684"/>
                              <a:ext cx="1440" cy="780"/>
                              <a:chOff x="4608" y="3684"/>
                              <a:chExt cx="1440" cy="780"/>
                            </a:xfrm>
                          </wpg:grpSpPr>
                          <wps:wsp>
                            <wps:cNvPr id="40" name="Straight Arrow Connector 40"/>
                            <wps:cNvCnPr/>
                            <wps:spPr>
                              <a:xfrm>
                                <a:off x="4752" y="3684"/>
                                <a:ext cx="1296" cy="0"/>
                              </a:xfrm>
                              <a:prstGeom prst="straightConnector1">
                                <a:avLst/>
                              </a:prstGeom>
                              <a:noFill/>
                              <a:ln w="9525" cap="flat" cmpd="sng">
                                <a:solidFill>
                                  <a:srgbClr val="000000"/>
                                </a:solidFill>
                                <a:prstDash val="solid"/>
                                <a:round/>
                                <a:headEnd type="none" w="med" len="med"/>
                                <a:tailEnd type="triangle" w="med" len="med"/>
                              </a:ln>
                            </wps:spPr>
                            <wps:bodyPr/>
                          </wps:wsp>
                          <wps:wsp>
                            <wps:cNvPr id="41" name="Straight Arrow Connector 41"/>
                            <wps:cNvCnPr/>
                            <wps:spPr>
                              <a:xfrm>
                                <a:off x="4608" y="3789"/>
                                <a:ext cx="0" cy="531"/>
                              </a:xfrm>
                              <a:prstGeom prst="straightConnector1">
                                <a:avLst/>
                              </a:prstGeom>
                              <a:noFill/>
                              <a:ln w="9525" cap="flat" cmpd="sng">
                                <a:solidFill>
                                  <a:srgbClr val="000000"/>
                                </a:solidFill>
                                <a:prstDash val="solid"/>
                                <a:round/>
                                <a:headEnd type="none" w="med" len="med"/>
                                <a:tailEnd type="triangle" w="med" len="med"/>
                              </a:ln>
                            </wps:spPr>
                            <wps:bodyPr/>
                          </wps:wsp>
                          <wps:wsp>
                            <wps:cNvPr id="42" name="Straight Arrow Connector 42"/>
                            <wps:cNvCnPr/>
                            <wps:spPr>
                              <a:xfrm>
                                <a:off x="4752" y="4464"/>
                                <a:ext cx="1296" cy="0"/>
                              </a:xfrm>
                              <a:prstGeom prst="straightConnector1">
                                <a:avLst/>
                              </a:prstGeom>
                              <a:noFill/>
                              <a:ln w="9525" cap="flat" cmpd="sng">
                                <a:solidFill>
                                  <a:srgbClr val="000000"/>
                                </a:solidFill>
                                <a:prstDash val="solid"/>
                                <a:round/>
                                <a:headEnd type="none" w="med" len="med"/>
                                <a:tailEnd type="triangle" w="med" len="med"/>
                              </a:ln>
                            </wps:spPr>
                            <wps:bodyPr/>
                          </wps:wsp>
                        </wpg:grpSp>
                      </wpg:grpSp>
                    </wpg:wgp>
                  </a:graphicData>
                </a:graphic>
              </wp:anchor>
            </w:drawing>
          </mc:Choice>
          <mc:Fallback>
            <w:pict>
              <v:group id="Group 1823321080" o:spid="_x0000_s1073" style="position:absolute;margin-left:145pt;margin-top:3pt;width:1in;height:50.4pt;z-index:-251647488;mso-wrap-distance-left:0;mso-wrap-distance-right:0" coordorigin="48662,34551" coordsize="9369,649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P1VTMgQAAOMSAAAOAAAAZHJzL2Uyb0RvYy54bWzsWNtu2zgQfV9g/4HQ+8bW1bYQpSiSJlig 2Abo7gfQEnUBJFJLMpHz9zu8+pbWTooGXSB6kEmKHM3lzMyxLj9shh49Ei46RosgvJgHiNCSVR1t iuCfv2//WAZISEwr3DNKiuCJiODD1e+/XU5jTiLWsr4iHIEQKvJpLIJWyjGfzUTZkgGLCzYSCg9r xgcsYcqbWcXxBNKHfhbN59lsYrwaOSuJELB6Yx4GV1p+XZNSfqlrQSTqiwB0k/rO9X2t7rOrS5w3 HI9tV1o18Cu0GHBH4aVe1A2WGD3w7kjU0JWcCVbLi5INM1bXXUm0DWBNOD+w5o6zh1Hb0uRTM3o3 gWsP/PRqseVfj/ccdRXEbhnFcRTOl+AmigeIlX492lkHZ01jk8OZOz5+He+5XWjMTNm/qfmgfsEy tNFufvJuJhuJSlhchUkyh7eU8CiDEbxRh6FsIVbqVLLMsiiFHbAhTtI0XKRuxycnI85WaoeRscpg DDJmToGZ0tOr5Sdef2tzvNi3FeYvtzFZwqXsMdquVpm153x7szmkiTqegRzrC2epcpaxMwRXfddK SCGxRYn4MZR8bfFINPiEirjzGChq0KGfo8Q4TG/xiBC5AHA8A4fk2FDnpDCJUm/mfjBxPnIh7wgb kBoUAYe01tmGHz8LaeLutqi3Unbb9b32Y0/3FgAgagXg4XRUI7lZb0wOhM6cNauewGQxlrcdvPMz FvIecygNYYAmKBdFIP59wJwEqP+TgqcB00p/uTvhu5P17gTTsmVQhUrJA2Qm11JXJaPtxwfJ6k5b pvQzyli1IcQKxm8Q6zDy6WGCrRZ0fpwb7uUq07hO5nGkTuLch1thWWdvusjUI5+6L462YH1XqYAr +YI36+ueo0cMBf9WX1b63raeogmClmrMqWjWPZagzzBCJRS00ejaO3GmYAXDGyxao4CWYAwfOgmN ru+GIoBiAZdZbgmuPtEKyacRKi6FHgn4AhUGABaBjgoD7TeJu/70vlPw1kHYIuqV8E7ShSp3z8Db PnHwBo/+wuA+qGRhpIur8g6Uu9O1LJ2rurxXtB24FaQ1thMD+3dsvwG2Y5Uo/wNsW15yREVWrrEa 2hWvjD0vols7/XWpO/NOwfU0YnHMt7Zt2R0r22P+YQ96NB+SrDdoSSrlLP2QHHdNK9FHztmErhml wAoYR7DFAgHS+JpakuravSOInqEmizSyaexsd2kcRqp9KYZ5go8Iq4tXIjybnfxQG9J9xOm2162+ 2YbgHwWtdEf5RucZSGVbjxo903sk7zBtetOnjnY/34EMgQFhmni9HYNJgK2dgounfOfBxafKYqkz dJthlqWnsZbos+SIz7yjpQgstn4xtEAhOIUWz6DOQ4srLkmSHdbj9+Ly84rLtjPpkuNbrl6HLyn6 74b96qM+1ezO9Yntt6mr/wAAAP//AwBQSwMEFAAGAAgAAAAhADamx1rgAAAACQEAAA8AAABkcnMv ZG93bnJldi54bWxMj0FLw0AQhe+C/2EZwZvdTVtDjdmUUtRTEWwF8TbNTpPQ7G7IbpP03zue9DQz vMeb7+XrybZioD403mlIZgoEudKbxlUaPg+vDysQIaIz2HpHGq4UYF3c3uSYGT+6Dxr2sRIc4kKG GuoYu0zKUNZkMcx8R461k+8tRj77SpoeRw63rZwrlUqLjeMPNXa0rak87y9Ww9uI42aRvAy782l7 /T48vn/tEtL6/m7aPIOINMU/M/ziMzoUzHT0F2eCaDXMnxR3iRpSHqwvF0tejmxU6Qpkkcv/DYof AAAA//8DAFBLAQItABQABgAIAAAAIQC2gziS/gAAAOEBAAATAAAAAAAAAAAAAAAAAAAAAABbQ29u dGVudF9UeXBlc10ueG1sUEsBAi0AFAAGAAgAAAAhADj9If/WAAAAlAEAAAsAAAAAAAAAAAAAAAAA LwEAAF9yZWxzLy5yZWxzUEsBAi0AFAAGAAgAAAAhAIs/VVMyBAAA4xIAAA4AAAAAAAAAAAAAAAAA LgIAAGRycy9lMm9Eb2MueG1sUEsBAi0AFAAGAAgAAAAhADamx1rgAAAACQEAAA8AAAAAAAAAAAAA AAAAjAYAAGRycy9kb3ducmV2LnhtbFBLBQYAAAAABAAEAPMAAACZBwAAAAA= ">
                <v:group id="Group 37" o:spid="_x0000_s1074" style="position:absolute;left:48888;top:34599;width:9144;height:6401" coordorigin="4608,3600" coordsize="1440,100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WEGDsQAAADbAAAADwAAAGRycy9kb3ducmV2LnhtbESPT4vCMBTE7wt+h/AE b2taxVWqUURc8SCCf0C8PZpnW2xeSpNt67ffLAh7HGbmN8xi1ZlSNFS7wrKCeBiBIE6tLjhTcL18 f85AOI+ssbRMCl7kYLXsfSww0bblEzVnn4kAYZeggtz7KpHSpTkZdENbEQfvYWuDPsg6k7rGNsBN KUdR9CUNFhwWcqxok1P6PP8YBbsW2/U43jaH52Pzul8mx9shJqUG/W49B+Gp8//hd3uvFYyn8Pcl /AC5/AU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KWEGDsQAAADbAAAA DwAAAAAAAAAAAAAAAACqAgAAZHJzL2Rvd25yZXYueG1sUEsFBgAAAAAEAAQA+gAAAJsDAAAAAA== ">
                  <v:rect id="Shape 4" o:spid="_x0000_s1075" style="position:absolute;left:4608;top:3600;width:1425;height:100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qXdxcAA AADbAAAADwAAAGRycy9kb3ducmV2LnhtbERP3U7CMBS+N+EdmmPiHXROQmDQLWg0Aa5g4wEO63Fd XE/nWmG+vb0g8fLL978pRtuJKw2+dazgeZaAIK6dbrlRcK4+pksQPiBr7ByTgl/yUOSThw1m2t34 RNcyNCKGsM9QgQmhz6T0tSGLfuZ64sh9usFiiHBopB7wFsNtJ9MkWUiLLccGgz29Gaq/yh+r4Dh3 lL6n/rVs7MqMl+qw/8aFUk+P43YNItAY/sV3904reIlj45f4A2T+BwAA//8DAFBLAQItABQABgAI AAAAIQDw94q7/QAAAOIBAAATAAAAAAAAAAAAAAAAAAAAAABbQ29udGVudF9UeXBlc10ueG1sUEsB Ai0AFAAGAAgAAAAhADHdX2HSAAAAjwEAAAsAAAAAAAAAAAAAAAAALgEAAF9yZWxzLy5yZWxzUEsB Ai0AFAAGAAgAAAAhADMvBZ5BAAAAOQAAABAAAAAAAAAAAAAAAAAAKQIAAGRycy9zaGFwZXhtbC54 bWxQSwECLQAUAAYACAAAACEA4qXdxcAAAADbAAAADwAAAAAAAAAAAAAAAACYAgAAZHJzL2Rvd25y ZXYueG1sUEsFBgAAAAAEAAQA9QAAAIUDAAAAAA== " filled="f" stroked="f">
                    <v:textbox inset="2.53958mm,2.53958mm,2.53958mm,2.53958mm">
                      <w:txbxContent>
                        <w:p w14:paraId="6CFD68ED" w14:textId="77777777" w:rsidR="00AF49E0" w:rsidRDefault="00AF49E0">
                          <w:pPr>
                            <w:spacing w:line="240" w:lineRule="auto"/>
                          </w:pPr>
                        </w:p>
                      </w:txbxContent>
                    </v:textbox>
                  </v:rect>
                  <v:rect id="Shape 127" o:spid="_x0000_s1076" style="position:absolute;left:4896;top:4032;width:1008;height:5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V+oA8AA AADcAAAADwAAAGRycy9kb3ducmV2LnhtbERPTYvCMBC9L/gfwgje1lQPulSjiKB4EHS7C16HZmyL yaQkUau/3ggLe5vH+5z5srNG3MiHxrGC0TADQVw63XCl4Pdn8/kFIkRkjcYxKXhQgOWi9zHHXLs7 f9OtiJVIIRxyVFDH2OZShrImi2HoWuLEnZ23GBP0ldQe7yncGjnOsom02HBqqLGldU3lpbhaBWbr T3tzvOK5eD43j0MoG+2DUoN+t5qBiNTFf/Gfe6fT/PEU3s+kC+TiBQAA//8DAFBLAQItABQABgAI AAAAIQDw94q7/QAAAOIBAAATAAAAAAAAAAAAAAAAAAAAAABbQ29udGVudF9UeXBlc10ueG1sUEsB Ai0AFAAGAAgAAAAhADHdX2HSAAAAjwEAAAsAAAAAAAAAAAAAAAAALgEAAF9yZWxzLy5yZWxzUEsB Ai0AFAAGAAgAAAAhADMvBZ5BAAAAOQAAABAAAAAAAAAAAAAAAAAAKQIAAGRycy9zaGFwZXhtbC54 bWxQSwECLQAUAAYACAAAACEAiV+oA8AAAADcAAAADwAAAAAAAAAAAAAAAACYAgAAZHJzL2Rvd25y ZXYueG1sUEsFBgAAAAAEAAQA9QAAAIUDAAAAAA== " strokecolor="white">
                    <v:stroke startarrowwidth="narrow" startarrowlength="short" endarrowwidth="narrow" endarrowlength="short"/>
                    <v:textbox inset="2.53958mm,1.2694mm,2.53958mm,1.2694mm">
                      <w:txbxContent>
                        <w:p w14:paraId="6E150E7A" w14:textId="77777777" w:rsidR="00AF49E0" w:rsidRDefault="00AA201E">
                          <w:pPr>
                            <w:spacing w:line="275" w:lineRule="auto"/>
                          </w:pPr>
                          <w:r>
                            <w:rPr>
                              <w:rFonts w:ascii="Times New Roman" w:eastAsia="Times New Roman" w:hAnsi="Times New Roman" w:cs="Times New Roman"/>
                              <w:color w:val="000000"/>
                            </w:rPr>
                            <w:t>H</w:t>
                          </w:r>
                          <w:r>
                            <w:rPr>
                              <w:rFonts w:ascii="Times New Roman" w:eastAsia="Times New Roman" w:hAnsi="Times New Roman" w:cs="Times New Roman"/>
                              <w:color w:val="000000"/>
                              <w:sz w:val="28"/>
                              <w:vertAlign w:val="subscript"/>
                            </w:rPr>
                            <w:t>2</w:t>
                          </w:r>
                          <w:r>
                            <w:rPr>
                              <w:rFonts w:ascii="Times New Roman" w:eastAsia="Times New Roman" w:hAnsi="Times New Roman" w:cs="Times New Roman"/>
                              <w:color w:val="000000"/>
                            </w:rPr>
                            <w:t>O,t</w:t>
                          </w:r>
                          <w:r>
                            <w:rPr>
                              <w:rFonts w:ascii="Times New Roman" w:eastAsia="Times New Roman" w:hAnsi="Times New Roman" w:cs="Times New Roman"/>
                              <w:color w:val="000000"/>
                              <w:vertAlign w:val="superscript"/>
                            </w:rPr>
                            <w:t>0</w:t>
                          </w:r>
                        </w:p>
                      </w:txbxContent>
                    </v:textbox>
                  </v:rect>
                  <v:rect id="Shape 128" o:spid="_x0000_s1077" style="position:absolute;left:5040;top:3600;width:576;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A8ccMA AADcAAAADwAAAGRycy9kb3ducmV2LnhtbESPQWsCMRCF74L/IYzQm2b1ILI1SikoPRTUbaHXYTPu Lk0mSxJ19dd3DkJvM7w3732z3g7eqSvF1AU2MJ8VoIjrYDtuDHx/7aYrUCkjW3SBycCdEmw349Ea SxtufKJrlRslIZxKNNDm3Jdap7olj2kWemLRziF6zLLGRtuINwn3Ti+KYqk9diwNLfb03lL9W128 AbePP5/ueMFz9Xjs7odUdzYmY14mw9srqExD/jc/rz+s4C+EVp6RCfTmDwAA//8DAFBLAQItABQA BgAIAAAAIQDw94q7/QAAAOIBAAATAAAAAAAAAAAAAAAAAAAAAABbQ29udGVudF9UeXBlc10ueG1s UEsBAi0AFAAGAAgAAAAhADHdX2HSAAAAjwEAAAsAAAAAAAAAAAAAAAAALgEAAF9yZWxzLy5yZWxz UEsBAi0AFAAGAAgAAAAhADMvBZ5BAAAAOQAAABAAAAAAAAAAAAAAAAAAKQIAAGRycy9zaGFwZXht bC54bWxQSwECLQAUAAYACAAAACEA+MA8ccMAAADcAAAADwAAAAAAAAAAAAAAAACYAgAAZHJzL2Rv d25yZXYueG1sUEsFBgAAAAAEAAQA9QAAAIgDAAAAAA== " strokecolor="white">
                    <v:stroke startarrowwidth="narrow" startarrowlength="short" endarrowwidth="narrow" endarrowlength="short"/>
                    <v:textbox inset="2.53958mm,1.2694mm,2.53958mm,1.2694mm">
                      <w:txbxContent>
                        <w:p w14:paraId="067C2776" w14:textId="77777777" w:rsidR="00AF49E0" w:rsidRDefault="00AA201E">
                          <w:pPr>
                            <w:spacing w:line="275" w:lineRule="auto"/>
                          </w:pPr>
                          <w:r>
                            <w:rPr>
                              <w:rFonts w:ascii="Times New Roman" w:eastAsia="Times New Roman" w:hAnsi="Times New Roman" w:cs="Times New Roman"/>
                              <w:color w:val="000000"/>
                            </w:rPr>
                            <w:t>H</w:t>
                          </w:r>
                          <w:r>
                            <w:rPr>
                              <w:rFonts w:ascii="Times New Roman" w:eastAsia="Times New Roman" w:hAnsi="Times New Roman" w:cs="Times New Roman"/>
                              <w:color w:val="000000"/>
                              <w:sz w:val="28"/>
                              <w:vertAlign w:val="superscript"/>
                            </w:rPr>
                            <w:t>+</w:t>
                          </w:r>
                        </w:p>
                      </w:txbxContent>
                    </v:textbox>
                  </v:rect>
                  <v:group id="Group 39" o:spid="_x0000_s1078" style="position:absolute;left:4608;top:3684;width:1440;height:780" coordorigin="4608,3684" coordsize="1440,7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7I358QAAADbAAAADwAAAGRycy9kb3ducmV2LnhtbESPT4vCMBTE7wt+h/AE b2taxUWrUURc8SCCf0C8PZpnW2xeSpNt67ffLAh7HGbmN8xi1ZlSNFS7wrKCeBiBIE6tLjhTcL18 f05BOI+ssbRMCl7kYLXsfSww0bblEzVnn4kAYZeggtz7KpHSpTkZdENbEQfvYWuDPsg6k7rGNsBN KUdR9CUNFhwWcqxok1P6PP8YBbsW2/U43jaH52Pzul8mx9shJqUG/W49B+Gp8//hd3uvFYxn8Pcl /AC5/AU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N7I358QAAADbAAAA DwAAAAAAAAAAAAAAAACqAgAAZHJzL2Rvd25yZXYueG1sUEsFBgAAAAAEAAQA+gAAAJsDAAAAAA== ">
                    <v:shape id="Straight Arrow Connector 40" o:spid="_x0000_s1079" type="#_x0000_t32" style="position:absolute;left:4752;top:3684;width:1296;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LLHZMEAAADbAAAADwAAAGRycy9kb3ducmV2LnhtbERPy4rCMBTdC/MP4Q6409RBRKtRhoER UVz4oOju0txpyzQ3JYla/XqzEFweznu2aE0truR8ZVnBoJ+AIM6trrhQcDz89sYgfEDWWFsmBXfy sJh/dGaYanvjHV33oRAxhH2KCsoQmlRKn5dk0PdtQxy5P+sMhghdIbXDWww3tfxKkpE0WHFsKLGh n5Ly//3FKDhtJpfsnm1pnQ0m6zM64x+HpVLdz/Z7CiJQG97il3ulFQzj+vgl/gA5fwI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MssdkwQAAANsAAAAPAAAAAAAAAAAAAAAA AKECAABkcnMvZG93bnJldi54bWxQSwUGAAAAAAQABAD5AAAAjwMAAAAA ">
                      <v:stroke endarrow="block"/>
                    </v:shape>
                    <v:shape id="Straight Arrow Connector 41" o:spid="_x0000_s1080" type="#_x0000_t32" style="position:absolute;left:4608;top:3789;width:0;height:53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5i/8QAAADbAAAADwAAAGRycy9kb3ducmV2LnhtbESPQWvCQBSE70L/w/IKvekmUopGVykF S7F4UEuot0f2mQSzb8PuqtFf7wqCx2FmvmGm88404kTO15YVpIMEBHFhdc2lgr/toj8C4QOyxsYy KbiQh/nspTfFTNszr+m0CaWIEPYZKqhCaDMpfVGRQT+wLXH09tYZDFG6UmqH5wg3jRwmyYc0WHNc qLClr4qKw+ZoFPz/jo/5JV/RMk/Hyx0646/bb6XeXrvPCYhAXXiGH+0freA9hfuX+APk7AY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j/mL/xAAAANsAAAAPAAAAAAAAAAAA AAAAAKECAABkcnMvZG93bnJldi54bWxQSwUGAAAAAAQABAD5AAAAkgMAAAAA ">
                      <v:stroke endarrow="block"/>
                    </v:shape>
                    <v:shape id="Straight Arrow Connector 42" o:spid="_x0000_s1081" type="#_x0000_t32" style="position:absolute;left:4752;top:4464;width:1296;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yz8iMQAAADbAAAADwAAAGRycy9kb3ducmV2LnhtbESPQWvCQBSE74X+h+UVvNWNIqVGVymF ilg81EjQ2yP7TEKzb8PuqtFf7wqCx2FmvmGm88404kTO15YVDPoJCOLC6ppLBdvs5/0ThA/IGhvL pOBCHuaz15cpptqe+Y9Om1CKCGGfooIqhDaV0hcVGfR92xJH72CdwRClK6V2eI5w08hhknxIgzXH hQpb+q6o+N8cjYLd7/iYX/I1rfLBeLVHZ/w1WyjVe+u+JiACdeEZfrSXWsFoCPcv8QfI2Q0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TLPyIxAAAANsAAAAPAAAAAAAAAAAA AAAAAKECAABkcnMvZG93bnJldi54bWxQSwUGAAAAAAQABAD5AAAAkgMAAAAA ">
                      <v:stroke endarrow="block"/>
                    </v:shape>
                  </v:group>
                </v:group>
              </v:group>
            </w:pict>
          </mc:Fallback>
        </mc:AlternateContent>
      </w:r>
    </w:p>
    <w:p w14:paraId="2AB9F29F" w14:textId="77777777" w:rsidR="00AF49E0" w:rsidRDefault="00AA201E">
      <w:pPr>
        <w:tabs>
          <w:tab w:val="left" w:pos="1935"/>
        </w:tabs>
        <w:rPr>
          <w:rFonts w:ascii="Times New Roman" w:hAnsi="Times New Roman" w:cs="Times New Roman"/>
        </w:rPr>
      </w:pPr>
      <w:r>
        <w:rPr>
          <w:rFonts w:ascii="Times New Roman" w:hAnsi="Times New Roman" w:cs="Times New Roman"/>
        </w:rPr>
        <w:t xml:space="preserve">                                     +HBr</w:t>
      </w:r>
    </w:p>
    <w:p w14:paraId="3A9D908F" w14:textId="77777777" w:rsidR="00AF49E0" w:rsidRDefault="00AF49E0">
      <w:pPr>
        <w:tabs>
          <w:tab w:val="left" w:pos="1935"/>
        </w:tabs>
        <w:rPr>
          <w:rFonts w:ascii="Times New Roman" w:hAnsi="Times New Roman" w:cs="Times New Roman"/>
        </w:rPr>
      </w:pPr>
    </w:p>
    <w:p w14:paraId="49BF8CC6" w14:textId="77777777" w:rsidR="00AF49E0" w:rsidRDefault="00AA201E">
      <w:pPr>
        <w:tabs>
          <w:tab w:val="left" w:pos="1935"/>
        </w:tabs>
        <w:rPr>
          <w:rFonts w:ascii="Times New Roman" w:hAnsi="Times New Roman" w:cs="Times New Roman"/>
        </w:rPr>
      </w:pPr>
      <w:r>
        <w:rPr>
          <w:rFonts w:ascii="Times New Roman" w:hAnsi="Times New Roman" w:cs="Times New Roman"/>
        </w:rPr>
        <w:t xml:space="preserve">                                               D                         E  +  F</w:t>
      </w:r>
    </w:p>
    <w:p w14:paraId="54886511" w14:textId="16F208B4" w:rsidR="00AF49E0" w:rsidRDefault="00AA201E">
      <w:pPr>
        <w:tabs>
          <w:tab w:val="left" w:pos="1935"/>
        </w:tabs>
        <w:rPr>
          <w:rFonts w:ascii="Times New Roman" w:hAnsi="Times New Roman" w:cs="Times New Roman"/>
        </w:rPr>
      </w:pPr>
      <w:r>
        <w:rPr>
          <w:rFonts w:ascii="Times New Roman" w:hAnsi="Times New Roman" w:cs="Times New Roman"/>
        </w:rPr>
        <w:t xml:space="preserve">      Hợp chất hữu cơ </w:t>
      </w:r>
      <w:r>
        <w:rPr>
          <w:rFonts w:ascii="Times New Roman" w:hAnsi="Times New Roman" w:cs="Times New Roman"/>
          <w:i/>
        </w:rPr>
        <w:t xml:space="preserve">A </w:t>
      </w:r>
      <w:r>
        <w:rPr>
          <w:rFonts w:ascii="Times New Roman" w:hAnsi="Times New Roman" w:cs="Times New Roman"/>
        </w:rPr>
        <w:t xml:space="preserve">chứa </w:t>
      </w:r>
      <w:r>
        <w:rPr>
          <w:rFonts w:ascii="Times New Roman" w:hAnsi="Times New Roman" w:cs="Times New Roman"/>
          <w:color w:val="FF0000"/>
        </w:rPr>
        <w:t>oxygen</w:t>
      </w:r>
      <w:r>
        <w:rPr>
          <w:rFonts w:ascii="Times New Roman" w:hAnsi="Times New Roman" w:cs="Times New Roman"/>
        </w:rPr>
        <w:t xml:space="preserve"> có thành phần phần trăm </w:t>
      </w:r>
      <w:r w:rsidR="00845861">
        <w:rPr>
          <w:rFonts w:ascii="Times New Roman" w:hAnsi="Times New Roman" w:cs="Times New Roman"/>
        </w:rPr>
        <w:t>carbon</w:t>
      </w:r>
      <w:r>
        <w:rPr>
          <w:rFonts w:ascii="Times New Roman" w:hAnsi="Times New Roman" w:cs="Times New Roman"/>
        </w:rPr>
        <w:t xml:space="preserve"> và hydrogen tương ứng là 41,38% và 3,45%.  </w:t>
      </w:r>
      <w:r>
        <w:rPr>
          <w:rFonts w:ascii="Times New Roman" w:hAnsi="Times New Roman" w:cs="Times New Roman"/>
          <w:i/>
        </w:rPr>
        <w:t xml:space="preserve">B </w:t>
      </w:r>
      <w:r>
        <w:rPr>
          <w:rFonts w:ascii="Times New Roman" w:hAnsi="Times New Roman" w:cs="Times New Roman"/>
        </w:rPr>
        <w:t xml:space="preserve">chứa </w:t>
      </w:r>
      <w:r>
        <w:rPr>
          <w:rFonts w:ascii="Times New Roman" w:hAnsi="Times New Roman" w:cs="Times New Roman"/>
          <w:i/>
        </w:rPr>
        <w:t xml:space="preserve">60% </w:t>
      </w:r>
      <w:r w:rsidR="00845861">
        <w:rPr>
          <w:rFonts w:ascii="Times New Roman" w:hAnsi="Times New Roman" w:cs="Times New Roman"/>
        </w:rPr>
        <w:t>carbon</w:t>
      </w:r>
      <w:r>
        <w:rPr>
          <w:rFonts w:ascii="Times New Roman" w:hAnsi="Times New Roman" w:cs="Times New Roman"/>
        </w:rPr>
        <w:t xml:space="preserve">, 8% </w:t>
      </w:r>
      <w:r>
        <w:rPr>
          <w:rFonts w:ascii="Times New Roman" w:hAnsi="Times New Roman" w:cs="Times New Roman"/>
          <w:color w:val="FF0000"/>
        </w:rPr>
        <w:t xml:space="preserve">hydrogen </w:t>
      </w:r>
      <w:r>
        <w:rPr>
          <w:rFonts w:ascii="Times New Roman" w:hAnsi="Times New Roman" w:cs="Times New Roman"/>
        </w:rPr>
        <w:t xml:space="preserve">và còn </w:t>
      </w:r>
      <w:r>
        <w:rPr>
          <w:rFonts w:ascii="Times New Roman" w:hAnsi="Times New Roman" w:cs="Times New Roman"/>
          <w:color w:val="FF0000"/>
        </w:rPr>
        <w:t>oxygen</w:t>
      </w:r>
      <w:r>
        <w:rPr>
          <w:rFonts w:ascii="Times New Roman" w:hAnsi="Times New Roman" w:cs="Times New Roman"/>
        </w:rPr>
        <w:t xml:space="preserve">, </w:t>
      </w:r>
      <w:r>
        <w:rPr>
          <w:rFonts w:ascii="Times New Roman" w:hAnsi="Times New Roman" w:cs="Times New Roman"/>
          <w:i/>
        </w:rPr>
        <w:t xml:space="preserve">E </w:t>
      </w:r>
      <w:r>
        <w:rPr>
          <w:rFonts w:ascii="Times New Roman" w:hAnsi="Times New Roman" w:cs="Times New Roman"/>
        </w:rPr>
        <w:t xml:space="preserve">chứa 35,82% </w:t>
      </w:r>
      <w:r w:rsidR="00845861">
        <w:rPr>
          <w:rFonts w:ascii="Times New Roman" w:hAnsi="Times New Roman" w:cs="Times New Roman"/>
        </w:rPr>
        <w:t>carbon</w:t>
      </w:r>
      <w:r>
        <w:rPr>
          <w:rFonts w:ascii="Times New Roman" w:hAnsi="Times New Roman" w:cs="Times New Roman"/>
        </w:rPr>
        <w:t xml:space="preserve">, 4,48% </w:t>
      </w:r>
      <w:r>
        <w:rPr>
          <w:rFonts w:ascii="Times New Roman" w:hAnsi="Times New Roman" w:cs="Times New Roman"/>
          <w:color w:val="FF0000"/>
        </w:rPr>
        <w:t>hydrogen</w:t>
      </w:r>
      <w:r>
        <w:rPr>
          <w:rFonts w:ascii="Times New Roman" w:hAnsi="Times New Roman" w:cs="Times New Roman"/>
        </w:rPr>
        <w:t xml:space="preserve"> và còn </w:t>
      </w:r>
      <w:r>
        <w:rPr>
          <w:rFonts w:ascii="Times New Roman" w:hAnsi="Times New Roman" w:cs="Times New Roman"/>
          <w:color w:val="FF0000"/>
        </w:rPr>
        <w:t>oxyge</w:t>
      </w:r>
      <w:r>
        <w:rPr>
          <w:rFonts w:ascii="Times New Roman" w:hAnsi="Times New Roman" w:cs="Times New Roman"/>
        </w:rPr>
        <w:t xml:space="preserve">n.Biết rằng 2,68g chất </w:t>
      </w:r>
      <w:r>
        <w:rPr>
          <w:rFonts w:ascii="Times New Roman" w:hAnsi="Times New Roman" w:cs="Times New Roman"/>
          <w:i/>
        </w:rPr>
        <w:t xml:space="preserve">E </w:t>
      </w:r>
      <w:r>
        <w:rPr>
          <w:rFonts w:ascii="Times New Roman" w:hAnsi="Times New Roman" w:cs="Times New Roman"/>
        </w:rPr>
        <w:t xml:space="preserve">phản ứng vừa đủ với 26,7 ml dung dịch NaOH I,5M. Hãy xác định công thức cấu tạo và gọi tên tất cả các chất trong sơ đồ nếu biết thêm rằng khi đun nóng, chất </w:t>
      </w:r>
      <w:r>
        <w:rPr>
          <w:rFonts w:ascii="Times New Roman" w:hAnsi="Times New Roman" w:cs="Times New Roman"/>
          <w:i/>
        </w:rPr>
        <w:t xml:space="preserve">A </w:t>
      </w:r>
      <w:r>
        <w:rPr>
          <w:rFonts w:ascii="Times New Roman" w:hAnsi="Times New Roman" w:cs="Times New Roman"/>
        </w:rPr>
        <w:t>có thể tách nước. Viết tất cả các phương trình phản ứng.</w:t>
      </w:r>
    </w:p>
    <w:p w14:paraId="0F9A0E8D" w14:textId="77777777" w:rsidR="00AF49E0" w:rsidRDefault="00AA201E">
      <w:pPr>
        <w:tabs>
          <w:tab w:val="left" w:pos="1935"/>
        </w:tabs>
        <w:rPr>
          <w:rFonts w:ascii="Times New Roman" w:hAnsi="Times New Roman" w:cs="Times New Roman"/>
        </w:rPr>
      </w:pPr>
      <w:r>
        <w:rPr>
          <w:rFonts w:ascii="Times New Roman" w:hAnsi="Times New Roman" w:cs="Times New Roman"/>
        </w:rPr>
        <w:t xml:space="preserve">           Chất </w:t>
      </w:r>
      <w:r>
        <w:rPr>
          <w:rFonts w:ascii="Times New Roman" w:hAnsi="Times New Roman" w:cs="Times New Roman"/>
          <w:i/>
        </w:rPr>
        <w:t xml:space="preserve">A </w:t>
      </w:r>
      <w:r>
        <w:rPr>
          <w:rFonts w:ascii="Times New Roman" w:hAnsi="Times New Roman" w:cs="Times New Roman"/>
        </w:rPr>
        <w:t>còn có đồng phân nào khác không? Nếu có hãy gọi tên.</w:t>
      </w:r>
    </w:p>
    <w:p w14:paraId="242CF4BE" w14:textId="77777777" w:rsidR="00AF49E0" w:rsidRDefault="00AA201E">
      <w:pPr>
        <w:tabs>
          <w:tab w:val="left" w:pos="1935"/>
        </w:tabs>
        <w:rPr>
          <w:rFonts w:ascii="Times New Roman" w:hAnsi="Times New Roman" w:cs="Times New Roman"/>
        </w:rPr>
      </w:pPr>
      <w:r>
        <w:rPr>
          <w:rFonts w:ascii="Times New Roman" w:hAnsi="Times New Roman" w:cs="Times New Roman"/>
          <w:b/>
        </w:rPr>
        <w:t>Bài 7</w:t>
      </w:r>
      <w:r>
        <w:rPr>
          <w:rFonts w:ascii="Times New Roman" w:hAnsi="Times New Roman" w:cs="Times New Roman"/>
        </w:rPr>
        <w:t xml:space="preserve"> Cho sơ đồ phản ứng:</w:t>
      </w:r>
    </w:p>
    <w:p w14:paraId="6BB5D55E" w14:textId="77777777" w:rsidR="00AF49E0" w:rsidRDefault="00AA201E">
      <w:pPr>
        <w:tabs>
          <w:tab w:val="left" w:pos="1935"/>
        </w:tabs>
        <w:rPr>
          <w:rFonts w:ascii="Times New Roman" w:hAnsi="Times New Roman" w:cs="Times New Roman"/>
        </w:rPr>
      </w:pPr>
      <w:r>
        <w:rPr>
          <w:rFonts w:ascii="Times New Roman" w:hAnsi="Times New Roman" w:cs="Times New Roman"/>
        </w:rPr>
        <w:t xml:space="preserve">                    CH</w:t>
      </w:r>
      <w:r>
        <w:rPr>
          <w:rFonts w:ascii="Times New Roman" w:hAnsi="Times New Roman" w:cs="Times New Roman"/>
          <w:vertAlign w:val="subscript"/>
        </w:rPr>
        <w:t>3</w:t>
      </w:r>
      <w:r>
        <w:rPr>
          <w:rFonts w:ascii="Times New Roman" w:hAnsi="Times New Roman" w:cs="Times New Roman"/>
        </w:rPr>
        <w:t>C=O</w:t>
      </w:r>
      <w:r>
        <w:rPr>
          <w:rFonts w:ascii="Times New Roman" w:hAnsi="Times New Roman" w:cs="Times New Roman"/>
          <w:noProof/>
        </w:rPr>
        <mc:AlternateContent>
          <mc:Choice Requires="wpg">
            <w:drawing>
              <wp:anchor distT="0" distB="0" distL="114300" distR="114300" simplePos="0" relativeHeight="251665920" behindDoc="0" locked="0" layoutInCell="1" allowOverlap="1" wp14:anchorId="1C149D8C" wp14:editId="5DECD54E">
                <wp:simplePos x="0" y="0"/>
                <wp:positionH relativeFrom="column">
                  <wp:posOffset>901700</wp:posOffset>
                </wp:positionH>
                <wp:positionV relativeFrom="paragraph">
                  <wp:posOffset>177800</wp:posOffset>
                </wp:positionV>
                <wp:extent cx="365760" cy="274320"/>
                <wp:effectExtent l="0" t="0" r="0" b="0"/>
                <wp:wrapNone/>
                <wp:docPr id="1823321077" name="Group 1823321077"/>
                <wp:cNvGraphicFramePr/>
                <a:graphic xmlns:a="http://schemas.openxmlformats.org/drawingml/2006/main">
                  <a:graphicData uri="http://schemas.microsoft.com/office/word/2010/wordprocessingGroup">
                    <wpg:wgp>
                      <wpg:cNvGrpSpPr/>
                      <wpg:grpSpPr>
                        <a:xfrm>
                          <a:off x="0" y="0"/>
                          <a:ext cx="365760" cy="274320"/>
                          <a:chOff x="5163100" y="3642825"/>
                          <a:chExt cx="365800" cy="274350"/>
                        </a:xfrm>
                      </wpg:grpSpPr>
                      <wpg:grpSp>
                        <wpg:cNvPr id="43" name="Group 43"/>
                        <wpg:cNvGrpSpPr/>
                        <wpg:grpSpPr>
                          <a:xfrm>
                            <a:off x="5163120" y="3642840"/>
                            <a:ext cx="365760" cy="274320"/>
                            <a:chOff x="2850" y="4047"/>
                            <a:chExt cx="576" cy="432"/>
                          </a:xfrm>
                        </wpg:grpSpPr>
                        <wps:wsp>
                          <wps:cNvPr id="44" name="Shape 4"/>
                          <wps:cNvSpPr/>
                          <wps:spPr>
                            <a:xfrm>
                              <a:off x="2850" y="4047"/>
                              <a:ext cx="575" cy="425"/>
                            </a:xfrm>
                            <a:prstGeom prst="rect">
                              <a:avLst/>
                            </a:prstGeom>
                            <a:noFill/>
                            <a:ln>
                              <a:noFill/>
                            </a:ln>
                          </wps:spPr>
                          <wps:txbx>
                            <w:txbxContent>
                              <w:p w14:paraId="51E3CFE8" w14:textId="77777777" w:rsidR="00AF49E0" w:rsidRDefault="00AF49E0">
                                <w:pPr>
                                  <w:spacing w:line="240" w:lineRule="auto"/>
                                </w:pPr>
                              </w:p>
                            </w:txbxContent>
                          </wps:txbx>
                          <wps:bodyPr spcFirstLastPara="1" wrap="square" lIns="91425" tIns="91425" rIns="91425" bIns="91425" anchor="ctr" anchorCtr="0">
                            <a:noAutofit/>
                          </wps:bodyPr>
                        </wps:wsp>
                        <wps:wsp>
                          <wps:cNvPr id="45" name="Straight Arrow Connector 45"/>
                          <wps:cNvCnPr/>
                          <wps:spPr>
                            <a:xfrm>
                              <a:off x="3123" y="4047"/>
                              <a:ext cx="0" cy="432"/>
                            </a:xfrm>
                            <a:prstGeom prst="straightConnector1">
                              <a:avLst/>
                            </a:prstGeom>
                            <a:noFill/>
                            <a:ln w="9525" cap="flat" cmpd="sng">
                              <a:solidFill>
                                <a:srgbClr val="000000"/>
                              </a:solidFill>
                              <a:prstDash val="solid"/>
                              <a:round/>
                              <a:headEnd type="none" w="med" len="med"/>
                              <a:tailEnd type="none" w="med" len="med"/>
                            </a:ln>
                          </wps:spPr>
                          <wps:bodyPr/>
                        </wps:wsp>
                        <wps:wsp>
                          <wps:cNvPr id="46" name="Straight Arrow Connector 46"/>
                          <wps:cNvCnPr/>
                          <wps:spPr>
                            <a:xfrm>
                              <a:off x="2850" y="4275"/>
                              <a:ext cx="576" cy="0"/>
                            </a:xfrm>
                            <a:prstGeom prst="straightConnector1">
                              <a:avLst/>
                            </a:prstGeom>
                            <a:noFill/>
                            <a:ln w="9525" cap="flat" cmpd="sng">
                              <a:solidFill>
                                <a:srgbClr val="000000"/>
                              </a:solidFill>
                              <a:prstDash val="solid"/>
                              <a:round/>
                              <a:headEnd type="none" w="med" len="med"/>
                              <a:tailEnd type="none" w="med" len="med"/>
                            </a:ln>
                          </wps:spPr>
                          <wps:bodyPr/>
                        </wps:wsp>
                      </wpg:grpSp>
                    </wpg:wgp>
                  </a:graphicData>
                </a:graphic>
              </wp:anchor>
            </w:drawing>
          </mc:Choice>
          <mc:Fallback>
            <w:pict>
              <v:group id="Group 1823321077" o:spid="_x0000_s1082" style="position:absolute;margin-left:71pt;margin-top:14pt;width:28.8pt;height:21.6pt;z-index:251665920" coordorigin="51631,36428" coordsize="3658,274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t7g9LQMAAAgKAAAOAAAAZHJzL2Uyb0RvYy54bWzsVslu2zAQvRfoPxC8N1q9VIgcBM6CAkUb IO0H0BS1ABLJkrRl/32H1OIlLuKmQE71QeaQo9F7M29Gur7ZNjXaMKUrwVMcXPkYMU5FVvEixT9/ PHyaY6QN4RmpBWcp3jGNbxYfP1y3MmGhKEWdMYUgCNdJK1NcGiMTz9O0ZA3RV0IyDoe5UA0xYKrC yxRpIXpTe6HvT71WqEwqQZnWsHvXHeKFi5/njJrvea6ZQXWKAZtxV+WuK3v1FtckKRSRZUV7GOQN KBpScXjoGOqOGILWqnoRqqmoElrk5oqKxhN5XlHmOACbwD9h86jEWjouRdIWckwTpPYkT28OS79t nhSqMqjdPIyiMPBnM4w4aaBW7vHoYB+S1coigXselXyWT6rfKDrL8t/mqrH/wAxtXZp3Y5rZ1iAK m9F0MptCMSgchbM4Cvsy0BJqZe+aBNMo8MEDHKJpHM7DSVcoWt7vY8ytxxBj4mJ4AwDP4hxhjcaI v+ccR8dcwf57jg4tcBjRxj2fi/mGc4Bvb4/9eHbKFHLV0YRE2bM/coQG0nuN6H/TyHNJJHPS07be Q77iIV/uHMVdupzLqAedaJDGGTGcoTmkaDKb9CS7Uo8kSSKVNo9MNMguUqygpV2nkc1Xbbp8DC72 mVw8VHUN+ySp+dEGxLQ7II0BoV2Z7Wrb6X8ksxLZDghrSR8qeOZXos0TUTAWAoxaGBUp1r/WRDGM 6i8c8vw5iAE1MoeGOjRWhwbhtBQwgahRGHXG0riJ1KG9XRuRV46ZxdeB6WFDga2E36PSQKibAs9G kaooDbpVSrRoKTiHEgiFYteUFg0IZMn7aTDkdujEcRREQQjddiTyofp9H58K/EXtdQ9lxBBcrATU Qp0mtkzUFjCviYFlI2HwaV64MFrUVWbFY+ugVbFa1gptiH1xuF/ffEduVnl3RJednzvq+hcmN8+c CktGsnueIbOTMFM5vAVBRSluWAb6YfDStCvnaUhVX+J5XsidUGxD9AJ5L6XAeHpNKdODOfG6UvZz IoSx4FIzKGUchsfj/r9SzmvqYqXs35dOP+5zA1ZH3zOHtvPaf8AtfgMAAP//AwBQSwMEFAAGAAgA AAAhAJL1crPgAAAACQEAAA8AAABkcnMvZG93bnJldi54bWxMj0FrwkAQhe+F/odlCr3VTdLWapqN iLQ9iVAtiLcxOybB7GzIrkn8911P7Wl4zOO972WL0TSip87VlhXEkwgEcWF1zaWCn93n0wyE88ga G8uk4EoOFvn9XYaptgN/U7/1pQgh7FJUUHnfplK6oiKDbmJb4vA72c6gD7Irpe5wCOGmkUkUTaXB mkNDhS2tKirO24tR8DXgsHyOP/r1+bS6Hnavm/06JqUeH8blOwhPo/8zww0/oEMemI72wtqJJuiX JGzxCpJZuDfDfD4FcVTwFicg80z+X5D/AgAA//8DAFBLAQItABQABgAIAAAAIQC2gziS/gAAAOEB AAATAAAAAAAAAAAAAAAAAAAAAABbQ29udGVudF9UeXBlc10ueG1sUEsBAi0AFAAGAAgAAAAhADj9 If/WAAAAlAEAAAsAAAAAAAAAAAAAAAAALwEAAF9yZWxzLy5yZWxzUEsBAi0AFAAGAAgAAAAhAM63 uD0tAwAACAoAAA4AAAAAAAAAAAAAAAAALgIAAGRycy9lMm9Eb2MueG1sUEsBAi0AFAAGAAgAAAAh AJL1crPgAAAACQEAAA8AAAAAAAAAAAAAAAAAhwUAAGRycy9kb3ducmV2LnhtbFBLBQYAAAAABAAE APMAAACUBgAAAAA= ">
                <v:group id="Group 43" o:spid="_x0000_s1083" style="position:absolute;left:51631;top:36428;width:3657;height:2743" coordorigin="2850,4047" coordsize="576,43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lxzcMQAAADbAAAADwAAAGRycy9kb3ducmV2LnhtbESPT4vCMBTE7wt+h/AE b2tadUWqUURc8SCCf0C8PZpnW2xeSpNt67ffLAh7HGbmN8xi1ZlSNFS7wrKCeBiBIE6tLjhTcL18 f85AOI+ssbRMCl7kYLXsfSww0bblEzVnn4kAYZeggtz7KpHSpTkZdENbEQfvYWuDPsg6k7rGNsBN KUdRNJUGCw4LOVa0ySl9nn+Mgl2L7Xocb5vD87F53S9fx9shJqUG/W49B+Gp8//hd3uvFUzG8Pcl /AC5/AU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DlxzcMQAAADbAAAA DwAAAAAAAAAAAAAAAACqAgAAZHJzL2Rvd25yZXYueG1sUEsFBgAAAAAEAAQA+gAAAJsDAAAAAA== ">
                  <v:rect id="Shape 4" o:spid="_x0000_s1084" style="position:absolute;left:2850;top:4047;width:575;height:4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6kvcMA AADbAAAADwAAAGRycy9kb3ducmV2LnhtbESP0WrCQBRE3wX/YbmCb3VjCNJG11BLhdYnG/sBt9lr NjR7N81uY/r3XUHwcZiZM8ymGG0rBup941jBcpGAIK6cbrhW8HnaPzyC8AFZY+uYFPyRh2I7nWww 1+7CHzSUoRYRwj5HBSaELpfSV4Ys+oXriKN3dr3FEGVfS93jJcJtK9MkWUmLDccFgx29GKq+y1+r 4Jg5Sl9Tvytr+2TGr9Ph/QdXSs1n4/MaRKAx3MO39ptWkGVw/RJ/gNz+AwAA//8DAFBLAQItABQA BgAIAAAAIQDw94q7/QAAAOIBAAATAAAAAAAAAAAAAAAAAAAAAABbQ29udGVudF9UeXBlc10ueG1s UEsBAi0AFAAGAAgAAAAhADHdX2HSAAAAjwEAAAsAAAAAAAAAAAAAAAAALgEAAF9yZWxzLy5yZWxz UEsBAi0AFAAGAAgAAAAhADMvBZ5BAAAAOQAAABAAAAAAAAAAAAAAAAAAKQIAAGRycy9zaGFwZXht bC54bWxQSwECLQAUAAYACAAAACEAO+6kvcMAAADbAAAADwAAAAAAAAAAAAAAAACYAgAAZHJzL2Rv d25yZXYueG1sUEsFBgAAAAAEAAQA9QAAAIgDAAAAAA== " filled="f" stroked="f">
                    <v:textbox inset="2.53958mm,2.53958mm,2.53958mm,2.53958mm">
                      <w:txbxContent>
                        <w:p w14:paraId="51E3CFE8" w14:textId="77777777" w:rsidR="00AF49E0" w:rsidRDefault="00AF49E0">
                          <w:pPr>
                            <w:spacing w:line="240" w:lineRule="auto"/>
                          </w:pPr>
                        </w:p>
                      </w:txbxContent>
                    </v:textbox>
                  </v:rect>
                  <v:shape id="Straight Arrow Connector 45" o:spid="_x0000_s1085" type="#_x0000_t32" style="position:absolute;left:3123;top:4047;width:0;height:432;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M0GOMUAAADbAAAADwAAAGRycy9kb3ducmV2LnhtbESPQWsCMRSE7wX/Q3hCL6VmlVrK1iir IFTBg9v2/rp5boKbl3UTdfvvTaHgcZiZb5jZoneNuFAXrGcF41EGgrjy2nKt4Otz/fwGIkRkjY1n UvBLARbzwcMMc+2vvKdLGWuRIBxyVGBibHMpQ2XIYRj5ljh5B985jEl2tdQdXhPcNXKSZa/SoeW0 YLCllaHqWJ6dgt1mvCx+jN1s9ye7m66L5lw/fSv1OOyLdxCR+ngP/7c/tIKXKfx9ST9Azm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M0GOMUAAADbAAAADwAAAAAAAAAA AAAAAAChAgAAZHJzL2Rvd25yZXYueG1sUEsFBgAAAAAEAAQA+QAAAJMDAAAAAA== "/>
                  <v:shape id="Straight Arrow Connector 46" o:spid="_x0000_s1086" type="#_x0000_t32" style="position:absolute;left:2850;top:4275;width:576;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B+YT8QAAADbAAAADwAAAGRycy9kb3ducmV2LnhtbESPQWsCMRSE74L/ITzBi9SsYqVsjbIV BBU8aNv76+Z1E7p52W6irv/eFIQeh5n5hlmsOleLC7XBelYwGWcgiEuvLVcKPt43Ty8gQkTWWHsm BTcKsFr2ewvMtb/ykS6nWIkE4ZCjAhNjk0sZSkMOw9g3xMn79q3DmGRbSd3iNcFdLadZNpcOLacF gw2tDZU/p7NTcNhN3oovY3f74689PG+K+lyNPpUaDrriFUSkLv6HH+2tVjCbw9+X9APk8g4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YH5hPxAAAANsAAAAPAAAAAAAAAAAA AAAAAKECAABkcnMvZG93bnJldi54bWxQSwUGAAAAAAQABAD5AAAAkgMAAAAA "/>
                </v:group>
              </v:group>
            </w:pict>
          </mc:Fallback>
        </mc:AlternateContent>
      </w:r>
    </w:p>
    <w:p w14:paraId="39C767C4" w14:textId="77777777" w:rsidR="00AF49E0" w:rsidRDefault="00AA201E">
      <w:pPr>
        <w:tabs>
          <w:tab w:val="left" w:pos="1935"/>
        </w:tabs>
        <w:rPr>
          <w:rFonts w:ascii="Times New Roman" w:hAnsi="Times New Roman" w:cs="Times New Roman"/>
        </w:rPr>
      </w:pPr>
      <w:r>
        <w:rPr>
          <w:rFonts w:ascii="Times New Roman" w:hAnsi="Times New Roman" w:cs="Times New Roman"/>
        </w:rPr>
        <w:t xml:space="preserve">               C</w:t>
      </w:r>
      <w:r>
        <w:rPr>
          <w:rFonts w:ascii="Times New Roman" w:hAnsi="Times New Roman" w:cs="Times New Roman"/>
          <w:vertAlign w:val="subscript"/>
        </w:rPr>
        <w:t>2</w:t>
      </w:r>
      <w:r>
        <w:rPr>
          <w:rFonts w:ascii="Times New Roman" w:hAnsi="Times New Roman" w:cs="Times New Roman"/>
        </w:rPr>
        <w:t>H</w:t>
      </w:r>
      <w:r>
        <w:rPr>
          <w:rFonts w:ascii="Times New Roman" w:hAnsi="Times New Roman" w:cs="Times New Roman"/>
          <w:vertAlign w:val="subscript"/>
        </w:rPr>
        <w:t>5</w:t>
      </w:r>
      <w:r>
        <w:rPr>
          <w:rFonts w:ascii="Times New Roman" w:hAnsi="Times New Roman" w:cs="Times New Roman"/>
        </w:rPr>
        <w:t xml:space="preserve">           H  </w:t>
      </w:r>
      <w:r>
        <w:rPr>
          <w:rFonts w:ascii="Times New Roman" w:hAnsi="Times New Roman" w:cs="Times New Roman"/>
        </w:rPr>
        <w:object w:dxaOrig="1316" w:dyaOrig="422" w14:anchorId="61BFFC2F">
          <v:shape id="_x0000_i1153" type="#_x0000_t75" style="width:66pt;height:21pt" o:ole="">
            <v:imagedata r:id="rId297" o:title=""/>
          </v:shape>
          <o:OLEObject Type="Embed" ProgID="Equation.DSMT4" ShapeID="_x0000_i1153" DrawAspect="Content" ObjectID="_1797970039" r:id="rId298"/>
        </w:object>
      </w:r>
      <w:r>
        <w:rPr>
          <w:rFonts w:ascii="Times New Roman" w:hAnsi="Times New Roman" w:cs="Times New Roman"/>
        </w:rPr>
        <w:t xml:space="preserve"> X  </w:t>
      </w:r>
      <w:r>
        <w:rPr>
          <w:rFonts w:ascii="Times New Roman" w:hAnsi="Times New Roman" w:cs="Times New Roman"/>
        </w:rPr>
        <w:object w:dxaOrig="993" w:dyaOrig="323" w14:anchorId="1D3A71AA">
          <v:shape id="_x0000_i1154" type="#_x0000_t75" style="width:49.5pt;height:16.5pt" o:ole="">
            <v:imagedata r:id="rId299" o:title=""/>
          </v:shape>
          <o:OLEObject Type="Embed" ProgID="Equation.DSMT4" ShapeID="_x0000_i1154" DrawAspect="Content" ObjectID="_1797970040" r:id="rId300"/>
        </w:object>
      </w:r>
      <w:r>
        <w:rPr>
          <w:rFonts w:ascii="Times New Roman" w:hAnsi="Times New Roman" w:cs="Times New Roman"/>
        </w:rPr>
        <w:t xml:space="preserve"> Y  </w:t>
      </w:r>
    </w:p>
    <w:p w14:paraId="31E4A458" w14:textId="77777777" w:rsidR="00AF49E0" w:rsidRDefault="00AA201E">
      <w:pPr>
        <w:tabs>
          <w:tab w:val="left" w:pos="1935"/>
        </w:tabs>
        <w:rPr>
          <w:rFonts w:ascii="Times New Roman" w:hAnsi="Times New Roman" w:cs="Times New Roman"/>
          <w:vertAlign w:val="subscript"/>
        </w:rPr>
      </w:pPr>
      <w:r>
        <w:rPr>
          <w:rFonts w:ascii="Times New Roman" w:hAnsi="Times New Roman" w:cs="Times New Roman"/>
        </w:rPr>
        <w:t xml:space="preserve">                           C</w:t>
      </w:r>
      <w:r>
        <w:rPr>
          <w:rFonts w:ascii="Times New Roman" w:hAnsi="Times New Roman" w:cs="Times New Roman"/>
          <w:vertAlign w:val="subscript"/>
        </w:rPr>
        <w:t>3</w:t>
      </w:r>
      <w:r>
        <w:rPr>
          <w:rFonts w:ascii="Times New Roman" w:hAnsi="Times New Roman" w:cs="Times New Roman"/>
        </w:rPr>
        <w:t>H</w:t>
      </w:r>
      <w:r>
        <w:rPr>
          <w:rFonts w:ascii="Times New Roman" w:hAnsi="Times New Roman" w:cs="Times New Roman"/>
          <w:vertAlign w:val="subscript"/>
        </w:rPr>
        <w:t>7</w:t>
      </w:r>
    </w:p>
    <w:p w14:paraId="2B818B27" w14:textId="77777777" w:rsidR="00AF49E0" w:rsidRDefault="00AA201E">
      <w:pPr>
        <w:tabs>
          <w:tab w:val="left" w:pos="1935"/>
        </w:tabs>
        <w:rPr>
          <w:rFonts w:ascii="Times New Roman" w:hAnsi="Times New Roman" w:cs="Times New Roman"/>
        </w:rPr>
      </w:pPr>
      <w:r>
        <w:rPr>
          <w:rFonts w:ascii="Times New Roman" w:hAnsi="Times New Roman" w:cs="Times New Roman"/>
        </w:rPr>
        <w:t xml:space="preserve">   a/ Viết cơ chế phản ứng và cấu tạo các sản phẩm</w:t>
      </w:r>
    </w:p>
    <w:p w14:paraId="23C42013" w14:textId="77777777" w:rsidR="00AF49E0" w:rsidRDefault="00AA201E">
      <w:pPr>
        <w:tabs>
          <w:tab w:val="left" w:pos="1935"/>
        </w:tabs>
        <w:rPr>
          <w:rFonts w:ascii="Times New Roman" w:hAnsi="Times New Roman" w:cs="Times New Roman"/>
        </w:rPr>
      </w:pPr>
      <w:r>
        <w:rPr>
          <w:rFonts w:ascii="Times New Roman" w:hAnsi="Times New Roman" w:cs="Times New Roman"/>
        </w:rPr>
        <w:t xml:space="preserve">   b/ Gọi tên cấu hình của 3 chất trong sơ đồ theo R,S.</w:t>
      </w:r>
    </w:p>
    <w:p w14:paraId="360F48A1" w14:textId="77777777" w:rsidR="00AF49E0" w:rsidRDefault="00AA201E">
      <w:pPr>
        <w:tabs>
          <w:tab w:val="left" w:pos="1935"/>
        </w:tabs>
        <w:rPr>
          <w:rFonts w:ascii="Times New Roman" w:hAnsi="Times New Roman" w:cs="Times New Roman"/>
        </w:rPr>
      </w:pPr>
      <w:r>
        <w:rPr>
          <w:rFonts w:ascii="Times New Roman" w:hAnsi="Times New Roman" w:cs="Times New Roman"/>
        </w:rPr>
        <w:t xml:space="preserve">ĐS: b/   Tên cấu hình của X:    (2R,3S) – 2 – phenyl – 3 – etylhexanol – 2  </w:t>
      </w:r>
    </w:p>
    <w:p w14:paraId="03620629" w14:textId="360D508E" w:rsidR="00AF49E0" w:rsidRDefault="00AA201E">
      <w:pPr>
        <w:tabs>
          <w:tab w:val="left" w:pos="1935"/>
        </w:tabs>
        <w:rPr>
          <w:rFonts w:ascii="Times New Roman" w:hAnsi="Times New Roman" w:cs="Times New Roman"/>
        </w:rPr>
      </w:pPr>
      <w:r>
        <w:rPr>
          <w:rFonts w:ascii="Times New Roman" w:hAnsi="Times New Roman" w:cs="Times New Roman"/>
        </w:rPr>
        <w:t xml:space="preserve">                                  của Y:    (2R,3S) – 2 – phenyl – 2 – brom</w:t>
      </w:r>
      <w:r w:rsidR="00900DD0">
        <w:rPr>
          <w:rFonts w:ascii="Times New Roman" w:hAnsi="Times New Roman" w:cs="Times New Roman"/>
        </w:rPr>
        <w:t>o</w:t>
      </w:r>
      <w:r>
        <w:rPr>
          <w:rFonts w:ascii="Times New Roman" w:hAnsi="Times New Roman" w:cs="Times New Roman"/>
        </w:rPr>
        <w:t xml:space="preserve"> – 3 – etylhexan</w:t>
      </w:r>
    </w:p>
    <w:p w14:paraId="6292F2D0" w14:textId="77777777" w:rsidR="00AF49E0" w:rsidRDefault="00AA201E">
      <w:pPr>
        <w:tabs>
          <w:tab w:val="left" w:pos="1935"/>
        </w:tabs>
        <w:rPr>
          <w:rFonts w:ascii="Times New Roman" w:hAnsi="Times New Roman" w:cs="Times New Roman"/>
        </w:rPr>
      </w:pPr>
      <w:r>
        <w:rPr>
          <w:rFonts w:ascii="Times New Roman" w:hAnsi="Times New Roman" w:cs="Times New Roman"/>
          <w:b/>
        </w:rPr>
        <w:t>Bài 8:</w:t>
      </w:r>
      <w:r>
        <w:rPr>
          <w:rFonts w:ascii="Times New Roman" w:hAnsi="Times New Roman" w:cs="Times New Roman"/>
        </w:rPr>
        <w:t>. Hợp chất hữu cơ A chỉ gồm C,H,O. Hoà tan 1,03 gam A trong 50 gam</w:t>
      </w:r>
      <w:r>
        <w:rPr>
          <w:rFonts w:ascii="Times New Roman" w:hAnsi="Times New Roman" w:cs="Times New Roman"/>
          <w:color w:val="FF0000"/>
        </w:rPr>
        <w:t xml:space="preserve"> benzene </w:t>
      </w:r>
      <w:r>
        <w:rPr>
          <w:rFonts w:ascii="Times New Roman" w:hAnsi="Times New Roman" w:cs="Times New Roman"/>
        </w:rPr>
        <w:t>rồi xác địn nhiệt độ sôi của dung dịch thì thấy t</w:t>
      </w:r>
      <w:r>
        <w:rPr>
          <w:rFonts w:ascii="Times New Roman" w:hAnsi="Times New Roman" w:cs="Times New Roman"/>
          <w:vertAlign w:val="subscript"/>
        </w:rPr>
        <w:t>s</w:t>
      </w:r>
      <w:r>
        <w:rPr>
          <w:rFonts w:ascii="Times New Roman" w:hAnsi="Times New Roman" w:cs="Times New Roman"/>
        </w:rPr>
        <w:t xml:space="preserve"> = 80,356</w:t>
      </w:r>
      <w:r>
        <w:rPr>
          <w:rFonts w:ascii="Times New Roman" w:hAnsi="Times New Roman" w:cs="Times New Roman"/>
          <w:vertAlign w:val="superscript"/>
        </w:rPr>
        <w:t>0</w:t>
      </w:r>
      <w:r>
        <w:rPr>
          <w:rFonts w:ascii="Times New Roman" w:hAnsi="Times New Roman" w:cs="Times New Roman"/>
        </w:rPr>
        <w:t xml:space="preserve">C, trong khi </w:t>
      </w:r>
      <w:r>
        <w:rPr>
          <w:rFonts w:ascii="Times New Roman" w:hAnsi="Times New Roman" w:cs="Times New Roman"/>
          <w:color w:val="FF0000"/>
        </w:rPr>
        <w:t xml:space="preserve">benzene </w:t>
      </w:r>
      <w:r>
        <w:rPr>
          <w:rFonts w:ascii="Times New Roman" w:hAnsi="Times New Roman" w:cs="Times New Roman"/>
        </w:rPr>
        <w:t>nguyên chất có t</w:t>
      </w:r>
      <w:r>
        <w:rPr>
          <w:rFonts w:ascii="Times New Roman" w:hAnsi="Times New Roman" w:cs="Times New Roman"/>
          <w:vertAlign w:val="subscript"/>
        </w:rPr>
        <w:t>s</w:t>
      </w:r>
      <w:r>
        <w:rPr>
          <w:rFonts w:ascii="Times New Roman" w:hAnsi="Times New Roman" w:cs="Times New Roman"/>
        </w:rPr>
        <w:t xml:space="preserve"> = 80,1</w:t>
      </w:r>
      <w:r>
        <w:rPr>
          <w:rFonts w:ascii="Times New Roman" w:hAnsi="Times New Roman" w:cs="Times New Roman"/>
          <w:vertAlign w:val="superscript"/>
        </w:rPr>
        <w:t>0</w:t>
      </w:r>
      <w:r>
        <w:rPr>
          <w:rFonts w:ascii="Times New Roman" w:hAnsi="Times New Roman" w:cs="Times New Roman"/>
        </w:rPr>
        <w:t>C. Đốt cháy hoàn toàn 21 mg hợp chất A thì thu được 0,0616 g CO</w:t>
      </w:r>
      <w:r>
        <w:rPr>
          <w:rFonts w:ascii="Times New Roman" w:hAnsi="Times New Roman" w:cs="Times New Roman"/>
          <w:vertAlign w:val="subscript"/>
        </w:rPr>
        <w:t>2</w:t>
      </w:r>
      <w:r>
        <w:rPr>
          <w:rFonts w:ascii="Times New Roman" w:hAnsi="Times New Roman" w:cs="Times New Roman"/>
        </w:rPr>
        <w:t xml:space="preserve"> và 9,0 mg H</w:t>
      </w:r>
      <w:r>
        <w:rPr>
          <w:rFonts w:ascii="Times New Roman" w:hAnsi="Times New Roman" w:cs="Times New Roman"/>
          <w:vertAlign w:val="subscript"/>
        </w:rPr>
        <w:t>2</w:t>
      </w:r>
      <w:r>
        <w:rPr>
          <w:rFonts w:ascii="Times New Roman" w:hAnsi="Times New Roman" w:cs="Times New Roman"/>
        </w:rPr>
        <w:t>O.</w:t>
      </w:r>
    </w:p>
    <w:p w14:paraId="3A79FDF0" w14:textId="77777777" w:rsidR="00AF49E0" w:rsidRDefault="00AA201E">
      <w:pPr>
        <w:tabs>
          <w:tab w:val="left" w:pos="1935"/>
        </w:tabs>
        <w:rPr>
          <w:rFonts w:ascii="Times New Roman" w:hAnsi="Times New Roman" w:cs="Times New Roman"/>
        </w:rPr>
      </w:pPr>
      <w:r>
        <w:rPr>
          <w:rFonts w:ascii="Times New Roman" w:hAnsi="Times New Roman" w:cs="Times New Roman"/>
        </w:rPr>
        <w:t>a/ Xác định công thức A, biết hằng số nghiệm sôi trong trường hợp này bằng 2,61</w:t>
      </w:r>
    </w:p>
    <w:p w14:paraId="750FBAFF" w14:textId="77777777" w:rsidR="00AF49E0" w:rsidRDefault="00AA201E">
      <w:pPr>
        <w:tabs>
          <w:tab w:val="left" w:pos="1935"/>
        </w:tabs>
        <w:rPr>
          <w:rFonts w:ascii="Times New Roman" w:hAnsi="Times New Roman" w:cs="Times New Roman"/>
        </w:rPr>
      </w:pPr>
      <w:r>
        <w:rPr>
          <w:rFonts w:ascii="Times New Roman" w:hAnsi="Times New Roman" w:cs="Times New Roman"/>
        </w:rPr>
        <w:lastRenderedPageBreak/>
        <w:t xml:space="preserve">b/ Biết A có thể là: </w:t>
      </w:r>
      <w:r>
        <w:rPr>
          <w:rFonts w:ascii="Times New Roman" w:hAnsi="Times New Roman" w:cs="Times New Roman"/>
          <w:color w:val="FF0000"/>
        </w:rPr>
        <w:t>dialdehyde, diketone</w:t>
      </w:r>
      <w:r>
        <w:rPr>
          <w:rFonts w:ascii="Times New Roman" w:hAnsi="Times New Roman" w:cs="Times New Roman"/>
        </w:rPr>
        <w:t xml:space="preserve">, diphenol, </w:t>
      </w:r>
      <w:r>
        <w:rPr>
          <w:rFonts w:ascii="Times New Roman" w:hAnsi="Times New Roman" w:cs="Times New Roman"/>
          <w:color w:val="FF0000"/>
        </w:rPr>
        <w:t>dialcohol</w:t>
      </w:r>
      <w:r>
        <w:rPr>
          <w:rFonts w:ascii="Times New Roman" w:hAnsi="Times New Roman" w:cs="Times New Roman"/>
        </w:rPr>
        <w:t xml:space="preserve"> và có khả năng cho phản ứng iodofom. Viết cấu tạo các đồng phân tương ứng nói trên.</w:t>
      </w:r>
    </w:p>
    <w:p w14:paraId="7785CE88" w14:textId="77777777" w:rsidR="00AF49E0" w:rsidRDefault="00AA201E">
      <w:pPr>
        <w:tabs>
          <w:tab w:val="left" w:pos="1935"/>
        </w:tabs>
        <w:rPr>
          <w:rFonts w:ascii="Times New Roman" w:hAnsi="Times New Roman" w:cs="Times New Roman"/>
        </w:rPr>
      </w:pPr>
      <w:r>
        <w:rPr>
          <w:rFonts w:ascii="Times New Roman" w:hAnsi="Times New Roman" w:cs="Times New Roman"/>
        </w:rPr>
        <w:t>a/ Công thức đơn giản là C</w:t>
      </w:r>
      <w:r>
        <w:rPr>
          <w:rFonts w:ascii="Times New Roman" w:hAnsi="Times New Roman" w:cs="Times New Roman"/>
          <w:vertAlign w:val="subscript"/>
        </w:rPr>
        <w:t>7</w:t>
      </w:r>
      <w:r>
        <w:rPr>
          <w:rFonts w:ascii="Times New Roman" w:hAnsi="Times New Roman" w:cs="Times New Roman"/>
        </w:rPr>
        <w:t>H</w:t>
      </w:r>
      <w:r>
        <w:rPr>
          <w:rFonts w:ascii="Times New Roman" w:hAnsi="Times New Roman" w:cs="Times New Roman"/>
          <w:vertAlign w:val="subscript"/>
        </w:rPr>
        <w:t>5</w:t>
      </w:r>
      <w:r>
        <w:rPr>
          <w:rFonts w:ascii="Times New Roman" w:hAnsi="Times New Roman" w:cs="Times New Roman"/>
        </w:rPr>
        <w:t xml:space="preserve">O   </w:t>
      </w:r>
    </w:p>
    <w:p w14:paraId="63512806" w14:textId="77777777" w:rsidR="00AF49E0" w:rsidRDefault="00AA201E">
      <w:pPr>
        <w:tabs>
          <w:tab w:val="left" w:pos="1935"/>
        </w:tabs>
        <w:rPr>
          <w:rFonts w:ascii="Times New Roman" w:hAnsi="Times New Roman" w:cs="Times New Roman"/>
        </w:rPr>
      </w:pPr>
      <w:r>
        <w:rPr>
          <w:rFonts w:ascii="Times New Roman" w:hAnsi="Times New Roman" w:cs="Times New Roman"/>
        </w:rPr>
        <w:t xml:space="preserve">     Theo định luật Raoun ta có:  M = K </w:t>
      </w:r>
      <w:r>
        <w:rPr>
          <w:rFonts w:ascii="Times New Roman" w:hAnsi="Times New Roman" w:cs="Times New Roman"/>
        </w:rPr>
        <w:object w:dxaOrig="335" w:dyaOrig="621" w14:anchorId="66275162">
          <v:shape id="_x0000_i1155" type="#_x0000_t75" style="width:16.5pt;height:30.75pt" o:ole="">
            <v:imagedata r:id="rId301" o:title=""/>
          </v:shape>
          <o:OLEObject Type="Embed" ProgID="Equation.DSMT4" ShapeID="_x0000_i1155" DrawAspect="Content" ObjectID="_1797970041" r:id="rId302"/>
        </w:object>
      </w:r>
      <w:r>
        <w:rPr>
          <w:rFonts w:ascii="Times New Roman" w:hAnsi="Times New Roman" w:cs="Times New Roman"/>
        </w:rPr>
        <w:t xml:space="preserve">= 2,61 . </w:t>
      </w:r>
      <w:r>
        <w:rPr>
          <w:rFonts w:ascii="Times New Roman" w:hAnsi="Times New Roman" w:cs="Times New Roman"/>
        </w:rPr>
        <w:object w:dxaOrig="1055" w:dyaOrig="658" w14:anchorId="0D6A1983">
          <v:shape id="_x0000_i1156" type="#_x0000_t75" style="width:52.5pt;height:33pt" o:ole="">
            <v:imagedata r:id="rId303" o:title=""/>
          </v:shape>
          <o:OLEObject Type="Embed" ProgID="Equation.DSMT4" ShapeID="_x0000_i1156" DrawAspect="Content" ObjectID="_1797970042" r:id="rId304"/>
        </w:object>
      </w:r>
      <w:r>
        <w:rPr>
          <w:rFonts w:ascii="Times New Roman" w:hAnsi="Times New Roman" w:cs="Times New Roman"/>
        </w:rPr>
        <w:t xml:space="preserve"> = 210 </w:t>
      </w:r>
    </w:p>
    <w:p w14:paraId="3B794852" w14:textId="77777777" w:rsidR="00AF49E0" w:rsidRDefault="00AA201E">
      <w:pPr>
        <w:tabs>
          <w:tab w:val="left" w:pos="1935"/>
        </w:tabs>
        <w:rPr>
          <w:rFonts w:ascii="Times New Roman" w:hAnsi="Times New Roman" w:cs="Times New Roman"/>
        </w:rPr>
      </w:pPr>
      <w:r>
        <w:rPr>
          <w:rFonts w:ascii="Times New Roman" w:hAnsi="Times New Roman" w:cs="Times New Roman"/>
        </w:rPr>
        <w:t xml:space="preserve">       Công thức phân tử là : C</w:t>
      </w:r>
      <w:r>
        <w:rPr>
          <w:rFonts w:ascii="Times New Roman" w:hAnsi="Times New Roman" w:cs="Times New Roman"/>
          <w:vertAlign w:val="subscript"/>
        </w:rPr>
        <w:t>14</w:t>
      </w:r>
      <w:r>
        <w:rPr>
          <w:rFonts w:ascii="Times New Roman" w:hAnsi="Times New Roman" w:cs="Times New Roman"/>
        </w:rPr>
        <w:t>H</w:t>
      </w:r>
      <w:r>
        <w:rPr>
          <w:rFonts w:ascii="Times New Roman" w:hAnsi="Times New Roman" w:cs="Times New Roman"/>
          <w:vertAlign w:val="subscript"/>
        </w:rPr>
        <w:t>10</w:t>
      </w:r>
      <w:r>
        <w:rPr>
          <w:rFonts w:ascii="Times New Roman" w:hAnsi="Times New Roman" w:cs="Times New Roman"/>
        </w:rPr>
        <w:t>O</w:t>
      </w:r>
      <w:r>
        <w:rPr>
          <w:rFonts w:ascii="Times New Roman" w:hAnsi="Times New Roman" w:cs="Times New Roman"/>
          <w:vertAlign w:val="subscript"/>
        </w:rPr>
        <w:t>2</w:t>
      </w:r>
    </w:p>
    <w:p w14:paraId="36D838F9" w14:textId="20BC2769" w:rsidR="00AF49E0" w:rsidRDefault="00AA201E">
      <w:pPr>
        <w:tabs>
          <w:tab w:val="left" w:pos="1935"/>
        </w:tabs>
        <w:rPr>
          <w:rFonts w:ascii="Times New Roman" w:hAnsi="Times New Roman" w:cs="Times New Roman"/>
        </w:rPr>
      </w:pPr>
      <w:r>
        <w:rPr>
          <w:rFonts w:ascii="Times New Roman" w:hAnsi="Times New Roman" w:cs="Times New Roman"/>
        </w:rPr>
        <w:t xml:space="preserve">     b/ </w:t>
      </w:r>
      <w:r>
        <w:rPr>
          <w:rFonts w:ascii="Times New Roman" w:hAnsi="Times New Roman" w:cs="Times New Roman"/>
          <w:color w:val="FF0000"/>
        </w:rPr>
        <w:t xml:space="preserve">dialdehyde </w:t>
      </w:r>
      <w:r>
        <w:rPr>
          <w:rFonts w:ascii="Times New Roman" w:hAnsi="Times New Roman" w:cs="Times New Roman"/>
        </w:rPr>
        <w:t>OHC – C</w:t>
      </w:r>
      <w:r>
        <w:rPr>
          <w:rFonts w:ascii="Times New Roman" w:hAnsi="Times New Roman" w:cs="Times New Roman"/>
          <w:vertAlign w:val="subscript"/>
        </w:rPr>
        <w:t>6</w:t>
      </w:r>
      <w:r>
        <w:rPr>
          <w:rFonts w:ascii="Times New Roman" w:hAnsi="Times New Roman" w:cs="Times New Roman"/>
        </w:rPr>
        <w:t>H</w:t>
      </w:r>
      <w:r>
        <w:rPr>
          <w:rFonts w:ascii="Times New Roman" w:hAnsi="Times New Roman" w:cs="Times New Roman"/>
          <w:vertAlign w:val="subscript"/>
        </w:rPr>
        <w:t>5</w:t>
      </w:r>
      <w:r>
        <w:rPr>
          <w:rFonts w:ascii="Times New Roman" w:hAnsi="Times New Roman" w:cs="Times New Roman"/>
        </w:rPr>
        <w:t xml:space="preserve"> – C</w:t>
      </w:r>
      <w:r>
        <w:rPr>
          <w:rFonts w:ascii="Times New Roman" w:hAnsi="Times New Roman" w:cs="Times New Roman"/>
          <w:vertAlign w:val="subscript"/>
        </w:rPr>
        <w:t>6</w:t>
      </w:r>
      <w:r>
        <w:rPr>
          <w:rFonts w:ascii="Times New Roman" w:hAnsi="Times New Roman" w:cs="Times New Roman"/>
        </w:rPr>
        <w:t>H</w:t>
      </w:r>
      <w:r>
        <w:rPr>
          <w:rFonts w:ascii="Times New Roman" w:hAnsi="Times New Roman" w:cs="Times New Roman"/>
          <w:vertAlign w:val="subscript"/>
        </w:rPr>
        <w:t>5</w:t>
      </w:r>
      <w:r>
        <w:rPr>
          <w:rFonts w:ascii="Times New Roman" w:hAnsi="Times New Roman" w:cs="Times New Roman"/>
        </w:rPr>
        <w:t xml:space="preserve"> – CHO         Di</w:t>
      </w:r>
      <w:r w:rsidR="00E557F5">
        <w:rPr>
          <w:rFonts w:ascii="Times New Roman" w:hAnsi="Times New Roman" w:cs="Times New Roman"/>
        </w:rPr>
        <w:t>ketone</w:t>
      </w:r>
      <w:r>
        <w:rPr>
          <w:rFonts w:ascii="Times New Roman" w:hAnsi="Times New Roman" w:cs="Times New Roman"/>
        </w:rPr>
        <w:t xml:space="preserve"> C</w:t>
      </w:r>
      <w:r>
        <w:rPr>
          <w:rFonts w:ascii="Times New Roman" w:hAnsi="Times New Roman" w:cs="Times New Roman"/>
          <w:vertAlign w:val="subscript"/>
        </w:rPr>
        <w:t>6</w:t>
      </w:r>
      <w:r>
        <w:rPr>
          <w:rFonts w:ascii="Times New Roman" w:hAnsi="Times New Roman" w:cs="Times New Roman"/>
        </w:rPr>
        <w:t>H</w:t>
      </w:r>
      <w:r>
        <w:rPr>
          <w:rFonts w:ascii="Times New Roman" w:hAnsi="Times New Roman" w:cs="Times New Roman"/>
          <w:vertAlign w:val="subscript"/>
        </w:rPr>
        <w:t>5</w:t>
      </w:r>
      <w:r>
        <w:rPr>
          <w:rFonts w:ascii="Times New Roman" w:hAnsi="Times New Roman" w:cs="Times New Roman"/>
        </w:rPr>
        <w:t xml:space="preserve"> – CO – CO – C</w:t>
      </w:r>
      <w:r>
        <w:rPr>
          <w:rFonts w:ascii="Times New Roman" w:hAnsi="Times New Roman" w:cs="Times New Roman"/>
          <w:vertAlign w:val="subscript"/>
        </w:rPr>
        <w:t>6</w:t>
      </w:r>
      <w:r>
        <w:rPr>
          <w:rFonts w:ascii="Times New Roman" w:hAnsi="Times New Roman" w:cs="Times New Roman"/>
        </w:rPr>
        <w:t>H</w:t>
      </w:r>
      <w:r>
        <w:rPr>
          <w:rFonts w:ascii="Times New Roman" w:hAnsi="Times New Roman" w:cs="Times New Roman"/>
          <w:vertAlign w:val="subscript"/>
        </w:rPr>
        <w:t>5</w:t>
      </w:r>
    </w:p>
    <w:p w14:paraId="200E715D" w14:textId="77777777" w:rsidR="00AF49E0" w:rsidRDefault="00AA201E">
      <w:pPr>
        <w:tabs>
          <w:tab w:val="left" w:pos="1935"/>
        </w:tabs>
        <w:rPr>
          <w:rFonts w:ascii="Times New Roman" w:hAnsi="Times New Roman" w:cs="Times New Roman"/>
        </w:rPr>
      </w:pPr>
      <w:r>
        <w:rPr>
          <w:rFonts w:ascii="Times New Roman" w:hAnsi="Times New Roman" w:cs="Times New Roman"/>
        </w:rPr>
        <w:t xml:space="preserve">       </w:t>
      </w:r>
    </w:p>
    <w:p w14:paraId="651FCC82" w14:textId="2F76B46D" w:rsidR="00AF49E0" w:rsidRDefault="00AA201E">
      <w:pPr>
        <w:tabs>
          <w:tab w:val="left" w:pos="1935"/>
        </w:tabs>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650560" behindDoc="0" locked="0" layoutInCell="1" allowOverlap="1" wp14:anchorId="3A616233" wp14:editId="45010D6D">
                <wp:simplePos x="0" y="0"/>
                <wp:positionH relativeFrom="column">
                  <wp:posOffset>1708150</wp:posOffset>
                </wp:positionH>
                <wp:positionV relativeFrom="paragraph">
                  <wp:posOffset>99060</wp:posOffset>
                </wp:positionV>
                <wp:extent cx="955040" cy="316230"/>
                <wp:effectExtent l="635" t="1905" r="15875" b="5715"/>
                <wp:wrapNone/>
                <wp:docPr id="1823321062" name="Group 1823321062"/>
                <wp:cNvGraphicFramePr/>
                <a:graphic xmlns:a="http://schemas.openxmlformats.org/drawingml/2006/main">
                  <a:graphicData uri="http://schemas.microsoft.com/office/word/2010/wordprocessingGroup">
                    <wpg:wgp>
                      <wpg:cNvGrpSpPr/>
                      <wpg:grpSpPr>
                        <a:xfrm>
                          <a:off x="0" y="0"/>
                          <a:ext cx="955040" cy="316230"/>
                          <a:chOff x="4746000" y="3532450"/>
                          <a:chExt cx="1197750" cy="495100"/>
                        </a:xfrm>
                      </wpg:grpSpPr>
                      <wpg:grpSp>
                        <wpg:cNvPr id="47" name="Group 47"/>
                        <wpg:cNvGrpSpPr/>
                        <wpg:grpSpPr>
                          <a:xfrm>
                            <a:off x="4749945" y="3536712"/>
                            <a:ext cx="1190415" cy="486577"/>
                            <a:chOff x="3741" y="11374"/>
                            <a:chExt cx="1875" cy="766"/>
                          </a:xfrm>
                        </wpg:grpSpPr>
                        <wps:wsp>
                          <wps:cNvPr id="48" name="Shape 4"/>
                          <wps:cNvSpPr/>
                          <wps:spPr>
                            <a:xfrm>
                              <a:off x="3744" y="11376"/>
                              <a:ext cx="1850" cy="750"/>
                            </a:xfrm>
                            <a:prstGeom prst="rect">
                              <a:avLst/>
                            </a:prstGeom>
                            <a:noFill/>
                            <a:ln>
                              <a:noFill/>
                            </a:ln>
                          </wps:spPr>
                          <wps:txbx>
                            <w:txbxContent>
                              <w:p w14:paraId="79ECBF25" w14:textId="77777777" w:rsidR="00AF49E0" w:rsidRDefault="00AF49E0">
                                <w:pPr>
                                  <w:spacing w:line="240" w:lineRule="auto"/>
                                </w:pPr>
                              </w:p>
                            </w:txbxContent>
                          </wps:txbx>
                          <wps:bodyPr spcFirstLastPara="1" wrap="square" lIns="91425" tIns="91425" rIns="91425" bIns="91425" anchor="ctr" anchorCtr="0">
                            <a:noAutofit/>
                          </wps:bodyPr>
                        </wps:wsp>
                        <wpg:grpSp>
                          <wpg:cNvPr id="49" name="Group 49"/>
                          <wpg:cNvGrpSpPr/>
                          <wpg:grpSpPr>
                            <a:xfrm>
                              <a:off x="3741" y="11374"/>
                              <a:ext cx="1739" cy="766"/>
                              <a:chOff x="5109" y="12454"/>
                              <a:chExt cx="1739" cy="766"/>
                            </a:xfrm>
                          </wpg:grpSpPr>
                          <wpg:grpSp>
                            <wpg:cNvPr id="50" name="Group 50"/>
                            <wpg:cNvGrpSpPr/>
                            <wpg:grpSpPr>
                              <a:xfrm>
                                <a:off x="5109" y="12454"/>
                                <a:ext cx="581" cy="724"/>
                                <a:chOff x="5109" y="12454"/>
                                <a:chExt cx="581" cy="724"/>
                              </a:xfrm>
                            </wpg:grpSpPr>
                            <wps:wsp>
                              <wps:cNvPr id="51" name="Shape 28"/>
                              <wps:cNvSpPr/>
                              <wps:spPr>
                                <a:xfrm rot="-5374441">
                                  <a:off x="5040" y="12528"/>
                                  <a:ext cx="720" cy="576"/>
                                </a:xfrm>
                                <a:prstGeom prst="hexagon">
                                  <a:avLst>
                                    <a:gd name="adj" fmla="val 31250"/>
                                    <a:gd name="vf" fmla="val 115470"/>
                                  </a:avLst>
                                </a:prstGeom>
                                <a:solidFill>
                                  <a:srgbClr val="FFFFFF"/>
                                </a:solidFill>
                                <a:ln w="9525" cap="flat" cmpd="sng">
                                  <a:solidFill>
                                    <a:srgbClr val="000000"/>
                                  </a:solidFill>
                                  <a:prstDash val="solid"/>
                                  <a:miter lim="800000"/>
                                  <a:headEnd type="none" w="sm" len="sm"/>
                                  <a:tailEnd type="none" w="sm" len="sm"/>
                                </a:ln>
                              </wps:spPr>
                              <wps:txbx>
                                <w:txbxContent>
                                  <w:p w14:paraId="367D20DC" w14:textId="77777777" w:rsidR="00AF49E0" w:rsidRDefault="00AF49E0">
                                    <w:pPr>
                                      <w:spacing w:line="275" w:lineRule="auto"/>
                                    </w:pPr>
                                  </w:p>
                                </w:txbxContent>
                              </wps:txbx>
                              <wps:bodyPr spcFirstLastPara="1" wrap="square" lIns="91425" tIns="45700" rIns="91425" bIns="45700" anchor="t" anchorCtr="0">
                                <a:noAutofit/>
                              </wps:bodyPr>
                            </wps:wsp>
                            <wps:wsp>
                              <wps:cNvPr id="52" name="Shape 29"/>
                              <wps:cNvSpPr/>
                              <wps:spPr>
                                <a:xfrm>
                                  <a:off x="5184" y="12612"/>
                                  <a:ext cx="432" cy="432"/>
                                </a:xfrm>
                                <a:prstGeom prst="ellipse">
                                  <a:avLst/>
                                </a:prstGeom>
                                <a:solidFill>
                                  <a:srgbClr val="FFFFFF"/>
                                </a:solidFill>
                                <a:ln w="9525" cap="flat" cmpd="sng">
                                  <a:solidFill>
                                    <a:srgbClr val="000000"/>
                                  </a:solidFill>
                                  <a:prstDash val="solid"/>
                                  <a:round/>
                                  <a:headEnd type="none" w="sm" len="sm"/>
                                  <a:tailEnd type="none" w="sm" len="sm"/>
                                </a:ln>
                              </wps:spPr>
                              <wps:txbx>
                                <w:txbxContent>
                                  <w:p w14:paraId="4E65D206" w14:textId="77777777" w:rsidR="00AF49E0" w:rsidRDefault="00AF49E0">
                                    <w:pPr>
                                      <w:spacing w:line="275" w:lineRule="auto"/>
                                    </w:pPr>
                                  </w:p>
                                </w:txbxContent>
                              </wps:txbx>
                              <wps:bodyPr spcFirstLastPara="1" wrap="square" lIns="91425" tIns="45700" rIns="91425" bIns="45700" anchor="t" anchorCtr="0">
                                <a:noAutofit/>
                              </wps:bodyPr>
                            </wps:wsp>
                          </wpg:grpSp>
                          <wpg:grpSp>
                            <wpg:cNvPr id="53" name="Group 53"/>
                            <wpg:cNvGrpSpPr/>
                            <wpg:grpSpPr>
                              <a:xfrm>
                                <a:off x="5688" y="12481"/>
                                <a:ext cx="581" cy="724"/>
                                <a:chOff x="5109" y="12454"/>
                                <a:chExt cx="581" cy="724"/>
                              </a:xfrm>
                            </wpg:grpSpPr>
                            <wps:wsp>
                              <wps:cNvPr id="54" name="Shape 31"/>
                              <wps:cNvSpPr/>
                              <wps:spPr>
                                <a:xfrm rot="-5374441">
                                  <a:off x="5040" y="12528"/>
                                  <a:ext cx="720" cy="576"/>
                                </a:xfrm>
                                <a:prstGeom prst="hexagon">
                                  <a:avLst>
                                    <a:gd name="adj" fmla="val 31250"/>
                                    <a:gd name="vf" fmla="val 115470"/>
                                  </a:avLst>
                                </a:prstGeom>
                                <a:solidFill>
                                  <a:srgbClr val="FFFFFF"/>
                                </a:solidFill>
                                <a:ln w="9525" cap="flat" cmpd="sng">
                                  <a:solidFill>
                                    <a:srgbClr val="000000"/>
                                  </a:solidFill>
                                  <a:prstDash val="solid"/>
                                  <a:miter lim="800000"/>
                                  <a:headEnd type="none" w="sm" len="sm"/>
                                  <a:tailEnd type="none" w="sm" len="sm"/>
                                </a:ln>
                              </wps:spPr>
                              <wps:txbx>
                                <w:txbxContent>
                                  <w:p w14:paraId="619972B6" w14:textId="77777777" w:rsidR="00AF49E0" w:rsidRDefault="00AF49E0">
                                    <w:pPr>
                                      <w:spacing w:line="275" w:lineRule="auto"/>
                                    </w:pPr>
                                  </w:p>
                                </w:txbxContent>
                              </wps:txbx>
                              <wps:bodyPr spcFirstLastPara="1" wrap="square" lIns="91425" tIns="45700" rIns="91425" bIns="45700" anchor="t" anchorCtr="0">
                                <a:noAutofit/>
                              </wps:bodyPr>
                            </wps:wsp>
                            <wps:wsp>
                              <wps:cNvPr id="55" name="Shape 32"/>
                              <wps:cNvSpPr/>
                              <wps:spPr>
                                <a:xfrm>
                                  <a:off x="5184" y="12612"/>
                                  <a:ext cx="432" cy="432"/>
                                </a:xfrm>
                                <a:prstGeom prst="ellipse">
                                  <a:avLst/>
                                </a:prstGeom>
                                <a:solidFill>
                                  <a:srgbClr val="FFFFFF"/>
                                </a:solidFill>
                                <a:ln w="9525" cap="flat" cmpd="sng">
                                  <a:solidFill>
                                    <a:srgbClr val="000000"/>
                                  </a:solidFill>
                                  <a:prstDash val="solid"/>
                                  <a:round/>
                                  <a:headEnd type="none" w="sm" len="sm"/>
                                  <a:tailEnd type="none" w="sm" len="sm"/>
                                </a:ln>
                              </wps:spPr>
                              <wps:txbx>
                                <w:txbxContent>
                                  <w:p w14:paraId="67FD36EA" w14:textId="77777777" w:rsidR="00AF49E0" w:rsidRDefault="00AF49E0">
                                    <w:pPr>
                                      <w:spacing w:line="275" w:lineRule="auto"/>
                                    </w:pPr>
                                  </w:p>
                                </w:txbxContent>
                              </wps:txbx>
                              <wps:bodyPr spcFirstLastPara="1" wrap="square" lIns="91425" tIns="45700" rIns="91425" bIns="45700" anchor="t" anchorCtr="0">
                                <a:noAutofit/>
                              </wps:bodyPr>
                            </wps:wsp>
                          </wpg:grpSp>
                          <wpg:grpSp>
                            <wpg:cNvPr id="56" name="Group 56"/>
                            <wpg:cNvGrpSpPr/>
                            <wpg:grpSpPr>
                              <a:xfrm>
                                <a:off x="6267" y="12496"/>
                                <a:ext cx="581" cy="724"/>
                                <a:chOff x="5109" y="12454"/>
                                <a:chExt cx="581" cy="724"/>
                              </a:xfrm>
                            </wpg:grpSpPr>
                            <wps:wsp>
                              <wps:cNvPr id="57" name="Shape 34"/>
                              <wps:cNvSpPr/>
                              <wps:spPr>
                                <a:xfrm rot="-5374441">
                                  <a:off x="5040" y="12528"/>
                                  <a:ext cx="720" cy="576"/>
                                </a:xfrm>
                                <a:prstGeom prst="hexagon">
                                  <a:avLst>
                                    <a:gd name="adj" fmla="val 31250"/>
                                    <a:gd name="vf" fmla="val 115470"/>
                                  </a:avLst>
                                </a:prstGeom>
                                <a:solidFill>
                                  <a:srgbClr val="FFFFFF"/>
                                </a:solidFill>
                                <a:ln w="9525" cap="flat" cmpd="sng">
                                  <a:solidFill>
                                    <a:srgbClr val="000000"/>
                                  </a:solidFill>
                                  <a:prstDash val="solid"/>
                                  <a:miter lim="800000"/>
                                  <a:headEnd type="none" w="sm" len="sm"/>
                                  <a:tailEnd type="none" w="sm" len="sm"/>
                                </a:ln>
                              </wps:spPr>
                              <wps:txbx>
                                <w:txbxContent>
                                  <w:p w14:paraId="79777912" w14:textId="77777777" w:rsidR="00AF49E0" w:rsidRDefault="00AF49E0">
                                    <w:pPr>
                                      <w:spacing w:line="275" w:lineRule="auto"/>
                                    </w:pPr>
                                  </w:p>
                                </w:txbxContent>
                              </wps:txbx>
                              <wps:bodyPr spcFirstLastPara="1" wrap="square" lIns="91425" tIns="45700" rIns="91425" bIns="45700" anchor="t" anchorCtr="0">
                                <a:noAutofit/>
                              </wps:bodyPr>
                            </wps:wsp>
                            <wps:wsp>
                              <wps:cNvPr id="58" name="Shape 35"/>
                              <wps:cNvSpPr/>
                              <wps:spPr>
                                <a:xfrm>
                                  <a:off x="5184" y="12612"/>
                                  <a:ext cx="432" cy="432"/>
                                </a:xfrm>
                                <a:prstGeom prst="ellipse">
                                  <a:avLst/>
                                </a:prstGeom>
                                <a:solidFill>
                                  <a:srgbClr val="FFFFFF"/>
                                </a:solidFill>
                                <a:ln w="9525" cap="flat" cmpd="sng">
                                  <a:solidFill>
                                    <a:srgbClr val="000000"/>
                                  </a:solidFill>
                                  <a:prstDash val="solid"/>
                                  <a:round/>
                                  <a:headEnd type="none" w="sm" len="sm"/>
                                  <a:tailEnd type="none" w="sm" len="sm"/>
                                </a:ln>
                              </wps:spPr>
                              <wps:txbx>
                                <w:txbxContent>
                                  <w:p w14:paraId="1B69986F" w14:textId="77777777" w:rsidR="00AF49E0" w:rsidRDefault="00AF49E0">
                                    <w:pPr>
                                      <w:spacing w:line="275" w:lineRule="auto"/>
                                    </w:pPr>
                                  </w:p>
                                </w:txbxContent>
                              </wps:txbx>
                              <wps:bodyPr spcFirstLastPara="1" wrap="square" lIns="91425" tIns="45700" rIns="91425" bIns="45700" anchor="t" anchorCtr="0">
                                <a:noAutofit/>
                              </wps:bodyPr>
                            </wps:wsp>
                          </wpg:grpSp>
                        </wpg:grpSp>
                        <wps:wsp>
                          <wps:cNvPr id="59" name="Straight Arrow Connector 59"/>
                          <wps:cNvCnPr/>
                          <wps:spPr>
                            <a:xfrm>
                              <a:off x="5472" y="11952"/>
                              <a:ext cx="144" cy="144"/>
                            </a:xfrm>
                            <a:prstGeom prst="straightConnector1">
                              <a:avLst/>
                            </a:prstGeom>
                            <a:noFill/>
                            <a:ln w="9525" cap="flat" cmpd="sng">
                              <a:solidFill>
                                <a:srgbClr val="000000"/>
                              </a:solidFill>
                              <a:prstDash val="solid"/>
                              <a:round/>
                              <a:headEnd type="none" w="med" len="med"/>
                              <a:tailEnd type="none" w="med" len="med"/>
                            </a:ln>
                          </wps:spPr>
                          <wps:bodyPr/>
                        </wps:wsp>
                        <wps:wsp>
                          <wps:cNvPr id="60" name="Straight Arrow Connector 60"/>
                          <wps:cNvCnPr/>
                          <wps:spPr>
                            <a:xfrm flipH="1">
                              <a:off x="5472" y="11475"/>
                              <a:ext cx="144" cy="144"/>
                            </a:xfrm>
                            <a:prstGeom prst="straightConnector1">
                              <a:avLst/>
                            </a:prstGeom>
                            <a:noFill/>
                            <a:ln w="9525" cap="flat" cmpd="sng">
                              <a:solidFill>
                                <a:srgbClr val="000000"/>
                              </a:solidFill>
                              <a:prstDash val="solid"/>
                              <a:round/>
                              <a:headEnd type="none" w="med" len="med"/>
                              <a:tailEnd type="none" w="med" len="med"/>
                            </a:ln>
                          </wps:spPr>
                          <wps:bodyPr/>
                        </wps:wsp>
                      </wpg:grpSp>
                    </wpg:wgp>
                  </a:graphicData>
                </a:graphic>
              </wp:anchor>
            </w:drawing>
          </mc:Choice>
          <mc:Fallback>
            <w:pict>
              <v:group id="Group 1823321062" o:spid="_x0000_s1087" style="position:absolute;margin-left:134.5pt;margin-top:7.8pt;width:75.2pt;height:24.9pt;z-index:251650560" coordorigin="47460,35324" coordsize="11977,495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X/yZdAUAAN8fAAAOAAAAZHJzL2Uyb0RvYy54bWzsWVtP7DYQfq/U/2Dl/bCb+27EcnQEB1rp qEWi/QEm9yqJU9uQ5d93fImTLLvAglhouzwsduLLjOeb+caT06/rukL3KWUlaVaWfTK3UNrEJCmb fGX9+cfll4WFGMdNgivSpCvrIWXW17Offzrt2ih1SEGqJKUIFmlY1LUrq+C8jWYzFhdpjdkJadMG XmaE1phDl+azhOIOVq+rmTOfB7OO0KSlJE4Zg6cX6qV1JtfPsjTmv2cZSzmqVhbIxuUvlb+34nd2 doqjnOK2KGMtBn6FFDUuG9jULHWBOUZ3tHy0VF3GlDCS8ZOY1DOSZWWcSh1AG3u+oc0VJXet1CWP urw1xwRHu3FOr142/u3+mqIyAdstHNd17HngWKjBNdhKbo9Gz+GwujaPYM4VbW/aa6of5Kon9F9n tBb/QTO0lsf8YI45XXMUw8Ol7889MEYMr1w7cFxthrgAW4lZXugF8zmMEAN81/F8M+K7XsO2l2EI j+Ui3tK3YThIM+slmAlBjVymYxTQSnvhVFno768kiLtcen4vbhDajsJVrzAIO/dsGCA09haBH8pt cGQ0dkPPlvNtG5pqdlwYZRehnhwGwZNqghOxASfsbTi5KXCbSvgxYfP+yMCjFT7keySl7Vo5xGCC RQzgsQUQoJ1nFJW64Mgc06I3qLDs2Jo4ainjVympkWisLAqOLf0N3/9gXA3th4hdG3JZVhU8x1HV TB4AQsQTwEcvo2jx9e1aeYEvNhaPbknyACqzNr4sYc8fmPFrTCE4gKE6CBgri/19h2lqoerXBk56 aXsOWImPO3TcuR13cBMXBOJQzKmFVOecy7ikpP12x0lWSs0GYbTYYGKFY4nvR5Be9vZR/ustlUZ7 +e02PBozhS5sIaCs0TjCMfghvINXNjjtYxxvztzXXQU+xrFJwWTPmLRNxl43fwHWlao5RnodlLZN G1x0c+JOzQ7goT7oMPZQZ9FjGrx4h4siSsCtvvjCPyEUCRDqEK5itTSpr1YaPDZ0dAT2w2lceuSw RbrGOVEcKX1W7JAnWk6c/GWhrK7Au+5xhVzbUZYdDbnPxiNs2/fCPkbo9eDIxyGAkapMRBQQOzGa 355XFMHqK+tS/ukAMxlWNagT/CQcORYunlWYQ7NugSBZk8tzmcyYLAycJWhLhaPJMCHYBWaFEkC+ EsNwVJcc8p+qrFfWwszGUZHi5HuTIP7QAhE3kDpB0AERaog2KSRa0JDTOS6r58c9F/Ok7YYw88qY 5/mh4OwtMU+/6WMenOjrIt4hfMdkP4rdHB09X0hvvr3Q9OYEm1mA58LaMgOAhsJIny31uNXsllZV 2TJBvTjaQXATdE1A+JnQDflrk0igHhbQOot7I4m/N6CHHPUJOvfdPpgrOoc+HOi+lBcsIGtTtAwM Jy3y36I88Lox5blSSRHSjpR3pDx5FRFgGNJ8kxK9Kc1/7wghZO7e+0LnQ7Iz8R3JTk/7jmCmPj88 Up41Sug+ivJMnvKpAf0yygt6QGrK0/npXjfYwAmgtqMob7lRaNi8rL34Ars58UNveaZ0pTJV9wWF mOMtTwSu/+ctD67qMnH85EnxYShvo4bpmqrf7nTxSHm7ahgfRHmOyfH/NZQ3pb9D5HamGHzDKS7z gqNvlJIOnZOmgRo6ocg3mQNg/7zRH3X64nj/PWVI97wQyhiCV22ok02vkrao7YsKh2hAsDH0OFTm dIWDaWmMGKrkuKPYManmH7pC9yy66zTRVTnRknfrHWW5RyO3F+YUnMX56WAo7vsHAEtgqus7wQJD NInsBgvKoHr1i/hOMg6ZA2w8+JglT6mvQBxh816wGccb2YavyNIt9Rdv8Zl63JeQG77Ln/0DAAD/ /wMAUEsDBBQABgAIAAAAIQCwFKaQ4AAAAAkBAAAPAAAAZHJzL2Rvd25yZXYueG1sTI9BS8NAFITv gv9heYI3u0lNgo3ZlFLUUxFsBfG2zb4modm3IbtN0n/v86THYYaZb4r1bDsx4uBbRwriRQQCqXKm pVrB5+H14QmED5qM7hyhgit6WJe3N4XOjZvoA8d9qAWXkM+1giaEPpfSVw1a7ReuR2Lv5AarA8uh lmbQE5fbTi6jKJNWt8QLje5x22B13l+sgrdJT5vH+GXcnU/b6/chff/axajU/d28eQYRcA5/YfjF Z3QomenoLmS86BQssxV/CWykGQgOJPEqAXFUkKUJyLKQ/x+UPwAAAP//AwBQSwECLQAUAAYACAAA ACEAtoM4kv4AAADhAQAAEwAAAAAAAAAAAAAAAAAAAAAAW0NvbnRlbnRfVHlwZXNdLnhtbFBLAQIt ABQABgAIAAAAIQA4/SH/1gAAAJQBAAALAAAAAAAAAAAAAAAAAC8BAABfcmVscy8ucmVsc1BLAQIt ABQABgAIAAAAIQAkX/yZdAUAAN8fAAAOAAAAAAAAAAAAAAAAAC4CAABkcnMvZTJvRG9jLnhtbFBL AQItABQABgAIAAAAIQCwFKaQ4AAAAAkBAAAPAAAAAAAAAAAAAAAAAM4HAABkcnMvZG93bnJldi54 bWxQSwUGAAAAAAQABADzAAAA2wgAAAAA ">
                <v:group id="Group 47" o:spid="_x0000_s1088" style="position:absolute;left:47499;top:35367;width:11904;height:4865" coordorigin="3741,11374" coordsize="1875,76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Wd1c8YAAADbAAAADwAAAGRycy9kb3ducmV2LnhtbESPW2vCQBSE3wv+h+UI faub2FYlZhURW/ogghcQ3w7Zkwtmz4bsNon/vlso9HGYmW+YdD2YWnTUusqygngSgSDOrK64UHA5 f7wsQDiPrLG2TAoe5GC9Gj2lmGjb85G6ky9EgLBLUEHpfZNI6bKSDLqJbYiDl9vWoA+yLaRusQ9w U8tpFM2kwYrDQokNbUvK7qdvo+Czx37zGu+6/T3fPm7n98N1H5NSz+NhswThafD/4b/2l1bwNoff L+EHyNUP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xZ3VzxgAAANsA AAAPAAAAAAAAAAAAAAAAAKoCAABkcnMvZG93bnJldi54bWxQSwUGAAAAAAQABAD6AAAAnQMAAAAA ">
                  <v:rect id="Shape 4" o:spid="_x0000_s1089" style="position:absolute;left:3744;top:11376;width:1850;height:75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qOuuL8A AADbAAAADwAAAGRycy9kb3ducmV2LnhtbERPzYrCMBC+L/gOYQRva2oRWbtGUVFQT2v1AWab2aZs M6lN1Pr25iB4/Pj+Z4vO1uJGra8cKxgNExDEhdMVlwrOp+3nFwgfkDXWjknBgzws5r2PGWba3flI tzyUIoawz1CBCaHJpPSFIYt+6BriyP251mKIsC2lbvEew20t0ySZSIsVxwaDDa0NFf/51Sr4GTtK N6lf5aWdmu73dNhfcKLUoN8tv0EE6sJb/HLvtIJxHBu/xB8g508AAAD//wMAUEsBAi0AFAAGAAgA AAAhAPD3irv9AAAA4gEAABMAAAAAAAAAAAAAAAAAAAAAAFtDb250ZW50X1R5cGVzXS54bWxQSwEC LQAUAAYACAAAACEAMd1fYdIAAACPAQAACwAAAAAAAAAAAAAAAAAuAQAAX3JlbHMvLnJlbHNQSwEC LQAUAAYACAAAACEAMy8FnkEAAAA5AAAAEAAAAAAAAAAAAAAAAAApAgAAZHJzL3NoYXBleG1sLnht bFBLAQItABQABgAIAAAAIQC6o664vwAAANsAAAAPAAAAAAAAAAAAAAAAAJgCAABkcnMvZG93bnJl di54bWxQSwUGAAAAAAQABAD1AAAAhAMAAAAA " filled="f" stroked="f">
                    <v:textbox inset="2.53958mm,2.53958mm,2.53958mm,2.53958mm">
                      <w:txbxContent>
                        <w:p w14:paraId="79ECBF25" w14:textId="77777777" w:rsidR="00AF49E0" w:rsidRDefault="00AF49E0">
                          <w:pPr>
                            <w:spacing w:line="240" w:lineRule="auto"/>
                          </w:pPr>
                        </w:p>
                      </w:txbxContent>
                    </v:textbox>
                  </v:rect>
                  <v:group id="Group 49" o:spid="_x0000_s1090" style="position:absolute;left:3741;top:11374;width:1739;height:766" coordorigin="5109,12454" coordsize="1739,76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7REmsYAAADbAAAADwAAAGRycy9kb3ducmV2LnhtbESPW2vCQBSE3wv+h+UI faub2FY0ZhURW/ogghcQ3w7Zkwtmz4bsNon/vlso9HGYmW+YdD2YWnTUusqygngSgSDOrK64UHA5 f7zMQTiPrLG2TAoe5GC9Gj2lmGjb85G6ky9EgLBLUEHpfZNI6bKSDLqJbYiDl9vWoA+yLaRusQ9w U8tpFM2kwYrDQokNbUvK7qdvo+Czx37zGu+6/T3fPm7n98N1H5NSz+NhswThafD/4b/2l1bwtoDf L+EHyNUP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vtESaxgAAANsA AAAPAAAAAAAAAAAAAAAAAKoCAABkcnMvZG93bnJldi54bWxQSwUGAAAAAAQABAD6AAAAnQMAAAAA ">
                    <v:group id="Group 50" o:spid="_x0000_s1091" style="position:absolute;left:5109;top:12454;width:581;height:724" coordorigin="5109,12454" coordsize="581,72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1d72sEAAADbAAAADwAAAGRycy9kb3ducmV2LnhtbERPy4rCMBTdD/gP4Qru xrSKg1RTEVFxIQOjgri7NLcPbG5KE9v695PFwCwP573eDKYWHbWusqwgnkYgiDOrKy4U3K6HzyUI 55E11pZJwZscbNLRxxoTbXv+oe7iCxFC2CWooPS+SaR0WUkG3dQ2xIHLbWvQB9gWUrfYh3BTy1kU fUmDFYeGEhvalZQ9Ly+j4Nhjv53H++78zHfvx3XxfT/HpNRkPGxXIDwN/l/85z5pBYuwPnwJP0Cm vwA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e1d72sEAAADbAAAADwAA AAAAAAAAAAAAAACqAgAAZHJzL2Rvd25yZXYueG1sUEsFBgAAAAAEAAQA+gAAAJgDAAAAAA== ">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Shape 28" o:spid="_x0000_s1092" type="#_x0000_t9" style="position:absolute;left:5040;top:12528;width:720;height:576;rotation:-5870323fd;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qHXq8UA AADbAAAADwAAAGRycy9kb3ducmV2LnhtbESPT2sCMRTE74LfITyhl+JmtbbUdaNooeCpWCv1+ti8 /YOblyWJuu2nb4SCx2FmfsPkq9604kLON5YVTJIUBHFhdcOVgsPX+/gVhA/IGlvLpOCHPKyWw0GO mbZX/qTLPlQiQthnqKAOocuk9EVNBn1iO+LoldYZDFG6SmqH1wg3rZym6Ys02HBcqLGjt5qK0/5s FJRb3s2+j2n7UW74PH/kp9/GHZV6GPXrBYhAfbiH/9tbreB5Arcv8QfI5R8AAAD//wMAUEsBAi0A FAAGAAgAAAAhAPD3irv9AAAA4gEAABMAAAAAAAAAAAAAAAAAAAAAAFtDb250ZW50X1R5cGVzXS54 bWxQSwECLQAUAAYACAAAACEAMd1fYdIAAACPAQAACwAAAAAAAAAAAAAAAAAuAQAAX3JlbHMvLnJl bHNQSwECLQAUAAYACAAAACEAMy8FnkEAAAA5AAAAEAAAAAAAAAAAAAAAAAApAgAAZHJzL3NoYXBl eG1sLnhtbFBLAQItABQABgAIAAAAIQBOoderxQAAANsAAAAPAAAAAAAAAAAAAAAAAJgCAABkcnMv ZG93bnJldi54bWxQSwUGAAAAAAQABAD1AAAAigMAAAAA ">
                        <v:stroke startarrowwidth="narrow" startarrowlength="short" endarrowwidth="narrow" endarrowlength="short"/>
                        <v:textbox inset="2.53958mm,1.2694mm,2.53958mm,1.2694mm">
                          <w:txbxContent>
                            <w:p w14:paraId="367D20DC" w14:textId="77777777" w:rsidR="00AF49E0" w:rsidRDefault="00AF49E0">
                              <w:pPr>
                                <w:spacing w:line="275" w:lineRule="auto"/>
                              </w:pPr>
                            </w:p>
                          </w:txbxContent>
                        </v:textbox>
                      </v:shape>
                      <v:oval id="Shape 29" o:spid="_x0000_s1093" style="position:absolute;left:5184;top:12612;width:432;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I7IUMIA AADbAAAADwAAAGRycy9kb3ducmV2LnhtbESPQWvCQBSE7wX/w/KE3urGQFuJrkEsgnioNNH7I/vM BrNvQ3abxH/fLRR6HGbmG2aTT7YVA/W+caxguUhAEFdON1wruJSHlxUIH5A1to5JwYM85NvZ0wYz 7Ub+oqEItYgQ9hkqMCF0mZS+MmTRL1xHHL2b6y2GKPta6h7HCLetTJPkTVpsOC4Y7GhvqLoX31bB 6b2+d+7TFUGeP85Xo0ujr6VSz/NptwYRaAr/4b/2USt4TeH3S/wBcvsDAAD//wMAUEsBAi0AFAAG AAgAAAAhAPD3irv9AAAA4gEAABMAAAAAAAAAAAAAAAAAAAAAAFtDb250ZW50X1R5cGVzXS54bWxQ SwECLQAUAAYACAAAACEAMd1fYdIAAACPAQAACwAAAAAAAAAAAAAAAAAuAQAAX3JlbHMvLnJlbHNQ SwECLQAUAAYACAAAACEAMy8FnkEAAAA5AAAAEAAAAAAAAAAAAAAAAAApAgAAZHJzL3NoYXBleG1s LnhtbFBLAQItABQABgAIAAAAIQAEjshQwgAAANsAAAAPAAAAAAAAAAAAAAAAAJgCAABkcnMvZG93 bnJldi54bWxQSwUGAAAAAAQABAD1AAAAhwMAAAAA ">
                        <v:stroke startarrowwidth="narrow" startarrowlength="short" endarrowwidth="narrow" endarrowlength="short"/>
                        <v:textbox inset="2.53958mm,1.2694mm,2.53958mm,1.2694mm">
                          <w:txbxContent>
                            <w:p w14:paraId="4E65D206" w14:textId="77777777" w:rsidR="00AF49E0" w:rsidRDefault="00AF49E0">
                              <w:pPr>
                                <w:spacing w:line="275" w:lineRule="auto"/>
                              </w:pPr>
                            </w:p>
                          </w:txbxContent>
                        </v:textbox>
                      </v:oval>
                    </v:group>
                    <v:group id="Group 53" o:spid="_x0000_s1094" style="position:absolute;left:5688;top:12481;width:581;height:724" coordorigin="5109,12454" coordsize="581,72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4XlrcUAAADbAAAADwAAAGRycy9kb3ducmV2LnhtbESPT2vCQBTE74V+h+UV vNVNFIuk2YiIFQ9SqArS2yP78odk34bsNonf3i0Uehxm5jdMuplMKwbqXW1ZQTyPQBDnVtdcKrhe Pl7XIJxH1thaJgV3crDJnp9STLQd+YuGsy9FgLBLUEHlfZdI6fKKDLq57YiDV9jeoA+yL6XucQxw 08pFFL1JgzWHhQo72lWUN+cfo+Aw4rhdxvvh1BS7+/dl9Xk7xaTU7GXavoPwNPn/8F/7qBWslvD7 JfwAmT0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IuF5a3FAAAA2wAA AA8AAAAAAAAAAAAAAAAAqgIAAGRycy9kb3ducmV2LnhtbFBLBQYAAAAABAAEAPoAAACcAwAAAAA= ">
                      <v:shape id="Shape 31" o:spid="_x0000_s1095" type="#_x0000_t9" style="position:absolute;left:5040;top:12528;width:720;height:576;rotation:-5870323fd;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tZ0M8UA AADbAAAADwAAAGRycy9kb3ducmV2LnhtbESPW2sCMRSE3wv9D+EUfBE3W6tit0ZpBcGn4g339bA5 e6GbkyWJuu2vbwpCH4eZ+YZZrHrTiis531hW8JykIIgLqxuuFJyOm9EchA/IGlvLpOCbPKyWjw8L zLS98Z6uh1CJCGGfoYI6hC6T0hc1GfSJ7YijV1pnMETpKqkd3iLctHKcpjNpsOG4UGNH65qKr8PF KCi3vJuc87T9LD/48jrkl5/G5UoNnvr3NxCB+vAfvre3WsF0An9f4g+Qy18AAAD//wMAUEsBAi0A FAAGAAgAAAAhAPD3irv9AAAA4gEAABMAAAAAAAAAAAAAAAAAAAAAAFtDb250ZW50X1R5cGVzXS54 bWxQSwECLQAUAAYACAAAACEAMd1fYdIAAACPAQAACwAAAAAAAAAAAAAAAAAuAQAAX3JlbHMvLnJl bHNQSwECLQAUAAYACAAAACEAMy8FnkEAAAA5AAAAEAAAAAAAAAAAAAAAAAApAgAAZHJzL3NoYXBl eG1sLnhtbFBLAQItABQABgAIAAAAIQBe1nQzxQAAANsAAAAPAAAAAAAAAAAAAAAAAJgCAABkcnMv ZG93bnJldi54bWxQSwUGAAAAAAQABAD1AAAAigMAAAAA ">
                        <v:stroke startarrowwidth="narrow" startarrowlength="short" endarrowwidth="narrow" endarrowlength="short"/>
                        <v:textbox inset="2.53958mm,1.2694mm,2.53958mm,1.2694mm">
                          <w:txbxContent>
                            <w:p w14:paraId="619972B6" w14:textId="77777777" w:rsidR="00AF49E0" w:rsidRDefault="00AF49E0">
                              <w:pPr>
                                <w:spacing w:line="275" w:lineRule="auto"/>
                              </w:pPr>
                            </w:p>
                          </w:txbxContent>
                        </v:textbox>
                      </v:shape>
                      <v:oval id="Shape 32" o:spid="_x0000_s1096" style="position:absolute;left:5184;top:12612;width:432;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2dQJMIA AADbAAAADwAAAGRycy9kb3ducmV2LnhtbESPQWvCQBSE74L/YXlCb7qxkFaiaxBLofRQaaL3R/aZ DWbfhuw2Sf99tyB4HGbmG2aXT7YVA/W+caxgvUpAEFdON1wrOJfvyw0IH5A1to5JwS95yPfz2Q4z 7Ub+pqEItYgQ9hkqMCF0mZS+MmTRr1xHHL2r6y2GKPta6h7HCLetfE6SF2mx4bhgsKOjoepW/FgF n6/1rXNfrgjy9Ha6GF0afSmVelpMhy2IQFN4hO/tD60gTeH/S/wBcv8HAAD//wMAUEsBAi0AFAAG AAgAAAAhAPD3irv9AAAA4gEAABMAAAAAAAAAAAAAAAAAAAAAAFtDb250ZW50X1R5cGVzXS54bWxQ SwECLQAUAAYACAAAACEAMd1fYdIAAACPAQAACwAAAAAAAAAAAAAAAAAuAQAAX3JlbHMvLnJlbHNQ SwECLQAUAAYACAAAACEAMy8FnkEAAAA5AAAAEAAAAAAAAAAAAAAAAAApAgAAZHJzL3NoYXBleG1s LnhtbFBLAQItABQABgAIAAAAIQCLZ1AkwgAAANsAAAAPAAAAAAAAAAAAAAAAAJgCAABkcnMvZG93 bnJldi54bWxQSwUGAAAAAAQABAD1AAAAhwMAAAAA ">
                        <v:stroke startarrowwidth="narrow" startarrowlength="short" endarrowwidth="narrow" endarrowlength="short"/>
                        <v:textbox inset="2.53958mm,1.2694mm,2.53958mm,1.2694mm">
                          <w:txbxContent>
                            <w:p w14:paraId="67FD36EA" w14:textId="77777777" w:rsidR="00AF49E0" w:rsidRDefault="00AF49E0">
                              <w:pPr>
                                <w:spacing w:line="275" w:lineRule="auto"/>
                              </w:pPr>
                            </w:p>
                          </w:txbxContent>
                        </v:textbox>
                      </v:oval>
                    </v:group>
                    <v:group id="Group 56" o:spid="_x0000_s1097" style="position:absolute;left:6267;top:12496;width:581;height:724" coordorigin="5109,12454" coordsize="581,72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JGNcUAAADbAAAADwAAAGRycy9kb3ducmV2LnhtbESPQWvCQBSE74X+h+UV ems2URSJriGIlR6kUCOIt0f2mQSzb0N2m8R/3y0Uehxm5htmk02mFQP1rrGsIIliEMSl1Q1XCs7F +9sKhPPIGlvLpOBBDrLt89MGU21H/qLh5CsRIOxSVFB736VSurImgy6yHXHwbrY36IPsK6l7HAPc tHIWx0tpsOGwUGNHu5rK++nbKDiMOObzZD8c77fd41osPi/HhJR6fZnyNQhPk/8P/7U/tILFEn6/ hB8gtz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JvyRjXFAAAA2wAA AA8AAAAAAAAAAAAAAAAAqgIAAGRycy9kb3ducmV2LnhtbFBLBQYAAAAABAAEAPoAAACcAwAAAAA= ">
                      <v:shape id="Shape 34" o:spid="_x0000_s1098" type="#_x0000_t9" style="position:absolute;left:5040;top:12528;width:720;height:576;rotation:-5870323fd;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gTqRMUA AADbAAAADwAAAGRycy9kb3ducmV2LnhtbESPT2sCMRTE70K/Q3iFXopmbW2rq1HaguBJ2rXo9bF5 +wc3L0sSdfXTG6HgcZiZ3zCzRWcacSTna8sKhoMEBHFudc2lgr/Nsj8G4QOyxsYyKTiTh8X8oTfD VNsT/9IxC6WIEPYpKqhCaFMpfV6RQT+wLXH0CusMhihdKbXDU4SbRr4kybs0WHNcqLCl74ryfXYw CooV/4y2u6RZF198mDzz66V2O6WeHrvPKYhAXbiH/9srreDtA25f4g+Q8ysAAAD//wMAUEsBAi0A FAAGAAgAAAAhAPD3irv9AAAA4gEAABMAAAAAAAAAAAAAAAAAAAAAAFtDb250ZW50X1R5cGVzXS54 bWxQSwECLQAUAAYACAAAACEAMd1fYdIAAACPAQAACwAAAAAAAAAAAAAAAAAuAQAAX3JlbHMvLnJl bHNQSwECLQAUAAYACAAAACEAMy8FnkEAAAA5AAAAEAAAAAAAAAAAAAAAAAApAgAAZHJzL3NoYXBl eG1sLnhtbFBLAQItABQABgAIAAAAIQCuBOpExQAAANsAAAAPAAAAAAAAAAAAAAAAAJgCAABkcnMv ZG93bnJldi54bWxQSwUGAAAAAAQABAD1AAAAigMAAAAA ">
                        <v:stroke startarrowwidth="narrow" startarrowlength="short" endarrowwidth="narrow" endarrowlength="short"/>
                        <v:textbox inset="2.53958mm,1.2694mm,2.53958mm,1.2694mm">
                          <w:txbxContent>
                            <w:p w14:paraId="79777912" w14:textId="77777777" w:rsidR="00AF49E0" w:rsidRDefault="00AF49E0">
                              <w:pPr>
                                <w:spacing w:line="275" w:lineRule="auto"/>
                              </w:pPr>
                            </w:p>
                          </w:txbxContent>
                        </v:textbox>
                      </v:shape>
                      <v:oval id="Shape 35" o:spid="_x0000_s1099" style="position:absolute;left:5184;top:12612;width:432;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Wb/ur4A AADbAAAADwAAAGRycy9kb3ducmV2LnhtbERPTYvCMBC9C/6HMII3TRV2V6qxiLKweFjZVu9DMzal zaQ0Wa3/3hwEj4/3vckG24ob9b52rGAxT0AQl07XXCk4F9+zFQgfkDW2jknBgzxk2/Fog6l2d/6j Wx4qEUPYp6jAhNClUvrSkEU/dx1x5K6utxgi7Cupe7zHcNvKZZJ8Sos1xwaDHe0NlU3+bxUcv6qm c78uD/J0OF2MLoy+FEpNJ8NuDSLQEN7il/tHK/iIY+OX+APk9gkAAP//AwBQSwECLQAUAAYACAAA ACEA8PeKu/0AAADiAQAAEwAAAAAAAAAAAAAAAAAAAAAAW0NvbnRlbnRfVHlwZXNdLnhtbFBLAQIt ABQABgAIAAAAIQAx3V9h0gAAAI8BAAALAAAAAAAAAAAAAAAAAC4BAABfcmVscy8ucmVsc1BLAQIt ABQABgAIAAAAIQAzLwWeQQAAADkAAAAQAAAAAAAAAAAAAAAAACkCAABkcnMvc2hhcGV4bWwueG1s UEsBAi0AFAAGAAgAAAAhAGVm/7q+AAAA2wAAAA8AAAAAAAAAAAAAAAAAmAIAAGRycy9kb3ducmV2 LnhtbFBLBQYAAAAABAAEAPUAAACDAwAAAAA= ">
                        <v:stroke startarrowwidth="narrow" startarrowlength="short" endarrowwidth="narrow" endarrowlength="short"/>
                        <v:textbox inset="2.53958mm,1.2694mm,2.53958mm,1.2694mm">
                          <w:txbxContent>
                            <w:p w14:paraId="1B69986F" w14:textId="77777777" w:rsidR="00AF49E0" w:rsidRDefault="00AF49E0">
                              <w:pPr>
                                <w:spacing w:line="275" w:lineRule="auto"/>
                              </w:pPr>
                            </w:p>
                          </w:txbxContent>
                        </v:textbox>
                      </v:oval>
                    </v:group>
                  </v:group>
                  <v:shape id="Straight Arrow Connector 59" o:spid="_x0000_s1100" type="#_x0000_t32" style="position:absolute;left:5472;top:11952;width:144;height:14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Fma4MQAAADbAAAADwAAAGRycy9kb3ducmV2LnhtbESPQWsCMRSE74L/ITzBi9SsgqXdGmUr CCp40Lb3183rJnTzst1EXf+9EQoeh5n5hpkvO1eLM7XBelYwGWcgiEuvLVcKPj/WTy8gQkTWWHsm BVcKsFz0e3PMtb/wgc7HWIkE4ZCjAhNjk0sZSkMOw9g3xMn78a3DmGRbSd3iJcFdLadZ9iwdWk4L BhtaGSp/jyenYL+dvBffxm53hz+7n62L+lSNvpQaDrriDUSkLj7C/+2NVjB7hfuX9APk4gY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sWZrgxAAAANsAAAAPAAAAAAAAAAAA AAAAAKECAABkcnMvZG93bnJldi54bWxQSwUGAAAAAAQABAD5AAAAkgMAAAAA "/>
                  <v:shape id="Straight Arrow Connector 60" o:spid="_x0000_s1101" type="#_x0000_t32" style="position:absolute;left:5472;top:11475;width:144;height:144;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wtJK78AAADbAAAADwAAAGRycy9kb3ducmV2LnhtbERPTYvCMBC9C/6HMIIX0bQeRKpRFkFY PAhqDx6HZLYt20y6SbbWf28OgsfH+97uB9uKnnxoHCvIFxkIYu1Mw5WC8nacr0GEiGywdUwKnhRg vxuPtlgY9+AL9ddYiRTCoUAFdYxdIWXQNVkMC9cRJ+7HeYsxQV9J4/GRwm0rl1m2khYbTg01dnSo Sf9e/62C5lSey372F71en/K7z8Pt3mqlppPhawMi0hA/4rf72yhYpfXpS/oBcvcC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owtJK78AAADbAAAADwAAAAAAAAAAAAAAAACh AgAAZHJzL2Rvd25yZXYueG1sUEsFBgAAAAAEAAQA+QAAAI0DAAAAAA== "/>
                </v:group>
              </v:group>
            </w:pict>
          </mc:Fallback>
        </mc:AlternateContent>
      </w:r>
      <w:r>
        <w:rPr>
          <w:rFonts w:ascii="Times New Roman" w:hAnsi="Times New Roman" w:cs="Times New Roman"/>
        </w:rPr>
        <w:t xml:space="preserve">        Dihydroxiphenol                                   OH     Dihydroxi</w:t>
      </w:r>
      <w:r w:rsidR="006408FE">
        <w:rPr>
          <w:rFonts w:ascii="Times New Roman" w:hAnsi="Times New Roman" w:cs="Times New Roman"/>
        </w:rPr>
        <w:t>alcohol</w:t>
      </w:r>
      <w:r>
        <w:rPr>
          <w:rFonts w:ascii="Times New Roman" w:hAnsi="Times New Roman" w:cs="Times New Roman"/>
        </w:rPr>
        <w:t xml:space="preserve">                  OH</w:t>
      </w:r>
    </w:p>
    <w:p w14:paraId="0FF57B42" w14:textId="77777777" w:rsidR="00AF49E0" w:rsidRDefault="00AA201E">
      <w:pPr>
        <w:tabs>
          <w:tab w:val="left" w:pos="1935"/>
        </w:tabs>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646464" behindDoc="0" locked="0" layoutInCell="1" allowOverlap="1" wp14:anchorId="546CF2B3" wp14:editId="72A7B0A4">
                <wp:simplePos x="0" y="0"/>
                <wp:positionH relativeFrom="column">
                  <wp:posOffset>4262120</wp:posOffset>
                </wp:positionH>
                <wp:positionV relativeFrom="paragraph">
                  <wp:posOffset>12700</wp:posOffset>
                </wp:positionV>
                <wp:extent cx="1101090" cy="596265"/>
                <wp:effectExtent l="0" t="0" r="0" b="0"/>
                <wp:wrapNone/>
                <wp:docPr id="1823321058" name="Group 1823321058"/>
                <wp:cNvGraphicFramePr/>
                <a:graphic xmlns:a="http://schemas.openxmlformats.org/drawingml/2006/main">
                  <a:graphicData uri="http://schemas.microsoft.com/office/word/2010/wordprocessingGroup">
                    <wpg:wgp>
                      <wpg:cNvGrpSpPr/>
                      <wpg:grpSpPr>
                        <a:xfrm>
                          <a:off x="0" y="0"/>
                          <a:ext cx="1101090" cy="596265"/>
                          <a:chOff x="4789875" y="3481850"/>
                          <a:chExt cx="1112250" cy="596300"/>
                        </a:xfrm>
                      </wpg:grpSpPr>
                      <wpg:grpSp>
                        <wpg:cNvPr id="61" name="Group 61"/>
                        <wpg:cNvGrpSpPr/>
                        <wpg:grpSpPr>
                          <a:xfrm>
                            <a:off x="4793760" y="3481868"/>
                            <a:ext cx="1104479" cy="596265"/>
                            <a:chOff x="8061" y="11568"/>
                            <a:chExt cx="1739" cy="939"/>
                          </a:xfrm>
                        </wpg:grpSpPr>
                        <wps:wsp>
                          <wps:cNvPr id="63" name="Shape 4"/>
                          <wps:cNvSpPr/>
                          <wps:spPr>
                            <a:xfrm>
                              <a:off x="8064" y="11568"/>
                              <a:ext cx="1725" cy="925"/>
                            </a:xfrm>
                            <a:prstGeom prst="rect">
                              <a:avLst/>
                            </a:prstGeom>
                            <a:noFill/>
                            <a:ln>
                              <a:noFill/>
                            </a:ln>
                          </wps:spPr>
                          <wps:txbx>
                            <w:txbxContent>
                              <w:p w14:paraId="325845BB" w14:textId="77777777" w:rsidR="00AF49E0" w:rsidRDefault="00AF49E0">
                                <w:pPr>
                                  <w:spacing w:line="240" w:lineRule="auto"/>
                                </w:pPr>
                              </w:p>
                            </w:txbxContent>
                          </wps:txbx>
                          <wps:bodyPr spcFirstLastPara="1" wrap="square" lIns="91425" tIns="91425" rIns="91425" bIns="91425" anchor="ctr" anchorCtr="0">
                            <a:noAutofit/>
                          </wps:bodyPr>
                        </wps:wsp>
                        <wpg:grpSp>
                          <wpg:cNvPr id="64" name="Group 64"/>
                          <wpg:cNvGrpSpPr/>
                          <wpg:grpSpPr>
                            <a:xfrm>
                              <a:off x="8061" y="11662"/>
                              <a:ext cx="1739" cy="724"/>
                              <a:chOff x="8061" y="11518"/>
                              <a:chExt cx="1739" cy="766"/>
                            </a:xfrm>
                          </wpg:grpSpPr>
                          <wpg:grpSp>
                            <wpg:cNvPr id="65" name="Group 65"/>
                            <wpg:cNvGrpSpPr/>
                            <wpg:grpSpPr>
                              <a:xfrm>
                                <a:off x="8061" y="11518"/>
                                <a:ext cx="581" cy="724"/>
                                <a:chOff x="5109" y="12454"/>
                                <a:chExt cx="581" cy="724"/>
                              </a:xfrm>
                            </wpg:grpSpPr>
                            <wps:wsp>
                              <wps:cNvPr id="66" name="Shape 14"/>
                              <wps:cNvSpPr/>
                              <wps:spPr>
                                <a:xfrm rot="-5374441">
                                  <a:off x="5040" y="12528"/>
                                  <a:ext cx="720" cy="576"/>
                                </a:xfrm>
                                <a:prstGeom prst="hexagon">
                                  <a:avLst>
                                    <a:gd name="adj" fmla="val 31250"/>
                                    <a:gd name="vf" fmla="val 115470"/>
                                  </a:avLst>
                                </a:prstGeom>
                                <a:solidFill>
                                  <a:srgbClr val="FFFFFF"/>
                                </a:solidFill>
                                <a:ln w="9525" cap="flat" cmpd="sng">
                                  <a:solidFill>
                                    <a:srgbClr val="000000"/>
                                  </a:solidFill>
                                  <a:prstDash val="solid"/>
                                  <a:miter lim="800000"/>
                                  <a:headEnd type="none" w="sm" len="sm"/>
                                  <a:tailEnd type="none" w="sm" len="sm"/>
                                </a:ln>
                              </wps:spPr>
                              <wps:txbx>
                                <w:txbxContent>
                                  <w:p w14:paraId="3825E48D" w14:textId="77777777" w:rsidR="00AF49E0" w:rsidRDefault="00AF49E0">
                                    <w:pPr>
                                      <w:spacing w:line="275" w:lineRule="auto"/>
                                    </w:pPr>
                                  </w:p>
                                </w:txbxContent>
                              </wps:txbx>
                              <wps:bodyPr spcFirstLastPara="1" wrap="square" lIns="91425" tIns="45700" rIns="91425" bIns="45700" anchor="t" anchorCtr="0">
                                <a:noAutofit/>
                              </wps:bodyPr>
                            </wps:wsp>
                            <wps:wsp>
                              <wps:cNvPr id="67" name="Shape 15"/>
                              <wps:cNvSpPr/>
                              <wps:spPr>
                                <a:xfrm>
                                  <a:off x="5184" y="12612"/>
                                  <a:ext cx="432" cy="432"/>
                                </a:xfrm>
                                <a:prstGeom prst="ellipse">
                                  <a:avLst/>
                                </a:prstGeom>
                                <a:solidFill>
                                  <a:srgbClr val="FFFFFF"/>
                                </a:solidFill>
                                <a:ln w="9525" cap="flat" cmpd="sng">
                                  <a:solidFill>
                                    <a:srgbClr val="000000"/>
                                  </a:solidFill>
                                  <a:prstDash val="solid"/>
                                  <a:round/>
                                  <a:headEnd type="none" w="sm" len="sm"/>
                                  <a:tailEnd type="none" w="sm" len="sm"/>
                                </a:ln>
                              </wps:spPr>
                              <wps:txbx>
                                <w:txbxContent>
                                  <w:p w14:paraId="29AF8DAA" w14:textId="77777777" w:rsidR="00AF49E0" w:rsidRDefault="00AF49E0">
                                    <w:pPr>
                                      <w:spacing w:line="275" w:lineRule="auto"/>
                                    </w:pPr>
                                  </w:p>
                                </w:txbxContent>
                              </wps:txbx>
                              <wps:bodyPr spcFirstLastPara="1" wrap="square" lIns="91425" tIns="45700" rIns="91425" bIns="45700" anchor="t" anchorCtr="0">
                                <a:noAutofit/>
                              </wps:bodyPr>
                            </wps:wsp>
                          </wpg:grpSp>
                          <wps:wsp>
                            <wps:cNvPr id="68" name="Shape 16"/>
                            <wps:cNvSpPr/>
                            <wps:spPr>
                              <a:xfrm rot="-5374441">
                                <a:off x="8571" y="11619"/>
                                <a:ext cx="720" cy="576"/>
                              </a:xfrm>
                              <a:prstGeom prst="hexagon">
                                <a:avLst>
                                  <a:gd name="adj" fmla="val 31250"/>
                                  <a:gd name="vf" fmla="val 115470"/>
                                </a:avLst>
                              </a:prstGeom>
                              <a:solidFill>
                                <a:srgbClr val="FFFFFF"/>
                              </a:solidFill>
                              <a:ln w="9525" cap="flat" cmpd="sng">
                                <a:solidFill>
                                  <a:srgbClr val="000000"/>
                                </a:solidFill>
                                <a:prstDash val="solid"/>
                                <a:miter lim="800000"/>
                                <a:headEnd type="none" w="sm" len="sm"/>
                                <a:tailEnd type="none" w="sm" len="sm"/>
                              </a:ln>
                            </wps:spPr>
                            <wps:txbx>
                              <w:txbxContent>
                                <w:p w14:paraId="2CC18FC3" w14:textId="77777777" w:rsidR="00AF49E0" w:rsidRDefault="00AF49E0">
                                  <w:pPr>
                                    <w:spacing w:line="275" w:lineRule="auto"/>
                                  </w:pPr>
                                </w:p>
                              </w:txbxContent>
                            </wps:txbx>
                            <wps:bodyPr spcFirstLastPara="1" wrap="square" lIns="91425" tIns="45700" rIns="91425" bIns="45700" anchor="t" anchorCtr="0">
                              <a:noAutofit/>
                            </wps:bodyPr>
                          </wps:wsp>
                          <wpg:grpSp>
                            <wpg:cNvPr id="69" name="Group 69"/>
                            <wpg:cNvGrpSpPr/>
                            <wpg:grpSpPr>
                              <a:xfrm>
                                <a:off x="9219" y="11560"/>
                                <a:ext cx="581" cy="724"/>
                                <a:chOff x="5109" y="12454"/>
                                <a:chExt cx="581" cy="724"/>
                              </a:xfrm>
                            </wpg:grpSpPr>
                            <wps:wsp>
                              <wps:cNvPr id="70" name="Shape 18"/>
                              <wps:cNvSpPr/>
                              <wps:spPr>
                                <a:xfrm rot="-5374441">
                                  <a:off x="5040" y="12528"/>
                                  <a:ext cx="720" cy="576"/>
                                </a:xfrm>
                                <a:prstGeom prst="hexagon">
                                  <a:avLst>
                                    <a:gd name="adj" fmla="val 31250"/>
                                    <a:gd name="vf" fmla="val 115470"/>
                                  </a:avLst>
                                </a:prstGeom>
                                <a:solidFill>
                                  <a:srgbClr val="FFFFFF"/>
                                </a:solidFill>
                                <a:ln w="9525" cap="flat" cmpd="sng">
                                  <a:solidFill>
                                    <a:srgbClr val="000000"/>
                                  </a:solidFill>
                                  <a:prstDash val="solid"/>
                                  <a:miter lim="800000"/>
                                  <a:headEnd type="none" w="sm" len="sm"/>
                                  <a:tailEnd type="none" w="sm" len="sm"/>
                                </a:ln>
                              </wps:spPr>
                              <wps:txbx>
                                <w:txbxContent>
                                  <w:p w14:paraId="715D5043" w14:textId="77777777" w:rsidR="00AF49E0" w:rsidRDefault="00AF49E0">
                                    <w:pPr>
                                      <w:spacing w:line="275" w:lineRule="auto"/>
                                    </w:pPr>
                                  </w:p>
                                </w:txbxContent>
                              </wps:txbx>
                              <wps:bodyPr spcFirstLastPara="1" wrap="square" lIns="91425" tIns="45700" rIns="91425" bIns="45700" anchor="t" anchorCtr="0">
                                <a:noAutofit/>
                              </wps:bodyPr>
                            </wps:wsp>
                            <wps:wsp>
                              <wps:cNvPr id="71" name="Shape 19"/>
                              <wps:cNvSpPr/>
                              <wps:spPr>
                                <a:xfrm>
                                  <a:off x="5184" y="12612"/>
                                  <a:ext cx="432" cy="432"/>
                                </a:xfrm>
                                <a:prstGeom prst="ellipse">
                                  <a:avLst/>
                                </a:prstGeom>
                                <a:solidFill>
                                  <a:srgbClr val="FFFFFF"/>
                                </a:solidFill>
                                <a:ln w="9525" cap="flat" cmpd="sng">
                                  <a:solidFill>
                                    <a:srgbClr val="000000"/>
                                  </a:solidFill>
                                  <a:prstDash val="solid"/>
                                  <a:round/>
                                  <a:headEnd type="none" w="sm" len="sm"/>
                                  <a:tailEnd type="none" w="sm" len="sm"/>
                                </a:ln>
                              </wps:spPr>
                              <wps:txbx>
                                <w:txbxContent>
                                  <w:p w14:paraId="73C05EB5" w14:textId="77777777" w:rsidR="00AF49E0" w:rsidRDefault="00AF49E0">
                                    <w:pPr>
                                      <w:spacing w:line="275" w:lineRule="auto"/>
                                    </w:pPr>
                                  </w:p>
                                </w:txbxContent>
                              </wps:txbx>
                              <wps:bodyPr spcFirstLastPara="1" wrap="square" lIns="91425" tIns="45700" rIns="91425" bIns="45700" anchor="t" anchorCtr="0">
                                <a:noAutofit/>
                              </wps:bodyPr>
                            </wps:wsp>
                          </wpg:grpSp>
                        </wpg:grpSp>
                        <wps:wsp>
                          <wps:cNvPr id="72" name="Straight Arrow Connector 72"/>
                          <wps:cNvCnPr/>
                          <wps:spPr>
                            <a:xfrm>
                              <a:off x="8943" y="11568"/>
                              <a:ext cx="0" cy="144"/>
                            </a:xfrm>
                            <a:prstGeom prst="straightConnector1">
                              <a:avLst/>
                            </a:prstGeom>
                            <a:noFill/>
                            <a:ln w="9525" cap="flat" cmpd="sng">
                              <a:solidFill>
                                <a:srgbClr val="000000"/>
                              </a:solidFill>
                              <a:prstDash val="solid"/>
                              <a:round/>
                              <a:headEnd type="none" w="med" len="med"/>
                              <a:tailEnd type="none" w="med" len="med"/>
                            </a:ln>
                          </wps:spPr>
                          <wps:bodyPr/>
                        </wps:wsp>
                        <wps:wsp>
                          <wps:cNvPr id="73" name="Straight Arrow Connector 73"/>
                          <wps:cNvCnPr/>
                          <wps:spPr>
                            <a:xfrm>
                              <a:off x="8928" y="12363"/>
                              <a:ext cx="0" cy="144"/>
                            </a:xfrm>
                            <a:prstGeom prst="straightConnector1">
                              <a:avLst/>
                            </a:prstGeom>
                            <a:noFill/>
                            <a:ln w="9525" cap="flat" cmpd="sng">
                              <a:solidFill>
                                <a:srgbClr val="000000"/>
                              </a:solidFill>
                              <a:prstDash val="solid"/>
                              <a:round/>
                              <a:headEnd type="none" w="med" len="med"/>
                              <a:tailEnd type="none" w="med" len="med"/>
                            </a:ln>
                          </wps:spPr>
                          <wps:bodyPr/>
                        </wps:wsp>
                      </wpg:grpSp>
                    </wpg:wgp>
                  </a:graphicData>
                </a:graphic>
              </wp:anchor>
            </w:drawing>
          </mc:Choice>
          <mc:Fallback>
            <w:pict>
              <v:group id="Group 1823321058" o:spid="_x0000_s1102" style="position:absolute;margin-left:335.6pt;margin-top:1pt;width:86.7pt;height:46.95pt;z-index:251646464" coordorigin="47898,34818" coordsize="11122,596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zoCCGQUAABscAAAOAAAAZHJzL2Uyb0RvYy54bWzsWdtu4zYQfS/QfyD0vrF1l4U4i0VuKLBo A2z7AYzuC4lUSSZ2/r5DiqQlX5rEi2SzQfLgkBRJzQzPnJmhTj+vuxbdF4w3lCwd92TuoIJkNG9I tXT++fvqU+IgLjDJcUtJsXQeCu58Pvv9t9NVnxYerWmbFwzBJoSnq37p1EL06WzGs7roMD+hfUHg YUlZhwV0WTXLGV7B7l078+bzaLaiLO8ZzQrOYfRieOicqf3LssjEX2XJC4HapQOyCfXL1O+t/J2d neK0Yrivm0yLgY+QosMNgZfarS6wwOiONTtbdU3GKKelOMloN6Nl2WSF0gG0cedb2lwzetcrXap0 VfXWTGDaLTsdvW325/0NQ00OZ5d4vu+58xBOjOAOzkq9Ho3GwVirvkphzTXrv/U3TA9UQ0/qvy5Z J/+DZmitzPxgzVysBcpg0HVB1QWcRgbPwkXkReFwDlkNhyWXBXGySOLQQTDBDxI3CfVJZfWl3cT1 PBg2m/hzNWVmRJhJSa1gtmM10FpH7lRb6D9fyyBe+HEEshhxo2RQaKRxAJOssLsaJ3MpCax33dCs Hikb+3rxAhog4EE1wYv4Bij8x4DyrcZ9ofDH5aEbk/nGZOo5CgaLqSkWFDzlgI89iABFg21FrZli D85comIBjbGaOO0ZF9cF7ZBsLB0Gnq0cDt9/5WKYaqbItxJ61bQtjOO0JZMBMJ0cAXwYGWVLrG/X yg08z6hzS/MHUJn32VUD7/yKubjBDNgBDmoFjLF0+L93mBUOav8gYOmFG0jxxbjDxp3bcQeTrKZA RJlgDho650IR0yDtlztBy0ZpJuUbhNFiwxEPOFb43oE02HfswGBvsMMzHXeExyhSJsHp5pgMGmNP 7Y1T67mjdaGrvWAfjuMomhzwU90VDDzRTcHkeN2sjEa3MIHTlQjcVS0E0hqQ6wWh1ftS89H2wp/q oZGx0uCh7hNcFDEKbvUp9OMgCFzlWprDw3kwUJvrhd4WscWeYeB4ep47DlsXa1zRIUgqn5Uwr3J9 mjj/7qCya8G77nGLfHiVic1myn05ngE0GcSG8fV+YPIxBXDaNrlkAfkmzqrb85Yh2H3pXKk/jb/J tJagFXhyqHhIunjZYgGA6HqIkJxUyi6TFZON5+pv38ZSsAvM60EAtYOchtOuEZAAtU23dBK7Gqd1 gfNLkiPx0EMkJpA7AemACB2wTQGZFjTUcoGb9vF5j3GeLzfb0MyRnBeEMQRhtIfz9BPDeWDR4xjv NaJbvOU7mmGeGN6AUHR48yJ3izcD3xu4RTbA4JYiNrjV0a1o26bnMvTi9ECAOwzCt4RuSGBJroD6 uoC2hPdDQfylAb0JeoP3vXzqZnN7HRgUaUvHh/TuQO52ODAkYWxy1shVaekmR/gIDO8iMFjye9N+ dLi6g4Rtki4qlD4zXVx4AG5Tmums5F2li5BHaStpVlBJ3rGs8JEuvvt00UaNN84Kr5Auygg4MIz2 Hc0w/xdRZVZnaquPdNEZFUM/K12Mf4n6Z5wujtuSqV88dYyhdtFAFww3VS3QF8boCp1TQuAyjjIE U3QZCdnkOdHXw+aWzVzMWuwniwBuEqdXniau6lsFN1CJ/OFCiWtZrBDDzcWBmmlyKfjahf6j2O6K XBf3sqWKpgPV/c7M/fX9wM6y0NQIeaUqI95cEB+Eir1xeCJU4OJJQcXzI7V0U2l8QOVloDJmGNWG L1DqzkJ/LZOfuMZ9BbPNN72z/wAAAP//AwBQSwMEFAAGAAgAAAAhAHK4y3rgAAAACAEAAA8AAABk cnMvZG93bnJldi54bWxMj0FLw0AUhO+C/2F5gje7SWxjG7MppainItgK4u01+5qEZndDdpuk/97n SY/DDDPf5OvJtGKg3jfOKohnEQiypdONrRR8Hl4fliB8QKuxdZYUXMnDuri9yTHTbrQfNOxDJbjE +gwV1CF0mZS+rMmgn7mOLHsn1xsMLPtK6h5HLjetTKIolQYbyws1drStqTzvL0bB24jj5jF+GXbn 0/b6fVi8f+1iUur+bto8gwg0hb8w/OIzOhTMdHQXq71oFaRPccJRBQlfYn85n6cgjgpWixXIIpf/ DxQ/AAAA//8DAFBLAQItABQABgAIAAAAIQC2gziS/gAAAOEBAAATAAAAAAAAAAAAAAAAAAAAAABb Q29udGVudF9UeXBlc10ueG1sUEsBAi0AFAAGAAgAAAAhADj9If/WAAAAlAEAAAsAAAAAAAAAAAAA AAAALwEAAF9yZWxzLy5yZWxzUEsBAi0AFAAGAAgAAAAhAOzOgIIZBQAAGxwAAA4AAAAAAAAAAAAA AAAALgIAAGRycy9lMm9Eb2MueG1sUEsBAi0AFAAGAAgAAAAhAHK4y3rgAAAACAEAAA8AAAAAAAAA AAAAAAAAcwcAAGRycy9kb3ducmV2LnhtbFBLBQYAAAAABAAEAPMAAACACAAAAAA= ">
                <v:group id="Group 61" o:spid="_x0000_s1103" style="position:absolute;left:47937;top:34818;width:11045;height:5963" coordorigin="8061,11568" coordsize="1739,93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2ncU/MUAAADbAAAADwAAAGRycy9kb3ducmV2LnhtbESPQWuDQBSE74H+h+UF ektWWyLFZCMS2tKDFGIKpbeH+6IS9624WzX/vhso5DjMzDfMLptNJ0YaXGtZQbyOQBBXVrdcK/g6 va1eQDiPrLGzTAqu5CDbPyx2mGo78ZHG0tciQNilqKDxvk+ldFVDBt3a9sTBO9vBoA9yqKUecApw 08mnKEqkwZbDQoM9HRqqLuWvUfA+4ZQ/x69jcTkfrj+nzed3EZNSj8s534LwNPt7+L/9oRUkMdy+ hB8g93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Np3FPzFAAAA2wAA AA8AAAAAAAAAAAAAAAAAqgIAAGRycy9kb3ducmV2LnhtbFBLBQYAAAAABAAEAPoAAACcAwAAAAA= ">
                  <v:rect id="Shape 4" o:spid="_x0000_s1104" style="position:absolute;left:8064;top:11568;width:1725;height:9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JgqcMA AADbAAAADwAAAGRycy9kb3ducmV2LnhtbESPwW7CMBBE75X4B2uReisOAUVtwCCoqFR6gqQfsI2X OCJep7EL4e9xpUo9jmbmjWa5HmwrLtT7xrGC6SQBQVw53XCt4LN8e3oG4QOyxtYxKbiRh/Vq9LDE XLsrH+lShFpECPscFZgQulxKXxmy6CeuI47eyfUWQ5R9LXWP1wi3rUyTJJMWG44LBjt6NVSdix+r 4DB3lO5Svy1q+2KGr/Jj/42ZUo/jYbMAEWgI/+G/9rtWkM3g90v8AXJ1BwAA//8DAFBLAQItABQA BgAIAAAAIQDw94q7/QAAAOIBAAATAAAAAAAAAAAAAAAAAAAAAABbQ29udGVudF9UeXBlc10ueG1s UEsBAi0AFAAGAAgAAAAhADHdX2HSAAAAjwEAAAsAAAAAAAAAAAAAAAAALgEAAF9yZWxzLy5yZWxz UEsBAi0AFAAGAAgAAAAhADMvBZ5BAAAAOQAAABAAAAAAAAAAAAAAAAAAKQIAAGRycy9zaGFwZXht bC54bWxQSwECLQAUAAYACAAAACEA/7JgqcMAAADbAAAADwAAAAAAAAAAAAAAAACYAgAAZHJzL2Rv d25yZXYueG1sUEsFBgAAAAAEAAQA9QAAAIgDAAAAAA== " filled="f" stroked="f">
                    <v:textbox inset="2.53958mm,2.53958mm,2.53958mm,2.53958mm">
                      <w:txbxContent>
                        <w:p w14:paraId="325845BB" w14:textId="77777777" w:rsidR="00AF49E0" w:rsidRDefault="00AF49E0">
                          <w:pPr>
                            <w:spacing w:line="240" w:lineRule="auto"/>
                          </w:pPr>
                        </w:p>
                      </w:txbxContent>
                    </v:textbox>
                  </v:rect>
                  <v:group id="Group 64" o:spid="_x0000_s1105" style="position:absolute;left:8061;top:11662;width:1739;height:724" coordorigin="8061,11518" coordsize="1739,76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gC3ZMQAAADbAAAADwAAAGRycy9kb3ducmV2LnhtbESPT4vCMBTE74LfITzB m6bVXVm6RhFR8SAL/oFlb4/m2Rabl9LEtn77jSB4HGbmN8x82ZlSNFS7wrKCeByBIE6tLjhTcDlv R18gnEfWWFomBQ9ysFz0e3NMtG35SM3JZyJA2CWoIPe+SqR0aU4G3dhWxMG72tqgD7LOpK6xDXBT ykkUzaTBgsNCjhWtc0pvp7tRsGuxXU3jTXO4XdePv/Pnz+8hJqWGg271DcJT59/hV3uvFcw+4Pkl /AC5+Ac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ygC3ZMQAAADbAAAA DwAAAAAAAAAAAAAAAACqAgAAZHJzL2Rvd25yZXYueG1sUEsFBgAAAAAEAAQA+gAAAJsDAAAAAA== ">
                    <v:group id="Group 65" o:spid="_x0000_s1106" style="position:absolute;left:8061;top:11518;width:581;height:724" coordorigin="5109,12454" coordsize="581,72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UwS/8UAAADbAAAADwAAAGRycy9kb3ducmV2LnhtbESPQWvCQBSE74X+h+UV ems2URSJriGIlR6kUCOIt0f2mQSzb0N2m8R/3y0Uehxm5htmk02mFQP1rrGsIIliEMSl1Q1XCs7F +9sKhPPIGlvLpOBBDrLt89MGU21H/qLh5CsRIOxSVFB736VSurImgy6yHXHwbrY36IPsK6l7HAPc tHIWx0tpsOGwUGNHu5rK++nbKDiMOObzZD8c77fd41osPi/HhJR6fZnyNQhPk/8P/7U/tILlAn6/ hB8gtz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KVMEv/FAAAA2wAA AA8AAAAAAAAAAAAAAAAAqgIAAGRycy9kb3ducmV2LnhtbFBLBQYAAAAABAAEAPoAAACcAwAAAAA= ">
                      <v:shape id="Shape 14" o:spid="_x0000_s1107" type="#_x0000_t9" style="position:absolute;left:5040;top:12528;width:720;height:576;rotation:-5870323fd;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ySFYsQA AADbAAAADwAAAGRycy9kb3ducmV2LnhtbESPT2sCMRTE74LfITyhF9GstSx2a3axhYKnYlXq9bF5 +4duXpYk6tZP3wiFHoeZ+Q2zLgbTiQs531pWsJgnIIhLq1uuFRwP77MVCB+QNXaWScEPeSjy8WiN mbZX/qTLPtQiQthnqKAJoc+k9GVDBv3c9sTRq6wzGKJ0tdQOrxFuOvmYJKk02HJcaLCnt4bK7/3Z KKi2vHv6OiXdR/XK5+cpL2+tOyn1MBk2LyACDeE//NfeagVpCvcv8QfI/BcAAP//AwBQSwECLQAU AAYACAAAACEA8PeKu/0AAADiAQAAEwAAAAAAAAAAAAAAAAAAAAAAW0NvbnRlbnRfVHlwZXNdLnht bFBLAQItABQABgAIAAAAIQAx3V9h0gAAAI8BAAALAAAAAAAAAAAAAAAAAC4BAABfcmVscy8ucmVs c1BLAQItABQABgAIAAAAIQAzLwWeQQAAADkAAAAQAAAAAAAAAAAAAAAAACkCAABkcnMvc2hhcGV4 bWwueG1sUEsBAi0AFAAGAAgAAAAhAA8khWLEAAAA2wAAAA8AAAAAAAAAAAAAAAAAmAIAAGRycy9k b3ducmV2LnhtbFBLBQYAAAAABAAEAPUAAACJAwAAAAA= ">
                        <v:stroke startarrowwidth="narrow" startarrowlength="short" endarrowwidth="narrow" endarrowlength="short"/>
                        <v:textbox inset="2.53958mm,1.2694mm,2.53958mm,1.2694mm">
                          <w:txbxContent>
                            <w:p w14:paraId="3825E48D" w14:textId="77777777" w:rsidR="00AF49E0" w:rsidRDefault="00AF49E0">
                              <w:pPr>
                                <w:spacing w:line="275" w:lineRule="auto"/>
                              </w:pPr>
                            </w:p>
                          </w:txbxContent>
                        </v:textbox>
                      </v:shape>
                      <v:oval id="Shape 15" o:spid="_x0000_s1108" style="position:absolute;left:5184;top:12612;width:432;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pWhdcIA AADbAAAADwAAAGRycy9kb3ducmV2LnhtbESPQWvCQBSE74L/YXlCb2ajBy2pq5SKUHpQmpj7I/ua DWbfhuw2Sf99VxA8DjPzDbM7TLYVA/W+caxglaQgiCunG64VXIvT8hWED8gaW8ek4I88HPbz2Q4z 7Ub+piEPtYgQ9hkqMCF0mZS+MmTRJ64jjt6P6y2GKPta6h7HCLetXKfpRlpsOC4Y7OjDUHXLf62C r21969zZ5UFejpfS6MLoslDqZTG9v4EINIVn+NH+1Ao2W7h/iT9A7v8BAAD//wMAUEsBAi0AFAAG AAgAAAAhAPD3irv9AAAA4gEAABMAAAAAAAAAAAAAAAAAAAAAAFtDb250ZW50X1R5cGVzXS54bWxQ SwECLQAUAAYACAAAACEAMd1fYdIAAACPAQAACwAAAAAAAAAAAAAAAAAuAQAAX3JlbHMvLnJlbHNQ SwECLQAUAAYACAAAACEAMy8FnkEAAAA5AAAAEAAAAAAAAAAAAAAAAAApAgAAZHJzL3NoYXBleG1s LnhtbFBLAQItABQABgAIAAAAIQDalaF1wgAAANsAAAAPAAAAAAAAAAAAAAAAAJgCAABkcnMvZG93 bnJldi54bWxQSwUGAAAAAAQABAD1AAAAhwMAAAAA ">
                        <v:stroke startarrowwidth="narrow" startarrowlength="short" endarrowwidth="narrow" endarrowlength="short"/>
                        <v:textbox inset="2.53958mm,1.2694mm,2.53958mm,1.2694mm">
                          <w:txbxContent>
                            <w:p w14:paraId="29AF8DAA" w14:textId="77777777" w:rsidR="00AF49E0" w:rsidRDefault="00AF49E0">
                              <w:pPr>
                                <w:spacing w:line="275" w:lineRule="auto"/>
                              </w:pPr>
                            </w:p>
                          </w:txbxContent>
                        </v:textbox>
                      </v:oval>
                    </v:group>
                    <v:shape id="Shape 16" o:spid="_x0000_s1109" type="#_x0000_t9" style="position:absolute;left:8571;top:11619;width:720;height:576;rotation:-5870323fd;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fe0i8AA AADbAAAADwAAAGRycy9kb3ducmV2LnhtbERPy2oCMRTdC/5DuAU3ohmriJ0aRQuCq+IL3V4mdx50 cjMkUUe/3iwKLg/nPV+2phY3cr6yrGA0TEAQZ1ZXXCg4HTeDGQgfkDXWlknBgzwsF93OHFNt77yn 2yEUIoawT1FBGUKTSumzkgz6oW2II5dbZzBE6AqpHd5juKnlZ5JMpcGKY0OJDf2UlP0drkZBvuXd 5HxJ6t98zdevPo+flbso1ftoV98gArXhLf53b7WCaRwbv8QfIBcvAAAA//8DAFBLAQItABQABgAI AAAAIQDw94q7/QAAAOIBAAATAAAAAAAAAAAAAAAAAAAAAABbQ29udGVudF9UeXBlc10ueG1sUEsB Ai0AFAAGAAgAAAAhADHdX2HSAAAAjwEAAAsAAAAAAAAAAAAAAAAALgEAAF9yZWxzLy5yZWxzUEsB Ai0AFAAGAAgAAAAhADMvBZ5BAAAAOQAAABAAAAAAAAAAAAAAAAAAKQIAAGRycy9zaGFwZXhtbC54 bWxQSwECLQAUAAYACAAAACEAEfe0i8AAAADbAAAADwAAAAAAAAAAAAAAAACYAgAAZHJzL2Rvd25y ZXYueG1sUEsFBgAAAAAEAAQA9QAAAIUDAAAAAA== ">
                      <v:stroke startarrowwidth="narrow" startarrowlength="short" endarrowwidth="narrow" endarrowlength="short"/>
                      <v:textbox inset="2.53958mm,1.2694mm,2.53958mm,1.2694mm">
                        <w:txbxContent>
                          <w:p w14:paraId="2CC18FC3" w14:textId="77777777" w:rsidR="00AF49E0" w:rsidRDefault="00AF49E0">
                            <w:pPr>
                              <w:spacing w:line="275" w:lineRule="auto"/>
                            </w:pPr>
                          </w:p>
                        </w:txbxContent>
                      </v:textbox>
                    </v:shape>
                    <v:group id="Group 69" o:spid="_x0000_s1110" style="position:absolute;left:9219;top:11560;width:581;height:724" coordorigin="5109,12454" coordsize="581,72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AEY+sUAAADbAAAADwAAAGRycy9kb3ducmV2LnhtbESPT2vCQBTE74V+h+UV ejObtCg1ZhWRtvQQBLUg3h7ZZxLMvg3Zbf58e7dQ6HGYmd8w2WY0jeipc7VlBUkUgyAurK65VPB9 +pi9gXAeWWNjmRRM5GCzfnzIMNV24AP1R1+KAGGXooLK+zaV0hUVGXSRbYmDd7WdQR9kV0rd4RDg ppEvcbyQBmsOCxW2tKuouB1/jILPAYfta/Le57frbrqc5vtznpBSz0/jdgXC0+j/w3/tL61gsYTf L+EHyPUd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CQBGPrFAAAA2wAA AA8AAAAAAAAAAAAAAAAAqgIAAGRycy9kb3ducmV2LnhtbFBLBQYAAAAABAAEAPoAAACcAwAAAAA= ">
                      <v:shape id="Shape 18" o:spid="_x0000_s1111" type="#_x0000_t9" style="position:absolute;left:5040;top:12528;width:720;height:576;rotation:-5870323fd;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lguUMEA AADbAAAADwAAAGRycy9kb3ducmV2LnhtbERPy2oCMRTdF/yHcIVuimZsS9VxMqKFgqtiVXR7mdx5 4ORmSKJO/XqzKHR5OO9s2ZtWXMn5xrKCyTgBQVxY3XCl4LD/Gs1A+ICssbVMCn7JwzIfPGWYanvj H7ruQiViCPsUFdQhdKmUvqjJoB/bjjhypXUGQ4SuktrhLYabVr4myYc02HBsqLGjz5qK8+5iFJQb 3r4fT0n7Xa75Mn/ht3vjTko9D/vVAkSgPvyL/9wbrWAa18cv8QfI/AEAAP//AwBQSwECLQAUAAYA CAAAACEA8PeKu/0AAADiAQAAEwAAAAAAAAAAAAAAAAAAAAAAW0NvbnRlbnRfVHlwZXNdLnhtbFBL AQItABQABgAIAAAAIQAx3V9h0gAAAI8BAAALAAAAAAAAAAAAAAAAAC4BAABfcmVscy8ucmVsc1BL AQItABQABgAIAAAAIQAzLwWeQQAAADkAAAAQAAAAAAAAAAAAAAAAACkCAABkcnMvc2hhcGV4bWwu eG1sUEsBAi0AFAAGAAgAAAAhAGpYLlDBAAAA2wAAAA8AAAAAAAAAAAAAAAAAmAIAAGRycy9kb3du cmV2LnhtbFBLBQYAAAAABAAEAPUAAACGAwAAAAA= ">
                        <v:stroke startarrowwidth="narrow" startarrowlength="short" endarrowwidth="narrow" endarrowlength="short"/>
                        <v:textbox inset="2.53958mm,1.2694mm,2.53958mm,1.2694mm">
                          <w:txbxContent>
                            <w:p w14:paraId="715D5043" w14:textId="77777777" w:rsidR="00AF49E0" w:rsidRDefault="00AF49E0">
                              <w:pPr>
                                <w:spacing w:line="275" w:lineRule="auto"/>
                              </w:pPr>
                            </w:p>
                          </w:txbxContent>
                        </v:textbox>
                      </v:shape>
                      <v:oval id="Shape 19" o:spid="_x0000_s1112" style="position:absolute;left:5184;top:12612;width:432;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kKR8IA AADbAAAADwAAAGRycy9kb3ducmV2LnhtbESPQWvCQBSE70L/w/IKvZlNeqgluoooQumh0sTcH9ln Nph9G7LbGP+9WxA8DjPzDbPaTLYTIw2+dawgS1IQxLXTLTcKTuVh/gnCB2SNnWNScCMPm/XLbIW5 dlf+pbEIjYgQ9jkqMCH0uZS+NmTRJ64njt7ZDRZDlEMj9YDXCLedfE/TD2mx5bhgsKedofpS/FkF 34vm0rsfVwR53B8ro0ujq1Kpt9dpuwQRaArP8KP9pRUsMvj/En+AXN8BAAD//wMAUEsBAi0AFAAG AAgAAAAhAPD3irv9AAAA4gEAABMAAAAAAAAAAAAAAAAAAAAAAFtDb250ZW50X1R5cGVzXS54bWxQ SwECLQAUAAYACAAAACEAMd1fYdIAAACPAQAACwAAAAAAAAAAAAAAAAAuAQAAX3JlbHMvLnJlbHNQ SwECLQAUAAYACAAAACEAMy8FnkEAAAA5AAAAEAAAAAAAAAAAAAAAAAApAgAAZHJzL3NoYXBleG1s LnhtbFBLAQItABQABgAIAAAAIQC/6QpHwgAAANsAAAAPAAAAAAAAAAAAAAAAAJgCAABkcnMvZG93 bnJldi54bWxQSwUGAAAAAAQABAD1AAAAhwMAAAAA ">
                        <v:stroke startarrowwidth="narrow" startarrowlength="short" endarrowwidth="narrow" endarrowlength="short"/>
                        <v:textbox inset="2.53958mm,1.2694mm,2.53958mm,1.2694mm">
                          <w:txbxContent>
                            <w:p w14:paraId="73C05EB5" w14:textId="77777777" w:rsidR="00AF49E0" w:rsidRDefault="00AF49E0">
                              <w:pPr>
                                <w:spacing w:line="275" w:lineRule="auto"/>
                              </w:pPr>
                            </w:p>
                          </w:txbxContent>
                        </v:textbox>
                      </v:oval>
                    </v:group>
                  </v:group>
                  <v:shape id="Straight Arrow Connector 72" o:spid="_x0000_s1113" type="#_x0000_t32" style="position:absolute;left:8943;top:11568;width:0;height:14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UhU8cQAAADbAAAADwAAAGRycy9kb3ducmV2LnhtbESPQWsCMRSE74L/ITzBi9SsgrZsjbIV BC140Lb3181zE9y8bDdRt/++KQgeh5n5hlmsOleLK7XBelYwGWcgiEuvLVcKPj82Ty8gQkTWWHsm Bb8UYLXs9xaYa3/jA12PsRIJwiFHBSbGJpcylIYchrFviJN38q3DmGRbSd3iLcFdLadZNpcOLacF gw2tDZXn48Up2O8mb8W3sbv3w4/dzzZFfalGX0oNB13xCiJSFx/he3urFTxP4f9L+gFy+Q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pSFTxxAAAANsAAAAPAAAAAAAAAAAA AAAAAKECAABkcnMvZG93bnJldi54bWxQSwUGAAAAAAQABAD5AAAAkgMAAAAA "/>
                  <v:shape id="Straight Arrow Connector 73" o:spid="_x0000_s1114" type="#_x0000_t32" style="position:absolute;left:8928;top:12363;width:0;height:14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gTxasUAAADbAAAADwAAAGRycy9kb3ducmV2LnhtbESPQWsCMRSE7wX/Q3iCl1KzWrRlNcpW EFTwoG3vz83rJnTzst1E3f77piB4HGbmG2a+7FwtLtQG61nBaJiBIC69tlwp+HhfP72CCBFZY+2Z FPxSgOWi9zDHXPsrH+hyjJVIEA45KjAxNrmUoTTkMAx9Q5y8L986jEm2ldQtXhPc1XKcZVPp0HJa MNjQylD5fTw7Bfvt6K04GbvdHX7sfrIu6nP1+KnUoN8VMxCRungP39obreDlGf6/pB8gF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hgTxasUAAADbAAAADwAAAAAAAAAA AAAAAAChAgAAZHJzL2Rvd25yZXYueG1sUEsFBgAAAAAEAAQA+QAAAJMDAAAAAA== "/>
                </v:group>
              </v:group>
            </w:pict>
          </mc:Fallback>
        </mc:AlternateContent>
      </w:r>
      <w:r>
        <w:rPr>
          <w:rFonts w:ascii="Times New Roman" w:hAnsi="Times New Roman" w:cs="Times New Roman"/>
        </w:rPr>
        <w:t xml:space="preserve"> </w:t>
      </w:r>
    </w:p>
    <w:p w14:paraId="57865942" w14:textId="77777777" w:rsidR="00AF49E0" w:rsidRDefault="00AA201E">
      <w:pPr>
        <w:tabs>
          <w:tab w:val="left" w:pos="1935"/>
        </w:tabs>
        <w:rPr>
          <w:rFonts w:ascii="Times New Roman" w:hAnsi="Times New Roman" w:cs="Times New Roman"/>
        </w:rPr>
      </w:pPr>
      <w:r>
        <w:rPr>
          <w:rFonts w:ascii="Times New Roman" w:hAnsi="Times New Roman" w:cs="Times New Roman"/>
        </w:rPr>
        <w:t xml:space="preserve">                                                                      OH</w:t>
      </w:r>
    </w:p>
    <w:p w14:paraId="581B215A" w14:textId="77777777" w:rsidR="00AF49E0" w:rsidRDefault="00AA201E">
      <w:pPr>
        <w:tabs>
          <w:tab w:val="left" w:pos="1935"/>
        </w:tabs>
        <w:rPr>
          <w:rFonts w:ascii="Times New Roman" w:hAnsi="Times New Roman" w:cs="Times New Roman"/>
        </w:rPr>
      </w:pPr>
      <w:r>
        <w:rPr>
          <w:rFonts w:ascii="Times New Roman" w:hAnsi="Times New Roman" w:cs="Times New Roman"/>
        </w:rPr>
        <w:t xml:space="preserve">       </w:t>
      </w:r>
    </w:p>
    <w:p w14:paraId="23DB5483" w14:textId="77777777" w:rsidR="00AF49E0" w:rsidRDefault="00AA201E">
      <w:pPr>
        <w:tabs>
          <w:tab w:val="left" w:pos="1935"/>
        </w:tabs>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670016" behindDoc="0" locked="0" layoutInCell="1" allowOverlap="1" wp14:anchorId="263067D6" wp14:editId="2A0C31B8">
                <wp:simplePos x="0" y="0"/>
                <wp:positionH relativeFrom="column">
                  <wp:posOffset>2030730</wp:posOffset>
                </wp:positionH>
                <wp:positionV relativeFrom="paragraph">
                  <wp:posOffset>20320</wp:posOffset>
                </wp:positionV>
                <wp:extent cx="1188720" cy="438150"/>
                <wp:effectExtent l="0" t="0" r="0" b="0"/>
                <wp:wrapNone/>
                <wp:docPr id="1823321081" name="Group 1823321081"/>
                <wp:cNvGraphicFramePr/>
                <a:graphic xmlns:a="http://schemas.openxmlformats.org/drawingml/2006/main">
                  <a:graphicData uri="http://schemas.microsoft.com/office/word/2010/wordprocessingGroup">
                    <wpg:wgp>
                      <wpg:cNvGrpSpPr/>
                      <wpg:grpSpPr>
                        <a:xfrm>
                          <a:off x="0" y="0"/>
                          <a:ext cx="1188720" cy="438150"/>
                          <a:chOff x="4746050" y="3555300"/>
                          <a:chExt cx="1197700" cy="449400"/>
                        </a:xfrm>
                      </wpg:grpSpPr>
                      <wpg:grpSp>
                        <wpg:cNvPr id="74" name="Group 74"/>
                        <wpg:cNvGrpSpPr/>
                        <wpg:grpSpPr>
                          <a:xfrm>
                            <a:off x="4749945" y="3559647"/>
                            <a:ext cx="1190415" cy="440706"/>
                            <a:chOff x="4605" y="12766"/>
                            <a:chExt cx="1875" cy="694"/>
                          </a:xfrm>
                        </wpg:grpSpPr>
                        <wps:wsp>
                          <wps:cNvPr id="75" name="Shape 4"/>
                          <wps:cNvSpPr/>
                          <wps:spPr>
                            <a:xfrm>
                              <a:off x="4608" y="12768"/>
                              <a:ext cx="1850" cy="675"/>
                            </a:xfrm>
                            <a:prstGeom prst="rect">
                              <a:avLst/>
                            </a:prstGeom>
                            <a:noFill/>
                            <a:ln>
                              <a:noFill/>
                            </a:ln>
                          </wps:spPr>
                          <wps:txbx>
                            <w:txbxContent>
                              <w:p w14:paraId="742B1811" w14:textId="77777777" w:rsidR="00AF49E0" w:rsidRDefault="00AF49E0">
                                <w:pPr>
                                  <w:spacing w:line="240" w:lineRule="auto"/>
                                </w:pPr>
                              </w:p>
                            </w:txbxContent>
                          </wps:txbx>
                          <wps:bodyPr spcFirstLastPara="1" wrap="square" lIns="91425" tIns="91425" rIns="91425" bIns="91425" anchor="ctr" anchorCtr="0">
                            <a:noAutofit/>
                          </wps:bodyPr>
                        </wps:wsp>
                        <wpg:grpSp>
                          <wpg:cNvPr id="76" name="Group 76"/>
                          <wpg:cNvGrpSpPr/>
                          <wpg:grpSpPr>
                            <a:xfrm>
                              <a:off x="4605" y="12766"/>
                              <a:ext cx="1875" cy="694"/>
                              <a:chOff x="4605" y="12766"/>
                              <a:chExt cx="1875" cy="694"/>
                            </a:xfrm>
                          </wpg:grpSpPr>
                          <wpg:grpSp>
                            <wpg:cNvPr id="77" name="Group 77"/>
                            <wpg:cNvGrpSpPr/>
                            <wpg:grpSpPr>
                              <a:xfrm>
                                <a:off x="4605" y="12766"/>
                                <a:ext cx="581" cy="684"/>
                                <a:chOff x="5109" y="12454"/>
                                <a:chExt cx="581" cy="724"/>
                              </a:xfrm>
                            </wpg:grpSpPr>
                            <wps:wsp>
                              <wps:cNvPr id="136" name="Shape 136"/>
                              <wps:cNvSpPr/>
                              <wps:spPr>
                                <a:xfrm rot="-5374441">
                                  <a:off x="5040" y="12528"/>
                                  <a:ext cx="720" cy="576"/>
                                </a:xfrm>
                                <a:prstGeom prst="hexagon">
                                  <a:avLst>
                                    <a:gd name="adj" fmla="val 31250"/>
                                    <a:gd name="vf" fmla="val 115470"/>
                                  </a:avLst>
                                </a:prstGeom>
                                <a:solidFill>
                                  <a:srgbClr val="FFFFFF"/>
                                </a:solidFill>
                                <a:ln w="9525" cap="flat" cmpd="sng">
                                  <a:solidFill>
                                    <a:srgbClr val="000000"/>
                                  </a:solidFill>
                                  <a:prstDash val="solid"/>
                                  <a:miter lim="800000"/>
                                  <a:headEnd type="none" w="sm" len="sm"/>
                                  <a:tailEnd type="none" w="sm" len="sm"/>
                                </a:ln>
                              </wps:spPr>
                              <wps:txbx>
                                <w:txbxContent>
                                  <w:p w14:paraId="28AD61E3" w14:textId="77777777" w:rsidR="00AF49E0" w:rsidRDefault="00AF49E0">
                                    <w:pPr>
                                      <w:spacing w:line="275" w:lineRule="auto"/>
                                    </w:pPr>
                                  </w:p>
                                </w:txbxContent>
                              </wps:txbx>
                              <wps:bodyPr spcFirstLastPara="1" wrap="square" lIns="91425" tIns="45700" rIns="91425" bIns="45700" anchor="t" anchorCtr="0">
                                <a:noAutofit/>
                              </wps:bodyPr>
                            </wps:wsp>
                            <wps:wsp>
                              <wps:cNvPr id="137" name="Shape 137"/>
                              <wps:cNvSpPr/>
                              <wps:spPr>
                                <a:xfrm>
                                  <a:off x="5184" y="12612"/>
                                  <a:ext cx="432" cy="432"/>
                                </a:xfrm>
                                <a:prstGeom prst="ellipse">
                                  <a:avLst/>
                                </a:prstGeom>
                                <a:solidFill>
                                  <a:srgbClr val="FFFFFF"/>
                                </a:solidFill>
                                <a:ln w="9525" cap="flat" cmpd="sng">
                                  <a:solidFill>
                                    <a:srgbClr val="000000"/>
                                  </a:solidFill>
                                  <a:prstDash val="solid"/>
                                  <a:round/>
                                  <a:headEnd type="none" w="sm" len="sm"/>
                                  <a:tailEnd type="none" w="sm" len="sm"/>
                                </a:ln>
                              </wps:spPr>
                              <wps:txbx>
                                <w:txbxContent>
                                  <w:p w14:paraId="3D560D97" w14:textId="77777777" w:rsidR="00AF49E0" w:rsidRDefault="00AF49E0">
                                    <w:pPr>
                                      <w:spacing w:line="275" w:lineRule="auto"/>
                                    </w:pPr>
                                  </w:p>
                                </w:txbxContent>
                              </wps:txbx>
                              <wps:bodyPr spcFirstLastPara="1" wrap="square" lIns="91425" tIns="45700" rIns="91425" bIns="45700" anchor="t" anchorCtr="0">
                                <a:noAutofit/>
                              </wps:bodyPr>
                            </wps:wsp>
                          </wpg:grpSp>
                          <wpg:grpSp>
                            <wpg:cNvPr id="78" name="Group 78"/>
                            <wpg:cNvGrpSpPr/>
                            <wpg:grpSpPr>
                              <a:xfrm>
                                <a:off x="5763" y="12776"/>
                                <a:ext cx="581" cy="684"/>
                                <a:chOff x="5109" y="12454"/>
                                <a:chExt cx="581" cy="724"/>
                              </a:xfrm>
                            </wpg:grpSpPr>
                            <wps:wsp>
                              <wps:cNvPr id="139" name="Shape 139"/>
                              <wps:cNvSpPr/>
                              <wps:spPr>
                                <a:xfrm rot="-5374441">
                                  <a:off x="5040" y="12528"/>
                                  <a:ext cx="720" cy="576"/>
                                </a:xfrm>
                                <a:prstGeom prst="hexagon">
                                  <a:avLst>
                                    <a:gd name="adj" fmla="val 31250"/>
                                    <a:gd name="vf" fmla="val 115470"/>
                                  </a:avLst>
                                </a:prstGeom>
                                <a:solidFill>
                                  <a:srgbClr val="FFFFFF"/>
                                </a:solidFill>
                                <a:ln w="9525" cap="flat" cmpd="sng">
                                  <a:solidFill>
                                    <a:srgbClr val="000000"/>
                                  </a:solidFill>
                                  <a:prstDash val="solid"/>
                                  <a:miter lim="800000"/>
                                  <a:headEnd type="none" w="sm" len="sm"/>
                                  <a:tailEnd type="none" w="sm" len="sm"/>
                                </a:ln>
                              </wps:spPr>
                              <wps:txbx>
                                <w:txbxContent>
                                  <w:p w14:paraId="1CC07751" w14:textId="77777777" w:rsidR="00AF49E0" w:rsidRDefault="00AF49E0">
                                    <w:pPr>
                                      <w:spacing w:line="275" w:lineRule="auto"/>
                                    </w:pPr>
                                  </w:p>
                                </w:txbxContent>
                              </wps:txbx>
                              <wps:bodyPr spcFirstLastPara="1" wrap="square" lIns="91425" tIns="45700" rIns="91425" bIns="45700" anchor="t" anchorCtr="0">
                                <a:noAutofit/>
                              </wps:bodyPr>
                            </wps:wsp>
                            <wps:wsp>
                              <wps:cNvPr id="140" name="Shape 140"/>
                              <wps:cNvSpPr/>
                              <wps:spPr>
                                <a:xfrm>
                                  <a:off x="5184" y="12612"/>
                                  <a:ext cx="432" cy="432"/>
                                </a:xfrm>
                                <a:prstGeom prst="ellipse">
                                  <a:avLst/>
                                </a:prstGeom>
                                <a:solidFill>
                                  <a:srgbClr val="FFFFFF"/>
                                </a:solidFill>
                                <a:ln w="9525" cap="flat" cmpd="sng">
                                  <a:solidFill>
                                    <a:srgbClr val="000000"/>
                                  </a:solidFill>
                                  <a:prstDash val="solid"/>
                                  <a:round/>
                                  <a:headEnd type="none" w="sm" len="sm"/>
                                  <a:tailEnd type="none" w="sm" len="sm"/>
                                </a:ln>
                              </wps:spPr>
                              <wps:txbx>
                                <w:txbxContent>
                                  <w:p w14:paraId="167BC1E5" w14:textId="77777777" w:rsidR="00AF49E0" w:rsidRDefault="00AF49E0">
                                    <w:pPr>
                                      <w:spacing w:line="275" w:lineRule="auto"/>
                                    </w:pPr>
                                  </w:p>
                                </w:txbxContent>
                              </wps:txbx>
                              <wps:bodyPr spcFirstLastPara="1" wrap="square" lIns="91425" tIns="45700" rIns="91425" bIns="45700" anchor="t" anchorCtr="0">
                                <a:noAutofit/>
                              </wps:bodyPr>
                            </wps:wsp>
                          </wpg:grpSp>
                          <wps:wsp>
                            <wps:cNvPr id="79" name="Straight Arrow Connector 79"/>
                            <wps:cNvCnPr/>
                            <wps:spPr>
                              <a:xfrm>
                                <a:off x="5184" y="12945"/>
                                <a:ext cx="576" cy="0"/>
                              </a:xfrm>
                              <a:prstGeom prst="straightConnector1">
                                <a:avLst/>
                              </a:prstGeom>
                              <a:noFill/>
                              <a:ln w="9525" cap="flat" cmpd="sng">
                                <a:solidFill>
                                  <a:srgbClr val="000000"/>
                                </a:solidFill>
                                <a:prstDash val="solid"/>
                                <a:round/>
                                <a:headEnd type="none" w="med" len="med"/>
                                <a:tailEnd type="none" w="med" len="med"/>
                              </a:ln>
                            </wps:spPr>
                            <wps:bodyPr/>
                          </wps:wsp>
                          <wps:wsp>
                            <wps:cNvPr id="80" name="Straight Arrow Connector 80"/>
                            <wps:cNvCnPr/>
                            <wps:spPr>
                              <a:xfrm>
                                <a:off x="5184" y="13248"/>
                                <a:ext cx="288" cy="144"/>
                              </a:xfrm>
                              <a:prstGeom prst="straightConnector1">
                                <a:avLst/>
                              </a:prstGeom>
                              <a:noFill/>
                              <a:ln w="9525" cap="flat" cmpd="sng">
                                <a:solidFill>
                                  <a:srgbClr val="000000"/>
                                </a:solidFill>
                                <a:prstDash val="solid"/>
                                <a:round/>
                                <a:headEnd type="none" w="med" len="med"/>
                                <a:tailEnd type="none" w="med" len="med"/>
                              </a:ln>
                            </wps:spPr>
                            <wps:bodyPr/>
                          </wps:wsp>
                          <wps:wsp>
                            <wps:cNvPr id="81" name="Straight Arrow Connector 81"/>
                            <wps:cNvCnPr/>
                            <wps:spPr>
                              <a:xfrm flipH="1">
                                <a:off x="5472" y="13248"/>
                                <a:ext cx="288" cy="144"/>
                              </a:xfrm>
                              <a:prstGeom prst="straightConnector1">
                                <a:avLst/>
                              </a:prstGeom>
                              <a:noFill/>
                              <a:ln w="9525" cap="flat" cmpd="sng">
                                <a:solidFill>
                                  <a:srgbClr val="000000"/>
                                </a:solidFill>
                                <a:prstDash val="solid"/>
                                <a:round/>
                                <a:headEnd type="none" w="med" len="med"/>
                                <a:tailEnd type="none" w="med" len="med"/>
                              </a:ln>
                            </wps:spPr>
                            <wps:bodyPr/>
                          </wps:wsp>
                          <wps:wsp>
                            <wps:cNvPr id="82" name="Straight Arrow Connector 82"/>
                            <wps:cNvCnPr/>
                            <wps:spPr>
                              <a:xfrm>
                                <a:off x="6336" y="13278"/>
                                <a:ext cx="144" cy="144"/>
                              </a:xfrm>
                              <a:prstGeom prst="straightConnector1">
                                <a:avLst/>
                              </a:prstGeom>
                              <a:noFill/>
                              <a:ln w="9525" cap="flat" cmpd="sng">
                                <a:solidFill>
                                  <a:srgbClr val="000000"/>
                                </a:solidFill>
                                <a:prstDash val="solid"/>
                                <a:round/>
                                <a:headEnd type="none" w="med" len="med"/>
                                <a:tailEnd type="none" w="med" len="med"/>
                              </a:ln>
                            </wps:spPr>
                            <wps:bodyPr/>
                          </wps:wsp>
                        </wpg:grpSp>
                        <wps:wsp>
                          <wps:cNvPr id="145" name="Shape 145"/>
                          <wps:cNvSpPr/>
                          <wps:spPr>
                            <a:xfrm>
                              <a:off x="5403" y="13302"/>
                              <a:ext cx="144" cy="144"/>
                            </a:xfrm>
                            <a:prstGeom prst="ellipse">
                              <a:avLst/>
                            </a:prstGeom>
                            <a:solidFill>
                              <a:srgbClr val="FFFFFF"/>
                            </a:solidFill>
                            <a:ln w="9525" cap="flat" cmpd="sng">
                              <a:solidFill>
                                <a:srgbClr val="000000"/>
                              </a:solidFill>
                              <a:prstDash val="solid"/>
                              <a:round/>
                              <a:headEnd type="none" w="sm" len="sm"/>
                              <a:tailEnd type="none" w="sm" len="sm"/>
                            </a:ln>
                          </wps:spPr>
                          <wps:txbx>
                            <w:txbxContent>
                              <w:p w14:paraId="7BBC34CC" w14:textId="77777777" w:rsidR="00AF49E0" w:rsidRDefault="00AF49E0">
                                <w:pPr>
                                  <w:spacing w:line="275" w:lineRule="auto"/>
                                </w:pPr>
                              </w:p>
                            </w:txbxContent>
                          </wps:txbx>
                          <wps:bodyPr spcFirstLastPara="1" wrap="square" lIns="91425" tIns="45700" rIns="91425" bIns="45700" anchor="t" anchorCtr="0">
                            <a:noAutofit/>
                          </wps:bodyPr>
                        </wps:wsp>
                      </wpg:grpSp>
                    </wpg:wgp>
                  </a:graphicData>
                </a:graphic>
              </wp:anchor>
            </w:drawing>
          </mc:Choice>
          <mc:Fallback>
            <w:pict>
              <v:group id="Group 1823321081" o:spid="_x0000_s1115" style="position:absolute;margin-left:159.9pt;margin-top:1.6pt;width:93.6pt;height:34.5pt;z-index:251670016" coordorigin="47460,35553" coordsize="11977,449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BEGBdAUAACAgAAAOAAAAZHJzL2Uyb0RvYy54bWzsWdtu4zYQfS/QfyD0vrGoiyULcRaLZLMt sNgGSPsBjG5WIYkqycTO33d4ESU7Vm6bejeo8+CI1IiaGZ45Mxydftw0NbrLGa9ou3TwieugvE1p VrXl0vnrz8sPsYO4IG1GatrmS+c+587Hs19/OV13Se7RFa2znCFYpOXJuls6KyG6ZDbj6SpvCD+h Xd7CzYKyhggYsnKWMbKG1Zt65rnufLamLOsYTXPOYfZC33TO1PpFkafij6LguUD10gHdhPpl6vdG /s7OTklSMtKtqtSoQV6hRUOqFl5ql7oggqBbVj1YqqlSRjktxElKmxktiirNlQ1gDXZ3rPnC6G2n bCmTddlZN4Frd/z06mXTb3dXDFUZ7F3s+b6H3Rg7qCUN7JV6PRrNg7PWXZnAM19Yd91dMTNR6pG0 f1OwRv4Hy9BGufneujnfCJTCJMZxHHmwGyncC/wYh2Yf0hVslnwsiIK5C7MIBPwwDH3XSny2iyyi CKb1IsEi0CKzXoWZ1NQqZgfWAmN1FGxbC+OXWwnqLhZB2Ku7mAeRBtZg8cINMAgoiwM3cudaYLAY 7FXPYy+a25vW2DgyD88XSsFJMyGK+AAU/n1AuV6RLlf443LTe5eBKhog6j4yHlMiFhQ84YCPPYiA jQVKgH2VhsY7borlnksfzcFe2AdrJkk6xsWXnDZIXiwdBpGtAo7cfeVCi/Yi8q0tvazqGuZJUrdb E7CmnAF89DrKK7G52agw8JROcuqGZvdgMu/Sywre+ZVwcUUYsAMEyBoYY+nwf24Jyx1U/96Cpxc4 8MA1Yjxg48HNeEDadEWBiFLBHKQH50IRk9b2062gRaUsG5QxasMWaxwrfD+A9LzfHx3AkYLTCwNX xp/dJoNHi+ZdNJLkzXFsYveBbdGObSrQ3tC2UNKfQmCscD0yLcTuwrgkCO3NPkTtg5H3wyMU+xYC OkTlhKK1x4IUMQqB9SH0oyAIsAouw+KhG2guxl6o44MkPRgskYcaZ9Mhu8o3pKQ6TaqolUAvM8Ml JPvbQUVTQ3zdkRr58Ko+O/cid8VYAuMwiJQIvNKsB1djEuC0rjLJA/JNnJU35zVDsPrSuVR/hmK2 xOoWrSGWQxnKqQzyoiYCLpsOciRvS+WXrSe2FnbV376FpWIXhK+0AmoFKUaSphJQAtVVs3Ri+zRJ VjnJPrcZEvcd5OIWqiegHVChAb7JodaCC/W4IFX9tNxTrLeQiw1E80rWC0KVkvewnrnTsx549HWc d4D8hn1LMn30GJZ5LHrkTvbhgoE7dIqbY0/vUh8uge9pfpEX4PLpcMnruuq4TL8G3lr6/eEbitg2 U1A9KKR9xQ0/PaSHOvWxlA4l07gmj0yR8qJaHAja71O65uqBxW32mr/rtAf5eVyZYt/SGpSvE7Xp Me1Jhvl/pj0fH9Nef6zDssbbih6YMEXBdPQc095UWfej0p4qK95Z2jtAVRcNuUEwUpUrgT4xRtfo nLYtNBMoQyAy4P28Ne2tvkvQN5b2lXmy+aMqnL7Mk4chdYzsDyh9X6wv30wbgxtdrBL63PWcpsah jylP4rnJM3M0kVfKHRNnkweS+08nugEDC6lejWl6HAAq8UCEU1ABkddBxfeCnaaXF0NxJzsOONhu HAxn2SNY1InXwOonA4ttl19PgsVWGZBHJ3gFFXDa+032FscZNYjgtCihcYSN7n48YA6SvFOOgY01 xdYkbGwmn4bNCCxzX3b9NFj0+XA43klqOXIMHHPeHCzbx/cDJCcsvzNtl+mq9pAV3/PK9MA1bQDf d3e6U8/HybE79URjdn+Wsp+ZfL8vIL7rM9N/3XAdw1tdw2do1bQ0n8zld+7xWNVqw4f9s38BAAD/ /wMAUEsDBBQABgAIAAAAIQAZ47j63wAAAAgBAAAPAAAAZHJzL2Rvd25yZXYueG1sTI9BS8NAEIXv gv9hGcGb3SSlVmM2pRT1VARbQbxNk2kSmp0N2W2S/nvHk7294Q3vfS9bTbZVA/W+cWwgnkWgiAtX NlwZ+Nq/PTyB8gG5xNYxGbiQh1V+e5NhWrqRP2nYhUpJCPsUDdQhdKnWvqjJop+5jli8o+stBjn7 Spc9jhJuW51E0aO22LA01NjRpqbitDtbA+8jjut5/DpsT8fN5We/+PjexmTM/d20fgEVaAr/z/CH L+iQC9PBnbn0qjUwj58FPYhIQIm/iJay7WBgmSSg80xfD8h/AQAA//8DAFBLAQItABQABgAIAAAA IQC2gziS/gAAAOEBAAATAAAAAAAAAAAAAAAAAAAAAABbQ29udGVudF9UeXBlc10ueG1sUEsBAi0A FAAGAAgAAAAhADj9If/WAAAAlAEAAAsAAAAAAAAAAAAAAAAALwEAAF9yZWxzLy5yZWxzUEsBAi0A FAAGAAgAAAAhAIAEQYF0BQAAICAAAA4AAAAAAAAAAAAAAAAALgIAAGRycy9lMm9Eb2MueG1sUEsB Ai0AFAAGAAgAAAAhABnjuPrfAAAACAEAAA8AAAAAAAAAAAAAAAAAzgcAAGRycy9kb3ducmV2Lnht bFBLBQYAAAAABAAEAPMAAADaCAAAAAA= ">
                <v:group id="Group 74" o:spid="_x0000_s1116" style="position:absolute;left:47499;top:35596;width:11904;height:4407" coordorigin="4605,12766" coordsize="1875,69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9khucYAAADbAAAADwAAAGRycy9kb3ducmV2LnhtbESPW2vCQBSE3wv+h+UI faub2FYlZhURW/ogghcQ3w7Zkwtmz4bsNon/vlso9HGYmW+YdD2YWnTUusqygngSgSDOrK64UHA5 f7wsQDiPrLG2TAoe5GC9Gj2lmGjb85G6ky9EgLBLUEHpfZNI6bKSDLqJbYiDl9vWoA+yLaRusQ9w U8tpFM2kwYrDQokNbUvK7qdvo+Czx37zGu+6/T3fPm7n98N1H5NSz+NhswThafD/4b/2l1Ywf4Pf L+EHyNUP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P2SG5xgAAANsA AAAPAAAAAAAAAAAAAAAAAKoCAABkcnMvZG93bnJldi54bWxQSwUGAAAAAAQABAD6AAAAnQMAAAAA ">
                  <v:rect id="Shape 4" o:spid="_x0000_s1117" style="position:absolute;left:4608;top:12768;width:1850;height:67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s7Lm8MA AADbAAAADwAAAGRycy9kb3ducmV2LnhtbESPwW7CMBBE70j9B2sr9UacRi2FgEGlaiXgVAIfsMTb OGq8DrEL6d9jJCSOo5l5o5ktetuIE3W+dqzgOUlBEJdO11wp2O++hmMQPiBrbByTgn/ysJg/DGaY a3fmLZ2KUIkIYZ+jAhNCm0vpS0MWfeJa4uj9uM5iiLKrpO7wHOG2kVmajqTFmuOCwZY+DJW/xZ9V 8P3iKPvM/LKo7MT0h91mfcSRUk+P/fsURKA+3MO39koreHuF65f4A+T8AgAA//8DAFBLAQItABQA BgAIAAAAIQDw94q7/QAAAOIBAAATAAAAAAAAAAAAAAAAAAAAAABbQ29udGVudF9UeXBlc10ueG1s UEsBAi0AFAAGAAgAAAAhADHdX2HSAAAAjwEAAAsAAAAAAAAAAAAAAAAALgEAAF9yZWxzLy5yZWxz UEsBAi0AFAAGAAgAAAAhADMvBZ5BAAAAOQAAABAAAAAAAAAAAAAAAAAAKQIAAGRycy9zaGFwZXht bC54bWxQSwECLQAUAAYACAAAACEAms7Lm8MAAADbAAAADwAAAAAAAAAAAAAAAACYAgAAZHJzL2Rv d25yZXYueG1sUEsFBgAAAAAEAAQA9QAAAIgDAAAAAA== " filled="f" stroked="f">
                    <v:textbox inset="2.53958mm,2.53958mm,2.53958mm,2.53958mm">
                      <w:txbxContent>
                        <w:p w14:paraId="742B1811" w14:textId="77777777" w:rsidR="00AF49E0" w:rsidRDefault="00AF49E0">
                          <w:pPr>
                            <w:spacing w:line="240" w:lineRule="auto"/>
                          </w:pPr>
                        </w:p>
                      </w:txbxContent>
                    </v:textbox>
                  </v:rect>
                  <v:group id="Group 76" o:spid="_x0000_s1118" style="position:absolute;left:4605;top:12766;width:1875;height:694" coordorigin="4605,12766" coordsize="1875,69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0EcaVcUAAADbAAAADwAAAGRycy9kb3ducmV2LnhtbESPT2vCQBTE74V+h+UV ejObtGglZhWRtvQQBLUg3h7ZZxLMvg3Zbf58e7dQ6HGYmd8w2WY0jeipc7VlBUkUgyAurK65VPB9 +pgtQTiPrLGxTAomcrBZPz5kmGo78IH6oy9FgLBLUUHlfZtK6YqKDLrItsTBu9rOoA+yK6XucAhw 08iXOF5IgzWHhQpb2lVU3I4/RsHngMP2NXnv89t1N11O8/05T0ip56dxuwLhafT/4b/2l1bwtoDf L+EHyPUd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NBHGlXFAAAA2wAA AA8AAAAAAAAAAAAAAAAAqgIAAGRycy9kb3ducmV2LnhtbFBLBQYAAAAABAAEAPoAAACcAwAAAAA= ">
                    <v:group id="Group 77" o:spid="_x0000_s1119" style="position:absolute;left:4605;top:12766;width:581;height:684" coordorigin="5109,12454" coordsize="581,72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wu/zsQAAADbAAAADwAAAGRycy9kb3ducmV2LnhtbESPT4vCMBTE74LfITzB m6ZVdl26RhFR8SAL/oFlb4/m2Rabl9LEtn77jSB4HGbmN8x82ZlSNFS7wrKCeByBIE6tLjhTcDlv R18gnEfWWFomBQ9ysFz0e3NMtG35SM3JZyJA2CWoIPe+SqR0aU4G3dhWxMG72tqgD7LOpK6xDXBT ykkUfUqDBYeFHCta55TeTnejYNdiu5rGm+Zwu64ff+ePn99DTEoNB93qG4Snzr/Dr/ZeK5jN4Pkl /AC5+Ac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vwu/zsQAAADbAAAA DwAAAAAAAAAAAAAAAACqAgAAZHJzL2Rvd25yZXYueG1sUEsFBgAAAAAEAAQA+gAAAJsDAAAAAA== ">
                      <v:shape id="Shape 136" o:spid="_x0000_s1120" type="#_x0000_t9" style="position:absolute;left:5040;top:12528;width:720;height:576;rotation:-5870323fd;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bw5hcIA AADcAAAADwAAAGRycy9kb3ducmV2LnhtbERPS2sCMRC+F/ofwhS8FM22iui6WWkLgidpreh12Mw+ 6GayJFFXf70pCN7m43tOtuxNK07kfGNZwdsoAUFcWN1wpWD3uxrOQPiArLG1TAou5GGZPz9lmGp7 5h86bUMlYgj7FBXUIXSplL6oyaAf2Y44cqV1BkOErpLa4TmGm1a+J8lUGmw4NtTY0VdNxd/2aBSU a/6e7A9Juyk/+Th/5fG1cQelBi/9xwJEoD48xHf3Wsf54yn8PxMvkPkNAAD//wMAUEsBAi0AFAAG AAgAAAAhAPD3irv9AAAA4gEAABMAAAAAAAAAAAAAAAAAAAAAAFtDb250ZW50X1R5cGVzXS54bWxQ SwECLQAUAAYACAAAACEAMd1fYdIAAACPAQAACwAAAAAAAAAAAAAAAAAuAQAAX3JlbHMvLnJlbHNQ SwECLQAUAAYACAAAACEAMy8FnkEAAAA5AAAAEAAAAAAAAAAAAAAAAAApAgAAZHJzL3NoYXBleG1s LnhtbFBLAQItABQABgAIAAAAIQA1vDmFwgAAANwAAAAPAAAAAAAAAAAAAAAAAJgCAABkcnMvZG93 bnJldi54bWxQSwUGAAAAAAQABAD1AAAAhwMAAAAA ">
                        <v:stroke startarrowwidth="narrow" startarrowlength="short" endarrowwidth="narrow" endarrowlength="short"/>
                        <v:textbox inset="2.53958mm,1.2694mm,2.53958mm,1.2694mm">
                          <w:txbxContent>
                            <w:p w14:paraId="28AD61E3" w14:textId="77777777" w:rsidR="00AF49E0" w:rsidRDefault="00AF49E0">
                              <w:pPr>
                                <w:spacing w:line="275" w:lineRule="auto"/>
                              </w:pPr>
                            </w:p>
                          </w:txbxContent>
                        </v:textbox>
                      </v:shape>
                      <v:oval id="Shape 137" o:spid="_x0000_s1121" style="position:absolute;left:5184;top:12612;width:432;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SukNcAA AADcAAAADwAAAGRycy9kb3ducmV2LnhtbERPTYvCMBC9C/sfwgh701QFlWqUZWVBPCi29j40s02x mZQmq91/bwTB2zze56y3vW3EjTpfO1YwGScgiEuna64UXPKf0RKED8gaG8ek4J88bDcfgzWm2t35 TLcsVCKGsE9RgQmhTaX0pSGLfuxa4sj9us5iiLCrpO7wHsNtI6dJMpcWa44NBlv6NlResz+r4LCo rq07uizI0+5UGJ0bXeRKfQ77rxWIQH14i1/uvY7zZwt4PhMvkJsHAAAA//8DAFBLAQItABQABgAI AAAAIQDw94q7/QAAAOIBAAATAAAAAAAAAAAAAAAAAAAAAABbQ29udGVudF9UeXBlc10ueG1sUEsB Ai0AFAAGAAgAAAAhADHdX2HSAAAAjwEAAAsAAAAAAAAAAAAAAAAALgEAAF9yZWxzLy5yZWxzUEsB Ai0AFAAGAAgAAAAhADMvBZ5BAAAAOQAAABAAAAAAAAAAAAAAAAAAKQIAAGRycy9zaGFwZXhtbC54 bWxQSwECLQAUAAYACAAAACEANSukNcAAAADcAAAADwAAAAAAAAAAAAAAAACYAgAAZHJzL2Rvd25y ZXYueG1sUEsFBgAAAAAEAAQA9QAAAIUDAAAAAA== ">
                        <v:stroke startarrowwidth="narrow" startarrowlength="short" endarrowwidth="narrow" endarrowlength="short"/>
                        <v:textbox inset="2.53958mm,1.2694mm,2.53958mm,1.2694mm">
                          <w:txbxContent>
                            <w:p w14:paraId="3D560D97" w14:textId="77777777" w:rsidR="00AF49E0" w:rsidRDefault="00AF49E0">
                              <w:pPr>
                                <w:spacing w:line="275" w:lineRule="auto"/>
                              </w:pPr>
                            </w:p>
                          </w:txbxContent>
                        </v:textbox>
                      </v:oval>
                    </v:group>
                    <v:group id="Group 78" o:spid="_x0000_s1122" style="position:absolute;left:5763;top:12776;width:581;height:684" coordorigin="5109,12454" coordsize="581,72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pQrvMMAAADbAAAADwAAAGRycy9kb3ducmV2LnhtbERPy2rCQBTdC/2H4Ra6 M5O0aEt0FAlt6UIEk0Jxd8lck2DmTshM8/h7Z1Ho8nDe2/1kWjFQ7xrLCpIoBkFcWt1wpeC7+Fi+ gXAeWWNrmRTM5GC/e1hsMdV25DMNua9ECGGXooLa+y6V0pU1GXSR7YgDd7W9QR9gX0nd4xjCTSuf 43gtDTYcGmrsKKupvOW/RsHniOPhJXkfjrdrNl+K1ennmJBST4/TYQPC0+T/xX/uL63gNYwNX8IP kLs7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OlCu8wwAAANsAAAAP AAAAAAAAAAAAAAAAAKoCAABkcnMvZG93bnJldi54bWxQSwUGAAAAAAQABAD6AAAAmgMAAAAA ">
                      <v:shape id="Shape 139" o:spid="_x0000_s1123" type="#_x0000_t9" style="position:absolute;left:5040;top:12528;width:720;height:576;rotation:-5870323fd;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COt98MA AADcAAAADwAAAGRycy9kb3ducmV2LnhtbERPS2sCMRC+C/0PYQq9FDfbWkTXjdIWCp6krqLXYTP7 wM1kSaJu++sboeBtPr7n5KvBdOJCzreWFbwkKQji0uqWawX73dd4BsIHZI2dZVLwQx5Wy4dRjpm2 V97SpQi1iCHsM1TQhNBnUvqyIYM+sT1x5CrrDIYIXS21w2sMN518TdOpNNhybGiwp8+GylNxNgqq NX+/HY5pt6k++Dx/5slv645KPT0O7wsQgYZwF/+71zrOn8zh9ky8QC7/AAAA//8DAFBLAQItABQA BgAIAAAAIQDw94q7/QAAAOIBAAATAAAAAAAAAAAAAAAAAAAAAABbQ29udGVudF9UeXBlc10ueG1s UEsBAi0AFAAGAAgAAAAhADHdX2HSAAAAjwEAAAsAAAAAAAAAAAAAAAAALgEAAF9yZWxzLy5yZWxz UEsBAi0AFAAGAAgAAAAhADMvBZ5BAAAAOQAAABAAAAAAAAAAAAAAAAAAKQIAAGRycy9zaGFwZXht bC54bWxQSwECLQAUAAYACAAAACEARCOt98MAAADcAAAADwAAAAAAAAAAAAAAAACYAgAAZHJzL2Rv d25yZXYueG1sUEsFBgAAAAAEAAQA9QAAAIgDAAAAAA== ">
                        <v:stroke startarrowwidth="narrow" startarrowlength="short" endarrowwidth="narrow" endarrowlength="short"/>
                        <v:textbox inset="2.53958mm,1.2694mm,2.53958mm,1.2694mm">
                          <w:txbxContent>
                            <w:p w14:paraId="1CC07751" w14:textId="77777777" w:rsidR="00AF49E0" w:rsidRDefault="00AF49E0">
                              <w:pPr>
                                <w:spacing w:line="275" w:lineRule="auto"/>
                              </w:pPr>
                            </w:p>
                          </w:txbxContent>
                        </v:textbox>
                      </v:shape>
                      <v:oval id="Shape 140" o:spid="_x0000_s1124" style="position:absolute;left:5184;top:12612;width:432;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sRPPMMA AADcAAAADwAAAGRycy9kb3ducmV2LnhtbESPQWvCQBCF7wX/wzKCt7qxlFaiq4ilUDxUmuh9yI7Z YHY2ZLca/71zELzN8N68981yPfhWXaiPTWADs2kGirgKtuHawKH8fp2DignZYhuYDNwowno1elli bsOV/+hSpFpJCMccDbiUulzrWDnyGKehIxbtFHqPSda+1rbHq4T7Vr9l2Yf22LA0OOxo66g6F//e wO6zPnfhNxRJ77/2R2dLZ4+lMZPxsFmASjSkp/lx/WMF/13w5RmZQK/uAAAA//8DAFBLAQItABQA BgAIAAAAIQDw94q7/QAAAOIBAAATAAAAAAAAAAAAAAAAAAAAAABbQ29udGVudF9UeXBlc10ueG1s UEsBAi0AFAAGAAgAAAAhADHdX2HSAAAAjwEAAAsAAAAAAAAAAAAAAAAALgEAAF9yZWxzLy5yZWxz UEsBAi0AFAAGAAgAAAAhADMvBZ5BAAAAOQAAABAAAAAAAAAAAAAAAAAAKQIAAGRycy9zaGFwZXht bC54bWxQSwECLQAUAAYACAAAACEA4sRPPMMAAADcAAAADwAAAAAAAAAAAAAAAACYAgAAZHJzL2Rv d25yZXYueG1sUEsFBgAAAAAEAAQA9QAAAIgDAAAAAA== ">
                        <v:stroke startarrowwidth="narrow" startarrowlength="short" endarrowwidth="narrow" endarrowlength="short"/>
                        <v:textbox inset="2.53958mm,1.2694mm,2.53958mm,1.2694mm">
                          <w:txbxContent>
                            <w:p w14:paraId="167BC1E5" w14:textId="77777777" w:rsidR="00AF49E0" w:rsidRDefault="00AF49E0">
                              <w:pPr>
                                <w:spacing w:line="275" w:lineRule="auto"/>
                              </w:pPr>
                            </w:p>
                          </w:txbxContent>
                        </v:textbox>
                      </v:oval>
                    </v:group>
                    <v:shape id="Straight Arrow Connector 79" o:spid="_x0000_s1125" type="#_x0000_t32" style="position:absolute;left:5184;top:12945;width:576;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zGgMUAAADbAAAADwAAAGRycy9kb3ducmV2LnhtbESPQWsCMRSE7wX/Q3iCl1KzCtV2NcpW EFTwoG3vz83rJnTzst1E3f77piB4HGbmG2a+7FwtLtQG61nBaJiBIC69tlwp+HhfP72ACBFZY+2Z FPxSgOWi9zDHXPsrH+hyjJVIEA45KjAxNrmUoTTkMAx9Q5y8L986jEm2ldQtXhPc1XKcZRPp0HJa MNjQylD5fTw7Bfvt6K04GbvdHX7s/nld1Ofq8VOpQb8rZiAidfEevrU3WsH0Ff6/pB8gF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5+zGgMUAAADbAAAADwAAAAAAAAAA AAAAAAChAgAAZHJzL2Rvd25yZXYueG1sUEsFBgAAAAAEAAQA+QAAAJMDAAAAAA== "/>
                    <v:shape id="Straight Arrow Connector 80" o:spid="_x0000_s1126" type="#_x0000_t32" style="position:absolute;left:5184;top:13248;width:288;height:14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wMfOsEAAADbAAAADwAAAGRycy9kb3ducmV2LnhtbERPy2oCMRTdF/yHcIVuimYUWmQ0ylgQ tODC1/46uU6Ck5vpJOr0781C6PJw3rNF52pxpzZYzwpGwwwEcem15UrB8bAaTECEiKyx9kwK/ijA Yt57m2Gu/YN3dN/HSqQQDjkqMDE2uZShNOQwDH1DnLiLbx3GBNtK6hYfKdzVcpxlX9Kh5dRgsKFv Q+V1f3MKtpvRsjgbu/nZ/drt56qob9XHSan3fldMQUTq4r/45V5rBZO0Pn1JP0DOn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DAx86wQAAANsAAAAPAAAAAAAAAAAAAAAA AKECAABkcnMvZG93bnJldi54bWxQSwUGAAAAAAQABAD5AAAAjwMAAAAA "/>
                    <v:shape id="Straight Arrow Connector 81" o:spid="_x0000_s1127" type="#_x0000_t32" style="position:absolute;left:5472;top:13248;width:288;height:144;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EsKSsQAAADbAAAADwAAAGRycy9kb3ducmV2LnhtbESPwWrDMBBE74H8g9hCLqGRnUMxbmQT CoGSQ6CJDzku0tY2tVaOpDrO31eFQo/DzLxhdvVsBzGRD71jBfkmA0Gsnem5VdBcDs8FiBCRDQ6O ScGDAtTVcrHD0rg7f9B0jq1IEA4lKuhiHEspg+7IYti4kTh5n85bjEn6VhqP9wS3g9xm2Yu02HNa 6HCkt4701/nbKuiPzamZ1rfodXHMrz4Pl+uglVo9zftXEJHm+B/+a78bBUUOv1/SD5DV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8SwpKxAAAANsAAAAPAAAAAAAAAAAA AAAAAKECAABkcnMvZG93bnJldi54bWxQSwUGAAAAAAQABAD5AAAAkgMAAAAA "/>
                    <v:shape id="Straight Arrow Connector 82" o:spid="_x0000_s1128" type="#_x0000_t32" style="position:absolute;left:6336;top:13278;width:144;height:14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J0k1sQAAADbAAAADwAAAGRycy9kb3ducmV2LnhtbESPT2sCMRTE7wW/Q3hCL0WzCi2yGmUt CLXgwX/35+Z1E7p5WTdRt9/eCAWPw8z8hpktOleLK7XBelYwGmYgiEuvLVcKDvvVYAIiRGSNtWdS 8EcBFvPeywxz7W+8pesuViJBOOSowMTY5FKG0pDDMPQNcfJ+fOswJtlWUrd4S3BXy3GWfUiHltOC wYY+DZW/u4tTsFmPlsXJ2PX39mw376uivlRvR6Ve+10xBRGpi8/wf/tLK5iM4fEl/QA5vw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cnSTWxAAAANsAAAAPAAAAAAAAAAAA AAAAAKECAABkcnMvZG93bnJldi54bWxQSwUGAAAAAAQABAD5AAAAkgMAAAAA "/>
                  </v:group>
                  <v:oval id="Shape 145" o:spid="_x0000_s1129" style="position:absolute;left:5403;top:13302;width:144;height:1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rPspMAA AADcAAAADwAAAGRycy9kb3ducmV2LnhtbERPS4vCMBC+L/gfwgje1nTFx9I1iiiCeFix1fvQzDbF ZlKaqPXfG2HB23x8z5kvO1uLG7W+cqzga5iAIC6crrhUcMq3n98gfEDWWDsmBQ/ysFz0PuaYanfn I92yUIoYwj5FBSaEJpXSF4Ys+qFriCP351qLIcK2lLrFewy3tRwlyVRarDg2GGxobai4ZFerYD8r L437dVmQh83hbHRu9DlXatDvVj8gAnXhLf5373ScP57A65l4gVw8AQAA//8DAFBLAQItABQABgAI AAAAIQDw94q7/QAAAOIBAAATAAAAAAAAAAAAAAAAAAAAAABbQ29udGVudF9UeXBlc10ueG1sUEsB Ai0AFAAGAAgAAAAhADHdX2HSAAAAjwEAAAsAAAAAAAAAAAAAAAAALgEAAF9yZWxzLy5yZWxzUEsB Ai0AFAAGAAgAAAAhADMvBZ5BAAAAOQAAABAAAAAAAAAAAAAAAAAAKQIAAGRycy9zaGFwZXhtbC54 bWxQSwECLQAUAAYACAAAACEA8rPspMAAAADcAAAADwAAAAAAAAAAAAAAAACYAgAAZHJzL2Rvd25y ZXYueG1sUEsFBgAAAAAEAAQA9QAAAIUDAAAAAA== ">
                    <v:stroke startarrowwidth="narrow" startarrowlength="short" endarrowwidth="narrow" endarrowlength="short"/>
                    <v:textbox inset="2.53958mm,1.2694mm,2.53958mm,1.2694mm">
                      <w:txbxContent>
                        <w:p w14:paraId="7BBC34CC" w14:textId="77777777" w:rsidR="00AF49E0" w:rsidRDefault="00AF49E0">
                          <w:pPr>
                            <w:spacing w:line="275" w:lineRule="auto"/>
                          </w:pPr>
                        </w:p>
                      </w:txbxContent>
                    </v:textbox>
                  </v:oval>
                </v:group>
              </v:group>
            </w:pict>
          </mc:Fallback>
        </mc:AlternateContent>
      </w:r>
      <w:r>
        <w:rPr>
          <w:rFonts w:ascii="Times New Roman" w:hAnsi="Times New Roman" w:cs="Times New Roman"/>
        </w:rPr>
        <w:t xml:space="preserve">        Cho phản ứng iodofom                                                                               OH</w:t>
      </w:r>
    </w:p>
    <w:p w14:paraId="3045DEC3" w14:textId="77777777" w:rsidR="00AF49E0" w:rsidRDefault="00AA201E">
      <w:pPr>
        <w:tabs>
          <w:tab w:val="left" w:pos="1935"/>
        </w:tabs>
        <w:rPr>
          <w:rFonts w:ascii="Times New Roman" w:hAnsi="Times New Roman" w:cs="Times New Roman"/>
        </w:rPr>
      </w:pPr>
      <w:r>
        <w:rPr>
          <w:rFonts w:ascii="Times New Roman" w:hAnsi="Times New Roman" w:cs="Times New Roman"/>
        </w:rPr>
        <w:t xml:space="preserve">                                                                                             </w:t>
      </w:r>
    </w:p>
    <w:p w14:paraId="037FA906" w14:textId="77777777" w:rsidR="00AF49E0" w:rsidRDefault="00AA201E">
      <w:pPr>
        <w:tabs>
          <w:tab w:val="left" w:pos="1935"/>
        </w:tabs>
        <w:rPr>
          <w:rFonts w:ascii="Times New Roman" w:hAnsi="Times New Roman" w:cs="Times New Roman"/>
        </w:rPr>
      </w:pPr>
      <w:r>
        <w:rPr>
          <w:rFonts w:ascii="Times New Roman" w:hAnsi="Times New Roman" w:cs="Times New Roman"/>
        </w:rPr>
        <w:t xml:space="preserve">                                                                                    COCH</w:t>
      </w:r>
      <w:r>
        <w:rPr>
          <w:rFonts w:ascii="Times New Roman" w:hAnsi="Times New Roman" w:cs="Times New Roman"/>
          <w:vertAlign w:val="subscript"/>
        </w:rPr>
        <w:t>3</w:t>
      </w:r>
    </w:p>
    <w:p w14:paraId="5383F7E9" w14:textId="77777777" w:rsidR="00AF49E0" w:rsidRDefault="00AA201E">
      <w:pPr>
        <w:tabs>
          <w:tab w:val="left" w:pos="1935"/>
        </w:tabs>
        <w:rPr>
          <w:rFonts w:ascii="Times New Roman" w:hAnsi="Times New Roman" w:cs="Times New Roman"/>
          <w:b/>
        </w:rPr>
      </w:pPr>
      <w:r>
        <w:rPr>
          <w:rFonts w:ascii="Times New Roman" w:hAnsi="Times New Roman" w:cs="Times New Roman"/>
          <w:b/>
        </w:rPr>
        <w:t>DẠNG 2: CƠ CHẾ PHẢN ỨNG</w:t>
      </w:r>
    </w:p>
    <w:p w14:paraId="08CA9059" w14:textId="77777777" w:rsidR="00AF49E0" w:rsidRDefault="00AA201E">
      <w:pPr>
        <w:tabs>
          <w:tab w:val="left" w:pos="1935"/>
        </w:tabs>
        <w:rPr>
          <w:rFonts w:ascii="Times New Roman" w:hAnsi="Times New Roman" w:cs="Times New Roman"/>
        </w:rPr>
      </w:pPr>
      <w:r>
        <w:rPr>
          <w:rFonts w:ascii="Times New Roman" w:hAnsi="Times New Roman" w:cs="Times New Roman"/>
        </w:rPr>
        <w:t>Phương pháp: Yêu cầu học sinh nắm vững:</w:t>
      </w:r>
    </w:p>
    <w:p w14:paraId="5E104C9E" w14:textId="06DF2808" w:rsidR="00AF49E0" w:rsidRDefault="00AA201E">
      <w:pPr>
        <w:tabs>
          <w:tab w:val="left" w:pos="1935"/>
        </w:tabs>
        <w:rPr>
          <w:rFonts w:ascii="Times New Roman" w:hAnsi="Times New Roman" w:cs="Times New Roman"/>
        </w:rPr>
      </w:pPr>
      <w:r>
        <w:rPr>
          <w:rFonts w:ascii="Times New Roman" w:hAnsi="Times New Roman" w:cs="Times New Roman"/>
        </w:rPr>
        <w:t xml:space="preserve">- Cơ chế phản ứng thế ở nguyên tử </w:t>
      </w:r>
      <w:r w:rsidR="00845861">
        <w:rPr>
          <w:rFonts w:ascii="Times New Roman" w:hAnsi="Times New Roman" w:cs="Times New Roman"/>
        </w:rPr>
        <w:t>carbon</w:t>
      </w:r>
      <w:r>
        <w:rPr>
          <w:rFonts w:ascii="Times New Roman" w:hAnsi="Times New Roman" w:cs="Times New Roman"/>
        </w:rPr>
        <w:t xml:space="preserve"> chưa no.</w:t>
      </w:r>
    </w:p>
    <w:p w14:paraId="325842A2" w14:textId="5F824E5A" w:rsidR="00AF49E0" w:rsidRDefault="00AA201E">
      <w:pPr>
        <w:tabs>
          <w:tab w:val="left" w:pos="1935"/>
        </w:tabs>
        <w:rPr>
          <w:rFonts w:ascii="Times New Roman" w:hAnsi="Times New Roman" w:cs="Times New Roman"/>
        </w:rPr>
      </w:pPr>
      <w:r>
        <w:rPr>
          <w:rFonts w:ascii="Times New Roman" w:hAnsi="Times New Roman" w:cs="Times New Roman"/>
        </w:rPr>
        <w:t xml:space="preserve"> - Cơ chế phản ứng tạo thành liên kết bội </w:t>
      </w:r>
      <w:r w:rsidR="00845861">
        <w:rPr>
          <w:rFonts w:ascii="Times New Roman" w:hAnsi="Times New Roman" w:cs="Times New Roman"/>
        </w:rPr>
        <w:t>carbon</w:t>
      </w:r>
      <w:r>
        <w:rPr>
          <w:rFonts w:ascii="Times New Roman" w:hAnsi="Times New Roman" w:cs="Times New Roman"/>
        </w:rPr>
        <w:t>-</w:t>
      </w:r>
      <w:r w:rsidR="00845861">
        <w:rPr>
          <w:rFonts w:ascii="Times New Roman" w:hAnsi="Times New Roman" w:cs="Times New Roman"/>
        </w:rPr>
        <w:t>carbon</w:t>
      </w:r>
      <w:r>
        <w:rPr>
          <w:rFonts w:ascii="Times New Roman" w:hAnsi="Times New Roman" w:cs="Times New Roman"/>
        </w:rPr>
        <w:t>.</w:t>
      </w:r>
    </w:p>
    <w:p w14:paraId="7F0116A4" w14:textId="02247B7F" w:rsidR="00AF49E0" w:rsidRDefault="00AA201E">
      <w:pPr>
        <w:tabs>
          <w:tab w:val="left" w:pos="1935"/>
        </w:tabs>
        <w:rPr>
          <w:rFonts w:ascii="Times New Roman" w:hAnsi="Times New Roman" w:cs="Times New Roman"/>
        </w:rPr>
      </w:pPr>
      <w:r>
        <w:rPr>
          <w:rFonts w:ascii="Times New Roman" w:hAnsi="Times New Roman" w:cs="Times New Roman"/>
        </w:rPr>
        <w:t xml:space="preserve">- Cơ chế phản ứng cộng vào liên kết bội </w:t>
      </w:r>
      <w:r w:rsidR="00845861">
        <w:rPr>
          <w:rFonts w:ascii="Times New Roman" w:hAnsi="Times New Roman" w:cs="Times New Roman"/>
        </w:rPr>
        <w:t>carbon</w:t>
      </w:r>
      <w:r>
        <w:rPr>
          <w:rFonts w:ascii="Times New Roman" w:hAnsi="Times New Roman" w:cs="Times New Roman"/>
        </w:rPr>
        <w:t>-</w:t>
      </w:r>
      <w:r w:rsidR="00845861">
        <w:rPr>
          <w:rFonts w:ascii="Times New Roman" w:hAnsi="Times New Roman" w:cs="Times New Roman"/>
        </w:rPr>
        <w:t>carbon</w:t>
      </w:r>
      <w:r>
        <w:rPr>
          <w:rFonts w:ascii="Times New Roman" w:hAnsi="Times New Roman" w:cs="Times New Roman"/>
        </w:rPr>
        <w:t>.</w:t>
      </w:r>
    </w:p>
    <w:p w14:paraId="67CE90F4" w14:textId="4A7A9DCE" w:rsidR="00AF49E0" w:rsidRDefault="00AA201E">
      <w:pPr>
        <w:tabs>
          <w:tab w:val="left" w:pos="1935"/>
        </w:tabs>
        <w:rPr>
          <w:rFonts w:ascii="Times New Roman" w:hAnsi="Times New Roman" w:cs="Times New Roman"/>
        </w:rPr>
      </w:pPr>
      <w:r>
        <w:rPr>
          <w:rFonts w:ascii="Times New Roman" w:hAnsi="Times New Roman" w:cs="Times New Roman"/>
        </w:rPr>
        <w:t xml:space="preserve">- Cơ chế phản ứng cộng và thế ở hợp chất </w:t>
      </w:r>
      <w:r w:rsidR="00E557F5">
        <w:rPr>
          <w:rFonts w:ascii="Times New Roman" w:hAnsi="Times New Roman" w:cs="Times New Roman"/>
        </w:rPr>
        <w:t>carbonyl</w:t>
      </w:r>
      <w:r>
        <w:rPr>
          <w:rFonts w:ascii="Times New Roman" w:hAnsi="Times New Roman" w:cs="Times New Roman"/>
        </w:rPr>
        <w:t>.</w:t>
      </w:r>
    </w:p>
    <w:p w14:paraId="7A9BD8BF" w14:textId="77777777" w:rsidR="00AF49E0" w:rsidRDefault="00AA201E">
      <w:pPr>
        <w:tabs>
          <w:tab w:val="left" w:pos="1935"/>
        </w:tabs>
        <w:rPr>
          <w:rFonts w:ascii="Times New Roman" w:hAnsi="Times New Roman" w:cs="Times New Roman"/>
        </w:rPr>
      </w:pPr>
      <w:r>
        <w:rPr>
          <w:rFonts w:ascii="Times New Roman" w:hAnsi="Times New Roman" w:cs="Times New Roman"/>
        </w:rPr>
        <w:t>- Cơ chế phản ứng thể ở nhân thơm.</w:t>
      </w:r>
    </w:p>
    <w:p w14:paraId="47D71E1C" w14:textId="77777777" w:rsidR="00AF49E0" w:rsidRDefault="00AA201E">
      <w:pPr>
        <w:tabs>
          <w:tab w:val="left" w:pos="1935"/>
        </w:tabs>
        <w:rPr>
          <w:rFonts w:ascii="Times New Roman" w:hAnsi="Times New Roman" w:cs="Times New Roman"/>
        </w:rPr>
      </w:pPr>
      <w:r>
        <w:rPr>
          <w:rFonts w:ascii="Times New Roman" w:hAnsi="Times New Roman" w:cs="Times New Roman"/>
        </w:rPr>
        <w:t>- Sự chuyển vị.</w:t>
      </w:r>
    </w:p>
    <w:p w14:paraId="22AAE26E" w14:textId="77777777" w:rsidR="00AF49E0" w:rsidRDefault="00AA201E">
      <w:pPr>
        <w:tabs>
          <w:tab w:val="left" w:pos="1935"/>
        </w:tabs>
        <w:rPr>
          <w:rFonts w:ascii="Times New Roman" w:hAnsi="Times New Roman" w:cs="Times New Roman"/>
        </w:rPr>
      </w:pPr>
      <w:r>
        <w:rPr>
          <w:rFonts w:ascii="Times New Roman" w:hAnsi="Times New Roman" w:cs="Times New Roman"/>
          <w:b/>
        </w:rPr>
        <w:t>Bài tập 1:</w:t>
      </w:r>
      <w:r>
        <w:rPr>
          <w:rFonts w:ascii="Times New Roman" w:hAnsi="Times New Roman" w:cs="Times New Roman"/>
        </w:rPr>
        <w:t xml:space="preserve"> Hãy dùng mũi tên cong để chỉ rõ cơ chế của các phản ứng sau</w:t>
      </w:r>
    </w:p>
    <w:p w14:paraId="10BD49AA" w14:textId="77777777" w:rsidR="00AF49E0" w:rsidRDefault="00AA201E">
      <w:pPr>
        <w:tabs>
          <w:tab w:val="left" w:pos="1935"/>
        </w:tabs>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656704" behindDoc="0" locked="0" layoutInCell="1" allowOverlap="1" wp14:anchorId="30DC236E" wp14:editId="084806A9">
                <wp:simplePos x="0" y="0"/>
                <wp:positionH relativeFrom="column">
                  <wp:posOffset>114300</wp:posOffset>
                </wp:positionH>
                <wp:positionV relativeFrom="paragraph">
                  <wp:posOffset>127000</wp:posOffset>
                </wp:positionV>
                <wp:extent cx="1002030" cy="898525"/>
                <wp:effectExtent l="0" t="0" r="0" b="0"/>
                <wp:wrapNone/>
                <wp:docPr id="1823321068" name="Group 1823321068"/>
                <wp:cNvGraphicFramePr/>
                <a:graphic xmlns:a="http://schemas.openxmlformats.org/drawingml/2006/main">
                  <a:graphicData uri="http://schemas.microsoft.com/office/word/2010/wordprocessingGroup">
                    <wpg:wgp>
                      <wpg:cNvGrpSpPr/>
                      <wpg:grpSpPr>
                        <a:xfrm>
                          <a:off x="0" y="0"/>
                          <a:ext cx="1001800" cy="898413"/>
                          <a:chOff x="4843125" y="3330775"/>
                          <a:chExt cx="1003775" cy="911150"/>
                        </a:xfrm>
                      </wpg:grpSpPr>
                      <wpg:grpSp>
                        <wpg:cNvPr id="83" name="Group 83"/>
                        <wpg:cNvGrpSpPr/>
                        <wpg:grpSpPr>
                          <a:xfrm>
                            <a:off x="4845100" y="3330794"/>
                            <a:ext cx="1001800" cy="898414"/>
                            <a:chOff x="0" y="0"/>
                            <a:chExt cx="1001800" cy="898414"/>
                          </a:xfrm>
                        </wpg:grpSpPr>
                        <wps:wsp>
                          <wps:cNvPr id="84" name="Shape 4"/>
                          <wps:cNvSpPr/>
                          <wps:spPr>
                            <a:xfrm>
                              <a:off x="0" y="0"/>
                              <a:ext cx="1001800" cy="898400"/>
                            </a:xfrm>
                            <a:prstGeom prst="rect">
                              <a:avLst/>
                            </a:prstGeom>
                            <a:noFill/>
                            <a:ln>
                              <a:noFill/>
                            </a:ln>
                          </wps:spPr>
                          <wps:txbx>
                            <w:txbxContent>
                              <w:p w14:paraId="534974D8" w14:textId="77777777" w:rsidR="00AF49E0" w:rsidRDefault="00AF49E0">
                                <w:pPr>
                                  <w:spacing w:line="240" w:lineRule="auto"/>
                                </w:pPr>
                              </w:p>
                            </w:txbxContent>
                          </wps:txbx>
                          <wps:bodyPr spcFirstLastPara="1" wrap="square" lIns="91425" tIns="91425" rIns="91425" bIns="91425" anchor="ctr" anchorCtr="0">
                            <a:noAutofit/>
                          </wps:bodyPr>
                        </wps:wsp>
                        <wps:wsp>
                          <wps:cNvPr id="85" name="Shape 79"/>
                          <wps:cNvSpPr/>
                          <wps:spPr>
                            <a:xfrm rot="-5400000">
                              <a:off x="155051" y="457199"/>
                              <a:ext cx="461175" cy="421254"/>
                            </a:xfrm>
                            <a:prstGeom prst="flowChartPreparation">
                              <a:avLst/>
                            </a:prstGeom>
                            <a:noFill/>
                            <a:ln w="25400" cap="flat" cmpd="sng">
                              <a:solidFill>
                                <a:srgbClr val="395E89"/>
                              </a:solidFill>
                              <a:prstDash val="solid"/>
                              <a:round/>
                              <a:headEnd type="none" w="sm" len="sm"/>
                              <a:tailEnd type="none" w="sm" len="sm"/>
                            </a:ln>
                          </wps:spPr>
                          <wps:txbx>
                            <w:txbxContent>
                              <w:p w14:paraId="5F4AF029" w14:textId="77777777" w:rsidR="00AF49E0" w:rsidRDefault="00AF49E0">
                                <w:pPr>
                                  <w:spacing w:line="240" w:lineRule="auto"/>
                                </w:pPr>
                              </w:p>
                            </w:txbxContent>
                          </wps:txbx>
                          <wps:bodyPr spcFirstLastPara="1" wrap="square" lIns="91425" tIns="91425" rIns="91425" bIns="91425" anchor="ctr" anchorCtr="0">
                            <a:noAutofit/>
                          </wps:bodyPr>
                        </wps:wsp>
                        <wps:wsp>
                          <wps:cNvPr id="86" name="Straight Arrow Connector 86"/>
                          <wps:cNvCnPr/>
                          <wps:spPr>
                            <a:xfrm>
                              <a:off x="0" y="461175"/>
                              <a:ext cx="175053" cy="79438"/>
                            </a:xfrm>
                            <a:prstGeom prst="straightConnector1">
                              <a:avLst/>
                            </a:prstGeom>
                            <a:noFill/>
                            <a:ln w="9525" cap="flat" cmpd="sng">
                              <a:solidFill>
                                <a:schemeClr val="dk1"/>
                              </a:solidFill>
                              <a:prstDash val="solid"/>
                              <a:round/>
                              <a:headEnd type="none" w="sm" len="sm"/>
                              <a:tailEnd type="none" w="sm" len="sm"/>
                            </a:ln>
                          </wps:spPr>
                          <wps:bodyPr/>
                        </wps:wsp>
                        <wps:wsp>
                          <wps:cNvPr id="87" name="Straight Arrow Connector 87"/>
                          <wps:cNvCnPr/>
                          <wps:spPr>
                            <a:xfrm rot="10800000" flipH="1">
                              <a:off x="628061" y="452973"/>
                              <a:ext cx="111608" cy="56267"/>
                            </a:xfrm>
                            <a:prstGeom prst="straightConnector1">
                              <a:avLst/>
                            </a:prstGeom>
                            <a:noFill/>
                            <a:ln w="9525" cap="flat" cmpd="sng">
                              <a:solidFill>
                                <a:schemeClr val="dk1"/>
                              </a:solidFill>
                              <a:prstDash val="solid"/>
                              <a:round/>
                              <a:headEnd type="none" w="sm" len="sm"/>
                              <a:tailEnd type="none" w="sm" len="sm"/>
                            </a:ln>
                          </wps:spPr>
                          <wps:bodyPr/>
                        </wps:wsp>
                        <wps:wsp>
                          <wps:cNvPr id="88" name="Shape 82"/>
                          <wps:cNvSpPr/>
                          <wps:spPr>
                            <a:xfrm>
                              <a:off x="628089" y="540595"/>
                              <a:ext cx="373711" cy="270345"/>
                            </a:xfrm>
                            <a:prstGeom prst="rect">
                              <a:avLst/>
                            </a:prstGeom>
                            <a:noFill/>
                            <a:ln>
                              <a:noFill/>
                            </a:ln>
                          </wps:spPr>
                          <wps:txbx>
                            <w:txbxContent>
                              <w:p w14:paraId="774579EA" w14:textId="77777777" w:rsidR="00AF49E0" w:rsidRDefault="00AA201E">
                                <w:pPr>
                                  <w:spacing w:line="275" w:lineRule="auto"/>
                                </w:pPr>
                                <w:r>
                                  <w:rPr>
                                    <w:rFonts w:ascii="Times New Roman" w:eastAsia="Times New Roman" w:hAnsi="Times New Roman" w:cs="Times New Roman"/>
                                    <w:color w:val="000000"/>
                                  </w:rPr>
                                  <w:t>Br</w:t>
                                </w:r>
                              </w:p>
                            </w:txbxContent>
                          </wps:txbx>
                          <wps:bodyPr spcFirstLastPara="1" wrap="square" lIns="91425" tIns="45700" rIns="91425" bIns="45700" anchor="t" anchorCtr="0">
                            <a:noAutofit/>
                          </wps:bodyPr>
                        </wps:wsp>
                        <wps:wsp>
                          <wps:cNvPr id="89" name="Shape 83"/>
                          <wps:cNvSpPr/>
                          <wps:spPr>
                            <a:xfrm>
                              <a:off x="246491" y="0"/>
                              <a:ext cx="373711" cy="270345"/>
                            </a:xfrm>
                            <a:prstGeom prst="rect">
                              <a:avLst/>
                            </a:prstGeom>
                            <a:noFill/>
                            <a:ln>
                              <a:noFill/>
                            </a:ln>
                          </wps:spPr>
                          <wps:txbx>
                            <w:txbxContent>
                              <w:p w14:paraId="548A9C05" w14:textId="77777777" w:rsidR="00AF49E0" w:rsidRDefault="00AA201E">
                                <w:pPr>
                                  <w:spacing w:line="275" w:lineRule="auto"/>
                                </w:pPr>
                                <w:r>
                                  <w:rPr>
                                    <w:rFonts w:ascii="Times New Roman" w:eastAsia="Times New Roman" w:hAnsi="Times New Roman" w:cs="Times New Roman"/>
                                    <w:color w:val="000000"/>
                                  </w:rPr>
                                  <w:t>O</w:t>
                                </w:r>
                              </w:p>
                            </w:txbxContent>
                          </wps:txbx>
                          <wps:bodyPr spcFirstLastPara="1" wrap="square" lIns="91425" tIns="45700" rIns="91425" bIns="45700" anchor="t" anchorCtr="0">
                            <a:noAutofit/>
                          </wps:bodyPr>
                        </wps:wsp>
                        <wps:wsp>
                          <wps:cNvPr id="90" name="Straight Arrow Connector 90"/>
                          <wps:cNvCnPr/>
                          <wps:spPr>
                            <a:xfrm>
                              <a:off x="381663" y="246490"/>
                              <a:ext cx="0" cy="214354"/>
                            </a:xfrm>
                            <a:prstGeom prst="straightConnector1">
                              <a:avLst/>
                            </a:prstGeom>
                            <a:noFill/>
                            <a:ln w="9525" cap="flat" cmpd="sng">
                              <a:solidFill>
                                <a:schemeClr val="dk1"/>
                              </a:solidFill>
                              <a:prstDash val="solid"/>
                              <a:round/>
                              <a:headEnd type="none" w="sm" len="sm"/>
                              <a:tailEnd type="none" w="sm" len="sm"/>
                            </a:ln>
                          </wps:spPr>
                          <wps:bodyPr/>
                        </wps:wsp>
                        <wps:wsp>
                          <wps:cNvPr id="91" name="Straight Arrow Connector 91"/>
                          <wps:cNvCnPr/>
                          <wps:spPr>
                            <a:xfrm>
                              <a:off x="413468" y="246490"/>
                              <a:ext cx="0" cy="190942"/>
                            </a:xfrm>
                            <a:prstGeom prst="straightConnector1">
                              <a:avLst/>
                            </a:prstGeom>
                            <a:noFill/>
                            <a:ln w="9525" cap="flat" cmpd="sng">
                              <a:solidFill>
                                <a:schemeClr val="dk1"/>
                              </a:solidFill>
                              <a:prstDash val="solid"/>
                              <a:round/>
                              <a:headEnd type="none" w="sm" len="sm"/>
                              <a:tailEnd type="none" w="sm" len="sm"/>
                            </a:ln>
                          </wps:spPr>
                          <wps:bodyPr/>
                        </wps:wsp>
                      </wpg:grpSp>
                    </wpg:wgp>
                  </a:graphicData>
                </a:graphic>
              </wp:anchor>
            </w:drawing>
          </mc:Choice>
          <mc:Fallback>
            <w:pict>
              <v:group id="Group 1823321068" o:spid="_x0000_s1130" style="position:absolute;margin-left:9pt;margin-top:10pt;width:78.9pt;height:70.75pt;z-index:251656704" coordorigin="48431,33307" coordsize="10037,911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g2H1cQQAADYVAAAOAAAAZHJzL2Uyb0RvYy54bWzsWNtu3DYQfS/QfyD0Hq+ouwSvg2B9aYGg NZD2A7gSdUElUiVpa/33HVKUVt5kvY6DJAZqP6xFckTO5cyZEc/f77oW3VMhG87WDj5zHURZzouG VWvn77+u3yUOkoqwgrSc0bXzQKXz/uLXX86HPqMer3lbUIFgEyazoV87tVJ9tlrJvKYdkWe8pwwW Sy46omAoqlUhyAC7d+3Kc91oNXBR9ILnVEqYvRwXnQuzf1nSXP1ZlpIq1K4d0E2ZX2F+t/p3dXFO skqQvm5yqwZ5gRYdaRgcOm91SRRBd6L5bKuuyQWXvFRnOe9WvCybnBobwBrsHlhzI/hdb2ypsqHq ZzeBaw/89OJt8z/ubwVqCohd4vm+h90IIsZIB7Eyx6PFPDhr6KsM3rkR/af+VtiJahxp+3el6PR/ sAztjJsfZjfTnUI5TGLXxYkL0chhLUmTAPtjHPIagqVfC5LAx17oIBDwfd+N43CSuNpv4utps0mK MQ5NMFeTCiut6azYPJgtsFYn/mNrYfz1VoK6IRi1VzcNRnWPW2wFZovHly0e83ph5YGrzItHrYQk knucyG/Dyaea9NTAT+qYTx4LJo+ZdWQUGnojMmNCZhLg8WJAgC8hCrOVJOuFVDeUd0g/rB0BeW3S jdx/lGoUnUT0oYxfN20L8yRr2aMJ2FPPADomFfWT2m13Jgn82ZotLx7AYtnn1w2c+ZFIdUsEcAN2 0AB8sXbkv3dEUAe1vzNwdIoDDVi1HIjlYLscEJbXHGgoV8JB42CjDC2N2n64U7xsjGVav1EZqzZE WKP4R4QaDBqpYAx1nI7J8VSskeAQoHdh4Oo/EyTLBTgM3RC8BzkdhDFOzWYkm3IkiDCe8jnwIPsf I/0zDJQtHzY1EepW0B4io6ACPRsTaFg7cIIhIR3LsiUKqKTrgQglq8w+krdNoXGkQyJFtd20At0T KCR+Gl4lRn2A0yMxDcJLIutRziyNTABMzgoDyJqS4ooVSD30wLEMqiIACk7tAEkUaig8GDlFmva0 3Ck8G97cQ+h/judoxrMSpKlqhT4IwQe04YwBpXCBkmgB8Q2zJW7iiqm4HNQ3C10TtgnOgGU3hOKi a1ycBn6i9z3OaNIqNGuCvwrLaajJJ38elHVvRWcwF/9gq9prRPLIfNp1lvF+FPXFp6ESn4bKyIbY hXZHsyEq26b/TdcQzSmWFyMvcaOJF700ts3QDCSMIxd6Mg2kMPIic+obkI5T55cp8acBaW6nxxqa eAvUnO6XNDig1OiiCeUqTG0fPIHDj/0YA3Y0OLzY9QOzfhwd369xmnnzmxonaAx0mnyhcbIrU+ME 1fr1tk0Qr2XbNH1TPNU2LfjAC6IgHfnAfg+8vmjP1PcW7RTwaqN9rKkAEahguoDBZ9TppsJPcBRB 66BzWmPhAAVwnkl3HPineuS3ruJ1FQOd1qewYrqxZ2MF7k4CfWPzNFZw6qaBKTzHS8MbVp6Nlf3d kulLzeWcae7tRaK+/VuOjdT+uvPiPwAAAP//AwBQSwMEFAAGAAgAAAAhAGcVbB7eAAAACQEAAA8A AABkcnMvZG93bnJldi54bWxMj0FLw0AQhe+C/2EZwZvdREktaTalFPVUBFtBepsm0yQ0Oxuy2yT9 905PepvHG977XraabKsG6n3j2EA8i0ARF65suDLwvX9/WoDyAbnE1jEZuJKHVX5/l2FaupG/aNiF SkkI+xQN1CF0qda+qMmin7mOWLyT6y0GkX2lyx5HCbetfo6iubbYsDTU2NGmpuK8u1gDHyOO65f4 bdieT5vrYZ98/mxjMubxYVovQQWawt8z3PAFHXJhOroLl161ohcyJRiQFlA3/zWRKUc55nECOs/0 /wX5LwAAAP//AwBQSwECLQAUAAYACAAAACEAtoM4kv4AAADhAQAAEwAAAAAAAAAAAAAAAAAAAAAA W0NvbnRlbnRfVHlwZXNdLnhtbFBLAQItABQABgAIAAAAIQA4/SH/1gAAAJQBAAALAAAAAAAAAAAA AAAAAC8BAABfcmVscy8ucmVsc1BLAQItABQABgAIAAAAIQACg2H1cQQAADYVAAAOAAAAAAAAAAAA AAAAAC4CAABkcnMvZTJvRG9jLnhtbFBLAQItABQABgAIAAAAIQBnFWwe3gAAAAkBAAAPAAAAAAAA AAAAAAAAAMsGAABkcnMvZG93bnJldi54bWxQSwUGAAAAAAQABADzAAAA1gcAAAAA ">
                <v:group id="Group 83" o:spid="_x0000_s1131" style="position:absolute;left:48451;top:33307;width:10018;height:8985" coordsize="10018,898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9eXJ6sQAAADbAAAADwAAAGRycy9kb3ducmV2LnhtbESPQYvCMBSE78L+h/AW vGlaZUW6RhFZxYMsWAXx9miebbF5KU1s67/fLAgeh5n5hlmselOJlhpXWlYQjyMQxJnVJecKzqft aA7CeWSNlWVS8CQHq+XHYIGJth0fqU19LgKEXYIKCu/rREqXFWTQjW1NHLybbQz6IJtc6ga7ADeV nETRTBosOSwUWNOmoOyePoyCXYfdehr/tIf7bfO8nr5+L4eYlBp+9utvEJ56/w6/2nutYD6F/y/h B8jlH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9eXJ6sQAAADbAAAA DwAAAAAAAAAAAAAAAACqAgAAZHJzL2Rvd25yZXYueG1sUEsFBgAAAAAEAAQA+gAAAJsDAAAAAA== ">
                  <v:rect id="Shape 4" o:spid="_x0000_s1132" style="position:absolute;width:10018;height:898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FceJ8IA AADbAAAADwAAAGRycy9kb3ducmV2LnhtbESP0WrCQBRE3wv+w3IF33RjELGpq6hYUJ809gNus9ds MHs3Zrca/94tFPo4zMwZZr7sbC3u1PrKsYLxKAFBXDhdcang6/w5nIHwAVlj7ZgUPMnDctF7m2Om 3YNPdM9DKSKEfYYKTAhNJqUvDFn0I9cQR+/iWoshyraUusVHhNtapkkylRYrjgsGG9oYKq75j1Vw nDhKt6lf56V9N933+bC/4VSpQb9bfYAI1IX/8F97pxXMJvD7Jf4AuXgBAAD//wMAUEsBAi0AFAAG AAgAAAAhAPD3irv9AAAA4gEAABMAAAAAAAAAAAAAAAAAAAAAAFtDb250ZW50X1R5cGVzXS54bWxQ SwECLQAUAAYACAAAACEAMd1fYdIAAACPAQAACwAAAAAAAAAAAAAAAAAuAQAAX3JlbHMvLnJlbHNQ SwECLQAUAAYACAAAACEAMy8FnkEAAAA5AAAAEAAAAAAAAAAAAAAAAAApAgAAZHJzL3NoYXBleG1s LnhtbFBLAQItABQABgAIAAAAIQDAVx4nwgAAANsAAAAPAAAAAAAAAAAAAAAAAJgCAABkcnMvZG93 bnJldi54bWxQSwUGAAAAAAQABAD1AAAAhwMAAAAA " filled="f" stroked="f">
                    <v:textbox inset="2.53958mm,2.53958mm,2.53958mm,2.53958mm">
                      <w:txbxContent>
                        <w:p w14:paraId="534974D8" w14:textId="77777777" w:rsidR="00AF49E0" w:rsidRDefault="00AF49E0">
                          <w:pPr>
                            <w:spacing w:line="240" w:lineRule="auto"/>
                          </w:pPr>
                        </w:p>
                      </w:txbxContent>
                    </v:textbox>
                  </v:rect>
                  <v:shapetype id="_x0000_t117" coordsize="21600,21600" o:spt="117" path="m4353,l17214,r4386,10800l17214,21600r-12861,l,10800xe">
                    <v:stroke joinstyle="miter"/>
                    <v:path gradientshapeok="t" o:connecttype="rect" textboxrect="4353,0,17214,21600"/>
                  </v:shapetype>
                  <v:shape id="Shape 79" o:spid="_x0000_s1133" type="#_x0000_t117" style="position:absolute;left:1550;top:4572;width:4612;height:4212;rotation:-9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9VJycIA AADbAAAADwAAAGRycy9kb3ducmV2LnhtbESPQYvCMBSE74L/ITzBm6aKLlKNIu4Kil62Cl4fzbMt Ni81iVr//WZhYY/DzHzDLFatqcWTnK8sKxgNExDEudUVFwrOp+1gBsIHZI21ZVLwJg+rZbezwFTb F3/TMwuFiBD2KSooQ2hSKX1ekkE/tA1x9K7WGQxRukJqh68IN7UcJ8mHNFhxXCixoU1J+S17GAVj 9/meHPe77LDBQ3G5U3Lkr7NS/V67noMI1Ib/8F97pxXMpvD7Jf4AufwBAAD//wMAUEsBAi0AFAAG AAgAAAAhAPD3irv9AAAA4gEAABMAAAAAAAAAAAAAAAAAAAAAAFtDb250ZW50X1R5cGVzXS54bWxQ SwECLQAUAAYACAAAACEAMd1fYdIAAACPAQAACwAAAAAAAAAAAAAAAAAuAQAAX3JlbHMvLnJlbHNQ SwECLQAUAAYACAAAACEAMy8FnkEAAAA5AAAAEAAAAAAAAAAAAAAAAAApAgAAZHJzL3NoYXBleG1s LnhtbFBLAQItABQABgAIAAAAIQBz1UnJwgAAANsAAAAPAAAAAAAAAAAAAAAAAJgCAABkcnMvZG93 bnJldi54bWxQSwUGAAAAAAQABAD1AAAAhwMAAAAA " filled="f" strokecolor="#395e89" strokeweight="2pt">
                    <v:stroke startarrowwidth="narrow" startarrowlength="short" endarrowwidth="narrow" endarrowlength="short" joinstyle="round"/>
                    <v:textbox inset="2.53958mm,2.53958mm,2.53958mm,2.53958mm">
                      <w:txbxContent>
                        <w:p w14:paraId="5F4AF029" w14:textId="77777777" w:rsidR="00AF49E0" w:rsidRDefault="00AF49E0">
                          <w:pPr>
                            <w:spacing w:line="240" w:lineRule="auto"/>
                          </w:pPr>
                        </w:p>
                      </w:txbxContent>
                    </v:textbox>
                  </v:shape>
                  <v:shape id="Straight Arrow Connector 86" o:spid="_x0000_s1134" type="#_x0000_t32" style="position:absolute;top:4611;width:1750;height:79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tjXAMIAAADbAAAADwAAAGRycy9kb3ducmV2LnhtbESPT4vCMBTE78J+h/AW9iJrugoq1ShL QfDgwX97fzTPpti8lCTW7rc3guBxmJnfMMt1bxvRkQ+1YwU/owwEcel0zZWC82nzPQcRIrLGxjEp +KcA69XHYIm5dnc+UHeMlUgQDjkqMDG2uZShNGQxjFxLnLyL8xZjkr6S2uM9wW0jx1k2lRZrTgsG WyoMldfjzSq4Ttpitpv5ffc3jMaNq21BjVPq67P/XYCI1Md3+NXeagXzKTy/pB8gVw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mtjXAMIAAADbAAAADwAAAAAAAAAAAAAA AAChAgAAZHJzL2Rvd25yZXYueG1sUEsFBgAAAAAEAAQA+QAAAJADAAAAAA== " strokecolor="black [3200]">
                    <v:stroke startarrowwidth="narrow" startarrowlength="short" endarrowwidth="narrow" endarrowlength="short"/>
                  </v:shape>
                  <v:shape id="Straight Arrow Connector 87" o:spid="_x0000_s1135" type="#_x0000_t32" style="position:absolute;left:6280;top:4529;width:1116;height:563;rotation:18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EKUMUAAADbAAAADwAAAGRycy9kb3ducmV2LnhtbESPS0/DMBCE70j8B2uRuFEnPaRVqFvx UCni0IrCIcdVvMQR8TqynUf/PUZC4jiamW80m91sOzGSD61jBfkiA0FcO91yo+DzY3+3BhEissbO MSm4UIDd9vpqg6V2E7/TeI6NSBAOJSowMfallKE2ZDEsXE+cvC/nLcYkfSO1xynBbSeXWVZIiy2n BYM9PRmqv8+DVXCsVm9+eM7zw3QqXqrH4miqiZS6vZkf7kFEmuN/+K/9qhWsV/D7Jf0Auf0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TEKUMUAAADbAAAADwAAAAAAAAAA AAAAAAChAgAAZHJzL2Rvd25yZXYueG1sUEsFBgAAAAAEAAQA+QAAAJMDAAAAAA== " strokecolor="black [3200]">
                    <v:stroke startarrowwidth="narrow" startarrowlength="short" endarrowwidth="narrow" endarrowlength="short"/>
                  </v:shape>
                  <v:rect id="Shape 82" o:spid="_x0000_s1136" style="position:absolute;left:6280;top:5405;width:3738;height:270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1UdX74A AADbAAAADwAAAGRycy9kb3ducmV2LnhtbERPz2vCMBS+C/4P4QneNO1wUrpGEdlgO6562PHRPNti 8lKSVOt/vxwEjx/f72o/WSNu5EPvWEG+zkAQN0733Co4n75WBYgQkTUax6TgQQH2u/mswlK7O//S rY6tSCEcSlTQxTiUUoamI4th7QbixF2ctxgT9K3UHu8p3Br5lmVbabHn1NDhQMeOmms9WgUDGT2a TZ39NfLTc779OcnHu1LLxXT4ABFpii/x0/2tFRRpbPqSfoDc/QMAAP//AwBQSwECLQAUAAYACAAA ACEA8PeKu/0AAADiAQAAEwAAAAAAAAAAAAAAAAAAAAAAW0NvbnRlbnRfVHlwZXNdLnhtbFBLAQIt ABQABgAIAAAAIQAx3V9h0gAAAI8BAAALAAAAAAAAAAAAAAAAAC4BAABfcmVscy8ucmVsc1BLAQIt ABQABgAIAAAAIQAzLwWeQQAAADkAAAAQAAAAAAAAAAAAAAAAACkCAABkcnMvc2hhcGV4bWwueG1s UEsBAi0AFAAGAAgAAAAhAENVHV++AAAA2wAAAA8AAAAAAAAAAAAAAAAAmAIAAGRycy9kb3ducmV2 LnhtbFBLBQYAAAAABAAEAPUAAACDAwAAAAA= " filled="f" stroked="f">
                    <v:textbox inset="2.53958mm,1.2694mm,2.53958mm,1.2694mm">
                      <w:txbxContent>
                        <w:p w14:paraId="774579EA" w14:textId="77777777" w:rsidR="00AF49E0" w:rsidRDefault="00AA201E">
                          <w:pPr>
                            <w:spacing w:line="275" w:lineRule="auto"/>
                          </w:pPr>
                          <w:r>
                            <w:rPr>
                              <w:rFonts w:ascii="Times New Roman" w:eastAsia="Times New Roman" w:hAnsi="Times New Roman" w:cs="Times New Roman"/>
                              <w:color w:val="000000"/>
                            </w:rPr>
                            <w:t>Br</w:t>
                          </w:r>
                        </w:p>
                      </w:txbxContent>
                    </v:textbox>
                  </v:rect>
                  <v:rect id="Shape 83" o:spid="_x0000_s1137" style="position:absolute;left:2464;width:3738;height:270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Bm4xMIA AADbAAAADwAAAGRycy9kb3ducmV2LnhtbESPwWrDMBBE74H+g9hAb7Gc0AbXjRJKaKE51s6hx8Xa 2ibSykiy4/x9FSj0OMzMG2Z3mK0RE/nQO1awznIQxI3TPbcKzvXHqgARIrJG45gU3CjAYf+w2GGp 3ZW/aKpiKxKEQ4kKuhiHUsrQdGQxZG4gTt6P8xZjkr6V2uM1wa2RmzzfSos9p4UOBzp21Fyq0SoY yOjRPFX5dyPfPa+3p1renpV6XM5vryAizfE//Nf+1AqKF7h/ST9A7n8BAAD//wMAUEsBAi0AFAAG AAgAAAAhAPD3irv9AAAA4gEAABMAAAAAAAAAAAAAAAAAAAAAAFtDb250ZW50X1R5cGVzXS54bWxQ SwECLQAUAAYACAAAACEAMd1fYdIAAACPAQAACwAAAAAAAAAAAAAAAAAuAQAAX3JlbHMvLnJlbHNQ SwECLQAUAAYACAAAACEAMy8FnkEAAAA5AAAAEAAAAAAAAAAAAAAAAAApAgAAZHJzL3NoYXBleG1s LnhtbFBLAQItABQABgAIAAAAIQAsGbjEwgAAANsAAAAPAAAAAAAAAAAAAAAAAJgCAABkcnMvZG93 bnJldi54bWxQSwUGAAAAAAQABAD1AAAAhwMAAAAA " filled="f" stroked="f">
                    <v:textbox inset="2.53958mm,1.2694mm,2.53958mm,1.2694mm">
                      <w:txbxContent>
                        <w:p w14:paraId="548A9C05" w14:textId="77777777" w:rsidR="00AF49E0" w:rsidRDefault="00AA201E">
                          <w:pPr>
                            <w:spacing w:line="275" w:lineRule="auto"/>
                          </w:pPr>
                          <w:r>
                            <w:rPr>
                              <w:rFonts w:ascii="Times New Roman" w:eastAsia="Times New Roman" w:hAnsi="Times New Roman" w:cs="Times New Roman"/>
                              <w:color w:val="000000"/>
                            </w:rPr>
                            <w:t>O</w:t>
                          </w:r>
                        </w:p>
                      </w:txbxContent>
                    </v:textbox>
                  </v:rect>
                  <v:shape id="Straight Arrow Connector 90" o:spid="_x0000_s1138" type="#_x0000_t32" style="position:absolute;left:3816;top:2464;width:0;height:214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R8Mr8AAADbAAAADwAAAGRycy9kb3ducmV2LnhtbERPy4rCMBTdD/gP4QpuBk11YNRqFCkI LlzM+NhfmmtTbG5KEmv9e7MYmOXhvNfb3jaiIx9qxwqmkwwEcel0zZWCy3k/XoAIEVlj45gUvCjA djP4WGOu3ZN/qTvFSqQQDjkqMDG2uZShNGQxTFxLnLib8xZjgr6S2uMzhdtGzrLsW1qsOTUYbKkw VN5PD6vg/tUW8+Pc/3TXz2jcrDoU1DilRsN+twIRqY//4j/3QStYpvXpS/oBcvMG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6R8Mr8AAADbAAAADwAAAAAAAAAAAAAAAACh AgAAZHJzL2Rvd25yZXYueG1sUEsFBgAAAAAEAAQA+QAAAI0DAAAAAA== " strokecolor="black [3200]">
                    <v:stroke startarrowwidth="narrow" startarrowlength="short" endarrowwidth="narrow" endarrowlength="short"/>
                  </v:shape>
                  <v:shape id="Straight Arrow Connector 91" o:spid="_x0000_s1139" type="#_x0000_t32" style="position:absolute;left:4134;top:2464;width:0;height:191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OjZqcMAAADbAAAADwAAAGRycy9kb3ducmV2LnhtbESPwWrDMBBE74X+g9hCLyWRk0LTOFZC MRRy6KF10vtibSxja2Uk1XH+PgoEehxm5g1T7Cbbi5F8aB0rWMwzEMS10y03Co6Hz9k7iBCRNfaO ScGFAuy2jw8F5tqd+YfGKjYiQTjkqMDEOORShtqQxTB3A3HyTs5bjEn6RmqP5wS3vVxm2Zu02HJa MDhQaajuqj+roHsdytXXyn+Pvy/RuGWzL6l3Sj0/TR8bEJGm+B++t/dawXoBty/pB8jtF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JDo2anDAAAA2wAAAA8AAAAAAAAAAAAA AAAAoQIAAGRycy9kb3ducmV2LnhtbFBLBQYAAAAABAAEAPkAAACRAwAAAAA= " strokecolor="black [3200]">
                    <v:stroke startarrowwidth="narrow" startarrowlength="short" endarrowwidth="narrow" endarrowlength="short"/>
                  </v:shape>
                </v:group>
              </v:group>
            </w:pict>
          </mc:Fallback>
        </mc:AlternateContent>
      </w:r>
    </w:p>
    <w:p w14:paraId="48BFBEF9" w14:textId="77777777" w:rsidR="00AF49E0" w:rsidRDefault="00AA201E">
      <w:pPr>
        <w:tabs>
          <w:tab w:val="left" w:pos="1935"/>
        </w:tabs>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2848" behindDoc="0" locked="0" layoutInCell="1" allowOverlap="1" wp14:anchorId="4E3430C0" wp14:editId="433F07CC">
                <wp:simplePos x="0" y="0"/>
                <wp:positionH relativeFrom="column">
                  <wp:posOffset>1327785</wp:posOffset>
                </wp:positionH>
                <wp:positionV relativeFrom="paragraph">
                  <wp:posOffset>193675</wp:posOffset>
                </wp:positionV>
                <wp:extent cx="478155" cy="273050"/>
                <wp:effectExtent l="0" t="0" r="0" b="0"/>
                <wp:wrapNone/>
                <wp:docPr id="1823321074" name="Rectangles 1823321074"/>
                <wp:cNvGraphicFramePr/>
                <a:graphic xmlns:a="http://schemas.openxmlformats.org/drawingml/2006/main">
                  <a:graphicData uri="http://schemas.microsoft.com/office/word/2010/wordprocessingShape">
                    <wps:wsp>
                      <wps:cNvSpPr/>
                      <wps:spPr>
                        <a:xfrm>
                          <a:off x="5111685" y="3648238"/>
                          <a:ext cx="468630" cy="263525"/>
                        </a:xfrm>
                        <a:prstGeom prst="rect">
                          <a:avLst/>
                        </a:prstGeom>
                        <a:solidFill>
                          <a:schemeClr val="lt1"/>
                        </a:solidFill>
                        <a:ln>
                          <a:noFill/>
                        </a:ln>
                      </wps:spPr>
                      <wps:txbx>
                        <w:txbxContent>
                          <w:p w14:paraId="0E03AD40" w14:textId="77777777" w:rsidR="00AF49E0" w:rsidRDefault="00AA201E">
                            <w:pPr>
                              <w:spacing w:line="275" w:lineRule="auto"/>
                            </w:pPr>
                            <w:r>
                              <w:rPr>
                                <w:rFonts w:ascii="Times New Roman" w:eastAsia="Times New Roman" w:hAnsi="Times New Roman" w:cs="Times New Roman"/>
                                <w:color w:val="000000"/>
                              </w:rPr>
                              <w:t>OH</w:t>
                            </w:r>
                            <w:r>
                              <w:rPr>
                                <w:rFonts w:ascii="Times New Roman" w:eastAsia="Times New Roman" w:hAnsi="Times New Roman" w:cs="Times New Roman"/>
                                <w:color w:val="000000"/>
                                <w:vertAlign w:val="superscript"/>
                              </w:rPr>
                              <w:t>-</w:t>
                            </w:r>
                          </w:p>
                        </w:txbxContent>
                      </wps:txbx>
                      <wps:bodyPr spcFirstLastPara="1" wrap="square" lIns="91425" tIns="45700" rIns="91425" bIns="45700" anchor="t" anchorCtr="0">
                        <a:noAutofit/>
                      </wps:bodyPr>
                    </wps:wsp>
                  </a:graphicData>
                </a:graphic>
              </wp:anchor>
            </w:drawing>
          </mc:Choice>
          <mc:Fallback>
            <w:pict>
              <v:rect id="Rectangles 1823321074" o:spid="_x0000_s1140" style="position:absolute;margin-left:104.55pt;margin-top:15.25pt;width:37.65pt;height:21.5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s++l7wEAAMIDAAAOAAAAZHJzL2Uyb0RvYy54bWysU9uO2yAQfa/Uf0C8N77E8XqjOKtqV6kq rdqo234AwThGwkAZEjt/3wG7m7T7VvUFM8xwmHPmePMw9oqchQNpdE2zRUqJ0Nw0Uh9r+uP77kNF CXimG6aMFjW9CKAP2/fvNoNdi9x0RjXCEQTRsB5sTTvv7TpJgHeiZ7AwVmhMtsb1zGPojknj2IDo vUryNC2TwbjGOsMFAJ4+TUm6jfhtK7j/2rYgPFE1xd58XF1cD2FNthu2PjpmO8nnNtg/dNEzqfHR V6gn5hk5OfkGqpfcGTCtX3DTJ6ZtJReRA7LJ0r/YvHTMisgFxQH7KhP8P1j+5bx3RDY4uypfLvMs vSso0azHWX1D9Zg+KgHkJomKDRbWePHF7t0cAW4D/bF1ffgiMTLWdJVlWVmtKLnUdFkW+EI1KS5G TzgWFGVVLnEuHAvycrnKVyGfXIGsA/9JmJ6ETU0dthR1Zudn8FPp75LwLhglm51UKgbBROJROXJm OH7lsxn8jyqlQ6024dYEGE6SwHFiFXZ+PIxRpYlAODqY5oLSgeU7ib09M/B75tA8GSUDGqqm8PPE nKBEfdY4sfusQHbEx6BY3aVI291mDrcZpnln0Keekmn76KNrp14/nrxpZeR/bWVuGo0SFZxNHZx4 G8eq66+3/QUAAP//AwBQSwMEFAAGAAgAAAAhAOMSpo3eAAAACQEAAA8AAABkcnMvZG93bnJldi54 bWxMj8FOwzAQRO9I/IO1SNyo3TSFErKpEFJviIoC6tWNlzg0Xkexm4a/x5zguJqnmbflenKdGGkI rWeE+UyBIK69ablBeH/b3KxAhKjZ6M4zIXxTgHV1eVHqwvgzv9K4i41IJRwKjWBj7AspQ23J6TDz PXHKPv3gdEzn0Egz6HMqd53MlLqVTrecFqzu6clSfdydHMJzHrZfGxrtdr+vY/8Srf84TojXV9Pj A4hIU/yD4Vc/qUOVnA7+xCaIDiFT9/OEIizUEkQCslWegzgg3C2WIKtS/v+g+gEAAP//AwBQSwEC LQAUAAYACAAAACEAtoM4kv4AAADhAQAAEwAAAAAAAAAAAAAAAAAAAAAAW0NvbnRlbnRfVHlwZXNd LnhtbFBLAQItABQABgAIAAAAIQA4/SH/1gAAAJQBAAALAAAAAAAAAAAAAAAAAC8BAABfcmVscy8u cmVsc1BLAQItABQABgAIAAAAIQAKs++l7wEAAMIDAAAOAAAAAAAAAAAAAAAAAC4CAABkcnMvZTJv RG9jLnhtbFBLAQItABQABgAIAAAAIQDjEqaN3gAAAAkBAAAPAAAAAAAAAAAAAAAAAEkEAABkcnMv ZG93bnJldi54bWxQSwUGAAAAAAQABADzAAAAVAUAAAAA " fillcolor="white [3201]" stroked="f">
                <v:textbox inset="2.53958mm,1.2694mm,2.53958mm,1.2694mm">
                  <w:txbxContent>
                    <w:p w14:paraId="0E03AD40" w14:textId="77777777" w:rsidR="00AF49E0" w:rsidRDefault="00AA201E">
                      <w:pPr>
                        <w:spacing w:line="275" w:lineRule="auto"/>
                      </w:pPr>
                      <w:r>
                        <w:rPr>
                          <w:rFonts w:ascii="Times New Roman" w:eastAsia="Times New Roman" w:hAnsi="Times New Roman" w:cs="Times New Roman"/>
                          <w:color w:val="000000"/>
                        </w:rPr>
                        <w:t>OH</w:t>
                      </w:r>
                      <w:r>
                        <w:rPr>
                          <w:rFonts w:ascii="Times New Roman" w:eastAsia="Times New Roman" w:hAnsi="Times New Roman" w:cs="Times New Roman"/>
                          <w:color w:val="000000"/>
                          <w:vertAlign w:val="superscript"/>
                        </w:rPr>
                        <w:t>-</w:t>
                      </w:r>
                    </w:p>
                  </w:txbxContent>
                </v:textbox>
              </v:rect>
            </w:pict>
          </mc:Fallback>
        </mc:AlternateContent>
      </w:r>
      <w:r>
        <w:rPr>
          <w:rFonts w:ascii="Times New Roman" w:hAnsi="Times New Roman" w:cs="Times New Roman"/>
          <w:noProof/>
        </w:rPr>
        <mc:AlternateContent>
          <mc:Choice Requires="wpg">
            <w:drawing>
              <wp:anchor distT="0" distB="0" distL="114300" distR="114300" simplePos="0" relativeHeight="251666944" behindDoc="0" locked="0" layoutInCell="1" allowOverlap="1" wp14:anchorId="641AF2FA" wp14:editId="78E840CD">
                <wp:simplePos x="0" y="0"/>
                <wp:positionH relativeFrom="column">
                  <wp:posOffset>2133600</wp:posOffset>
                </wp:positionH>
                <wp:positionV relativeFrom="paragraph">
                  <wp:posOffset>12700</wp:posOffset>
                </wp:positionV>
                <wp:extent cx="864870" cy="706755"/>
                <wp:effectExtent l="0" t="0" r="0" b="0"/>
                <wp:wrapNone/>
                <wp:docPr id="1823321078" name="Group 1823321078"/>
                <wp:cNvGraphicFramePr/>
                <a:graphic xmlns:a="http://schemas.openxmlformats.org/drawingml/2006/main">
                  <a:graphicData uri="http://schemas.microsoft.com/office/word/2010/wordprocessingGroup">
                    <wpg:wgp>
                      <wpg:cNvGrpSpPr/>
                      <wpg:grpSpPr>
                        <a:xfrm>
                          <a:off x="0" y="0"/>
                          <a:ext cx="864870" cy="706755"/>
                          <a:chOff x="4911750" y="3426600"/>
                          <a:chExt cx="866700" cy="719500"/>
                        </a:xfrm>
                      </wpg:grpSpPr>
                      <wpg:grpSp>
                        <wpg:cNvPr id="92" name="Group 92"/>
                        <wpg:cNvGrpSpPr/>
                        <wpg:grpSpPr>
                          <a:xfrm>
                            <a:off x="4913565" y="3426623"/>
                            <a:ext cx="864870" cy="706755"/>
                            <a:chOff x="0" y="0"/>
                            <a:chExt cx="864998" cy="707169"/>
                          </a:xfrm>
                        </wpg:grpSpPr>
                        <wps:wsp>
                          <wps:cNvPr id="93" name="Shape 4"/>
                          <wps:cNvSpPr/>
                          <wps:spPr>
                            <a:xfrm>
                              <a:off x="0" y="0"/>
                              <a:ext cx="864975" cy="707150"/>
                            </a:xfrm>
                            <a:prstGeom prst="rect">
                              <a:avLst/>
                            </a:prstGeom>
                            <a:noFill/>
                            <a:ln>
                              <a:noFill/>
                            </a:ln>
                          </wps:spPr>
                          <wps:txbx>
                            <w:txbxContent>
                              <w:p w14:paraId="0B8BCBBD" w14:textId="77777777" w:rsidR="00AF49E0" w:rsidRDefault="00AF49E0">
                                <w:pPr>
                                  <w:spacing w:line="240" w:lineRule="auto"/>
                                </w:pPr>
                              </w:p>
                            </w:txbxContent>
                          </wps:txbx>
                          <wps:bodyPr spcFirstLastPara="1" wrap="square" lIns="91425" tIns="91425" rIns="91425" bIns="91425" anchor="ctr" anchorCtr="0">
                            <a:noAutofit/>
                          </wps:bodyPr>
                        </wps:wsp>
                        <wps:wsp>
                          <wps:cNvPr id="116" name="Shape 116"/>
                          <wps:cNvSpPr/>
                          <wps:spPr>
                            <a:xfrm>
                              <a:off x="135173" y="341906"/>
                              <a:ext cx="373712" cy="365263"/>
                            </a:xfrm>
                            <a:prstGeom prst="pentagon">
                              <a:avLst>
                                <a:gd name="hf" fmla="val 105146"/>
                                <a:gd name="vf" fmla="val 110557"/>
                              </a:avLst>
                            </a:prstGeom>
                            <a:noFill/>
                            <a:ln w="25400" cap="flat" cmpd="sng">
                              <a:solidFill>
                                <a:srgbClr val="395E89"/>
                              </a:solidFill>
                              <a:prstDash val="solid"/>
                              <a:round/>
                              <a:headEnd type="none" w="sm" len="sm"/>
                              <a:tailEnd type="none" w="sm" len="sm"/>
                            </a:ln>
                          </wps:spPr>
                          <wps:txbx>
                            <w:txbxContent>
                              <w:p w14:paraId="49DAC8C2" w14:textId="77777777" w:rsidR="00AF49E0" w:rsidRDefault="00AF49E0">
                                <w:pPr>
                                  <w:spacing w:line="240" w:lineRule="auto"/>
                                </w:pPr>
                              </w:p>
                            </w:txbxContent>
                          </wps:txbx>
                          <wps:bodyPr spcFirstLastPara="1" wrap="square" lIns="91425" tIns="91425" rIns="91425" bIns="91425" anchor="ctr" anchorCtr="0">
                            <a:noAutofit/>
                          </wps:bodyPr>
                        </wps:wsp>
                        <wps:wsp>
                          <wps:cNvPr id="94" name="Straight Arrow Connector 94"/>
                          <wps:cNvCnPr/>
                          <wps:spPr>
                            <a:xfrm>
                              <a:off x="0" y="429370"/>
                              <a:ext cx="135173" cy="55659"/>
                            </a:xfrm>
                            <a:prstGeom prst="straightConnector1">
                              <a:avLst/>
                            </a:prstGeom>
                            <a:noFill/>
                            <a:ln w="9525" cap="flat" cmpd="sng">
                              <a:solidFill>
                                <a:schemeClr val="dk1"/>
                              </a:solidFill>
                              <a:prstDash val="solid"/>
                              <a:round/>
                              <a:headEnd type="none" w="sm" len="sm"/>
                              <a:tailEnd type="none" w="sm" len="sm"/>
                            </a:ln>
                          </wps:spPr>
                          <wps:bodyPr/>
                        </wps:wsp>
                        <wps:wsp>
                          <wps:cNvPr id="95" name="Straight Arrow Connector 95"/>
                          <wps:cNvCnPr/>
                          <wps:spPr>
                            <a:xfrm rot="10800000" flipH="1">
                              <a:off x="508884" y="429370"/>
                              <a:ext cx="159026" cy="55245"/>
                            </a:xfrm>
                            <a:prstGeom prst="straightConnector1">
                              <a:avLst/>
                            </a:prstGeom>
                            <a:noFill/>
                            <a:ln w="9525" cap="flat" cmpd="sng">
                              <a:solidFill>
                                <a:schemeClr val="dk1"/>
                              </a:solidFill>
                              <a:prstDash val="solid"/>
                              <a:round/>
                              <a:headEnd type="none" w="sm" len="sm"/>
                              <a:tailEnd type="none" w="sm" len="sm"/>
                            </a:ln>
                          </wps:spPr>
                          <wps:bodyPr/>
                        </wps:wsp>
                        <wps:wsp>
                          <wps:cNvPr id="96" name="Straight Arrow Connector 96"/>
                          <wps:cNvCnPr/>
                          <wps:spPr>
                            <a:xfrm>
                              <a:off x="326004" y="198782"/>
                              <a:ext cx="7951" cy="143124"/>
                            </a:xfrm>
                            <a:prstGeom prst="straightConnector1">
                              <a:avLst/>
                            </a:prstGeom>
                            <a:noFill/>
                            <a:ln w="9525" cap="flat" cmpd="sng">
                              <a:solidFill>
                                <a:schemeClr val="dk1"/>
                              </a:solidFill>
                              <a:prstDash val="solid"/>
                              <a:round/>
                              <a:headEnd type="none" w="sm" len="sm"/>
                              <a:tailEnd type="none" w="sm" len="sm"/>
                            </a:ln>
                          </wps:spPr>
                          <wps:bodyPr/>
                        </wps:wsp>
                        <wps:wsp>
                          <wps:cNvPr id="120" name="Shape 120"/>
                          <wps:cNvSpPr/>
                          <wps:spPr>
                            <a:xfrm>
                              <a:off x="190832" y="0"/>
                              <a:ext cx="674166" cy="285668"/>
                            </a:xfrm>
                            <a:prstGeom prst="rect">
                              <a:avLst/>
                            </a:prstGeom>
                            <a:noFill/>
                            <a:ln>
                              <a:noFill/>
                            </a:ln>
                          </wps:spPr>
                          <wps:txbx>
                            <w:txbxContent>
                              <w:p w14:paraId="6D6E91B9" w14:textId="77777777" w:rsidR="00AF49E0" w:rsidRDefault="00AA201E">
                                <w:pPr>
                                  <w:spacing w:line="275" w:lineRule="auto"/>
                                </w:pPr>
                                <w:r>
                                  <w:rPr>
                                    <w:rFonts w:ascii="Times New Roman" w:eastAsia="Times New Roman" w:hAnsi="Times New Roman" w:cs="Times New Roman"/>
                                    <w:color w:val="000000"/>
                                  </w:rPr>
                                  <w:t>COOH</w:t>
                                </w:r>
                              </w:p>
                            </w:txbxContent>
                          </wps:txbx>
                          <wps:bodyPr spcFirstLastPara="1" wrap="square" lIns="91425" tIns="45700" rIns="91425" bIns="45700" anchor="t" anchorCtr="0">
                            <a:noAutofit/>
                          </wps:bodyPr>
                        </wps:wsp>
                      </wpg:grpSp>
                    </wpg:wgp>
                  </a:graphicData>
                </a:graphic>
              </wp:anchor>
            </w:drawing>
          </mc:Choice>
          <mc:Fallback>
            <w:pict>
              <v:group id="Group 1823321078" o:spid="_x0000_s1141" style="position:absolute;margin-left:168pt;margin-top:1pt;width:68.1pt;height:55.65pt;z-index:251666944" coordorigin="49117,34266" coordsize="8667,719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kF8eVwQAAE0RAAAOAAAAZHJzL2Uyb0RvYy54bWzsWNlu3DYUfS/QfyD0Xo+oXYLHQeCtBYLU gJsP4GhHJVEl6Znx3/eQ2mYcD+w4SBqgmQeNSF6Rdzn33Cudv9u3DdnmQta8W1v0zLZI3qU8q7ty bX366+a3yCJSsS5jDe/ytfWYS+vdxa+/nO/6JHd4xZssFwSbdDLZ9WurUqpPViuZVnnL5Bnv8w6L BRctUxiKcpUJtsPubbNybDtY7bjIesHTXErMXg2L1oXZvyjyVP1ZFDJXpFlb0E2ZqzDXjb6uLs5Z UgrWV3U6qsHeoEXL6g6HzltdMcXIg6g/26qtU8ElL9RZytsVL4o6zY0NsIbaT6y5FfyhN7aUya7s ZzfBtU/89OZt04/bO0HqDLGLHNd1qB0iYh1rEStzPDmYh7N2fZngmVvR3/d3Ypwoh5G2f1+IVv/D MrI3bn6c3ZzvFUkxGQVeFCIYKZZCOwh9fwhDWiFW+ikvpjT0IQEB13OCwB4DlVbX8x5BiNlhDxr7 g8RqUmCl9ZzVmgez/qPNsXNsK8ZfbiO0df3AX7R13MGeV9s7WPqMjV4cIxqDn0IaxHrfkzYigeSC Efl1GLmvWJ8b6Ekd78lf7uQvs068wV1GZMaDTCSg8QVgiEM4bzISYT80kiW9kOo25y3RN2tLIKVN prHtB6kG0UlEn9nxm7ppMM+SpjuagOP0DKAxaajv1H6zN/h3jXf11IZnjzBY9ulNjTM/MKnumAAt UIvsQBVrS/7zwERukeaPDn6OqefAAnU4EIeDzeGAdWnFwUCpEhYZBpfKMNKg7fsHxYvaWLYoM6qN AGsIf4dIUxoch1pPwKv6cODh5WAjJ2gIuJgUprFtnmbJlBNu6IYU2afD7ga+E5icmbH9WdhRBxQr +UCyJvTaW2U2UlVVWKRoG8RoyxpCbZ9644GzyPZYBDJ+OEJt3A+nn0QS2a0tx/cM5WgEFA1T0L7t wZyyKw0iJW/qTKNPqyZFublsBIE+sDD2r6Mpe4/E9IFXTFaDnFnSSrEE1N9l5q7KWXbdZUQ99iDl DmUUMMSpLfCXo+jixsgpVjcvy72QBZ5JvwV4/+8siL05CZRgdVkp8l4IviOXvOtARFwQiCxpcdmN NXFimKkePSmInhO7qIAmbFNGTAmjM8JHPZngMlXUCZojD8pRoVkT+mpW1OiJfU1Z6eugrJuxfAZz 9jfVmgNIPyKSB/LW+o08+Z0IM4Y7h7bp/iRUTJ8zMugJqBDBUeSoHdn6B1Jr6v53XXk0J4xNlW9H UQRkAijPAsmPbQfsPQDJ8cypp5n1J5Cep8T/DEhL4T0JpMNSfAJIB3hxHTTQA15oHIWRaXKXUhzG PhobjRbqudQxfPYTLqcr7Y8FF+qAJUbi0T070RNLRXpFoxbbkYtODPF/UpGC0KPBSCRO5AdBNPL+ iZL0zVpzzxScr25KPN+8Mj7Tmo8rU2uOzu4tjfny0mmqj3lnN3Vy/L6gPwocjo3U8hXk4l8AAAD/ /wMAUEsDBBQABgAIAAAAIQAgJIvd4AAAAAkBAAAPAAAAZHJzL2Rvd25yZXYueG1sTI9BS8NAEIXv gv9hGcGb3SSrVWI2pRT1VARbQbxts9MkNDsbstsk/feOJz0Nj/d4871iNbtOjDiE1pOGdJGAQKq8 banW8Ll/vXsCEaIhazpPqOGCAVbl9VVhcusn+sBxF2vBJRRyo6GJsc+lDFWDzoSF75HYO/rBmchy qKUdzMTlrpNZkiylMy3xh8b0uGmwOu3OTsPbZKa1Sl/G7em4uXzvH96/tilqfXszr59BRJzjXxh+ 8RkdSmY6+DPZIDoNSi15S9SQ8WH//jHLQBw4mCoFsizk/wXlDwAAAP//AwBQSwECLQAUAAYACAAA ACEAtoM4kv4AAADhAQAAEwAAAAAAAAAAAAAAAAAAAAAAW0NvbnRlbnRfVHlwZXNdLnhtbFBLAQIt ABQABgAIAAAAIQA4/SH/1gAAAJQBAAALAAAAAAAAAAAAAAAAAC8BAABfcmVscy8ucmVsc1BLAQIt ABQABgAIAAAAIQDKkF8eVwQAAE0RAAAOAAAAAAAAAAAAAAAAAC4CAABkcnMvZTJvRG9jLnhtbFBL AQItABQABgAIAAAAIQAgJIvd4AAAAAkBAAAPAAAAAAAAAAAAAAAAALEGAABkcnMvZG93bnJldi54 bWxQSwUGAAAAAAQABADzAAAAvgcAAAAA ">
                <v:group id="Group 92" o:spid="_x0000_s1142" style="position:absolute;left:49135;top:34266;width:8649;height:7067" coordsize="8649,707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3D6rMQAAADbAAAADwAAAGRycy9kb3ducmV2LnhtbESPQYvCMBSE78L+h/AW vGlaF2WtRhHZFQ8iqAvi7dE822LzUppsW/+9EQSPw8x8w8yXnSlFQ7UrLCuIhxEI4tTqgjMFf6ff wTcI55E1lpZJwZ0cLBcfvTkm2rZ8oOboMxEg7BJUkHtfJVK6NCeDbmgr4uBdbW3QB1lnUtfYBrgp 5SiKJtJgwWEhx4rWOaW3479RsGmxXX3FP83udl3fL6fx/ryLSan+Z7eagfDU+Xf41d5qBdMRPL+E HyAXD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H3D6rMQAAADbAAAA DwAAAAAAAAAAAAAAAACqAgAAZHJzL2Rvd25yZXYueG1sUEsFBgAAAAAEAAQA+gAAAJsDAAAAAA== ">
                  <v:rect id="Shape 4" o:spid="_x0000_s1143" style="position:absolute;width:8649;height:7071;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mcQjsMA AADbAAAADwAAAGRycy9kb3ducmV2LnhtbESPwW7CMBBE70j8g7VI3IrTgBAEDIIKJNoThH7ANl7i qPE6jQ2Ev68rVeI4mpk3muW6s7W4UesrxwpeRwkI4sLpiksFn+f9ywyED8gaa8ek4EEe1qt+b4mZ dnc+0S0PpYgQ9hkqMCE0mZS+MGTRj1xDHL2Lay2GKNtS6hbvEW5rmSbJVFqsOC4YbOjNUPGdX62C 48RRukv9Ni/t3HRf54/3H5wqNRx0mwWIQF14hv/bB61gPoa/L/EHyNUvAAAA//8DAFBLAQItABQA BgAIAAAAIQDw94q7/QAAAOIBAAATAAAAAAAAAAAAAAAAAAAAAABbQ29udGVudF9UeXBlc10ueG1s UEsBAi0AFAAGAAgAAAAhADHdX2HSAAAAjwEAAAsAAAAAAAAAAAAAAAAALgEAAF9yZWxzLy5yZWxz UEsBAi0AFAAGAAgAAAAhADMvBZ5BAAAAOQAAABAAAAAAAAAAAAAAAAAAKQIAAGRycy9zaGFwZXht bC54bWxQSwECLQAUAAYACAAAACEAymcQjsMAAADbAAAADwAAAAAAAAAAAAAAAACYAgAAZHJzL2Rv d25yZXYueG1sUEsFBgAAAAAEAAQA9QAAAIgDAAAAAA== " filled="f" stroked="f">
                    <v:textbox inset="2.53958mm,2.53958mm,2.53958mm,2.53958mm">
                      <w:txbxContent>
                        <w:p w14:paraId="0B8BCBBD" w14:textId="77777777" w:rsidR="00AF49E0" w:rsidRDefault="00AF49E0">
                          <w:pPr>
                            <w:spacing w:line="240" w:lineRule="auto"/>
                          </w:pPr>
                        </w:p>
                      </w:txbxContent>
                    </v:textbox>
                  </v:rect>
                  <v:shape id="Shape 116" o:spid="_x0000_s1144" type="#_x0000_t56" style="position:absolute;left:1351;top:3419;width:3737;height:365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JeDPsUA AADcAAAADwAAAGRycy9kb3ducmV2LnhtbERPTWvCQBC9C/0Pywi9SN3YQwipq4hQWhQL2kLxNman SejubMiuSfTXdwWht3m8z5kvB2tER62vHSuYTRMQxIXTNZcKvj5fnzIQPiBrNI5JwYU8LBcPoznm 2vW8p+4QShFD2OeooAqhyaX0RUUW/dQ1xJH7ca3FEGFbSt1iH8Otkc9JkkqLNceGChtaV1T8Hs5W QWZW+zd7Pe4mm777OKanU2a+t0o9jofVC4hAQ/gX393vOs6fpXB7Jl4gF38AAAD//wMAUEsBAi0A FAAGAAgAAAAhAPD3irv9AAAA4gEAABMAAAAAAAAAAAAAAAAAAAAAAFtDb250ZW50X1R5cGVzXS54 bWxQSwECLQAUAAYACAAAACEAMd1fYdIAAACPAQAACwAAAAAAAAAAAAAAAAAuAQAAX3JlbHMvLnJl bHNQSwECLQAUAAYACAAAACEAMy8FnkEAAAA5AAAAEAAAAAAAAAAAAAAAAAApAgAAZHJzL3NoYXBl eG1sLnhtbFBLAQItABQABgAIAAAAIQC4l4M+xQAAANwAAAAPAAAAAAAAAAAAAAAAAJgCAABkcnMv ZG93bnJldi54bWxQSwUGAAAAAAQABAD1AAAAigMAAAAA " filled="f" strokecolor="#395e89" strokeweight="2pt">
                    <v:stroke startarrowwidth="narrow" startarrowlength="short" endarrowwidth="narrow" endarrowlength="short" joinstyle="round"/>
                    <v:textbox inset="2.53958mm,2.53958mm,2.53958mm,2.53958mm">
                      <w:txbxContent>
                        <w:p w14:paraId="49DAC8C2" w14:textId="77777777" w:rsidR="00AF49E0" w:rsidRDefault="00AF49E0">
                          <w:pPr>
                            <w:spacing w:line="240" w:lineRule="auto"/>
                          </w:pPr>
                        </w:p>
                      </w:txbxContent>
                    </v:textbox>
                  </v:shape>
                  <v:shape id="Straight Arrow Connector 94" o:spid="_x0000_s1145" type="#_x0000_t32" style="position:absolute;top:4293;width:1351;height:557;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J96McQAAADbAAAADwAAAGRycy9kb3ducmV2LnhtbESPQWvCQBSE7wX/w/KEXkrdaKW2MRuR QMGDB6v2/sg+s8Hs27C7jem/7wqFHoeZ+YYpNqPtxEA+tI4VzGcZCOLa6ZYbBefTx/MbiBCRNXaO ScEPBdiUk4cCc+1u/EnDMTYiQTjkqMDE2OdShtqQxTBzPXHyLs5bjEn6RmqPtwS3nVxk2au02HJa MNhTZai+Hr+tgutLX632K38Yvp6icYtmV1HnlHqcjts1iEhj/A//tXdawfsS7l/SD5DlL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An3oxxAAAANsAAAAPAAAAAAAAAAAA AAAAAKECAABkcnMvZG93bnJldi54bWxQSwUGAAAAAAQABAD5AAAAkgMAAAAA " strokecolor="black [3200]">
                    <v:stroke startarrowwidth="narrow" startarrowlength="short" endarrowwidth="narrow" endarrowlength="short"/>
                  </v:shape>
                  <v:shape id="Straight Arrow Connector 95" o:spid="_x0000_s1146" type="#_x0000_t32" style="position:absolute;left:5088;top:4293;width:1591;height:553;rotation:18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3anYcYAAADbAAAADwAAAGRycy9kb3ducmV2LnhtbESPT0vDQBTE74LfYXlCb3aTQqPGbkv/ UJUeKlYPOT6yz2ww+zbsbpv47V1B8DjMzG+YxWq0nbiQD61jBfk0A0FcO91yo+DjfX97DyJEZI2d Y1LwTQFWy+urBZbaDfxGl1NsRIJwKFGBibEvpQy1IYth6nri5H06bzEm6RupPQ4Jbjs5y7JCWmw5 LRjsaWuo/jqdrYJjdXfw512ePw+vxVO1KY6mGkipyc24fgQRaYz/4b/2i1bwMIffL+kHyOUP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d2p2HGAAAA2wAAAA8AAAAAAAAA AAAAAAAAoQIAAGRycy9kb3ducmV2LnhtbFBLBQYAAAAABAAEAPkAAACUAwAAAAA= " strokecolor="black [3200]">
                    <v:stroke startarrowwidth="narrow" startarrowlength="short" endarrowwidth="narrow" endarrowlength="short"/>
                  </v:shape>
                  <v:shape id="Straight Arrow Connector 96" o:spid="_x0000_s1147" type="#_x0000_t32" style="position:absolute;left:3260;top:1987;width:79;height:1432;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wFB3cMAAADbAAAADwAAAGRycy9kb3ducmV2LnhtbESPQWsCMRSE74X+h/AKvRTNVkHrapSy IHjwYFd7f2yem8XNy5LEdfvvjSD0OMzMN8xqM9hW9ORD41jB5zgDQVw53XCt4HTcjr5AhIissXVM Cv4owGb9+rLCXLsb/1BfxlokCIccFZgYu1zKUBmyGMauI07e2XmLMUlfS+3xluC2lZMsm0mLDacF gx0VhqpLebUKLtOumO/n/tD/fkTjJvWuoNYp9f42fC9BRBrif/jZ3mkFixk8vqQfINd3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B8BQd3DAAAA2wAAAA8AAAAAAAAAAAAA AAAAoQIAAGRycy9kb3ducmV2LnhtbFBLBQYAAAAABAAEAPkAAACRAwAAAAA= " strokecolor="black [3200]">
                    <v:stroke startarrowwidth="narrow" startarrowlength="short" endarrowwidth="narrow" endarrowlength="short"/>
                  </v:shape>
                  <v:rect id="Shape 120" o:spid="_x0000_s1148" style="position:absolute;left:1908;width:6741;height:285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gy4+cIA AADcAAAADwAAAGRycy9kb3ducmV2LnhtbESPQWsCMRCF7wX/QxjBW80qKrI1ShEFe3T14HHYTHeX JpMlibr++86h0NsM781732x2g3fqQTF1gQ3MpgUo4jrYjhsD18vxfQ0qZWSLLjAZeFGC3Xb0tsHS hief6VHlRkkIpxINtDn3pdapbsljmoaeWLTvED1mWWOjbcSnhHun50Wx0h47loYWe9q3VP9Ud2+g J2fvblEVt1ofIs9WXxf9WhozGQ+fH6AyDfnf/Hd9soI/F3x5RibQ218AAAD//wMAUEsBAi0AFAAG AAgAAAAhAPD3irv9AAAA4gEAABMAAAAAAAAAAAAAAAAAAAAAAFtDb250ZW50X1R5cGVzXS54bWxQ SwECLQAUAAYACAAAACEAMd1fYdIAAACPAQAACwAAAAAAAAAAAAAAAAAuAQAAX3JlbHMvLnJlbHNQ SwECLQAUAAYACAAAACEAMy8FnkEAAAA5AAAAEAAAAAAAAAAAAAAAAAApAgAAZHJzL3NoYXBleG1s LnhtbFBLAQItABQABgAIAAAAIQCqDLj5wgAAANwAAAAPAAAAAAAAAAAAAAAAAJgCAABkcnMvZG93 bnJldi54bWxQSwUGAAAAAAQABAD1AAAAhwMAAAAA " filled="f" stroked="f">
                    <v:textbox inset="2.53958mm,1.2694mm,2.53958mm,1.2694mm">
                      <w:txbxContent>
                        <w:p w14:paraId="6D6E91B9" w14:textId="77777777" w:rsidR="00AF49E0" w:rsidRDefault="00AA201E">
                          <w:pPr>
                            <w:spacing w:line="275" w:lineRule="auto"/>
                          </w:pPr>
                          <w:r>
                            <w:rPr>
                              <w:rFonts w:ascii="Times New Roman" w:eastAsia="Times New Roman" w:hAnsi="Times New Roman" w:cs="Times New Roman"/>
                              <w:color w:val="000000"/>
                            </w:rPr>
                            <w:t>COOH</w:t>
                          </w:r>
                        </w:p>
                      </w:txbxContent>
                    </v:textbox>
                  </v:rect>
                </v:group>
              </v:group>
            </w:pict>
          </mc:Fallback>
        </mc:AlternateContent>
      </w:r>
      <w:r>
        <w:rPr>
          <w:rFonts w:ascii="Times New Roman" w:hAnsi="Times New Roman" w:cs="Times New Roman"/>
          <w:noProof/>
        </w:rPr>
        <mc:AlternateContent>
          <mc:Choice Requires="wpg">
            <w:drawing>
              <wp:anchor distT="0" distB="0" distL="114300" distR="114300" simplePos="0" relativeHeight="251655680" behindDoc="0" locked="0" layoutInCell="1" allowOverlap="1" wp14:anchorId="010AEC77" wp14:editId="1B1E4B9A">
                <wp:simplePos x="0" y="0"/>
                <wp:positionH relativeFrom="column">
                  <wp:posOffset>3975100</wp:posOffset>
                </wp:positionH>
                <wp:positionV relativeFrom="paragraph">
                  <wp:posOffset>76200</wp:posOffset>
                </wp:positionV>
                <wp:extent cx="421640" cy="724535"/>
                <wp:effectExtent l="0" t="0" r="0" b="0"/>
                <wp:wrapNone/>
                <wp:docPr id="1823321067" name="Group 1823321067"/>
                <wp:cNvGraphicFramePr/>
                <a:graphic xmlns:a="http://schemas.openxmlformats.org/drawingml/2006/main">
                  <a:graphicData uri="http://schemas.microsoft.com/office/word/2010/wordprocessingGroup">
                    <wpg:wgp>
                      <wpg:cNvGrpSpPr/>
                      <wpg:grpSpPr>
                        <a:xfrm>
                          <a:off x="0" y="0"/>
                          <a:ext cx="421327" cy="724434"/>
                          <a:chOff x="5122625" y="3417775"/>
                          <a:chExt cx="434050" cy="737150"/>
                        </a:xfrm>
                      </wpg:grpSpPr>
                      <wpg:grpSp>
                        <wpg:cNvPr id="97" name="Group 97"/>
                        <wpg:cNvGrpSpPr/>
                        <wpg:grpSpPr>
                          <a:xfrm>
                            <a:off x="5135337" y="3417783"/>
                            <a:ext cx="421327" cy="724434"/>
                            <a:chOff x="0" y="0"/>
                            <a:chExt cx="421327" cy="724434"/>
                          </a:xfrm>
                        </wpg:grpSpPr>
                        <wps:wsp>
                          <wps:cNvPr id="98" name="Shape 4"/>
                          <wps:cNvSpPr/>
                          <wps:spPr>
                            <a:xfrm>
                              <a:off x="0" y="0"/>
                              <a:ext cx="421325" cy="724425"/>
                            </a:xfrm>
                            <a:prstGeom prst="rect">
                              <a:avLst/>
                            </a:prstGeom>
                            <a:noFill/>
                            <a:ln>
                              <a:noFill/>
                            </a:ln>
                          </wps:spPr>
                          <wps:txbx>
                            <w:txbxContent>
                              <w:p w14:paraId="3F7444E4" w14:textId="77777777" w:rsidR="00AF49E0" w:rsidRDefault="00AF49E0">
                                <w:pPr>
                                  <w:spacing w:line="240" w:lineRule="auto"/>
                                </w:pPr>
                              </w:p>
                            </w:txbxContent>
                          </wps:txbx>
                          <wps:bodyPr spcFirstLastPara="1" wrap="square" lIns="91425" tIns="91425" rIns="91425" bIns="91425" anchor="ctr" anchorCtr="0">
                            <a:noAutofit/>
                          </wps:bodyPr>
                        </wps:wsp>
                        <wps:wsp>
                          <wps:cNvPr id="99" name="Shape 74"/>
                          <wps:cNvSpPr/>
                          <wps:spPr>
                            <a:xfrm>
                              <a:off x="0" y="354842"/>
                              <a:ext cx="375313" cy="369592"/>
                            </a:xfrm>
                            <a:prstGeom prst="pentagon">
                              <a:avLst>
                                <a:gd name="hf" fmla="val 105146"/>
                                <a:gd name="vf" fmla="val 110557"/>
                              </a:avLst>
                            </a:prstGeom>
                            <a:noFill/>
                            <a:ln w="25400" cap="flat" cmpd="sng">
                              <a:solidFill>
                                <a:srgbClr val="395E89"/>
                              </a:solidFill>
                              <a:prstDash val="solid"/>
                              <a:round/>
                              <a:headEnd type="none" w="sm" len="sm"/>
                              <a:tailEnd type="none" w="sm" len="sm"/>
                            </a:ln>
                          </wps:spPr>
                          <wps:txbx>
                            <w:txbxContent>
                              <w:p w14:paraId="58F47971" w14:textId="77777777" w:rsidR="00AF49E0" w:rsidRDefault="00AF49E0">
                                <w:pPr>
                                  <w:spacing w:line="240" w:lineRule="auto"/>
                                </w:pPr>
                              </w:p>
                            </w:txbxContent>
                          </wps:txbx>
                          <wps:bodyPr spcFirstLastPara="1" wrap="square" lIns="91425" tIns="91425" rIns="91425" bIns="91425" anchor="ctr" anchorCtr="0">
                            <a:noAutofit/>
                          </wps:bodyPr>
                        </wps:wsp>
                        <wps:wsp>
                          <wps:cNvPr id="100" name="Shape 75"/>
                          <wps:cNvSpPr/>
                          <wps:spPr>
                            <a:xfrm>
                              <a:off x="47767" y="0"/>
                              <a:ext cx="373560" cy="270188"/>
                            </a:xfrm>
                            <a:prstGeom prst="rect">
                              <a:avLst/>
                            </a:prstGeom>
                            <a:noFill/>
                            <a:ln>
                              <a:noFill/>
                            </a:ln>
                          </wps:spPr>
                          <wps:txbx>
                            <w:txbxContent>
                              <w:p w14:paraId="7CE48667" w14:textId="77777777" w:rsidR="00AF49E0" w:rsidRDefault="00AA201E">
                                <w:pPr>
                                  <w:spacing w:line="275" w:lineRule="auto"/>
                                </w:pPr>
                                <w:r>
                                  <w:rPr>
                                    <w:rFonts w:ascii="Times New Roman" w:eastAsia="Times New Roman" w:hAnsi="Times New Roman" w:cs="Times New Roman"/>
                                    <w:color w:val="000000"/>
                                  </w:rPr>
                                  <w:t>O</w:t>
                                </w:r>
                              </w:p>
                            </w:txbxContent>
                          </wps:txbx>
                          <wps:bodyPr spcFirstLastPara="1" wrap="square" lIns="91425" tIns="45700" rIns="91425" bIns="45700" anchor="t" anchorCtr="0">
                            <a:noAutofit/>
                          </wps:bodyPr>
                        </wps:wsp>
                        <wps:wsp>
                          <wps:cNvPr id="101" name="Straight Arrow Connector 101"/>
                          <wps:cNvCnPr/>
                          <wps:spPr>
                            <a:xfrm>
                              <a:off x="156950" y="211541"/>
                              <a:ext cx="0" cy="141512"/>
                            </a:xfrm>
                            <a:prstGeom prst="straightConnector1">
                              <a:avLst/>
                            </a:prstGeom>
                            <a:noFill/>
                            <a:ln w="9525" cap="flat" cmpd="sng">
                              <a:solidFill>
                                <a:schemeClr val="dk1"/>
                              </a:solidFill>
                              <a:prstDash val="solid"/>
                              <a:round/>
                              <a:headEnd type="none" w="sm" len="sm"/>
                              <a:tailEnd type="none" w="sm" len="sm"/>
                            </a:ln>
                          </wps:spPr>
                          <wps:bodyPr/>
                        </wps:wsp>
                        <wps:wsp>
                          <wps:cNvPr id="102" name="Straight Arrow Connector 102"/>
                          <wps:cNvCnPr/>
                          <wps:spPr>
                            <a:xfrm>
                              <a:off x="204717" y="204717"/>
                              <a:ext cx="0" cy="141512"/>
                            </a:xfrm>
                            <a:prstGeom prst="straightConnector1">
                              <a:avLst/>
                            </a:prstGeom>
                            <a:noFill/>
                            <a:ln w="9525" cap="flat" cmpd="sng">
                              <a:solidFill>
                                <a:schemeClr val="dk1"/>
                              </a:solidFill>
                              <a:prstDash val="solid"/>
                              <a:round/>
                              <a:headEnd type="none" w="sm" len="sm"/>
                              <a:tailEnd type="none" w="sm" len="sm"/>
                            </a:ln>
                          </wps:spPr>
                          <wps:bodyPr/>
                        </wps:wsp>
                      </wpg:grpSp>
                    </wpg:wgp>
                  </a:graphicData>
                </a:graphic>
              </wp:anchor>
            </w:drawing>
          </mc:Choice>
          <mc:Fallback>
            <w:pict>
              <v:group id="Group 1823321067" o:spid="_x0000_s1149" style="position:absolute;margin-left:313pt;margin-top:6pt;width:33.2pt;height:57.05pt;z-index:251655680" coordorigin="51226,34177" coordsize="4340,737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LK748AMAAP0OAAAOAAAAZHJzL2Uyb0RvYy54bWzsV9tu2zgQfV+g/0DwfSNREi1biFMUuWGB Yhugux9AS9QFK5EqyVjO3++QlGQ7TZs0QYMA7YvEy4icmXN4hjp9v+tatOVKN1KsMTkJMeIil0Uj qjX+95+rP5cYacNEwVop+BrfcY3fn73743ToMx7JWrYFVwgWETob+jWujemzINB5zTumT2TPBUyW UnXMQFdVQaHYAKt3bRCF4SIYpCp6JXOuNYxe+El85tYvS56bT2WpuUHtGoNvxj2Ve27sMzg7ZVml WF83+egGe4YXHWsEbDovdcEMQ7eq+WqprsmV1LI0J7nsAlmWTc5dDBANCe9Fc63kbe9iqbKh6uc0 QWrv5enZy+Z/b28UagrAbhnFcUTCRYqRYB1g5bZHB+OQrKGvMvjmWvWf+xs1DlS+Z+Pflaqzb4gM 7Vya7+Y0851BOQwmEYkj2CWHqTRKkjjxMOQ1YGW/oiSKFhHFCAzihKRpSieLy2mNOAkpAOrWiFMC bXAmmBwIrJ+zW3Nn9n+MeXUvVuj/eIyUxDSOYaXJ22XsvX1yvBDHPkt5Pcf4YJ6+GSMcIL3niH4Z Rz7XrOeOetriPeULTrPnhptHDrihdyYzH3SmgRo/RAaAeiIDwH4IJMt6pc01lx2yjTVWcKTdSWPb j9p408nE7inkVdO2MM6yVhwNQOLsCFBj8tC2zG6zc/xPIo+9zjayuIOAdZ9fNbDnR6bNDVMgCwSj AaRijfWXW6Y4Ru1fAvK8IoklqznsqMPO5rDDRF5LUKDcKIx859w4RfLefrg1smxcZNY/78zoNgBs KfwaSK+OkU6fA3VMk6VPK8umwxCnNCaxxzterOjKpX0m9Vd4QwEwrJJeXR3mNk1VMfKwLjEquxbA 2bIWkZCSZOFP32yyPTYBG+qOOew5rgetb1IIDWsc0SS0WmOhL1tmoNn1IJlaVI6KWrZNYWlnXdOq 2py3CoE/oF4rerlcjYw+MrMbXjBdezs35f0GzReF42/NWXEpCmTuelBjAfUT+Ae7dkA8DtUWGs7O sKZ93O4x+jvR2jPu16Y/sXgfKp2vQDY9oIaPS12SpraO7lV9T/+YLsa6FaUhWS5HckyFcyLiT5e7 +UC/SO4SmtpUPSB348wkd3Bo3qzYkRCUfUTbKNZUtUEflJIDOpdCQMGRCqSFWKRGBpyL8fIzlZLp 4jHffAgFcYPMAAUiQmjivt7L4EgBkhC47HyfAnp0afaFPLn+WblYUVucnqhd9trNZ/Uq/nNeg3K8 RenyvAVMXEV/vdJIwugJbJlvE6AXj7MlCpOUeMEYm07ZJ9X4zZYXF7oH2LL/SXAccv9Y0Dr6iTvs O6v9X+vZ/wAAAP//AwBQSwMEFAAGAAgAAAAhAFDHuirgAAAACgEAAA8AAABkcnMvZG93bnJldi54 bWxMj0FLw0AQhe+C/2EZwZvdJOqiMZtSinoqgq0g3rbZaRKanQ3ZbZL+e6cnPQ0z7/Hme8Vydp0Y cQitJw3pIgGBVHnbUq3ha/d29wQiREPWdJ5QwxkDLMvrq8Lk1k/0ieM21oJDKORGQxNjn0sZqgad CQvfI7F28IMzkdehlnYwE4e7TmZJoqQzLfGHxvS4brA6bk9Ow/tkptV9+jpujof1+Wf3+PG9SVHr 25t59QIi4hz/zHDBZ3QomWnvT2SD6DSoTHGXyELGkw3qOXsAsb8cVAqyLOT/CuUvAAAA//8DAFBL AQItABQABgAIAAAAIQC2gziS/gAAAOEBAAATAAAAAAAAAAAAAAAAAAAAAABbQ29udGVudF9UeXBl c10ueG1sUEsBAi0AFAAGAAgAAAAhADj9If/WAAAAlAEAAAsAAAAAAAAAAAAAAAAALwEAAF9yZWxz Ly5yZWxzUEsBAi0AFAAGAAgAAAAhAEwsrvjwAwAA/Q4AAA4AAAAAAAAAAAAAAAAALgIAAGRycy9l Mm9Eb2MueG1sUEsBAi0AFAAGAAgAAAAhAFDHuirgAAAACgEAAA8AAAAAAAAAAAAAAAAASgYAAGRy cy9kb3ducmV2LnhtbFBLBQYAAAAABAAEAPMAAABXBwAAAAA= ">
                <v:group id="Group 97" o:spid="_x0000_s1150" style="position:absolute;left:51353;top:34177;width:4213;height:7245" coordsize="4213,724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wdZNMYAAADbAAAADwAAAGRycy9kb3ducmV2LnhtbESPW2vCQBSE3wv+h+UI faubWFo1ZhURW/ogghcQ3w7Zkwtmz4bsNon/vlso9HGYmW+YdD2YWnTUusqygngSgSDOrK64UHA5 f7zMQTiPrLG2TAoe5GC9Gj2lmGjb85G6ky9EgLBLUEHpfZNI6bKSDLqJbYiDl9vWoA+yLaRusQ9w U8tpFL1LgxWHhRIb2paU3U/fRsFnj/3mNd51+3u+fdzOb4frPialnsfDZgnC0+D/w3/tL61gMYPf L+EHyNUP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PB1k0xgAAANsA AAAPAAAAAAAAAAAAAAAAAKoCAABkcnMvZG93bnJldi54bWxQSwUGAAAAAAQABAD6AAAAnQMAAAAA ">
                  <v:rect id="Shape 4" o:spid="_x0000_s1151" style="position:absolute;width:4213;height:724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MOC/8AA AADbAAAADwAAAGRycy9kb3ducmV2LnhtbERP3WrCMBS+F/YO4Qx2p+mKiK1GcUNh25W2e4Cz5tgU m5OuiW339svFYJcf3/92P9lWDNT7xrGC50UCgrhyuuFawWd5mq9B+ICssXVMCn7Iw373MNtirt3I FxqKUIsYwj5HBSaELpfSV4Ys+oXriCN3db3FEGFfS93jGMNtK9MkWUmLDccGgx29Gqpuxd0qOC8d pcfUvxS1zcz0VX68f+NKqafH6bABEWgK/+I/95tWkMWx8Uv8AXL3CwAA//8DAFBLAQItABQABgAI AAAAIQDw94q7/QAAAOIBAAATAAAAAAAAAAAAAAAAAAAAAABbQ29udGVudF9UeXBlc10ueG1sUEsB Ai0AFAAGAAgAAAAhADHdX2HSAAAAjwEAAAsAAAAAAAAAAAAAAAAALgEAAF9yZWxzLy5yZWxzUEsB Ai0AFAAGAAgAAAAhADMvBZ5BAAAAOQAAABAAAAAAAAAAAAAAAAAAKQIAAGRycy9zaGFwZXhtbC54 bWxQSwECLQAUAAYACAAAACEAxMOC/8AAAADbAAAADwAAAAAAAAAAAAAAAACYAgAAZHJzL2Rvd25y ZXYueG1sUEsFBgAAAAAEAAQA9QAAAIUDAAAAAA== " filled="f" stroked="f">
                    <v:textbox inset="2.53958mm,2.53958mm,2.53958mm,2.53958mm">
                      <w:txbxContent>
                        <w:p w14:paraId="3F7444E4" w14:textId="77777777" w:rsidR="00AF49E0" w:rsidRDefault="00AF49E0">
                          <w:pPr>
                            <w:spacing w:line="240" w:lineRule="auto"/>
                          </w:pPr>
                        </w:p>
                      </w:txbxContent>
                    </v:textbox>
                  </v:rect>
                  <v:shape id="Shape 74" o:spid="_x0000_s1152" type="#_x0000_t56" style="position:absolute;top:3548;width:3753;height:369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X42asYA AADbAAAADwAAAGRycy9kb3ducmV2LnhtbESPQWvCQBSE74L/YXlCL1I39SAxdRURpNLSgloo3p7Z ZxLcfRuy2yTtr+8WBI/DzHzDLFa9NaKlxleOFTxNEhDEudMVFwo+j9vHFIQPyBqNY1LwQx5Wy+Fg gZl2He+pPYRCRAj7DBWUIdSZlD4vyaKfuJo4ehfXWAxRNoXUDXYRbo2cJslMWqw4LpRY06ak/Hr4 tgpSs96/2N/T+/i1az9Os/M5NV9vSj2M+vUziEB9uIdv7Z1WMJ/D/5f4A+TyDwAA//8DAFBLAQIt ABQABgAIAAAAIQDw94q7/QAAAOIBAAATAAAAAAAAAAAAAAAAAAAAAABbQ29udGVudF9UeXBlc10u eG1sUEsBAi0AFAAGAAgAAAAhADHdX2HSAAAAjwEAAAsAAAAAAAAAAAAAAAAALgEAAF9yZWxzLy5y ZWxzUEsBAi0AFAAGAAgAAAAhADMvBZ5BAAAAOQAAABAAAAAAAAAAAAAAAAAAKQIAAGRycy9zaGFw ZXhtbC54bWxQSwECLQAUAAYACAAAACEAYX42asYAAADbAAAADwAAAAAAAAAAAAAAAACYAgAAZHJz L2Rvd25yZXYueG1sUEsFBgAAAAAEAAQA9QAAAIsDAAAAAA== " filled="f" strokecolor="#395e89" strokeweight="2pt">
                    <v:stroke startarrowwidth="narrow" startarrowlength="short" endarrowwidth="narrow" endarrowlength="short" joinstyle="round"/>
                    <v:textbox inset="2.53958mm,2.53958mm,2.53958mm,2.53958mm">
                      <w:txbxContent>
                        <w:p w14:paraId="58F47971" w14:textId="77777777" w:rsidR="00AF49E0" w:rsidRDefault="00AF49E0">
                          <w:pPr>
                            <w:spacing w:line="240" w:lineRule="auto"/>
                          </w:pPr>
                        </w:p>
                      </w:txbxContent>
                    </v:textbox>
                  </v:shape>
                  <v:rect id="Shape 75" o:spid="_x0000_s1153" style="position:absolute;left:477;width:3736;height:27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bnkmcIA AADcAAAADwAAAGRycy9kb3ducmV2LnhtbESPQWvDMAyF74P9B6PCbovdsZWS1i1lbLAdl/bQo4jV JNSWg+226b+fDoPdJN7Te5/W2yl4daWUh8gW5pUBRdxGN3Bn4bD/fF6CygXZoY9MFu6UYbt5fFhj 7eKNf+jalE5JCOcaLfSljLXWue0pYK7iSCzaKaaARdbUaZfwJuHB6xdjFjrgwNLQ40jvPbXn5hIs jOTdxb825tjqj8Tzxfde39+sfZpNuxWoQlP5N/9dfznBN4Ivz8gEevMLAAD//wMAUEsBAi0AFAAG AAgAAAAhAPD3irv9AAAA4gEAABMAAAAAAAAAAAAAAAAAAAAAAFtDb250ZW50X1R5cGVzXS54bWxQ SwECLQAUAAYACAAAACEAMd1fYdIAAACPAQAACwAAAAAAAAAAAAAAAAAuAQAAX3JlbHMvLnJlbHNQ SwECLQAUAAYACAAAACEAMy8FnkEAAAA5AAAAEAAAAAAAAAAAAAAAAAApAgAAZHJzL3NoYXBleG1s LnhtbFBLAQItABQABgAIAAAAIQDhueSZwgAAANwAAAAPAAAAAAAAAAAAAAAAAJgCAABkcnMvZG93 bnJldi54bWxQSwUGAAAAAAQABAD1AAAAhwMAAAAA " filled="f" stroked="f">
                    <v:textbox inset="2.53958mm,1.2694mm,2.53958mm,1.2694mm">
                      <w:txbxContent>
                        <w:p w14:paraId="7CE48667" w14:textId="77777777" w:rsidR="00AF49E0" w:rsidRDefault="00AA201E">
                          <w:pPr>
                            <w:spacing w:line="275" w:lineRule="auto"/>
                          </w:pPr>
                          <w:r>
                            <w:rPr>
                              <w:rFonts w:ascii="Times New Roman" w:eastAsia="Times New Roman" w:hAnsi="Times New Roman" w:cs="Times New Roman"/>
                              <w:color w:val="000000"/>
                            </w:rPr>
                            <w:t>O</w:t>
                          </w:r>
                        </w:p>
                      </w:txbxContent>
                    </v:textbox>
                  </v:rect>
                  <v:shape id="Straight Arrow Connector 101" o:spid="_x0000_s1154" type="#_x0000_t32" style="position:absolute;left:1569;top:2115;width:0;height:141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1n3B8IAAADcAAAADwAAAGRycy9kb3ducmV2LnhtbERPyWrDMBC9F/IPYgK5lEZOCk1xI5tg CPjQQ5vlPlhTy8QaGUmx3b+vCoXe5vHW2Zez7cVIPnSOFWzWGQjixumOWwWX8/HpFUSIyBp7x6Tg mwKUxeJhj7l2E3/SeIqtSCEcclRgYhxyKUNjyGJYu4E4cV/OW4wJ+lZqj1MKt73cZtmLtNhxajA4 UGWouZ3uVsHteah27zv/MV4fo3Hbtq6od0qtlvPhDUSkOf6L/9y1TvOzDfw+ky6QxQ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w1n3B8IAAADcAAAADwAAAAAAAAAAAAAA AAChAgAAZHJzL2Rvd25yZXYueG1sUEsFBgAAAAAEAAQA+QAAAJADAAAAAA== " strokecolor="black [3200]">
                    <v:stroke startarrowwidth="narrow" startarrowlength="short" endarrowwidth="narrow" endarrowlength="short"/>
                  </v:shape>
                  <v:shape id="Straight Arrow Connector 102" o:spid="_x0000_s1155" type="#_x0000_t32" style="position:absolute;left:2047;top:2047;width:0;height:141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4tpcMEAAADcAAAADwAAAGRycy9kb3ducmV2LnhtbERPS2vCQBC+F/wPyxS8lLoxQiOpq0hA 8NCD9XEfstNsMDsbdtcY/71bKPQ2H99zVpvRdmIgH1rHCuazDARx7XTLjYLzafe+BBEissbOMSl4 UIDNevKywlK7O3/TcIyNSCEcSlRgYuxLKUNtyGKYuZ44cT/OW4wJ+kZqj/cUbjuZZ9mHtNhyajDY U2Wovh5vVsF10VfFV+EPw+UtGpc3+4o6p9T0ddx+gog0xn/xn3uv0/wsh99n0gVy/QQ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zi2lwwQAAANwAAAAPAAAAAAAAAAAAAAAA AKECAABkcnMvZG93bnJldi54bWxQSwUGAAAAAAQABAD5AAAAjwMAAAAA " strokecolor="black [3200]">
                    <v:stroke startarrowwidth="narrow" startarrowlength="short" endarrowwidth="narrow" endarrowlength="short"/>
                  </v:shape>
                </v:group>
              </v:group>
            </w:pict>
          </mc:Fallback>
        </mc:AlternateContent>
      </w:r>
      <w:r>
        <w:rPr>
          <w:rFonts w:ascii="Times New Roman" w:hAnsi="Times New Roman" w:cs="Times New Roman"/>
          <w:noProof/>
        </w:rPr>
        <mc:AlternateContent>
          <mc:Choice Requires="wpg">
            <w:drawing>
              <wp:anchor distT="0" distB="0" distL="114300" distR="114300" simplePos="0" relativeHeight="251657728" behindDoc="0" locked="0" layoutInCell="1" allowOverlap="1" wp14:anchorId="74471987" wp14:editId="66AB396D">
                <wp:simplePos x="0" y="0"/>
                <wp:positionH relativeFrom="column">
                  <wp:posOffset>5461000</wp:posOffset>
                </wp:positionH>
                <wp:positionV relativeFrom="paragraph">
                  <wp:posOffset>76200</wp:posOffset>
                </wp:positionV>
                <wp:extent cx="436880" cy="743585"/>
                <wp:effectExtent l="0" t="0" r="0" b="0"/>
                <wp:wrapNone/>
                <wp:docPr id="1823321069" name="Group 1823321069"/>
                <wp:cNvGraphicFramePr/>
                <a:graphic xmlns:a="http://schemas.openxmlformats.org/drawingml/2006/main">
                  <a:graphicData uri="http://schemas.microsoft.com/office/word/2010/wordprocessingGroup">
                    <wpg:wgp>
                      <wpg:cNvGrpSpPr/>
                      <wpg:grpSpPr>
                        <a:xfrm>
                          <a:off x="0" y="0"/>
                          <a:ext cx="436880" cy="743585"/>
                          <a:chOff x="5114850" y="3408200"/>
                          <a:chExt cx="449600" cy="756300"/>
                        </a:xfrm>
                      </wpg:grpSpPr>
                      <wpg:grpSp>
                        <wpg:cNvPr id="103" name="Group 103"/>
                        <wpg:cNvGrpSpPr/>
                        <wpg:grpSpPr>
                          <a:xfrm>
                            <a:off x="5127560" y="3408208"/>
                            <a:ext cx="436880" cy="743585"/>
                            <a:chOff x="0" y="0"/>
                            <a:chExt cx="437013" cy="744088"/>
                          </a:xfrm>
                        </wpg:grpSpPr>
                        <wps:wsp>
                          <wps:cNvPr id="104" name="Shape 4"/>
                          <wps:cNvSpPr/>
                          <wps:spPr>
                            <a:xfrm>
                              <a:off x="0" y="0"/>
                              <a:ext cx="437000" cy="744075"/>
                            </a:xfrm>
                            <a:prstGeom prst="rect">
                              <a:avLst/>
                            </a:prstGeom>
                            <a:noFill/>
                            <a:ln>
                              <a:noFill/>
                            </a:ln>
                          </wps:spPr>
                          <wps:txbx>
                            <w:txbxContent>
                              <w:p w14:paraId="6BCFDFC8" w14:textId="77777777" w:rsidR="00AF49E0" w:rsidRDefault="00AF49E0">
                                <w:pPr>
                                  <w:spacing w:line="240" w:lineRule="auto"/>
                                </w:pPr>
                              </w:p>
                            </w:txbxContent>
                          </wps:txbx>
                          <wps:bodyPr spcFirstLastPara="1" wrap="square" lIns="91425" tIns="91425" rIns="91425" bIns="91425" anchor="ctr" anchorCtr="0">
                            <a:noAutofit/>
                          </wps:bodyPr>
                        </wps:wsp>
                        <wps:wsp>
                          <wps:cNvPr id="105" name="Shape 87"/>
                          <wps:cNvSpPr/>
                          <wps:spPr>
                            <a:xfrm rot="-5400000">
                              <a:off x="-23599" y="406021"/>
                              <a:ext cx="361666" cy="314467"/>
                            </a:xfrm>
                            <a:prstGeom prst="flowChartPreparation">
                              <a:avLst/>
                            </a:prstGeom>
                            <a:noFill/>
                            <a:ln w="25400" cap="flat" cmpd="sng">
                              <a:solidFill>
                                <a:srgbClr val="395E89"/>
                              </a:solidFill>
                              <a:prstDash val="solid"/>
                              <a:round/>
                              <a:headEnd type="none" w="sm" len="sm"/>
                              <a:tailEnd type="none" w="sm" len="sm"/>
                            </a:ln>
                          </wps:spPr>
                          <wps:txbx>
                            <w:txbxContent>
                              <w:p w14:paraId="575F30AB" w14:textId="77777777" w:rsidR="00AF49E0" w:rsidRDefault="00AF49E0">
                                <w:pPr>
                                  <w:spacing w:line="240" w:lineRule="auto"/>
                                </w:pPr>
                              </w:p>
                            </w:txbxContent>
                          </wps:txbx>
                          <wps:bodyPr spcFirstLastPara="1" wrap="square" lIns="91425" tIns="91425" rIns="91425" bIns="91425" anchor="ctr" anchorCtr="0">
                            <a:noAutofit/>
                          </wps:bodyPr>
                        </wps:wsp>
                        <wps:wsp>
                          <wps:cNvPr id="106" name="Shape 88"/>
                          <wps:cNvSpPr/>
                          <wps:spPr>
                            <a:xfrm>
                              <a:off x="205001" y="300251"/>
                              <a:ext cx="232012" cy="235988"/>
                            </a:xfrm>
                            <a:prstGeom prst="rect">
                              <a:avLst/>
                            </a:prstGeom>
                            <a:noFill/>
                            <a:ln>
                              <a:noFill/>
                            </a:ln>
                          </wps:spPr>
                          <wps:txbx>
                            <w:txbxContent>
                              <w:p w14:paraId="5F98E52A" w14:textId="77777777" w:rsidR="00AF49E0" w:rsidRDefault="00AA201E">
                                <w:pPr>
                                  <w:spacing w:line="275" w:lineRule="auto"/>
                                </w:pPr>
                                <w:r>
                                  <w:rPr>
                                    <w:rFonts w:ascii="Times New Roman" w:eastAsia="Times New Roman" w:hAnsi="Times New Roman" w:cs="Times New Roman"/>
                                    <w:color w:val="000000"/>
                                  </w:rPr>
                                  <w:t>O</w:t>
                                </w:r>
                              </w:p>
                            </w:txbxContent>
                          </wps:txbx>
                          <wps:bodyPr spcFirstLastPara="1" wrap="square" lIns="91425" tIns="45700" rIns="91425" bIns="45700" anchor="t" anchorCtr="0">
                            <a:noAutofit/>
                          </wps:bodyPr>
                        </wps:wsp>
                        <wps:wsp>
                          <wps:cNvPr id="107" name="Shape 89"/>
                          <wps:cNvSpPr/>
                          <wps:spPr>
                            <a:xfrm>
                              <a:off x="61699" y="0"/>
                              <a:ext cx="373560" cy="270188"/>
                            </a:xfrm>
                            <a:prstGeom prst="rect">
                              <a:avLst/>
                            </a:prstGeom>
                            <a:noFill/>
                            <a:ln>
                              <a:noFill/>
                            </a:ln>
                          </wps:spPr>
                          <wps:txbx>
                            <w:txbxContent>
                              <w:p w14:paraId="1748E499" w14:textId="77777777" w:rsidR="00AF49E0" w:rsidRDefault="00AA201E">
                                <w:pPr>
                                  <w:spacing w:line="275" w:lineRule="auto"/>
                                </w:pPr>
                                <w:r>
                                  <w:rPr>
                                    <w:rFonts w:ascii="Times New Roman" w:eastAsia="Times New Roman" w:hAnsi="Times New Roman" w:cs="Times New Roman"/>
                                    <w:color w:val="000000"/>
                                  </w:rPr>
                                  <w:t>O</w:t>
                                </w:r>
                              </w:p>
                            </w:txbxContent>
                          </wps:txbx>
                          <wps:bodyPr spcFirstLastPara="1" wrap="square" lIns="91425" tIns="45700" rIns="91425" bIns="45700" anchor="t" anchorCtr="0">
                            <a:noAutofit/>
                          </wps:bodyPr>
                        </wps:wsp>
                        <wps:wsp>
                          <wps:cNvPr id="108" name="Straight Arrow Connector 108"/>
                          <wps:cNvCnPr/>
                          <wps:spPr>
                            <a:xfrm>
                              <a:off x="191353" y="211541"/>
                              <a:ext cx="0" cy="133350"/>
                            </a:xfrm>
                            <a:prstGeom prst="straightConnector1">
                              <a:avLst/>
                            </a:prstGeom>
                            <a:noFill/>
                            <a:ln w="9525" cap="flat" cmpd="sng">
                              <a:solidFill>
                                <a:schemeClr val="dk1"/>
                              </a:solidFill>
                              <a:prstDash val="solid"/>
                              <a:round/>
                              <a:headEnd type="none" w="sm" len="sm"/>
                              <a:tailEnd type="none" w="sm" len="sm"/>
                            </a:ln>
                          </wps:spPr>
                          <wps:bodyPr/>
                        </wps:wsp>
                        <wps:wsp>
                          <wps:cNvPr id="109" name="Straight Arrow Connector 109"/>
                          <wps:cNvCnPr/>
                          <wps:spPr>
                            <a:xfrm>
                              <a:off x="150410" y="204717"/>
                              <a:ext cx="0" cy="133350"/>
                            </a:xfrm>
                            <a:prstGeom prst="straightConnector1">
                              <a:avLst/>
                            </a:prstGeom>
                            <a:noFill/>
                            <a:ln w="9525" cap="flat" cmpd="sng">
                              <a:solidFill>
                                <a:schemeClr val="dk1"/>
                              </a:solidFill>
                              <a:prstDash val="solid"/>
                              <a:round/>
                              <a:headEnd type="none" w="sm" len="sm"/>
                              <a:tailEnd type="none" w="sm" len="sm"/>
                            </a:ln>
                          </wps:spPr>
                          <wps:bodyPr/>
                        </wps:wsp>
                      </wpg:grpSp>
                    </wpg:wgp>
                  </a:graphicData>
                </a:graphic>
              </wp:anchor>
            </w:drawing>
          </mc:Choice>
          <mc:Fallback>
            <w:pict>
              <v:group id="Group 1823321069" o:spid="_x0000_s1156" style="position:absolute;margin-left:430pt;margin-top:6pt;width:34.4pt;height:58.55pt;z-index:251657728" coordorigin="51148,34082" coordsize="4496,756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hq9XGAQAAMYQAAAOAAAAZHJzL2Uyb0RvYy54bWzsWNtu2zgQfV9g/4HQe2JSlGRZiFMUzgUL FNsA2f0AWqIuWInUkkzk/P0OSUl23AZxG/QCbF8ckRqRM3POnCFz8W7XteiRK91IsQ7IOQ4QF7ks GlGtg7//ujlLA6QNEwVrpeDr4Inr4N3l779dDH3GQ1nLtuAKwSJCZ0O/Dmpj+myx0HnNO6bPZc8F vCyl6piBoaoWhWIDrN61ixDjZDFIVfRK5lxrmL3yL4NLt35Z8tx8LEvNDWrXAfhm3K9yv1v7u7i8 YFmlWF83+egG+wovOtYI2HRe6ooZhh5U88lSXZMrqWVpznPZLWRZNjl3MUA0BB9Fc6vkQ+9iqbKh 6uc0QWqP8vTVy+Z/Pt4p1BSAXRpSGhKcrAIkWAdYue3RwTwka+irDL65Vf19f6fGicqPbPy7UnX2 L0SGdi7NT3Oa+c6gHCYjmqQpgJHDq2VE4zT2MOQ1YGW/igmJ0hgswIBGOAWgJ4vraY1olcCsXyNO qLdYTA4srJ+zW/Ng9n+KGdOjYGHiy6OMSbiMk0N/U+/vyRH7bz+Nki4xARd9piATbt0Xo4QS0nuW 6Lex5L5mPXfk0xbxOWPRlDFngCKfL2czU0JnGthxOh+WeMYyivDS8WGOkmW90uaWyw7Zh3WgoKpd sbHHD9oAXGA6mdg9hbxp2hbmWdaKZxNgaGeAHZOH9snstjtXApHb2E5tZfEEEes+v2lgzw9Mmzum QBlIgAZQi3Wg/31gigeo/UNAolckCmOQl8OBOhxsDwdM5LUEEcqNCpAfbIwTJe/t+wcjy8ZFtndm dBsQtiz+LlBDRF4JPNTp8nWskZKA0FkcAaKAqY1nlIKzkMYr0Bao6QgnOCTPS4QmJEkST3VKoihx m71MgrKVw6Zmytwp3gM0BhrQyaRAwzoIrY+wnwWzbJmBx64HHdSicuto2TaFJZKNQatqu2kVemTQ R+gqvk5X1n1w75mZZeEV07W3c698lCDkonCMrDkrrkWBzFMPEiugKQKjYNcOqMShhcKDszOsaV+3 e43QiV1sz6H/O6GBX88I7eTUpgcE7nXxCnGMMQiA7UoYh/ERg0MKLTz0DLZcPxLrvUZ9cxmb6/RN MhbFIMsB+oyMjW8mGYPS+YlFbHmEuSvckzEHVRpFa2zOU0unS+pavm3NIXTpH4f2TOJfaBMM142x wo1iTVUb9F4pOaCNFAKODVIhazOKIlT9Royn2OlAMJ0g575FVoTGcAazOBMSR0dVb1sIvCKUUjix wsIvtyw9ujT7Qr6oYa1ie8Q4sV/Z+xOfO1bxj/P6J21Xnrc2deO55rsdcOarzv3LbDnUixPYEuOI +NN8iKMlcVLMskk1frEFYGbZWw43n2HL/rbnOOQuy64Qx4u9vY0fjp3V/t8Pl/8BAAD//wMAUEsD BBQABgAIAAAAIQA2RdoI4AAAAAoBAAAPAAAAZHJzL2Rvd25yZXYueG1sTI9Ba8JAEIXvhf6HZQq9 1U1SKjFmIyJtT1KoFoq3NTsmwexsyK5J/PcdT/U0zLzHm/flq8m2YsDeN44UxLMIBFLpTEOVgp/9 x0sKwgdNRreOUMEVPayKx4dcZ8aN9I3DLlSCQ8hnWkEdQpdJ6csarfYz1yGxdnK91YHXvpKm1yOH 21YmUTSXVjfEH2rd4abG8ry7WAWfox7Xr/H7sD2fNtfD/u3rdxujUs9P03oJIuAU/s1wq8/VoeBO R3ch40WrIJ1HzBJYSHiyYZGkzHK8HRYxyCKX9wjFHwAAAP//AwBQSwECLQAUAAYACAAAACEAtoM4 kv4AAADhAQAAEwAAAAAAAAAAAAAAAAAAAAAAW0NvbnRlbnRfVHlwZXNdLnhtbFBLAQItABQABgAI AAAAIQA4/SH/1gAAAJQBAAALAAAAAAAAAAAAAAAAAC8BAABfcmVscy8ucmVsc1BLAQItABQABgAI AAAAIQCghq9XGAQAAMYQAAAOAAAAAAAAAAAAAAAAAC4CAABkcnMvZTJvRG9jLnhtbFBLAQItABQA BgAIAAAAIQA2RdoI4AAAAAoBAAAPAAAAAAAAAAAAAAAAAHIGAABkcnMvZG93bnJldi54bWxQSwUG AAAAAAQABADzAAAAfwcAAAAA ">
                <v:group id="Group 103" o:spid="_x0000_s1157" style="position:absolute;left:51275;top:34082;width:4369;height:7435" coordsize="4370,7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xYEK8MAAADcAAAADwAAAGRycy9kb3ducmV2LnhtbERPS2vCQBC+F/wPywi9 1U0qLSW6hiBWeghCtSDehuyYBLOzIbvm8e+7QqG3+fies05H04ieOldbVhAvIhDEhdU1lwp+Tp8v HyCcR9bYWCYFEzlIN7OnNSbaDvxN/dGXIoSwS1BB5X2bSOmKigy6hW2JA3e1nUEfYFdK3eEQwk0j X6PoXRqsOTRU2NK2ouJ2vBsF+wGHbBnv+vx23U6X09vhnMek1PN8zFYgPI3+X/zn/tJhfrSExzPh Arn5B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7FgQrwwAAANwAAAAP AAAAAAAAAAAAAAAAAKoCAABkcnMvZG93bnJldi54bWxQSwUGAAAAAAQABAD6AAAAmgMAAAAA ">
                  <v:rect id="Shape 4" o:spid="_x0000_s1158" style="position:absolute;width:4370;height:744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qRdMIA AADcAAAADwAAAGRycy9kb3ducmV2LnhtbERPzWrCQBC+C77DMgVvumkQsambUItC68kmfYBpdpoN zc6m2VXTt+8Kgrf5+H5nU4y2E2cafOtYweMiAUFcO91yo+Cz2s/XIHxA1tg5JgV/5KHIp5MNZtpd +IPOZWhEDGGfoQITQp9J6WtDFv3C9cSR+3aDxRDh0Eg94CWG206mSbKSFluODQZ7ejVU/5Qnq+C4 dJTuUr8tG/tkxq/q8P6LK6VmD+PLM4hAY7iLb+43HecnS7g+Ey+Q+T8AAAD//wMAUEsBAi0AFAAG AAgAAAAhAPD3irv9AAAA4gEAABMAAAAAAAAAAAAAAAAAAAAAAFtDb250ZW50X1R5cGVzXS54bWxQ SwECLQAUAAYACAAAACEAMd1fYdIAAACPAQAACwAAAAAAAAAAAAAAAAAuAQAAX3JlbHMvLnJlbHNQ SwECLQAUAAYACAAAACEAMy8FnkEAAAA5AAAAEAAAAAAAAAAAAAAAAAApAgAAZHJzL3NoYXBleG1s LnhtbFBLAQItABQABgAIAAAAIQD96pF0wgAAANwAAAAPAAAAAAAAAAAAAAAAAJgCAABkcnMvZG93 bnJldi54bWxQSwUGAAAAAAQABAD1AAAAhwMAAAAA " filled="f" stroked="f">
                    <v:textbox inset="2.53958mm,2.53958mm,2.53958mm,2.53958mm">
                      <w:txbxContent>
                        <w:p w14:paraId="6BCFDFC8" w14:textId="77777777" w:rsidR="00AF49E0" w:rsidRDefault="00AF49E0">
                          <w:pPr>
                            <w:spacing w:line="240" w:lineRule="auto"/>
                          </w:pPr>
                        </w:p>
                      </w:txbxContent>
                    </v:textbox>
                  </v:rect>
                  <v:shape id="Shape 87" o:spid="_x0000_s1159" type="#_x0000_t117" style="position:absolute;left:-236;top:4060;width:3616;height:3144;rotation:-9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8okYMEA AADcAAAADwAAAGRycy9kb3ducmV2LnhtbERPTWsCMRC9C/0PYQq9aVKpIlujFG3BohdXoddhM+4u biZrkur6740geJvH+5zpvLONOJMPtWMN7wMFgrhwpuZSw37305+ACBHZYOOYNFwpwHz20ptiZtyF t3TOYylSCIcMNVQxtpmUoajIYhi4ljhxB+ctxgR9KY3HSwq3jRwqNZYWa04NFba0qKg45v9Ww9Av rx+b31W+XuC6/DuR2vD3Xuu31+7rE0SkLj7FD/fKpPlqBPdn0gVydgMAAP//AwBQSwECLQAUAAYA CAAAACEA8PeKu/0AAADiAQAAEwAAAAAAAAAAAAAAAAAAAAAAW0NvbnRlbnRfVHlwZXNdLnhtbFBL AQItABQABgAIAAAAIQAx3V9h0gAAAI8BAAALAAAAAAAAAAAAAAAAAC4BAABfcmVscy8ucmVsc1BL AQItABQABgAIAAAAIQAzLwWeQQAAADkAAAAQAAAAAAAAAAAAAAAAACkCAABkcnMvc2hhcGV4bWwu eG1sUEsBAi0AFAAGAAgAAAAhAKPKJGDBAAAA3AAAAA8AAAAAAAAAAAAAAAAAmAIAAGRycy9kb3du cmV2LnhtbFBLBQYAAAAABAAEAPUAAACGAwAAAAA= " filled="f" strokecolor="#395e89" strokeweight="2pt">
                    <v:stroke startarrowwidth="narrow" startarrowlength="short" endarrowwidth="narrow" endarrowlength="short" joinstyle="round"/>
                    <v:textbox inset="2.53958mm,2.53958mm,2.53958mm,2.53958mm">
                      <w:txbxContent>
                        <w:p w14:paraId="575F30AB" w14:textId="77777777" w:rsidR="00AF49E0" w:rsidRDefault="00AF49E0">
                          <w:pPr>
                            <w:spacing w:line="240" w:lineRule="auto"/>
                          </w:pPr>
                        </w:p>
                      </w:txbxContent>
                    </v:textbox>
                  </v:shape>
                  <v:rect id="Shape 88" o:spid="_x0000_s1160" style="position:absolute;left:2050;top:3002;width:2320;height:2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RzZdr8A AADcAAAADwAAAGRycy9kb3ducmV2LnhtbERPTWsCMRC9F/wPYYTeaqLYRVajiCjYY1cPHofNuLuY TJYk6vrvm0Kht3m8z1ltBmfFg0LsPGuYThQI4tqbjhsN59PhYwEiJmSD1jNpeFGEzXr0tsLS+Cd/ 06NKjcghHEvU0KbUl1LGuiWHceJ74sxdfXCYMgyNNAGfOdxZOVOqkA47zg0t9rRrqb5Vd6ehJ2vu dl6pSy33gafF10m+PrV+Hw/bJYhEQ/oX/7mPJs9XBfw+ky+Q6x8AAAD//wMAUEsBAi0AFAAGAAgA AAAhAPD3irv9AAAA4gEAABMAAAAAAAAAAAAAAAAAAAAAAFtDb250ZW50X1R5cGVzXS54bWxQSwEC LQAUAAYACAAAACEAMd1fYdIAAACPAQAACwAAAAAAAAAAAAAAAAAuAQAAX3JlbHMvLnJlbHNQSwEC LQAUAAYACAAAACEAMy8FnkEAAAA5AAAAEAAAAAAAAAAAAAAAAAApAgAAZHJzL3NoYXBleG1sLnht bFBLAQItABQABgAIAAAAIQABHNl2vwAAANwAAAAPAAAAAAAAAAAAAAAAAJgCAABkcnMvZG93bnJl di54bWxQSwUGAAAAAAQABAD1AAAAhAMAAAAA " filled="f" stroked="f">
                    <v:textbox inset="2.53958mm,1.2694mm,2.53958mm,1.2694mm">
                      <w:txbxContent>
                        <w:p w14:paraId="5F98E52A" w14:textId="77777777" w:rsidR="00AF49E0" w:rsidRDefault="00AA201E">
                          <w:pPr>
                            <w:spacing w:line="275" w:lineRule="auto"/>
                          </w:pPr>
                          <w:r>
                            <w:rPr>
                              <w:rFonts w:ascii="Times New Roman" w:eastAsia="Times New Roman" w:hAnsi="Times New Roman" w:cs="Times New Roman"/>
                              <w:color w:val="000000"/>
                            </w:rPr>
                            <w:t>O</w:t>
                          </w:r>
                        </w:p>
                      </w:txbxContent>
                    </v:textbox>
                  </v:rect>
                  <v:rect id="Shape 89" o:spid="_x0000_s1161" style="position:absolute;left:616;width:3736;height:27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lB87cAA AADcAAAADwAAAGRycy9kb3ducmV2LnhtbERPTWsCMRC9F/wPYQRvNbGoLVuzixQFe+zaQ4/DZrq7 mEyWJOr6701B6G0e73M21eisuFCIvWcNi7kCQdx403Or4fu4f34DEROyQeuZNNwoQlVOnjZYGH/l L7rUqRU5hGOBGrqUhkLK2HTkMM79QJy5Xx8cpgxDK03Aaw53Vr4otZYOe84NHQ700VFzqs9Ow0DW nO2yVj+N3AVerD+P8rbSejYdt+8gEo3pX/xwH0yer17h75l8gSzvAAAA//8DAFBLAQItABQABgAI AAAAIQDw94q7/QAAAOIBAAATAAAAAAAAAAAAAAAAAAAAAABbQ29udGVudF9UeXBlc10ueG1sUEsB Ai0AFAAGAAgAAAAhADHdX2HSAAAAjwEAAAsAAAAAAAAAAAAAAAAALgEAAF9yZWxzLy5yZWxzUEsB Ai0AFAAGAAgAAAAhADMvBZ5BAAAAOQAAABAAAAAAAAAAAAAAAAAAKQIAAGRycy9zaGFwZXhtbC54 bWxQSwECLQAUAAYACAAAACEAblB87cAAAADcAAAADwAAAAAAAAAAAAAAAACYAgAAZHJzL2Rvd25y ZXYueG1sUEsFBgAAAAAEAAQA9QAAAIUDAAAAAA== " filled="f" stroked="f">
                    <v:textbox inset="2.53958mm,1.2694mm,2.53958mm,1.2694mm">
                      <w:txbxContent>
                        <w:p w14:paraId="1748E499" w14:textId="77777777" w:rsidR="00AF49E0" w:rsidRDefault="00AA201E">
                          <w:pPr>
                            <w:spacing w:line="275" w:lineRule="auto"/>
                          </w:pPr>
                          <w:r>
                            <w:rPr>
                              <w:rFonts w:ascii="Times New Roman" w:eastAsia="Times New Roman" w:hAnsi="Times New Roman" w:cs="Times New Roman"/>
                              <w:color w:val="000000"/>
                            </w:rPr>
                            <w:t>O</w:t>
                          </w:r>
                        </w:p>
                      </w:txbxContent>
                    </v:textbox>
                  </v:rect>
                  <v:shape id="Straight Arrow Connector 108" o:spid="_x0000_s1162" type="#_x0000_t32" style="position:absolute;left:1913;top:2115;width:0;height:1333;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mNemsQAAADcAAAADwAAAGRycy9kb3ducmV2LnhtbESPQWvDMAyF74X9B6PBLmV11sEy0rpl BAo97LC2213Eahway8F20+zfT4dBbxLv6b1P6+3kezVSTF1gAy+LAhRxE2zHrYHv0+75HVTKyBb7 wGTglxJsNw+zNVY23PhA4zG3SkI4VWjA5TxUWqfGkce0CAOxaOcQPWZZY6ttxJuE+14vi+JNe+xY GhwOVDtqLserN3B5Herys4xf4888u7Bs9zX1wZinx+ljBSrTlO/m/+u9FfxCaOUZmUBv/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SY16axAAAANwAAAAPAAAAAAAAAAAA AAAAAKECAABkcnMvZG93bnJldi54bWxQSwUGAAAAAAQABAD5AAAAkgMAAAAA " strokecolor="black [3200]">
                    <v:stroke startarrowwidth="narrow" startarrowlength="short" endarrowwidth="narrow" endarrowlength="short"/>
                  </v:shape>
                  <v:shape id="Straight Arrow Connector 109" o:spid="_x0000_s1163" type="#_x0000_t32" style="position:absolute;left:1504;top:2047;width:0;height:1333;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S/7AcIAAADcAAAADwAAAGRycy9kb3ducmV2LnhtbERPyWrDMBC9B/IPYgq5hEZuCknjWgnB EMihh2a7D9bEMrZGRlId9++rQqG3ebx1it1oOzGQD41jBS+LDARx5XTDtYLr5fD8BiJEZI2dY1Lw TQF22+mkwFy7B59oOMdapBAOOSowMfa5lKEyZDEsXE+cuLvzFmOCvpba4yOF204us2wlLTacGgz2 VBqq2vOXVdC+9uX6Y+0/h9s8GresjyV1TqnZ07h/BxFpjP/iP/dRp/nZBn6fSRfI7Q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PS/7AcIAAADcAAAADwAAAAAAAAAAAAAA AAChAgAAZHJzL2Rvd25yZXYueG1sUEsFBgAAAAAEAAQA+QAAAJADAAAAAA== " strokecolor="black [3200]">
                    <v:stroke startarrowwidth="narrow" startarrowlength="short" endarrowwidth="narrow" endarrowlength="short"/>
                  </v:shape>
                </v:group>
              </v:group>
            </w:pict>
          </mc:Fallback>
        </mc:AlternateContent>
      </w:r>
    </w:p>
    <w:p w14:paraId="7F0E237B" w14:textId="77777777" w:rsidR="00AF49E0" w:rsidRDefault="00AA201E">
      <w:pPr>
        <w:tabs>
          <w:tab w:val="left" w:pos="1935"/>
        </w:tabs>
        <w:rPr>
          <w:rFonts w:ascii="Times New Roman" w:hAnsi="Times New Roman" w:cs="Times New Roman"/>
        </w:rPr>
      </w:pPr>
      <w:r>
        <w:rPr>
          <w:rFonts w:ascii="Times New Roman" w:hAnsi="Times New Roman" w:cs="Times New Roman"/>
        </w:rPr>
        <w:t xml:space="preserve">                                      </w:t>
      </w:r>
    </w:p>
    <w:p w14:paraId="5C741B65" w14:textId="77777777" w:rsidR="00AF49E0" w:rsidRDefault="00AA201E">
      <w:pPr>
        <w:tabs>
          <w:tab w:val="left" w:pos="1935"/>
        </w:tabs>
        <w:rPr>
          <w:rFonts w:ascii="Times New Roman" w:hAnsi="Times New Roman" w:cs="Times New Roman"/>
        </w:rPr>
      </w:pPr>
      <w:r>
        <w:rPr>
          <w:rFonts w:ascii="Times New Roman" w:hAnsi="Times New Roman" w:cs="Times New Roman"/>
        </w:rPr>
        <w:t xml:space="preserve">   a                                    </w:t>
      </w:r>
      <m:oMath>
        <m:r>
          <w:rPr>
            <w:rFonts w:ascii="Cambria Math" w:hAnsi="Cambria Math" w:cs="Times New Roman"/>
          </w:rPr>
          <m:t xml:space="preserve"> </m:t>
        </m:r>
        <m:r>
          <w:rPr>
            <w:rFonts w:ascii="Cambria Math" w:eastAsia="Cambria Math" w:hAnsi="Cambria Math" w:cs="Times New Roman"/>
          </w:rPr>
          <m:t>2. H2O</m:t>
        </m:r>
        <m:r>
          <w:rPr>
            <w:rFonts w:ascii="Cambria Math" w:hAnsi="Cambria Math" w:cs="Times New Roman"/>
          </w:rPr>
          <m:t xml:space="preserve">→ </m:t>
        </m:r>
      </m:oMath>
      <w:r>
        <w:rPr>
          <w:rFonts w:ascii="Times New Roman" w:hAnsi="Times New Roman" w:cs="Times New Roman"/>
        </w:rPr>
        <w:t xml:space="preserve">                                          b.          </w:t>
      </w:r>
      <w:r>
        <w:rPr>
          <w:rFonts w:ascii="Times New Roman" w:hAnsi="Times New Roman" w:cs="Times New Roman"/>
          <w:noProof/>
        </w:rPr>
        <w:drawing>
          <wp:inline distT="0" distB="0" distL="0" distR="0" wp14:anchorId="51C70A0D" wp14:editId="5BD96D70">
            <wp:extent cx="676275" cy="304800"/>
            <wp:effectExtent l="0" t="0" r="9525" b="0"/>
            <wp:docPr id="1823321151" name="image208.png"/>
            <wp:cNvGraphicFramePr/>
            <a:graphic xmlns:a="http://schemas.openxmlformats.org/drawingml/2006/main">
              <a:graphicData uri="http://schemas.openxmlformats.org/drawingml/2006/picture">
                <pic:pic xmlns:pic="http://schemas.openxmlformats.org/drawingml/2006/picture">
                  <pic:nvPicPr>
                    <pic:cNvPr id="1823321151" name="image208.png"/>
                    <pic:cNvPicPr preferRelativeResize="0"/>
                  </pic:nvPicPr>
                  <pic:blipFill>
                    <a:blip r:embed="rId305"/>
                    <a:srcRect/>
                    <a:stretch>
                      <a:fillRect/>
                    </a:stretch>
                  </pic:blipFill>
                  <pic:spPr>
                    <a:xfrm>
                      <a:off x="0" y="0"/>
                      <a:ext cx="676275" cy="304800"/>
                    </a:xfrm>
                    <a:prstGeom prst="rect">
                      <a:avLst/>
                    </a:prstGeom>
                  </pic:spPr>
                </pic:pic>
              </a:graphicData>
            </a:graphic>
          </wp:inline>
        </w:drawing>
      </w:r>
      <w:r>
        <w:rPr>
          <w:rFonts w:ascii="Times New Roman" w:hAnsi="Times New Roman" w:cs="Times New Roman"/>
        </w:rPr>
        <w:t xml:space="preserve">            </w:t>
      </w:r>
      <w:r>
        <w:rPr>
          <w:rFonts w:ascii="Times New Roman" w:hAnsi="Times New Roman" w:cs="Times New Roman"/>
          <w:noProof/>
        </w:rPr>
        <mc:AlternateContent>
          <mc:Choice Requires="wps">
            <w:drawing>
              <wp:anchor distT="0" distB="0" distL="114300" distR="114300" simplePos="0" relativeHeight="251659776" behindDoc="0" locked="0" layoutInCell="1" allowOverlap="1" wp14:anchorId="3F483DED" wp14:editId="517C7793">
                <wp:simplePos x="0" y="0"/>
                <wp:positionH relativeFrom="column">
                  <wp:posOffset>736600</wp:posOffset>
                </wp:positionH>
                <wp:positionV relativeFrom="paragraph">
                  <wp:posOffset>38100</wp:posOffset>
                </wp:positionV>
                <wp:extent cx="120650" cy="96520"/>
                <wp:effectExtent l="0" t="0" r="0" b="0"/>
                <wp:wrapNone/>
                <wp:docPr id="1823321071" name="Straight Arrow Connector 1823321071"/>
                <wp:cNvGraphicFramePr/>
                <a:graphic xmlns:a="http://schemas.openxmlformats.org/drawingml/2006/main">
                  <a:graphicData uri="http://schemas.microsoft.com/office/word/2010/wordprocessingShape">
                    <wps:wsp>
                      <wps:cNvCnPr/>
                      <wps:spPr>
                        <a:xfrm>
                          <a:off x="5290438" y="3736504"/>
                          <a:ext cx="111125" cy="86992"/>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oel="http://schemas.microsoft.com/office/2019/extlst" xmlns:w16cex="http://schemas.microsoft.com/office/word/2018/wordml/cex" xmlns:w16="http://schemas.microsoft.com/office/word/2018/wordml" xmlns:w16sdtdh="http://schemas.microsoft.com/office/word/2020/wordml/sdtdatahash" xmlns:wpsCustomData="http://www.wps.cn/officeDocument/2013/wpsCustomData">
            <w:pict>
              <v:shape id="_x0000_s1026" o:spid="_x0000_s1026" o:spt="32" type="#_x0000_t32" style="position:absolute;left:0pt;margin-left:58pt;margin-top:3pt;height:7.6pt;width:9.5pt;z-index:251659264;mso-width-relative:page;mso-height-relative:page;" filled="f" stroked="t" coordsize="21600,21600" o:gfxdata="UEsDBAoAAAAAAIdO4kAAAAAAAAAAAAAAAAAEAAAAZHJzL1BLAwQUAAAACACHTuJAGc7tLtQAAAAI AQAADwAAAGRycy9kb3ducmV2LnhtbE2PQU/DMAyF70j8h8hI3Fjaok2oNN0BBBckBBvcvdZrA43T NWk7/j3uCU7207Oev1dsz65TEw3BejaQrhJQxJWvLTcGPvZPN3egQkSusfNMBn4owLa8vCgwr/3M 7zTtYqMkhEOOBtoY+1zrULXkMKx8Tyze0Q8Oo8ih0fWAs4S7TmdJstEOLcuHFnt6aKn63o3OgLPN 53iyr8f11+P8HF/ecJrdyZjrqzS5BxXpHP+OYcEXdCiF6eBHroPqRKcb6RINLGPxb9eyHAxkaQa6 LPT/AuUvUEsDBBQAAAAIAIdO4kBfSpLRSAIAAK0EAAAOAAAAZHJzL2Uyb0RvYy54bWytVE1v2zAM vQ/YfxB0X/2RpG2COEWRrMOAYg3Q7QcoshwLkCWNVOLk34+SvTbrDuthPsiiRT0+PpJe3p06w44K UDtb8eIq50xZ6Wpt9xX/8f3h0y1nGISthXFWVfyskN+tPn5Y9n6hStc6UytgBGJx0fuKtyH4RZah bFUn8Mp5ZemwcdCJQCbssxpET+idyco8v856B7UHJxUifd0Mh3xEhPcAuqbRUm2cPHTKhgEVlBGB UsJWe+SrxLZplAxPTYMqMFNxyjSklYLQfhfXbLUUiz0I32o5UhDvofAmp05oS0FfoDYiCHYA/RdU pyU4dE24kq7LhkSSIpRFkb/R5rkVXqVcSGr0L6Lj/4OV345bYLqmTrgtJ5OyyG8KzqzoqPLPAYTe t4HdA7ierZ21pKcDduFK+vUeFwSztlsYLfRbiGKcGujim9Jkp4rPynk+nVB7nSs+uZlcz/LpoL86 BSbJoaCnnHEmyeH2ej4v43H2iuMBwxflOhY3FceR3wuxIpVAHB8xDBd/X4gkrHvQxtB3sTCW9RWf z1IsQT3cUO9Q2M6TDmj3CQad0XW8Em8g7HdrA+woYh+lZ+T2h1uMtxHYDn7paMgQ3MHWKXarRP3Z 1iycPUlsacR4JIMdZ0bRQNIm+QWhzb/9SBxjSaNYg0H1uNu5+kxVRS8fNDF6FBi2AqivqbQ99TpF +XkQQJHNV0vNNC+mUYpwacClsbs0hJWtoxGSATgbjHVIIzXIfH8IrtGpAq9kRo7Uxami48TFMbm0 k9frX2b1C1BLAwQKAAAAAACHTuJAAAAAAAAAAAAAAAAABgAAAF9yZWxzL1BLAwQUAAAACACHTuJA ihRmPNEAAACUAQAACwAAAF9yZWxzLy5yZWxzpZDBasMwDIbvg72D0X1xmsMYo04vo9Br6R7A2Ipj GltGMtn69vMOg2X0tqN+oe8T//7wmRa1IkukbGDX9aAwO/IxBwPvl+PTCyipNnu7UEYDNxQ4jI8P +zMutrYjmWMR1ShZDMy1lletxc2YrHRUMLfNRJxsbSMHXay72oB66Ptnzb8ZMG6Y6uQN8MkPoC63 0sx/2Ck6JqGpdo6SpmmK7h5VB7Zlju7INuEbuUazHLAa8CwaB2pZ134EfV+/+6fe00c+47rVfoeM 649Xb7ocvwBQSwMEFAAAAAgAh07iQH7m5SD3AAAA4QEAABMAAABbQ29udGVudF9UeXBlc10ueG1s lZFBTsMwEEX3SNzB8hYlTrtACCXpgrRLQKgcYGRPEotkbHlMaG+Pk7YbRJFY2jP/vye73BzGQUwY 2Dqq5CovpEDSzljqKvm+32UPUnAEMjA4wkoekeWmvr0p90ePLFKauJJ9jP5RKdY9jsC580hp0row QkzH0CkP+gM6VOuiuFfaUUSKWZw7ZF022MLnEMX2kK5PJgEHluLptDizKgneD1ZDTKZqIvODkp0J eUouO9xbz3dJQ6pfCfPkOuCce0lPE6xB8QohPsOYNJQJrIz7ooBT/nfJbDly5trWasybwE2KveF0 sbrWjmvXOP3f8u2SunSr5YPqb1BLAQIUABQAAAAIAIdO4kB+5uUg9wAAAOEBAAATAAAAAAAAAAEA IAAAALUEAABbQ29udGVudF9UeXBlc10ueG1sUEsBAhQACgAAAAAAh07iQAAAAAAAAAAAAAAAAAYA AAAAAAAAAAAQAAAAlwMAAF9yZWxzL1BLAQIUABQAAAAIAIdO4kCKFGY80QAAAJQBAAALAAAAAAAA AAEAIAAAALsDAABfcmVscy8ucmVsc1BLAQIUAAoAAAAAAIdO4kAAAAAAAAAAAAAAAAAEAAAAAAAA AAAAEAAAAAAAAABkcnMvUEsBAhQAFAAAAAgAh07iQBnO7S7UAAAACAEAAA8AAAAAAAAAAQAgAAAA IgAAAGRycy9kb3ducmV2LnhtbFBLAQIUABQAAAAIAIdO4kBfSpLRSAIAAK0EAAAOAAAAAAAAAAEA IAAAACMBAABkcnMvZTJvRG9jLnhtbFBLBQYAAAAABgAGAFkBAADdBQAAAAA= ">
                <v:fill on="f" focussize="0,0"/>
                <v:stroke color="#000000 [3200]" joinstyle="round" startarrowwidth="narrow" startarrowlength="short" endarrowwidth="narrow" endarrowlength="short"/>
                <v:imagedata o:title=""/>
                <o:lock v:ext="edit" aspectratio="f"/>
              </v:shape>
            </w:pict>
          </mc:Fallback>
        </mc:AlternateContent>
      </w:r>
    </w:p>
    <w:p w14:paraId="6D4BD951" w14:textId="77777777" w:rsidR="00AF49E0" w:rsidRDefault="00AF49E0">
      <w:pPr>
        <w:tabs>
          <w:tab w:val="left" w:pos="1935"/>
        </w:tabs>
        <w:rPr>
          <w:rFonts w:ascii="Times New Roman" w:hAnsi="Times New Roman" w:cs="Times New Roman"/>
          <w:b/>
        </w:rPr>
      </w:pPr>
    </w:p>
    <w:p w14:paraId="11DCDA49" w14:textId="77777777" w:rsidR="00AF49E0" w:rsidRDefault="00AA201E">
      <w:pPr>
        <w:tabs>
          <w:tab w:val="left" w:pos="1935"/>
        </w:tabs>
        <w:rPr>
          <w:rFonts w:ascii="Times New Roman" w:hAnsi="Times New Roman" w:cs="Times New Roman"/>
          <w:b/>
        </w:rPr>
      </w:pPr>
      <w:r>
        <w:rPr>
          <w:rFonts w:ascii="Times New Roman" w:hAnsi="Times New Roman" w:cs="Times New Roman"/>
          <w:noProof/>
        </w:rPr>
        <w:drawing>
          <wp:inline distT="0" distB="0" distL="0" distR="0" wp14:anchorId="2F04315F" wp14:editId="4EE6E3BA">
            <wp:extent cx="2562225" cy="1085850"/>
            <wp:effectExtent l="0" t="0" r="0" b="0"/>
            <wp:docPr id="1823321150" name="image201.png"/>
            <wp:cNvGraphicFramePr/>
            <a:graphic xmlns:a="http://schemas.openxmlformats.org/drawingml/2006/main">
              <a:graphicData uri="http://schemas.openxmlformats.org/drawingml/2006/picture">
                <pic:pic xmlns:pic="http://schemas.openxmlformats.org/drawingml/2006/picture">
                  <pic:nvPicPr>
                    <pic:cNvPr id="1823321150" name="image201.png"/>
                    <pic:cNvPicPr preferRelativeResize="0"/>
                  </pic:nvPicPr>
                  <pic:blipFill>
                    <a:blip r:embed="rId306"/>
                    <a:srcRect/>
                    <a:stretch>
                      <a:fillRect/>
                    </a:stretch>
                  </pic:blipFill>
                  <pic:spPr>
                    <a:xfrm>
                      <a:off x="0" y="0"/>
                      <a:ext cx="2562225" cy="1085850"/>
                    </a:xfrm>
                    <a:prstGeom prst="rect">
                      <a:avLst/>
                    </a:prstGeom>
                  </pic:spPr>
                </pic:pic>
              </a:graphicData>
            </a:graphic>
          </wp:inline>
        </w:drawing>
      </w:r>
      <w:r>
        <w:rPr>
          <w:rFonts w:ascii="Times New Roman" w:hAnsi="Times New Roman" w:cs="Times New Roman"/>
          <w:b/>
        </w:rPr>
        <w:t xml:space="preserve">                   </w:t>
      </w:r>
      <w:r>
        <w:rPr>
          <w:rFonts w:ascii="Times New Roman" w:hAnsi="Times New Roman" w:cs="Times New Roman"/>
          <w:noProof/>
        </w:rPr>
        <w:drawing>
          <wp:inline distT="0" distB="0" distL="0" distR="0" wp14:anchorId="0ABB24B9" wp14:editId="487C91FE">
            <wp:extent cx="2247900" cy="904875"/>
            <wp:effectExtent l="0" t="0" r="0" b="0"/>
            <wp:docPr id="1823321147" name="image199.png"/>
            <wp:cNvGraphicFramePr/>
            <a:graphic xmlns:a="http://schemas.openxmlformats.org/drawingml/2006/main">
              <a:graphicData uri="http://schemas.openxmlformats.org/drawingml/2006/picture">
                <pic:pic xmlns:pic="http://schemas.openxmlformats.org/drawingml/2006/picture">
                  <pic:nvPicPr>
                    <pic:cNvPr id="1823321147" name="image199.png"/>
                    <pic:cNvPicPr preferRelativeResize="0"/>
                  </pic:nvPicPr>
                  <pic:blipFill>
                    <a:blip r:embed="rId307"/>
                    <a:srcRect/>
                    <a:stretch>
                      <a:fillRect/>
                    </a:stretch>
                  </pic:blipFill>
                  <pic:spPr>
                    <a:xfrm>
                      <a:off x="0" y="0"/>
                      <a:ext cx="2247900" cy="904875"/>
                    </a:xfrm>
                    <a:prstGeom prst="rect">
                      <a:avLst/>
                    </a:prstGeom>
                  </pic:spPr>
                </pic:pic>
              </a:graphicData>
            </a:graphic>
          </wp:inline>
        </w:drawing>
      </w:r>
    </w:p>
    <w:p w14:paraId="60AEDEAF" w14:textId="77777777" w:rsidR="00AF49E0" w:rsidRDefault="00AA201E">
      <w:pPr>
        <w:tabs>
          <w:tab w:val="left" w:pos="1935"/>
        </w:tabs>
        <w:rPr>
          <w:rFonts w:ascii="Times New Roman" w:hAnsi="Times New Roman" w:cs="Times New Roman"/>
          <w:b/>
        </w:rPr>
      </w:pPr>
      <w:r>
        <w:rPr>
          <w:rFonts w:ascii="Times New Roman" w:hAnsi="Times New Roman" w:cs="Times New Roman"/>
          <w:b/>
        </w:rPr>
        <w:t xml:space="preserve">Trả lời </w:t>
      </w:r>
    </w:p>
    <w:p w14:paraId="2FA1DA4F" w14:textId="77777777" w:rsidR="00AF49E0" w:rsidRDefault="00AA201E">
      <w:pPr>
        <w:tabs>
          <w:tab w:val="left" w:pos="1935"/>
        </w:tabs>
        <w:rPr>
          <w:rFonts w:ascii="Times New Roman" w:hAnsi="Times New Roman" w:cs="Times New Roman"/>
          <w:b/>
        </w:rPr>
      </w:pPr>
      <w:r>
        <w:rPr>
          <w:rFonts w:ascii="Times New Roman" w:hAnsi="Times New Roman" w:cs="Times New Roman"/>
          <w:noProof/>
        </w:rPr>
        <w:drawing>
          <wp:inline distT="0" distB="0" distL="0" distR="0" wp14:anchorId="6DF98D5F" wp14:editId="19B15606">
            <wp:extent cx="4104640" cy="859155"/>
            <wp:effectExtent l="0" t="0" r="0" b="0"/>
            <wp:docPr id="1823321146" name="image195.png"/>
            <wp:cNvGraphicFramePr/>
            <a:graphic xmlns:a="http://schemas.openxmlformats.org/drawingml/2006/main">
              <a:graphicData uri="http://schemas.openxmlformats.org/drawingml/2006/picture">
                <pic:pic xmlns:pic="http://schemas.openxmlformats.org/drawingml/2006/picture">
                  <pic:nvPicPr>
                    <pic:cNvPr id="1823321146" name="image195.png"/>
                    <pic:cNvPicPr preferRelativeResize="0"/>
                  </pic:nvPicPr>
                  <pic:blipFill>
                    <a:blip r:embed="rId308"/>
                    <a:srcRect/>
                    <a:stretch>
                      <a:fillRect/>
                    </a:stretch>
                  </pic:blipFill>
                  <pic:spPr>
                    <a:xfrm>
                      <a:off x="0" y="0"/>
                      <a:ext cx="4104905" cy="859465"/>
                    </a:xfrm>
                    <a:prstGeom prst="rect">
                      <a:avLst/>
                    </a:prstGeom>
                  </pic:spPr>
                </pic:pic>
              </a:graphicData>
            </a:graphic>
          </wp:inline>
        </w:drawing>
      </w:r>
      <w:r>
        <w:rPr>
          <w:rFonts w:ascii="Times New Roman" w:hAnsi="Times New Roman" w:cs="Times New Roman"/>
          <w:noProof/>
        </w:rPr>
        <w:drawing>
          <wp:inline distT="0" distB="0" distL="0" distR="0" wp14:anchorId="433DD5DB" wp14:editId="36421CCF">
            <wp:extent cx="2553970" cy="824230"/>
            <wp:effectExtent l="0" t="0" r="0" b="0"/>
            <wp:docPr id="1823321149" name="image198.png"/>
            <wp:cNvGraphicFramePr/>
            <a:graphic xmlns:a="http://schemas.openxmlformats.org/drawingml/2006/main">
              <a:graphicData uri="http://schemas.openxmlformats.org/drawingml/2006/picture">
                <pic:pic xmlns:pic="http://schemas.openxmlformats.org/drawingml/2006/picture">
                  <pic:nvPicPr>
                    <pic:cNvPr id="1823321149" name="image198.png"/>
                    <pic:cNvPicPr preferRelativeResize="0"/>
                  </pic:nvPicPr>
                  <pic:blipFill>
                    <a:blip r:embed="rId309"/>
                    <a:srcRect/>
                    <a:stretch>
                      <a:fillRect/>
                    </a:stretch>
                  </pic:blipFill>
                  <pic:spPr>
                    <a:xfrm>
                      <a:off x="0" y="0"/>
                      <a:ext cx="2554074" cy="824548"/>
                    </a:xfrm>
                    <a:prstGeom prst="rect">
                      <a:avLst/>
                    </a:prstGeom>
                  </pic:spPr>
                </pic:pic>
              </a:graphicData>
            </a:graphic>
          </wp:inline>
        </w:drawing>
      </w:r>
    </w:p>
    <w:p w14:paraId="6F40D067" w14:textId="77777777" w:rsidR="00AF49E0" w:rsidRDefault="00AF49E0">
      <w:pPr>
        <w:tabs>
          <w:tab w:val="left" w:pos="1935"/>
        </w:tabs>
        <w:rPr>
          <w:rFonts w:ascii="Times New Roman" w:hAnsi="Times New Roman" w:cs="Times New Roman"/>
          <w:b/>
        </w:rPr>
      </w:pPr>
    </w:p>
    <w:p w14:paraId="2487F91A" w14:textId="77777777" w:rsidR="00AF49E0" w:rsidRDefault="00AA201E">
      <w:pPr>
        <w:tabs>
          <w:tab w:val="left" w:pos="1935"/>
        </w:tabs>
        <w:rPr>
          <w:rFonts w:ascii="Times New Roman" w:hAnsi="Times New Roman" w:cs="Times New Roman"/>
          <w:b/>
        </w:rPr>
      </w:pPr>
      <w:r>
        <w:rPr>
          <w:rFonts w:ascii="Times New Roman" w:hAnsi="Times New Roman" w:cs="Times New Roman"/>
          <w:noProof/>
        </w:rPr>
        <w:lastRenderedPageBreak/>
        <w:drawing>
          <wp:inline distT="0" distB="0" distL="0" distR="0" wp14:anchorId="2157FA68" wp14:editId="472E2D04">
            <wp:extent cx="5276850" cy="981075"/>
            <wp:effectExtent l="0" t="0" r="0" b="0"/>
            <wp:docPr id="1823321148" name="image197.png"/>
            <wp:cNvGraphicFramePr/>
            <a:graphic xmlns:a="http://schemas.openxmlformats.org/drawingml/2006/main">
              <a:graphicData uri="http://schemas.openxmlformats.org/drawingml/2006/picture">
                <pic:pic xmlns:pic="http://schemas.openxmlformats.org/drawingml/2006/picture">
                  <pic:nvPicPr>
                    <pic:cNvPr id="1823321148" name="image197.png"/>
                    <pic:cNvPicPr preferRelativeResize="0"/>
                  </pic:nvPicPr>
                  <pic:blipFill>
                    <a:blip r:embed="rId310"/>
                    <a:srcRect/>
                    <a:stretch>
                      <a:fillRect/>
                    </a:stretch>
                  </pic:blipFill>
                  <pic:spPr>
                    <a:xfrm>
                      <a:off x="0" y="0"/>
                      <a:ext cx="5276850" cy="981075"/>
                    </a:xfrm>
                    <a:prstGeom prst="rect">
                      <a:avLst/>
                    </a:prstGeom>
                  </pic:spPr>
                </pic:pic>
              </a:graphicData>
            </a:graphic>
          </wp:inline>
        </w:drawing>
      </w:r>
      <w:r>
        <w:rPr>
          <w:rFonts w:ascii="Times New Roman" w:hAnsi="Times New Roman" w:cs="Times New Roman"/>
          <w:noProof/>
        </w:rPr>
        <mc:AlternateContent>
          <mc:Choice Requires="wpg">
            <w:drawing>
              <wp:anchor distT="0" distB="0" distL="114300" distR="114300" simplePos="0" relativeHeight="251654656" behindDoc="0" locked="0" layoutInCell="1" allowOverlap="1" wp14:anchorId="5181C5FF" wp14:editId="7A95B5C7">
                <wp:simplePos x="0" y="0"/>
                <wp:positionH relativeFrom="column">
                  <wp:posOffset>5041900</wp:posOffset>
                </wp:positionH>
                <wp:positionV relativeFrom="paragraph">
                  <wp:posOffset>406400</wp:posOffset>
                </wp:positionV>
                <wp:extent cx="238760" cy="354965"/>
                <wp:effectExtent l="0" t="0" r="0" b="0"/>
                <wp:wrapNone/>
                <wp:docPr id="1823321066" name="Group 1823321066"/>
                <wp:cNvGraphicFramePr/>
                <a:graphic xmlns:a="http://schemas.openxmlformats.org/drawingml/2006/main">
                  <a:graphicData uri="http://schemas.microsoft.com/office/word/2010/wordprocessingGroup">
                    <wpg:wgp>
                      <wpg:cNvGrpSpPr/>
                      <wpg:grpSpPr>
                        <a:xfrm>
                          <a:off x="0" y="0"/>
                          <a:ext cx="238836" cy="354842"/>
                          <a:chOff x="5226575" y="3602575"/>
                          <a:chExt cx="238850" cy="355050"/>
                        </a:xfrm>
                      </wpg:grpSpPr>
                      <wpg:grpSp>
                        <wpg:cNvPr id="110" name="Group 110"/>
                        <wpg:cNvGrpSpPr/>
                        <wpg:grpSpPr>
                          <a:xfrm>
                            <a:off x="5226582" y="3602579"/>
                            <a:ext cx="238836" cy="354842"/>
                            <a:chOff x="0" y="0"/>
                            <a:chExt cx="238836" cy="354842"/>
                          </a:xfrm>
                        </wpg:grpSpPr>
                        <wps:wsp>
                          <wps:cNvPr id="111" name="Shape 4"/>
                          <wps:cNvSpPr/>
                          <wps:spPr>
                            <a:xfrm>
                              <a:off x="0" y="0"/>
                              <a:ext cx="238825" cy="354825"/>
                            </a:xfrm>
                            <a:prstGeom prst="rect">
                              <a:avLst/>
                            </a:prstGeom>
                            <a:noFill/>
                            <a:ln>
                              <a:noFill/>
                            </a:ln>
                          </wps:spPr>
                          <wps:txbx>
                            <w:txbxContent>
                              <w:p w14:paraId="75479430" w14:textId="77777777" w:rsidR="00AF49E0" w:rsidRDefault="00AF49E0">
                                <w:pPr>
                                  <w:spacing w:line="240" w:lineRule="auto"/>
                                </w:pPr>
                              </w:p>
                            </w:txbxContent>
                          </wps:txbx>
                          <wps:bodyPr spcFirstLastPara="1" wrap="square" lIns="91425" tIns="91425" rIns="91425" bIns="91425" anchor="ctr" anchorCtr="0">
                            <a:noAutofit/>
                          </wps:bodyPr>
                        </wps:wsp>
                        <wps:wsp>
                          <wps:cNvPr id="112" name="Shape 71"/>
                          <wps:cNvSpPr/>
                          <wps:spPr>
                            <a:xfrm>
                              <a:off x="0" y="0"/>
                              <a:ext cx="238836" cy="252484"/>
                            </a:xfrm>
                            <a:prstGeom prst="rect">
                              <a:avLst/>
                            </a:prstGeom>
                            <a:noFill/>
                            <a:ln>
                              <a:noFill/>
                            </a:ln>
                          </wps:spPr>
                          <wps:txbx>
                            <w:txbxContent>
                              <w:p w14:paraId="488939B9" w14:textId="77777777" w:rsidR="00AF49E0" w:rsidRDefault="00AA201E">
                                <w:pPr>
                                  <w:spacing w:line="275" w:lineRule="auto"/>
                                </w:pPr>
                                <w:r>
                                  <w:rPr>
                                    <w:rFonts w:ascii="Times New Roman" w:eastAsia="Times New Roman" w:hAnsi="Times New Roman" w:cs="Times New Roman"/>
                                    <w:color w:val="000000"/>
                                  </w:rPr>
                                  <w:t>O</w:t>
                                </w:r>
                              </w:p>
                            </w:txbxContent>
                          </wps:txbx>
                          <wps:bodyPr spcFirstLastPara="1" wrap="square" lIns="91425" tIns="45700" rIns="91425" bIns="45700" anchor="t" anchorCtr="0">
                            <a:noAutofit/>
                          </wps:bodyPr>
                        </wps:wsp>
                        <wps:wsp>
                          <wps:cNvPr id="113" name="Straight Arrow Connector 113"/>
                          <wps:cNvCnPr/>
                          <wps:spPr>
                            <a:xfrm>
                              <a:off x="136477" y="191069"/>
                              <a:ext cx="6824" cy="163773"/>
                            </a:xfrm>
                            <a:prstGeom prst="straightConnector1">
                              <a:avLst/>
                            </a:prstGeom>
                            <a:noFill/>
                            <a:ln w="9525" cap="flat" cmpd="sng">
                              <a:solidFill>
                                <a:schemeClr val="dk1"/>
                              </a:solidFill>
                              <a:prstDash val="solid"/>
                              <a:round/>
                              <a:headEnd type="none" w="sm" len="sm"/>
                              <a:tailEnd type="none" w="sm" len="sm"/>
                            </a:ln>
                          </wps:spPr>
                          <wps:bodyPr/>
                        </wps:wsp>
                      </wpg:grpSp>
                    </wpg:wgp>
                  </a:graphicData>
                </a:graphic>
              </wp:anchor>
            </w:drawing>
          </mc:Choice>
          <mc:Fallback>
            <w:pict>
              <v:group id="Group 1823321066" o:spid="_x0000_s1164" style="position:absolute;margin-left:397pt;margin-top:32pt;width:18.8pt;height:27.95pt;z-index:251654656" coordorigin="52265,36025" coordsize="2388,355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DhNOAMAANIJAAAOAAAAZHJzL2Uyb0RvYy54bWzMVttu2zAMfR+wfxD8vvrupEaTokgvGFBs Bbp9gCLLF8yWNEmJ078fJcWO03ZY2w3bXhyRYiiShzzS2fmua9GWStVwtvDCk8BDlBFeNKxaeF+/ XH+Ye0hpzArcckYX3gNV3vny/buzXuQ04jVvCyoROGEq78XCq7UWue8rUtMOqxMuKIPNkssOaxBl 5RcS9+C9a/0oCDK/57IQkhOqFGgv3aa3tP7LkhL9uSwV1ahdeBCbtl9pv2vz9ZdnOK8kFnVD9mHg N0TR4YbBoaOrS6wx2sjmiauuIZIrXuoTwjufl2VDqM0BsgmDR9ncSL4RNpcq7ysxlglK+6hOb3ZL Pm3vJGoKwG4exXEUBlnmIYY7wMoejyZ6KFYvqhz+cyPFvbiTe0XlJJP/rpSd+YXM0M6W+WEsM91p REAZxfN5DKcQ2IrTZJ5EDgZSA1bmX2kUZeks9ZAxyILIrC1QpL6a+EgBUOcjDWANFv4QgG/iHMMa hTH+IecQXBwlC4rXZ2njnUeTeE9dvC/OGMI41Ok4y6eV+mmWMELq0CXq97rkvsaC2uZTBvGxYuFQ MWuAElcvazO2hMoVdMdr+iECtId+gPUUS5wLqfQN5R0yi4UnYartsOHtrdLOdDAxZzJ+3bQt6HHe siMFVM5ooDuGCM1K79Y7OwKJhc2o1rx4gIyVINcNnHmLlb7DEpgBsu+BLRae+r7Bknqo/cig0Kdh YjLQU0FOhfVUwIzUHEiIaOkhJ6y0JSUX7cVG87KxmR2C2YcNCJsu/itQQ0e74XBQz8I/g/XQ0VEa wfD/I6wdYRzK+0ask3QWwPA+g/V+Z8Ba/9dIxyPSWuKmqjW6kJL3aMUZg2njEoVhPEF/xfbkP8zR QLwj84dxlsxmltbCU7hVHjFiNo8SN/FhFs9m1vfIa08mXu2jGsMJXzz/qIfpTC29mLEtWwxIkE7A jadYZd0o3jaFoQwzffblQVetRFsMb4bim216CO3IytDNJVa1M7Jbpjo4hxubFXZVU1xcsQLpBwF3 KYPXD1AHHNoBZ1B4K8HC2mnctL+2e565HE2BG8tolhoON5/V2ocDrI5eJlPZWh2eYssfAAAA//8D AFBLAwQUAAYACAAAACEAEfC8vuEAAAAKAQAADwAAAGRycy9kb3ducmV2LnhtbEyPwUrDQBCG74Lv sIzgzW7WamxiNqUU9VQKtoJ4mybTJDQ7G7LbJH17tyc9DcN8/PP92XIyrRiod41lDWoWgSAubNlw peFr//6wAOE8comtZdJwIQfL/PYmw7S0I3/SsPOVCCHsUtRQe9+lUrqiJoNuZjvicDva3qAPa1/J sscxhJtWPkZRLA02HD7U2NG6puK0OxsNHyOOq7l6Gzan4/rys3/efm8UaX1/N61eQXia/B8MV/2g DnlwOtgzl060Gl6Sp9DFa4ivMwCLuYpBHAKpkgRknsn/FfJfAAAA//8DAFBLAQItABQABgAIAAAA IQC2gziS/gAAAOEBAAATAAAAAAAAAAAAAAAAAAAAAABbQ29udGVudF9UeXBlc10ueG1sUEsBAi0A FAAGAAgAAAAhADj9If/WAAAAlAEAAAsAAAAAAAAAAAAAAAAALwEAAF9yZWxzLy5yZWxzUEsBAi0A FAAGAAgAAAAhAL4UOE04AwAA0gkAAA4AAAAAAAAAAAAAAAAALgIAAGRycy9lMm9Eb2MueG1sUEsB Ai0AFAAGAAgAAAAhABHwvL7hAAAACgEAAA8AAAAAAAAAAAAAAAAAkgUAAGRycy9kb3ducmV2Lnht bFBLBQYAAAAABAAEAPMAAACgBgAAAAA= ">
                <v:group id="Group 110" o:spid="_x0000_s1165" style="position:absolute;left:52265;top:36025;width:2389;height:3549" coordsize="238836,35484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h0MgcYAAADcAAAADwAAAGRycy9kb3ducmV2LnhtbESPT2vCQBDF70K/wzKF 3nQTS0tJ3YhIlR6kUC2ItyE7+YPZ2ZBdk/jtO4dCbzO8N+/9ZrWeXKsG6kPj2UC6SEARF942XBn4 Oe3mb6BCRLbYeiYDdwqwzh9mK8ysH/mbhmOslIRwyNBAHWOXaR2KmhyGhe+IRSt97zDK2lfa9jhK uGv1MkletcOGpaHGjrY1FdfjzRnYjzhuntOP4XAtt/fL6eXrfEjJmKfHafMOKtIU/81/159W8FPB l2dkAp3/Ag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OHQyBxgAAANwA AAAPAAAAAAAAAAAAAAAAAKoCAABkcnMvZG93bnJldi54bWxQSwUGAAAAAAQABAD6AAAAnQMAAAAA ">
                  <v:rect id="Shape 4" o:spid="_x0000_s1166" style="position:absolute;width:238825;height:3548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ESkMcIA AADcAAAADwAAAGRycy9kb3ducmV2LnhtbERPzWrCQBC+C77DMkJvdZNQpI2uQUsLbU82+gBjdswG s7Mxu43p23cLgrf5+H5nVYy2FQP1vnGsIJ0nIIgrpxuuFRz274/PIHxA1tg6JgW/5KFYTycrzLW7 8jcNZahFDGGfowITQpdL6StDFv3cdcSRO7neYoiwr6Xu8RrDbSuzJFlIiw3HBoMdvRqqzuWPVbB7 cpS9ZX5b1vbFjMf91+cFF0o9zMbNEkSgMdzFN/eHjvPTFP6fiRfI9R8AAAD//wMAUEsBAi0AFAAG AAgAAAAhAPD3irv9AAAA4gEAABMAAAAAAAAAAAAAAAAAAAAAAFtDb250ZW50X1R5cGVzXS54bWxQ SwECLQAUAAYACAAAACEAMd1fYdIAAACPAQAACwAAAAAAAAAAAAAAAAAuAQAAX3JlbHMvLnJlbHNQ SwECLQAUAAYACAAAACEAMy8FnkEAAAA5AAAAEAAAAAAAAAAAAAAAAAApAgAAZHJzL3NoYXBleG1s LnhtbFBLAQItABQABgAIAAAAIQBoRKQxwgAAANwAAAAPAAAAAAAAAAAAAAAAAJgCAABkcnMvZG93 bnJldi54bWxQSwUGAAAAAAQABAD1AAAAhwMAAAAA " filled="f" stroked="f">
                    <v:textbox inset="2.53958mm,2.53958mm,2.53958mm,2.53958mm">
                      <w:txbxContent>
                        <w:p w14:paraId="75479430" w14:textId="77777777" w:rsidR="00AF49E0" w:rsidRDefault="00AF49E0">
                          <w:pPr>
                            <w:spacing w:line="240" w:lineRule="auto"/>
                          </w:pPr>
                        </w:p>
                      </w:txbxContent>
                    </v:textbox>
                  </v:rect>
                  <v:rect id="Shape 71" o:spid="_x0000_s1167" style="position:absolute;width:238836;height:25248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JqL8A AADcAAAADwAAAGRycy9kb3ducmV2LnhtbERPTYvCMBC9C/sfwgh7s2lFZekaRRYF92j14HFoxraY TEoStf77zYLgbR7vc5brwRpxJx86xwqKLAdBXDvdcaPgdNxNvkCEiKzROCYFTwqwXn2Mllhq9+AD 3avYiBTCoUQFbYx9KWWoW7IYMtcTJ+7ivMWYoG+k9vhI4dbIaZ4vpMWOU0OLPf20VF+rm1XQk9E3 M6vycy23novF71E+50p9jofNN4hIQ3yLX+69TvOLKfw/ky6Qqz8AAAD//wMAUEsBAi0AFAAGAAgA AAAhAPD3irv9AAAA4gEAABMAAAAAAAAAAAAAAAAAAAAAAFtDb250ZW50X1R5cGVzXS54bWxQSwEC LQAUAAYACAAAACEAMd1fYdIAAACPAQAACwAAAAAAAAAAAAAAAAAuAQAAX3JlbHMvLnJlbHNQSwEC LQAUAAYACAAAACEAMy8FnkEAAAA5AAAAEAAAAAAAAAAAAAAAAAApAgAAZHJzL3NoYXBleG1sLnht bFBLAQItABQABgAIAAAAIQD7/kmovwAAANwAAAAPAAAAAAAAAAAAAAAAAJgCAABkcnMvZG93bnJl di54bWxQSwUGAAAAAAQABAD1AAAAhAMAAAAA " filled="f" stroked="f">
                    <v:textbox inset="2.53958mm,1.2694mm,2.53958mm,1.2694mm">
                      <w:txbxContent>
                        <w:p w14:paraId="488939B9" w14:textId="77777777" w:rsidR="00AF49E0" w:rsidRDefault="00AA201E">
                          <w:pPr>
                            <w:spacing w:line="275" w:lineRule="auto"/>
                          </w:pPr>
                          <w:r>
                            <w:rPr>
                              <w:rFonts w:ascii="Times New Roman" w:eastAsia="Times New Roman" w:hAnsi="Times New Roman" w:cs="Times New Roman"/>
                              <w:color w:val="000000"/>
                            </w:rPr>
                            <w:t>O</w:t>
                          </w:r>
                        </w:p>
                      </w:txbxContent>
                    </v:textbox>
                  </v:rect>
                  <v:shape id="Straight Arrow Connector 113" o:spid="_x0000_s1168" type="#_x0000_t32" style="position:absolute;left:136477;top:191069;width:6824;height:163773;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R5aNsAAAADcAAAADwAAAGRycy9kb3ducmV2LnhtbERPTYvCMBC9L/gfwgheljVVQaUaRQqC hz2ou96HZrYpNpOSxFr//UYQvM3jfc5629tGdORD7VjBZJyBIC6drrlS8Puz/1qCCBFZY+OYFDwo wHYz+Fhjrt2dT9SdYyVSCIccFZgY21zKUBqyGMauJU7cn/MWY4K+ktrjPYXbRk6zbC4t1pwaDLZU GCqv55tVcJ21xeJ74Y/d5TMaN60OBTVOqdGw361AROrjW/xyH3SaP5nB85l0gdz8Aw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NkeWjbAAAAA3AAAAA8AAAAAAAAAAAAAAAAA oQIAAGRycy9kb3ducmV2LnhtbFBLBQYAAAAABAAEAPkAAACOAwAAAAA= " strokecolor="black [3200]">
                    <v:stroke startarrowwidth="narrow" startarrowlength="short" endarrowwidth="narrow" endarrowlength="short"/>
                  </v:shape>
                </v:group>
              </v:group>
            </w:pict>
          </mc:Fallback>
        </mc:AlternateContent>
      </w:r>
    </w:p>
    <w:p w14:paraId="0F6C33B0" w14:textId="77777777" w:rsidR="00AF49E0" w:rsidRDefault="00AF49E0">
      <w:pPr>
        <w:tabs>
          <w:tab w:val="left" w:pos="1935"/>
        </w:tabs>
        <w:rPr>
          <w:rFonts w:ascii="Times New Roman" w:hAnsi="Times New Roman" w:cs="Times New Roman"/>
          <w:b/>
        </w:rPr>
      </w:pPr>
    </w:p>
    <w:p w14:paraId="4507A73A" w14:textId="77777777" w:rsidR="00AF49E0" w:rsidRDefault="00AA201E">
      <w:pPr>
        <w:tabs>
          <w:tab w:val="left" w:pos="1935"/>
        </w:tabs>
        <w:rPr>
          <w:rFonts w:ascii="Times New Roman" w:hAnsi="Times New Roman" w:cs="Times New Roman"/>
          <w:b/>
        </w:rPr>
      </w:pPr>
      <w:r>
        <w:rPr>
          <w:rFonts w:ascii="Times New Roman" w:hAnsi="Times New Roman" w:cs="Times New Roman"/>
          <w:noProof/>
        </w:rPr>
        <w:drawing>
          <wp:inline distT="0" distB="0" distL="0" distR="0" wp14:anchorId="5C6B93F2" wp14:editId="2617801C">
            <wp:extent cx="1143000" cy="1095375"/>
            <wp:effectExtent l="0" t="0" r="0" b="0"/>
            <wp:docPr id="1823321145" name="image196.png"/>
            <wp:cNvGraphicFramePr/>
            <a:graphic xmlns:a="http://schemas.openxmlformats.org/drawingml/2006/main">
              <a:graphicData uri="http://schemas.openxmlformats.org/drawingml/2006/picture">
                <pic:pic xmlns:pic="http://schemas.openxmlformats.org/drawingml/2006/picture">
                  <pic:nvPicPr>
                    <pic:cNvPr id="1823321145" name="image196.png"/>
                    <pic:cNvPicPr preferRelativeResize="0"/>
                  </pic:nvPicPr>
                  <pic:blipFill>
                    <a:blip r:embed="rId311"/>
                    <a:srcRect/>
                    <a:stretch>
                      <a:fillRect/>
                    </a:stretch>
                  </pic:blipFill>
                  <pic:spPr>
                    <a:xfrm>
                      <a:off x="0" y="0"/>
                      <a:ext cx="1143000" cy="1095375"/>
                    </a:xfrm>
                    <a:prstGeom prst="rect">
                      <a:avLst/>
                    </a:prstGeom>
                  </pic:spPr>
                </pic:pic>
              </a:graphicData>
            </a:graphic>
          </wp:inline>
        </w:drawing>
      </w:r>
      <w:r>
        <w:rPr>
          <w:rFonts w:ascii="Times New Roman" w:hAnsi="Times New Roman" w:cs="Times New Roman"/>
          <w:b/>
        </w:rPr>
        <w:br/>
      </w:r>
      <w:r>
        <w:rPr>
          <w:rFonts w:ascii="Times New Roman" w:hAnsi="Times New Roman" w:cs="Times New Roman"/>
          <w:noProof/>
        </w:rPr>
        <w:drawing>
          <wp:anchor distT="0" distB="0" distL="114300" distR="114300" simplePos="0" relativeHeight="251671040" behindDoc="0" locked="0" layoutInCell="1" allowOverlap="1" wp14:anchorId="6E9A79CD" wp14:editId="373FA030">
            <wp:simplePos x="0" y="0"/>
            <wp:positionH relativeFrom="column">
              <wp:posOffset>0</wp:posOffset>
            </wp:positionH>
            <wp:positionV relativeFrom="paragraph">
              <wp:posOffset>0</wp:posOffset>
            </wp:positionV>
            <wp:extent cx="5033010" cy="1162050"/>
            <wp:effectExtent l="0" t="0" r="0" b="0"/>
            <wp:wrapSquare wrapText="bothSides"/>
            <wp:docPr id="1823321152" name="image203.png"/>
            <wp:cNvGraphicFramePr/>
            <a:graphic xmlns:a="http://schemas.openxmlformats.org/drawingml/2006/main">
              <a:graphicData uri="http://schemas.openxmlformats.org/drawingml/2006/picture">
                <pic:pic xmlns:pic="http://schemas.openxmlformats.org/drawingml/2006/picture">
                  <pic:nvPicPr>
                    <pic:cNvPr id="1823321152" name="image203.png"/>
                    <pic:cNvPicPr preferRelativeResize="0"/>
                  </pic:nvPicPr>
                  <pic:blipFill>
                    <a:blip r:embed="rId312"/>
                    <a:srcRect/>
                    <a:stretch>
                      <a:fillRect/>
                    </a:stretch>
                  </pic:blipFill>
                  <pic:spPr>
                    <a:xfrm>
                      <a:off x="0" y="0"/>
                      <a:ext cx="5032754" cy="1162050"/>
                    </a:xfrm>
                    <a:prstGeom prst="rect">
                      <a:avLst/>
                    </a:prstGeom>
                  </pic:spPr>
                </pic:pic>
              </a:graphicData>
            </a:graphic>
          </wp:anchor>
        </w:drawing>
      </w:r>
    </w:p>
    <w:p w14:paraId="51A73010" w14:textId="77777777" w:rsidR="00AF49E0" w:rsidRDefault="00AA201E">
      <w:pPr>
        <w:tabs>
          <w:tab w:val="left" w:pos="1935"/>
        </w:tabs>
        <w:rPr>
          <w:rFonts w:ascii="Times New Roman" w:hAnsi="Times New Roman" w:cs="Times New Roman"/>
          <w:b/>
        </w:rPr>
      </w:pPr>
      <w:r>
        <w:rPr>
          <w:rFonts w:ascii="Times New Roman" w:hAnsi="Times New Roman" w:cs="Times New Roman"/>
          <w:noProof/>
        </w:rPr>
        <w:drawing>
          <wp:inline distT="0" distB="0" distL="0" distR="0" wp14:anchorId="1EF12EE0" wp14:editId="25A00E42">
            <wp:extent cx="5143500" cy="904875"/>
            <wp:effectExtent l="0" t="0" r="0" b="0"/>
            <wp:docPr id="1823321143" name="image191.png"/>
            <wp:cNvGraphicFramePr/>
            <a:graphic xmlns:a="http://schemas.openxmlformats.org/drawingml/2006/main">
              <a:graphicData uri="http://schemas.openxmlformats.org/drawingml/2006/picture">
                <pic:pic xmlns:pic="http://schemas.openxmlformats.org/drawingml/2006/picture">
                  <pic:nvPicPr>
                    <pic:cNvPr id="1823321143" name="image191.png"/>
                    <pic:cNvPicPr preferRelativeResize="0"/>
                  </pic:nvPicPr>
                  <pic:blipFill>
                    <a:blip r:embed="rId313"/>
                    <a:srcRect/>
                    <a:stretch>
                      <a:fillRect/>
                    </a:stretch>
                  </pic:blipFill>
                  <pic:spPr>
                    <a:xfrm>
                      <a:off x="0" y="0"/>
                      <a:ext cx="5143500" cy="904875"/>
                    </a:xfrm>
                    <a:prstGeom prst="rect">
                      <a:avLst/>
                    </a:prstGeom>
                  </pic:spPr>
                </pic:pic>
              </a:graphicData>
            </a:graphic>
          </wp:inline>
        </w:drawing>
      </w:r>
      <w:r>
        <w:rPr>
          <w:rFonts w:ascii="Times New Roman" w:hAnsi="Times New Roman" w:cs="Times New Roman"/>
          <w:noProof/>
        </w:rPr>
        <w:drawing>
          <wp:inline distT="0" distB="0" distL="0" distR="0" wp14:anchorId="084FCD60" wp14:editId="788695B7">
            <wp:extent cx="1306830" cy="792480"/>
            <wp:effectExtent l="0" t="0" r="0" b="0"/>
            <wp:docPr id="1823321142" name="image192.png"/>
            <wp:cNvGraphicFramePr/>
            <a:graphic xmlns:a="http://schemas.openxmlformats.org/drawingml/2006/main">
              <a:graphicData uri="http://schemas.openxmlformats.org/drawingml/2006/picture">
                <pic:pic xmlns:pic="http://schemas.openxmlformats.org/drawingml/2006/picture">
                  <pic:nvPicPr>
                    <pic:cNvPr id="1823321142" name="image192.png"/>
                    <pic:cNvPicPr preferRelativeResize="0"/>
                  </pic:nvPicPr>
                  <pic:blipFill>
                    <a:blip r:embed="rId314"/>
                    <a:srcRect/>
                    <a:stretch>
                      <a:fillRect/>
                    </a:stretch>
                  </pic:blipFill>
                  <pic:spPr>
                    <a:xfrm>
                      <a:off x="0" y="0"/>
                      <a:ext cx="1307455" cy="792721"/>
                    </a:xfrm>
                    <a:prstGeom prst="rect">
                      <a:avLst/>
                    </a:prstGeom>
                  </pic:spPr>
                </pic:pic>
              </a:graphicData>
            </a:graphic>
          </wp:inline>
        </w:drawing>
      </w:r>
    </w:p>
    <w:p w14:paraId="15EBC768" w14:textId="77777777" w:rsidR="00AF49E0" w:rsidRDefault="00AA201E">
      <w:pPr>
        <w:tabs>
          <w:tab w:val="left" w:pos="1935"/>
        </w:tabs>
        <w:rPr>
          <w:rFonts w:ascii="Times New Roman" w:hAnsi="Times New Roman" w:cs="Times New Roman"/>
        </w:rPr>
      </w:pPr>
      <w:r>
        <w:rPr>
          <w:rFonts w:ascii="Times New Roman" w:hAnsi="Times New Roman" w:cs="Times New Roman"/>
          <w:b/>
        </w:rPr>
        <w:t xml:space="preserve">Bài tập 2. </w:t>
      </w:r>
      <w:r>
        <w:rPr>
          <w:rFonts w:ascii="Times New Roman" w:hAnsi="Times New Roman" w:cs="Times New Roman"/>
        </w:rPr>
        <w:t>Hãy giải thích cơ chế phản ứng sau</w:t>
      </w:r>
    </w:p>
    <w:p w14:paraId="114DA259" w14:textId="77777777" w:rsidR="00AF49E0" w:rsidRDefault="00AA201E">
      <w:pPr>
        <w:tabs>
          <w:tab w:val="left" w:pos="1935"/>
        </w:tabs>
        <w:rPr>
          <w:rFonts w:ascii="Times New Roman" w:hAnsi="Times New Roman" w:cs="Times New Roman"/>
          <w:b/>
        </w:rPr>
      </w:pPr>
      <w:r>
        <w:rPr>
          <w:rFonts w:ascii="Times New Roman" w:hAnsi="Times New Roman" w:cs="Times New Roman"/>
          <w:noProof/>
        </w:rPr>
        <w:drawing>
          <wp:inline distT="0" distB="0" distL="0" distR="0" wp14:anchorId="5E2A965F" wp14:editId="22D7B552">
            <wp:extent cx="4200525" cy="1019175"/>
            <wp:effectExtent l="0" t="0" r="0" b="0"/>
            <wp:docPr id="1823321139" name="image188.png"/>
            <wp:cNvGraphicFramePr/>
            <a:graphic xmlns:a="http://schemas.openxmlformats.org/drawingml/2006/main">
              <a:graphicData uri="http://schemas.openxmlformats.org/drawingml/2006/picture">
                <pic:pic xmlns:pic="http://schemas.openxmlformats.org/drawingml/2006/picture">
                  <pic:nvPicPr>
                    <pic:cNvPr id="1823321139" name="image188.png"/>
                    <pic:cNvPicPr preferRelativeResize="0"/>
                  </pic:nvPicPr>
                  <pic:blipFill>
                    <a:blip r:embed="rId315"/>
                    <a:srcRect/>
                    <a:stretch>
                      <a:fillRect/>
                    </a:stretch>
                  </pic:blipFill>
                  <pic:spPr>
                    <a:xfrm>
                      <a:off x="0" y="0"/>
                      <a:ext cx="4200525" cy="1019175"/>
                    </a:xfrm>
                    <a:prstGeom prst="rect">
                      <a:avLst/>
                    </a:prstGeom>
                  </pic:spPr>
                </pic:pic>
              </a:graphicData>
            </a:graphic>
          </wp:inline>
        </w:drawing>
      </w:r>
    </w:p>
    <w:p w14:paraId="6A59E155" w14:textId="77777777" w:rsidR="00AF49E0" w:rsidRDefault="00AF49E0">
      <w:pPr>
        <w:tabs>
          <w:tab w:val="left" w:pos="1935"/>
        </w:tabs>
        <w:rPr>
          <w:rFonts w:ascii="Times New Roman" w:hAnsi="Times New Roman" w:cs="Times New Roman"/>
          <w:b/>
        </w:rPr>
      </w:pPr>
    </w:p>
    <w:p w14:paraId="15267224" w14:textId="77777777" w:rsidR="00AF49E0" w:rsidRDefault="00AA201E">
      <w:pPr>
        <w:tabs>
          <w:tab w:val="left" w:pos="1935"/>
        </w:tabs>
        <w:rPr>
          <w:rFonts w:ascii="Times New Roman" w:hAnsi="Times New Roman" w:cs="Times New Roman"/>
          <w:b/>
        </w:rPr>
      </w:pPr>
      <w:r>
        <w:rPr>
          <w:rFonts w:ascii="Times New Roman" w:hAnsi="Times New Roman" w:cs="Times New Roman"/>
          <w:noProof/>
        </w:rPr>
        <w:drawing>
          <wp:inline distT="0" distB="0" distL="0" distR="0" wp14:anchorId="4853D977" wp14:editId="53CA796E">
            <wp:extent cx="6426200" cy="2095500"/>
            <wp:effectExtent l="0" t="0" r="0" b="0"/>
            <wp:docPr id="1823321138" name="image187.png"/>
            <wp:cNvGraphicFramePr/>
            <a:graphic xmlns:a="http://schemas.openxmlformats.org/drawingml/2006/main">
              <a:graphicData uri="http://schemas.openxmlformats.org/drawingml/2006/picture">
                <pic:pic xmlns:pic="http://schemas.openxmlformats.org/drawingml/2006/picture">
                  <pic:nvPicPr>
                    <pic:cNvPr id="1823321138" name="image187.png"/>
                    <pic:cNvPicPr preferRelativeResize="0"/>
                  </pic:nvPicPr>
                  <pic:blipFill>
                    <a:blip r:embed="rId316"/>
                    <a:srcRect/>
                    <a:stretch>
                      <a:fillRect/>
                    </a:stretch>
                  </pic:blipFill>
                  <pic:spPr>
                    <a:xfrm>
                      <a:off x="0" y="0"/>
                      <a:ext cx="6426200" cy="2095500"/>
                    </a:xfrm>
                    <a:prstGeom prst="rect">
                      <a:avLst/>
                    </a:prstGeom>
                  </pic:spPr>
                </pic:pic>
              </a:graphicData>
            </a:graphic>
          </wp:inline>
        </w:drawing>
      </w:r>
    </w:p>
    <w:p w14:paraId="7EF59701" w14:textId="77777777" w:rsidR="00AF49E0" w:rsidRDefault="00AA201E">
      <w:pPr>
        <w:tabs>
          <w:tab w:val="left" w:pos="1935"/>
        </w:tabs>
        <w:rPr>
          <w:rFonts w:ascii="Times New Roman" w:hAnsi="Times New Roman" w:cs="Times New Roman"/>
          <w:b/>
        </w:rPr>
      </w:pPr>
      <w:r>
        <w:rPr>
          <w:rFonts w:ascii="Times New Roman" w:hAnsi="Times New Roman" w:cs="Times New Roman"/>
          <w:b/>
        </w:rPr>
        <w:t xml:space="preserve">DẠNG 3: BÀI TẬP NHẬN BIẾT </w:t>
      </w:r>
    </w:p>
    <w:p w14:paraId="2EAF0FF4" w14:textId="610371AB" w:rsidR="00AF49E0" w:rsidRDefault="00AA201E">
      <w:pPr>
        <w:tabs>
          <w:tab w:val="left" w:pos="1935"/>
        </w:tabs>
        <w:rPr>
          <w:rFonts w:ascii="Times New Roman" w:hAnsi="Times New Roman" w:cs="Times New Roman"/>
        </w:rPr>
      </w:pPr>
      <w:r>
        <w:rPr>
          <w:rFonts w:ascii="Times New Roman" w:hAnsi="Times New Roman" w:cs="Times New Roman"/>
          <w:b/>
        </w:rPr>
        <w:t xml:space="preserve">Bài tập 1: </w:t>
      </w:r>
      <w:r>
        <w:rPr>
          <w:rFonts w:ascii="Times New Roman" w:hAnsi="Times New Roman" w:cs="Times New Roman"/>
        </w:rPr>
        <w:t>Bằng phương pháp hóa học, hãy phân biệt các lọ mất nhãn đựng riêng biệt các chất lỏng sau: Gl</w:t>
      </w:r>
      <w:r w:rsidR="00900DD0">
        <w:rPr>
          <w:rFonts w:ascii="Times New Roman" w:hAnsi="Times New Roman" w:cs="Times New Roman"/>
        </w:rPr>
        <w:t>yc</w:t>
      </w:r>
      <w:r>
        <w:rPr>
          <w:rFonts w:ascii="Times New Roman" w:hAnsi="Times New Roman" w:cs="Times New Roman"/>
        </w:rPr>
        <w:t>erol, benzyl</w:t>
      </w:r>
      <w:r w:rsidR="00900DD0" w:rsidRPr="00900DD0">
        <w:rPr>
          <w:rFonts w:ascii="Times New Roman" w:hAnsi="Times New Roman" w:cs="Times New Roman"/>
        </w:rPr>
        <w:t xml:space="preserve"> </w:t>
      </w:r>
      <w:r w:rsidR="00900DD0">
        <w:rPr>
          <w:rFonts w:ascii="Times New Roman" w:hAnsi="Times New Roman" w:cs="Times New Roman"/>
        </w:rPr>
        <w:t>alcohol</w:t>
      </w:r>
      <w:r>
        <w:rPr>
          <w:rFonts w:ascii="Times New Roman" w:hAnsi="Times New Roman" w:cs="Times New Roman"/>
        </w:rPr>
        <w:t>, phenol, benz</w:t>
      </w:r>
      <w:r w:rsidR="00C33FA8">
        <w:rPr>
          <w:rFonts w:ascii="Times New Roman" w:hAnsi="Times New Roman" w:cs="Times New Roman"/>
        </w:rPr>
        <w:t>aldehyde</w:t>
      </w:r>
      <w:r>
        <w:rPr>
          <w:rFonts w:ascii="Times New Roman" w:hAnsi="Times New Roman" w:cs="Times New Roman"/>
        </w:rPr>
        <w:t>, benzen và acid</w:t>
      </w:r>
      <w:r w:rsidR="00900DD0">
        <w:rPr>
          <w:rFonts w:ascii="Times New Roman" w:hAnsi="Times New Roman" w:cs="Times New Roman"/>
        </w:rPr>
        <w:t xml:space="preserve"> </w:t>
      </w:r>
      <w:r>
        <w:rPr>
          <w:rFonts w:ascii="Times New Roman" w:hAnsi="Times New Roman" w:cs="Times New Roman"/>
        </w:rPr>
        <w:t>acrylic. Viết phương trình hoá học của các phản ứng đã xảy ra.</w:t>
      </w:r>
    </w:p>
    <w:p w14:paraId="0D03D098" w14:textId="77777777" w:rsidR="00AF49E0" w:rsidRDefault="00AA201E">
      <w:pPr>
        <w:tabs>
          <w:tab w:val="left" w:pos="1935"/>
        </w:tabs>
        <w:rPr>
          <w:rFonts w:ascii="Times New Roman" w:hAnsi="Times New Roman" w:cs="Times New Roman"/>
          <w:b/>
        </w:rPr>
      </w:pPr>
      <w:r>
        <w:rPr>
          <w:rFonts w:ascii="Times New Roman" w:hAnsi="Times New Roman" w:cs="Times New Roman"/>
          <w:b/>
        </w:rPr>
        <w:t>Giải</w:t>
      </w:r>
    </w:p>
    <w:p w14:paraId="66661F99" w14:textId="04256FFB" w:rsidR="00AF49E0" w:rsidRDefault="00AA201E">
      <w:pPr>
        <w:tabs>
          <w:tab w:val="left" w:pos="1935"/>
        </w:tabs>
        <w:rPr>
          <w:rFonts w:ascii="Times New Roman" w:hAnsi="Times New Roman" w:cs="Times New Roman"/>
        </w:rPr>
      </w:pPr>
      <w:r>
        <w:rPr>
          <w:rFonts w:ascii="Times New Roman" w:hAnsi="Times New Roman" w:cs="Times New Roman"/>
        </w:rPr>
        <w:t xml:space="preserve">- Dùng quỳ tím làm thuốc thử nhận ra </w:t>
      </w:r>
      <w:r w:rsidR="00900DD0">
        <w:rPr>
          <w:rFonts w:ascii="Times New Roman" w:hAnsi="Times New Roman" w:cs="Times New Roman"/>
        </w:rPr>
        <w:t xml:space="preserve">acid acrylic </w:t>
      </w:r>
      <w:r>
        <w:rPr>
          <w:rFonts w:ascii="Times New Roman" w:hAnsi="Times New Roman" w:cs="Times New Roman"/>
        </w:rPr>
        <w:t xml:space="preserve">vì làm quỳ tím hoá đỏ. </w:t>
      </w:r>
    </w:p>
    <w:p w14:paraId="76D71C40" w14:textId="2C840AEF" w:rsidR="00AF49E0" w:rsidRDefault="00AA201E">
      <w:pPr>
        <w:tabs>
          <w:tab w:val="left" w:pos="1935"/>
        </w:tabs>
        <w:rPr>
          <w:rFonts w:ascii="Times New Roman" w:hAnsi="Times New Roman" w:cs="Times New Roman"/>
        </w:rPr>
      </w:pPr>
      <w:r>
        <w:rPr>
          <w:rFonts w:ascii="Times New Roman" w:hAnsi="Times New Roman" w:cs="Times New Roman"/>
        </w:rPr>
        <w:t>-Dùng dung dịch AgNO</w:t>
      </w:r>
      <w:r>
        <w:rPr>
          <w:rFonts w:ascii="Times New Roman" w:hAnsi="Times New Roman" w:cs="Times New Roman"/>
          <w:vertAlign w:val="subscript"/>
        </w:rPr>
        <w:t>3</w:t>
      </w:r>
      <w:r>
        <w:rPr>
          <w:rFonts w:ascii="Times New Roman" w:hAnsi="Times New Roman" w:cs="Times New Roman"/>
        </w:rPr>
        <w:t>/NH</w:t>
      </w:r>
      <w:r>
        <w:rPr>
          <w:rFonts w:ascii="Times New Roman" w:hAnsi="Times New Roman" w:cs="Times New Roman"/>
          <w:vertAlign w:val="subscript"/>
        </w:rPr>
        <w:t>3</w:t>
      </w:r>
      <w:r>
        <w:rPr>
          <w:rFonts w:ascii="Times New Roman" w:hAnsi="Times New Roman" w:cs="Times New Roman"/>
        </w:rPr>
        <w:t xml:space="preserve"> làm thuốc thử đối với các chất còn lại. Nhận ra benz</w:t>
      </w:r>
      <w:r w:rsidR="00D5687B">
        <w:rPr>
          <w:rFonts w:ascii="Times New Roman" w:hAnsi="Times New Roman" w:cs="Times New Roman"/>
        </w:rPr>
        <w:t>aldehyde</w:t>
      </w:r>
      <w:r>
        <w:rPr>
          <w:rFonts w:ascii="Times New Roman" w:hAnsi="Times New Roman" w:cs="Times New Roman"/>
        </w:rPr>
        <w:t xml:space="preserve"> vì có kết tủa bạc xuất hiện.</w:t>
      </w:r>
    </w:p>
    <w:p w14:paraId="3563C421" w14:textId="77777777" w:rsidR="00AF49E0" w:rsidRDefault="00AA201E">
      <w:pPr>
        <w:tabs>
          <w:tab w:val="left" w:pos="1935"/>
        </w:tabs>
        <w:rPr>
          <w:rFonts w:ascii="Times New Roman" w:hAnsi="Times New Roman" w:cs="Times New Roman"/>
        </w:rPr>
      </w:pPr>
      <w:r>
        <w:rPr>
          <w:rFonts w:ascii="Times New Roman" w:hAnsi="Times New Roman" w:cs="Times New Roman"/>
        </w:rPr>
        <w:t>C</w:t>
      </w:r>
      <w:r>
        <w:rPr>
          <w:rFonts w:ascii="Times New Roman" w:hAnsi="Times New Roman" w:cs="Times New Roman"/>
          <w:vertAlign w:val="subscript"/>
        </w:rPr>
        <w:t>6</w:t>
      </w:r>
      <w:r>
        <w:rPr>
          <w:rFonts w:ascii="Times New Roman" w:hAnsi="Times New Roman" w:cs="Times New Roman"/>
        </w:rPr>
        <w:t>H</w:t>
      </w:r>
      <w:r>
        <w:rPr>
          <w:rFonts w:ascii="Times New Roman" w:hAnsi="Times New Roman" w:cs="Times New Roman"/>
          <w:vertAlign w:val="subscript"/>
        </w:rPr>
        <w:t>5</w:t>
      </w:r>
      <w:r>
        <w:rPr>
          <w:rFonts w:ascii="Times New Roman" w:hAnsi="Times New Roman" w:cs="Times New Roman"/>
        </w:rPr>
        <w:t>CHO + 2[Ag(NH</w:t>
      </w:r>
      <w:r>
        <w:rPr>
          <w:rFonts w:ascii="Times New Roman" w:hAnsi="Times New Roman" w:cs="Times New Roman"/>
          <w:vertAlign w:val="subscript"/>
        </w:rPr>
        <w:t xml:space="preserve">3 </w:t>
      </w:r>
      <w:r>
        <w:rPr>
          <w:rFonts w:ascii="Times New Roman" w:hAnsi="Times New Roman" w:cs="Times New Roman"/>
        </w:rPr>
        <w:t>)</w:t>
      </w:r>
      <w:r>
        <w:rPr>
          <w:rFonts w:ascii="Times New Roman" w:hAnsi="Times New Roman" w:cs="Times New Roman"/>
          <w:vertAlign w:val="subscript"/>
        </w:rPr>
        <w:t>2</w:t>
      </w:r>
      <w:r>
        <w:rPr>
          <w:rFonts w:ascii="Times New Roman" w:hAnsi="Times New Roman" w:cs="Times New Roman"/>
        </w:rPr>
        <w:t xml:space="preserve">]OH   </w:t>
      </w:r>
      <m:oMath>
        <m:r>
          <w:rPr>
            <w:rFonts w:ascii="Cambria Math" w:hAnsi="Cambria Math" w:cs="Times New Roman"/>
          </w:rPr>
          <m:t>→</m:t>
        </m:r>
      </m:oMath>
      <w:r>
        <w:rPr>
          <w:rFonts w:ascii="Times New Roman" w:hAnsi="Times New Roman" w:cs="Times New Roman"/>
        </w:rPr>
        <w:t xml:space="preserve">  C</w:t>
      </w:r>
      <w:r>
        <w:rPr>
          <w:rFonts w:ascii="Times New Roman" w:hAnsi="Times New Roman" w:cs="Times New Roman"/>
          <w:vertAlign w:val="subscript"/>
        </w:rPr>
        <w:t>6</w:t>
      </w:r>
      <w:r>
        <w:rPr>
          <w:rFonts w:ascii="Times New Roman" w:hAnsi="Times New Roman" w:cs="Times New Roman"/>
        </w:rPr>
        <w:t>H</w:t>
      </w:r>
      <w:r>
        <w:rPr>
          <w:rFonts w:ascii="Times New Roman" w:hAnsi="Times New Roman" w:cs="Times New Roman"/>
          <w:vertAlign w:val="subscript"/>
        </w:rPr>
        <w:t>5</w:t>
      </w:r>
      <w:r>
        <w:rPr>
          <w:rFonts w:ascii="Times New Roman" w:hAnsi="Times New Roman" w:cs="Times New Roman"/>
        </w:rPr>
        <w:t>COONH</w:t>
      </w:r>
      <w:r>
        <w:rPr>
          <w:rFonts w:ascii="Times New Roman" w:hAnsi="Times New Roman" w:cs="Times New Roman"/>
          <w:vertAlign w:val="subscript"/>
        </w:rPr>
        <w:t>4</w:t>
      </w:r>
      <w:r>
        <w:rPr>
          <w:rFonts w:ascii="Times New Roman" w:hAnsi="Times New Roman" w:cs="Times New Roman"/>
        </w:rPr>
        <w:t xml:space="preserve"> + 2Ag + 3NH</w:t>
      </w:r>
      <w:r>
        <w:rPr>
          <w:rFonts w:ascii="Times New Roman" w:hAnsi="Times New Roman" w:cs="Times New Roman"/>
          <w:vertAlign w:val="subscript"/>
        </w:rPr>
        <w:t xml:space="preserve">3 </w:t>
      </w:r>
      <w:r>
        <w:rPr>
          <w:rFonts w:ascii="Times New Roman" w:hAnsi="Times New Roman" w:cs="Times New Roman"/>
        </w:rPr>
        <w:t xml:space="preserve"> + H</w:t>
      </w:r>
      <w:r>
        <w:rPr>
          <w:rFonts w:ascii="Times New Roman" w:hAnsi="Times New Roman" w:cs="Times New Roman"/>
          <w:vertAlign w:val="subscript"/>
        </w:rPr>
        <w:t>2</w:t>
      </w:r>
      <w:r>
        <w:rPr>
          <w:rFonts w:ascii="Times New Roman" w:hAnsi="Times New Roman" w:cs="Times New Roman"/>
        </w:rPr>
        <w:t xml:space="preserve">O </w:t>
      </w:r>
    </w:p>
    <w:p w14:paraId="4F67E9A6" w14:textId="168FFEBD" w:rsidR="00AF49E0" w:rsidRDefault="00AA201E">
      <w:pPr>
        <w:numPr>
          <w:ilvl w:val="0"/>
          <w:numId w:val="3"/>
        </w:numPr>
        <w:tabs>
          <w:tab w:val="left" w:pos="1935"/>
        </w:tabs>
        <w:spacing w:after="200"/>
        <w:ind w:hanging="66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Dùng dung dịch</w:t>
      </w:r>
      <w:r w:rsidR="00900DD0">
        <w:rPr>
          <w:rFonts w:ascii="Times New Roman" w:eastAsia="Times New Roman" w:hAnsi="Times New Roman" w:cs="Times New Roman"/>
          <w:color w:val="000000"/>
          <w:sz w:val="22"/>
          <w:szCs w:val="22"/>
        </w:rPr>
        <w:t xml:space="preserve"> bromine </w:t>
      </w:r>
      <w:r>
        <w:rPr>
          <w:rFonts w:ascii="Times New Roman" w:eastAsia="Times New Roman" w:hAnsi="Times New Roman" w:cs="Times New Roman"/>
          <w:color w:val="000000"/>
          <w:sz w:val="22"/>
          <w:szCs w:val="22"/>
        </w:rPr>
        <w:t xml:space="preserve">làm thuốc thử với 3 chất còn lại nếu dung dịch nào có kết tủa trắng là phenol </w:t>
      </w:r>
      <w:r>
        <w:rPr>
          <w:rFonts w:ascii="Times New Roman" w:hAnsi="Times New Roman" w:cs="Times New Roman"/>
          <w:noProof/>
        </w:rPr>
        <mc:AlternateContent>
          <mc:Choice Requires="wpg">
            <w:drawing>
              <wp:anchor distT="0" distB="0" distL="114300" distR="114300" simplePos="0" relativeHeight="251645440" behindDoc="0" locked="0" layoutInCell="1" allowOverlap="1" wp14:anchorId="19A14A94" wp14:editId="5BB6CC88">
                <wp:simplePos x="0" y="0"/>
                <wp:positionH relativeFrom="column">
                  <wp:posOffset>584200</wp:posOffset>
                </wp:positionH>
                <wp:positionV relativeFrom="paragraph">
                  <wp:posOffset>304800</wp:posOffset>
                </wp:positionV>
                <wp:extent cx="564515" cy="942975"/>
                <wp:effectExtent l="0" t="0" r="0" b="0"/>
                <wp:wrapNone/>
                <wp:docPr id="1823321057" name="Group 1823321057"/>
                <wp:cNvGraphicFramePr/>
                <a:graphic xmlns:a="http://schemas.openxmlformats.org/drawingml/2006/main">
                  <a:graphicData uri="http://schemas.microsoft.com/office/word/2010/wordprocessingGroup">
                    <wpg:wgp>
                      <wpg:cNvGrpSpPr/>
                      <wpg:grpSpPr>
                        <a:xfrm>
                          <a:off x="0" y="0"/>
                          <a:ext cx="564728" cy="942975"/>
                          <a:chOff x="5043650" y="3308500"/>
                          <a:chExt cx="584725" cy="955400"/>
                        </a:xfrm>
                      </wpg:grpSpPr>
                      <wpg:grpSp>
                        <wpg:cNvPr id="114" name="Group 114"/>
                        <wpg:cNvGrpSpPr/>
                        <wpg:grpSpPr>
                          <a:xfrm>
                            <a:off x="5051359" y="3308513"/>
                            <a:ext cx="577005" cy="953349"/>
                            <a:chOff x="-12277" y="0"/>
                            <a:chExt cx="577005" cy="953349"/>
                          </a:xfrm>
                        </wpg:grpSpPr>
                        <wps:wsp>
                          <wps:cNvPr id="115" name="Shape 4"/>
                          <wps:cNvSpPr/>
                          <wps:spPr>
                            <a:xfrm>
                              <a:off x="0" y="0"/>
                              <a:ext cx="564725" cy="942975"/>
                            </a:xfrm>
                            <a:prstGeom prst="rect">
                              <a:avLst/>
                            </a:prstGeom>
                            <a:noFill/>
                            <a:ln>
                              <a:noFill/>
                            </a:ln>
                          </wps:spPr>
                          <wps:txbx>
                            <w:txbxContent>
                              <w:p w14:paraId="4A119347" w14:textId="77777777" w:rsidR="00AF49E0" w:rsidRDefault="00AF49E0">
                                <w:pPr>
                                  <w:spacing w:line="240" w:lineRule="auto"/>
                                </w:pPr>
                              </w:p>
                            </w:txbxContent>
                          </wps:txbx>
                          <wps:bodyPr spcFirstLastPara="1" wrap="square" lIns="91425" tIns="91425" rIns="91425" bIns="91425" anchor="ctr" anchorCtr="0">
                            <a:noAutofit/>
                          </wps:bodyPr>
                        </wps:wsp>
                        <wpg:grpSp>
                          <wpg:cNvPr id="117" name="Group 117"/>
                          <wpg:cNvGrpSpPr/>
                          <wpg:grpSpPr>
                            <a:xfrm>
                              <a:off x="-12277" y="209550"/>
                              <a:ext cx="462704" cy="743799"/>
                              <a:chOff x="-12277" y="0"/>
                              <a:chExt cx="462704" cy="743799"/>
                            </a:xfrm>
                          </wpg:grpSpPr>
                          <wpg:grpSp>
                            <wpg:cNvPr id="118" name="Group 118"/>
                            <wpg:cNvGrpSpPr/>
                            <wpg:grpSpPr>
                              <a:xfrm>
                                <a:off x="-12277" y="208701"/>
                                <a:ext cx="462704" cy="535099"/>
                                <a:chOff x="-12277" y="-10374"/>
                                <a:chExt cx="462704" cy="535099"/>
                              </a:xfrm>
                            </wpg:grpSpPr>
                            <wps:wsp>
                              <wps:cNvPr id="119" name="Shape 7"/>
                              <wps:cNvSpPr/>
                              <wps:spPr>
                                <a:xfrm rot="-5567662">
                                  <a:off x="-38100" y="38100"/>
                                  <a:ext cx="514350" cy="438150"/>
                                </a:xfrm>
                                <a:prstGeom prst="flowChartPreparation">
                                  <a:avLst/>
                                </a:prstGeom>
                                <a:noFill/>
                                <a:ln w="25400" cap="flat" cmpd="sng">
                                  <a:solidFill>
                                    <a:srgbClr val="395E89"/>
                                  </a:solidFill>
                                  <a:prstDash val="solid"/>
                                  <a:round/>
                                  <a:headEnd type="none" w="sm" len="sm"/>
                                  <a:tailEnd type="none" w="sm" len="sm"/>
                                </a:ln>
                              </wps:spPr>
                              <wps:txbx>
                                <w:txbxContent>
                                  <w:p w14:paraId="3FED713C" w14:textId="77777777" w:rsidR="00AF49E0" w:rsidRDefault="00AF49E0">
                                    <w:pPr>
                                      <w:spacing w:line="240" w:lineRule="auto"/>
                                    </w:pPr>
                                  </w:p>
                                </w:txbxContent>
                              </wps:txbx>
                              <wps:bodyPr spcFirstLastPara="1" wrap="square" lIns="91425" tIns="91425" rIns="91425" bIns="91425" anchor="ctr" anchorCtr="0">
                                <a:noAutofit/>
                              </wps:bodyPr>
                            </wps:wsp>
                            <wps:wsp>
                              <wps:cNvPr id="121" name="Shape 8"/>
                              <wps:cNvSpPr/>
                              <wps:spPr>
                                <a:xfrm>
                                  <a:off x="133350" y="133350"/>
                                  <a:ext cx="190500" cy="247650"/>
                                </a:xfrm>
                                <a:prstGeom prst="ellipse">
                                  <a:avLst/>
                                </a:prstGeom>
                                <a:noFill/>
                                <a:ln w="25400" cap="flat" cmpd="sng">
                                  <a:solidFill>
                                    <a:srgbClr val="395E89"/>
                                  </a:solidFill>
                                  <a:prstDash val="solid"/>
                                  <a:round/>
                                  <a:headEnd type="none" w="sm" len="sm"/>
                                  <a:tailEnd type="none" w="sm" len="sm"/>
                                </a:ln>
                              </wps:spPr>
                              <wps:txbx>
                                <w:txbxContent>
                                  <w:p w14:paraId="7EB35D8B" w14:textId="77777777" w:rsidR="00AF49E0" w:rsidRDefault="00AF49E0">
                                    <w:pPr>
                                      <w:spacing w:line="240" w:lineRule="auto"/>
                                    </w:pPr>
                                  </w:p>
                                </w:txbxContent>
                              </wps:txbx>
                              <wps:bodyPr spcFirstLastPara="1" wrap="square" lIns="91425" tIns="91425" rIns="91425" bIns="91425" anchor="ctr" anchorCtr="0">
                                <a:noAutofit/>
                              </wps:bodyPr>
                            </wps:wsp>
                          </wpg:grpSp>
                          <wps:wsp>
                            <wps:cNvPr id="122" name="Straight Arrow Connector 122"/>
                            <wps:cNvCnPr/>
                            <wps:spPr>
                              <a:xfrm>
                                <a:off x="209550" y="0"/>
                                <a:ext cx="0" cy="208280"/>
                              </a:xfrm>
                              <a:prstGeom prst="straightConnector1">
                                <a:avLst/>
                              </a:prstGeom>
                              <a:noFill/>
                              <a:ln w="9525" cap="flat" cmpd="sng">
                                <a:solidFill>
                                  <a:schemeClr val="dk1"/>
                                </a:solidFill>
                                <a:prstDash val="solid"/>
                                <a:round/>
                                <a:headEnd type="none" w="sm" len="sm"/>
                                <a:tailEnd type="none" w="sm" len="sm"/>
                              </a:ln>
                            </wps:spPr>
                            <wps:bodyPr/>
                          </wps:wsp>
                        </wpg:grpSp>
                        <wps:wsp>
                          <wps:cNvPr id="123" name="Shape 10"/>
                          <wps:cNvSpPr/>
                          <wps:spPr>
                            <a:xfrm>
                              <a:off x="38100" y="0"/>
                              <a:ext cx="526628" cy="295275"/>
                            </a:xfrm>
                            <a:prstGeom prst="rect">
                              <a:avLst/>
                            </a:prstGeom>
                            <a:noFill/>
                            <a:ln>
                              <a:noFill/>
                            </a:ln>
                          </wps:spPr>
                          <wps:txbx>
                            <w:txbxContent>
                              <w:p w14:paraId="46EABC64" w14:textId="77777777" w:rsidR="00AF49E0" w:rsidRDefault="00AA201E">
                                <w:pPr>
                                  <w:spacing w:line="275" w:lineRule="auto"/>
                                </w:pPr>
                                <w:r>
                                  <w:rPr>
                                    <w:rFonts w:ascii="Times New Roman" w:eastAsia="Times New Roman" w:hAnsi="Times New Roman" w:cs="Times New Roman"/>
                                    <w:color w:val="000000"/>
                                  </w:rPr>
                                  <w:t>OH</w:t>
                                </w:r>
                              </w:p>
                            </w:txbxContent>
                          </wps:txbx>
                          <wps:bodyPr spcFirstLastPara="1" wrap="square" lIns="91425" tIns="45700" rIns="91425" bIns="45700" anchor="t" anchorCtr="0">
                            <a:noAutofit/>
                          </wps:bodyPr>
                        </wps:wsp>
                      </wpg:grpSp>
                    </wpg:wgp>
                  </a:graphicData>
                </a:graphic>
              </wp:anchor>
            </w:drawing>
          </mc:Choice>
          <mc:Fallback>
            <w:pict>
              <v:group id="Group 1823321057" o:spid="_x0000_s1169" style="position:absolute;left:0;text-align:left;margin-left:46pt;margin-top:24pt;width:44.45pt;height:74.25pt;z-index:251645440" coordorigin="50436,33085" coordsize="5847,955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WXEWZQQAAEURAAAOAAAAZHJzL2Uyb0RvYy54bWzkWFlv4zYQfi/Q/0Do3bEuWgfiLBbOgQKL NsC2P4CRqAMrkSrJRM6/75CiDntzBw0C7ItNUiNyjm++Ger0y75t0B0VsuZs63gnroMoy3hes3Lr /PP35Sp2kFSE5aThjG6deyqdL2e//3badyn1ecWbnAoEmzCZ9t3WqZTq0vVaZhVtiTzhHWXwsOCi JQqmolzngvSwe9usfdfdrHsu8k7wjEoJq+fDQ+fM7F8UNFN/FYWkCjVbB3RT5leY3xv9uz47JWkp SFfVmVWDvEGLltQMDp22OieKoFtR/7RVW2eCS16ok4y3a14UdUaNDWCN5x5ZcyX4bWdsKdO+7CY3 gWuP/PTmbbM/764FqnOIXewHge+5OHIQIy3EyhyPFuvgrL4rU3jnSnTfu2thF8phpu3fF6LV/2AZ 2hs3309upnuFMljEmzDyARcZPEpCP4nwEIasgljpt7AbBhsM4QKBIHBj7NpAZdXFuEcMe2C7B8bh ILEeFVhrPSe1psmk/2izFx4ZCwuvtxK72AtwMuvrBYNFk8VR5LqTtkEQJkcWrzzfj8Dxs7MWpj74 8qOmQh7JGSryfVD5XpGOGgRKHfbJbWDLgBEjgKzTjMyEC5lKgMirQDG6aALFZCVJOyHVFeUt0oOt IyC1TcaRu29SQcxAdBTRZzJ+WTcNrJO0YQcLIKhXACKjhnqk9jd7kwfYGxAg0xue34PFsssuazjz G5HqmgigB89BPVDG1pH/3hJBHdT8wcDRiRdqSKrlRCwnN8sJYVnFgYkyJRw0THbKMNOg7ddbxYva WKb1G5SxakOEBygbiP+M6uMU9qI3oHqBSd9NMOSj8eaI6XDjRy6kj87iKAyi5DWYfvjlKdovTl9g kQOu8uL3GhpHrgEASR8yFAfYfcrQlecGkckGks4ZvLR23uFRaz8kg4GtlhlsAfJUBiPBIe9WGG+i zcY3uWdZfhXEHhCwoWszOgAK9kLw2gCUECQHIE3Wz2lrM7toeL+riFDXgnaQbwpaixdnOuq3jm/K Acp0hhYNUXB020GFk6w0+0je1LlmB51oUpQ3u0agOwIdQpDgi9jgGNQ7ENPUck5kNciZR0M6QIlm ubG3oiS/YDlS9x0UTwbtDtAEnNoCP1BojmBg5BSpm+flQIEnWcofgD4SwydmqY+Asw+UvISzpYGn 4KyDb/HrBYFBKDCZHR4A2Etc3YEYpvPDSHcm8PxxANOmqTupyyZJX1KdfhnMmq5oLmafFrNz+dGl 9UPw60/4VYLUZaXQVyF4j3acMeh0uEDQIY4pD53Yjtnue+xhxs53ArWt2YuWcixoI5Td2I+fgbK0 2kxqeK9CdYJNj/4yItZXPjpRcf7DlOFPysNDN6ZZwOLDjOyV48NAE0yg0W068kwwtUIAkOfb8Llo H3V22If6bu9nPoRwuJ89znf/Xys+3Sve1YqHGG5fDnqgFbdPxlYcOoW3NOJLujBjuKub+mC/K+iP Acu5wcr89ePsPwAAAP//AwBQSwMEFAAGAAgAAAAhALy4hIrgAAAACQEAAA8AAABkcnMvZG93bnJl di54bWxMj0FLw0AQhe+C/2EZwZvdpNqSxGxKKeqpCLaCeJtmp0lodjZkt0n6792e7GlmeI8338tX k2nFQL1rLCuIZxEI4tLqhisF3/v3pwSE88gaW8uk4EIOVsX9XY6ZtiN/0bDzlQgh7DJUUHvfZVK6 siaDbmY74qAdbW/Qh7OvpO5xDOGmlfMoWkqDDYcPNXa0qak87c5GwceI4/o5fhu2p+Pm8rtffP5s Y1Lq8WFav4LwNPl/M1zxAzoUgelgz6ydaBWk81DFK3hJwrzqSZSCOIQlXS5AFrm8bVD8AQAA//8D AFBLAQItABQABgAIAAAAIQC2gziS/gAAAOEBAAATAAAAAAAAAAAAAAAAAAAAAABbQ29udGVudF9U eXBlc10ueG1sUEsBAi0AFAAGAAgAAAAhADj9If/WAAAAlAEAAAsAAAAAAAAAAAAAAAAALwEAAF9y ZWxzLy5yZWxzUEsBAi0AFAAGAAgAAAAhALpZcRZlBAAARREAAA4AAAAAAAAAAAAAAAAALgIAAGRy cy9lMm9Eb2MueG1sUEsBAi0AFAAGAAgAAAAhALy4hIrgAAAACQEAAA8AAAAAAAAAAAAAAAAAvwYA AGRycy9kb3ducmV2LnhtbFBLBQYAAAAABAAEAPMAAADMBwAAAAA= ">
                <v:group id="Group 114" o:spid="_x0000_s1170" style="position:absolute;left:50513;top:33085;width:5770;height:9533" coordorigin="-122" coordsize="5770,953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SYKgsQAAADcAAAADwAAAGRycy9kb3ducmV2LnhtbERPS2vCQBC+F/wPywi9 NZtoWyRmFZFaegiFqiDehuyYBLOzIbvN4993C4Xe5uN7TrYdTSN66lxtWUESxSCIC6trLhWcT4en FQjnkTU2lknBRA62m9lDhqm2A39Rf/SlCCHsUlRQed+mUrqiIoMusi1x4G62M+gD7EqpOxxCuGnk Io5fpcGaQ0OFLe0rKu7Hb6PgfcBht0ze+vx+20/X08vnJU9Iqcf5uFuD8DT6f/Gf+0OH+ckz/D4T LpCbH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sSYKgsQAAADcAAAA DwAAAAAAAAAAAAAAAACqAgAAZHJzL2Rvd25yZXYueG1sUEsFBgAAAAAEAAQA+gAAAJsDAAAAAA== ">
                  <v:rect id="Shape 4" o:spid="_x0000_s1171" style="position:absolute;width:5647;height:942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3+iMsEA AADcAAAADwAAAGRycy9kb3ducmV2LnhtbERPzWrCQBC+C77DMkJvdWNQqdFVWrFQe7LRBxizYzaY nY3Zrca3dwsFb/Px/c5i1dlaXKn1lWMFo2ECgrhwuuJSwWH/+foGwgdkjbVjUnAnD6tlv7fATLsb /9A1D6WIIewzVGBCaDIpfWHIoh+6hjhyJ9daDBG2pdQt3mK4rWWaJFNpseLYYLChtaHinP9aBbux o3ST+o+8tDPTHfff2wtOlXoZdO9zEIG68BT/u790nD+awN8z8QK5fAAAAP//AwBQSwECLQAUAAYA CAAAACEA8PeKu/0AAADiAQAAEwAAAAAAAAAAAAAAAAAAAAAAW0NvbnRlbnRfVHlwZXNdLnhtbFBL AQItABQABgAIAAAAIQAx3V9h0gAAAI8BAAALAAAAAAAAAAAAAAAAAC4BAABfcmVscy8ucmVsc1BL AQItABQABgAIAAAAIQAzLwWeQQAAADkAAAAQAAAAAAAAAAAAAAAAACkCAABkcnMvc2hhcGV4bWwu eG1sUEsBAi0AFAAGAAgAAAAhABd/ojLBAAAA3AAAAA8AAAAAAAAAAAAAAAAAmAIAAGRycy9kb3du cmV2LnhtbFBLBQYAAAAABAAEAPUAAACGAwAAAAA= " filled="f" stroked="f">
                    <v:textbox inset="2.53958mm,2.53958mm,2.53958mm,2.53958mm">
                      <w:txbxContent>
                        <w:p w14:paraId="4A119347" w14:textId="77777777" w:rsidR="00AF49E0" w:rsidRDefault="00AF49E0">
                          <w:pPr>
                            <w:spacing w:line="240" w:lineRule="auto"/>
                          </w:pPr>
                        </w:p>
                      </w:txbxContent>
                    </v:textbox>
                  </v:rect>
                  <v:group id="Group 117" o:spid="_x0000_s1172" style="position:absolute;left:-122;top:2095;width:4626;height:7438" coordorigin="-122" coordsize="4627,743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fSU9cQAAADcAAAADwAAAGRycy9kb3ducmV2LnhtbERPS2vCQBC+F/wPywi9 NZsobSVmFZFaegiFqiDehuyYBLOzIbvN4993C4Xe5uN7TrYdTSN66lxtWUESxSCIC6trLhWcT4en FQjnkTU2lknBRA62m9lDhqm2A39Rf/SlCCHsUlRQed+mUrqiIoMusi1x4G62M+gD7EqpOxxCuGnk Io5fpMGaQ0OFLe0rKu7Hb6PgfcBht0ze+vx+20/X0/PnJU9Iqcf5uFuD8DT6f/Gf+0OH+ckr/D4T LpCbH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QfSU9cQAAADcAAAA DwAAAAAAAAAAAAAAAACqAgAAZHJzL2Rvd25yZXYueG1sUEsFBgAAAAAEAAQA+gAAAJsDAAAAAA== ">
                    <v:group id="Group 118" o:spid="_x0000_s1173" style="position:absolute;left:-122;top:2087;width:4626;height:5351" coordorigin="-122,-103" coordsize="4627,535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GsAh8YAAADcAAAADwAAAGRycy9kb3ducmV2LnhtbESPT2vCQBDF70K/wzKF 3nQTS0tJ3YhIlR6kUC2ItyE7+YPZ2ZBdk/jtO4dCbzO8N+/9ZrWeXKsG6kPj2UC6SEARF942XBn4 Oe3mb6BCRLbYeiYDdwqwzh9mK8ysH/mbhmOslIRwyNBAHWOXaR2KmhyGhe+IRSt97zDK2lfa9jhK uGv1MkletcOGpaHGjrY1FdfjzRnYjzhuntOP4XAtt/fL6eXrfEjJmKfHafMOKtIU/81/159W8FOh lWdkAp3/Ag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wawCHxgAAANwA AAAPAAAAAAAAAAAAAAAAAKoCAABkcnMvZG93bnJldi54bWxQSwUGAAAAAAQABAD6AAAAnQMAAAAA ">
                      <v:shape id="Shape 7" o:spid="_x0000_s1174" type="#_x0000_t117" style="position:absolute;left:-381;top:381;width:5143;height:4381;rotation:-6081372fd;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IMAhMYA AADcAAAADwAAAGRycy9kb3ducmV2LnhtbESP0WrCQBBF3wX/YRnBF6kbSyk1uootDRRpKLX9gDE7 JtHsbNhdTfz7bkHwbYZ75547y3VvGnEh52vLCmbTBARxYXXNpYLfn+zhBYQPyBoby6TgSh7Wq+Fg iam2HX/TZRdKEUPYp6igCqFNpfRFRQb91LbEUTtYZzDE1ZVSO+xiuGnkY5I8S4M1R0KFLb1VVJx2 ZxO5dqOzz6dJ9j4/9pPt6ynff7lcqfGo3yxABOrD3Xy7/tCx/mwO/8/ECeTqDwAA//8DAFBLAQIt ABQABgAIAAAAIQDw94q7/QAAAOIBAAATAAAAAAAAAAAAAAAAAAAAAABbQ29udGVudF9UeXBlc10u eG1sUEsBAi0AFAAGAAgAAAAhADHdX2HSAAAAjwEAAAsAAAAAAAAAAAAAAAAALgEAAF9yZWxzLy5y ZWxzUEsBAi0AFAAGAAgAAAAhADMvBZ5BAAAAOQAAABAAAAAAAAAAAAAAAAAAKQIAAGRycy9zaGFw ZXhtbC54bWxQSwECLQAUAAYACAAAACEATIMAhMYAAADcAAAADwAAAAAAAAAAAAAAAACYAgAAZHJz L2Rvd25yZXYueG1sUEsFBgAAAAAEAAQA9QAAAIsDAAAAAA== " filled="f" strokecolor="#395e89" strokeweight="2pt">
                        <v:stroke startarrowwidth="narrow" startarrowlength="short" endarrowwidth="narrow" endarrowlength="short" joinstyle="round"/>
                        <v:textbox inset="2.53958mm,2.53958mm,2.53958mm,2.53958mm">
                          <w:txbxContent>
                            <w:p w14:paraId="3FED713C" w14:textId="77777777" w:rsidR="00AF49E0" w:rsidRDefault="00AF49E0">
                              <w:pPr>
                                <w:spacing w:line="240" w:lineRule="auto"/>
                              </w:pPr>
                            </w:p>
                          </w:txbxContent>
                        </v:textbox>
                      </v:shape>
                      <v:oval id="Shape 8" o:spid="_x0000_s1175" style="position:absolute;left:1333;top:1333;width:1905;height:247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25MEMMA AADcAAAADwAAAGRycy9kb3ducmV2LnhtbERPS2vCQBC+C/0PyxR604052BJdRVpKfIDUB56H7JiE ZmeT7DZJ/70rFHqbj+85i9VgKtFR60rLCqaTCARxZnXJuYLL+XP8BsJ5ZI2VZVLwSw5Wy6fRAhNt ez5Sd/K5CCHsElRQeF8nUrqsIINuYmviwN1sa9AH2OZSt9iHcFPJOIpm0mDJoaHAmt4Lyr5PP0bB 0b4emnSbptk+/bp88LUhe94p9fI8rOcgPA3+X/zn3ugwP57C45lwgVzeAQAA//8DAFBLAQItABQA BgAIAAAAIQDw94q7/QAAAOIBAAATAAAAAAAAAAAAAAAAAAAAAABbQ29udGVudF9UeXBlc10ueG1s UEsBAi0AFAAGAAgAAAAhADHdX2HSAAAAjwEAAAsAAAAAAAAAAAAAAAAALgEAAF9yZWxzLy5yZWxz UEsBAi0AFAAGAAgAAAAhADMvBZ5BAAAAOQAAABAAAAAAAAAAAAAAAAAAKQIAAGRycy9zaGFwZXht bC54bWxQSwECLQAUAAYACAAAACEAx25MEMMAAADcAAAADwAAAAAAAAAAAAAAAACYAgAAZHJzL2Rv d25yZXYueG1sUEsFBgAAAAAEAAQA9QAAAIgDAAAAAA== " filled="f" strokecolor="#395e89" strokeweight="2pt">
                        <v:stroke startarrowwidth="narrow" startarrowlength="short" endarrowwidth="narrow" endarrowlength="short"/>
                        <v:textbox inset="2.53958mm,2.53958mm,2.53958mm,2.53958mm">
                          <w:txbxContent>
                            <w:p w14:paraId="7EB35D8B" w14:textId="77777777" w:rsidR="00AF49E0" w:rsidRDefault="00AF49E0">
                              <w:pPr>
                                <w:spacing w:line="240" w:lineRule="auto"/>
                              </w:pPr>
                            </w:p>
                          </w:txbxContent>
                        </v:textbox>
                      </v:oval>
                    </v:group>
                    <v:shape id="Straight Arrow Connector 122" o:spid="_x0000_s1176" type="#_x0000_t32" style="position:absolute;left:2095;width:0;height:2082;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D41EMAAAADcAAAADwAAAGRycy9kb3ducmV2LnhtbERPTYvCMBC9L/gfwgheFk23CyrVKFIQ POxhddf70IxNsZmUJFvrvzcLgrd5vM9Zbwfbip58aBwr+JhlIIgrpxuuFfz+7KdLECEia2wdk4I7 BdhuRm9rLLS78ZH6U6xFCuFQoAITY1dIGSpDFsPMdcSJuzhvMSboa6k93lK4bWWeZXNpseHUYLCj 0lB1Pf1ZBdfPrlx8Lfx3f36PxuX1oaTWKTUZD7sViEhDfImf7oNO8/Mc/p9JF8jNAw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Hg+NRDAAAAA3AAAAA8AAAAAAAAAAAAAAAAA oQIAAGRycy9kb3ducmV2LnhtbFBLBQYAAAAABAAEAPkAAACOAwAAAAA= " strokecolor="black [3200]">
                      <v:stroke startarrowwidth="narrow" startarrowlength="short" endarrowwidth="narrow" endarrowlength="short"/>
                    </v:shape>
                  </v:group>
                  <v:rect id="Shape 10" o:spid="_x0000_s1177" style="position:absolute;left:381;width:5266;height:295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t4mjsAA AADcAAAADwAAAGRycy9kb3ducmV2LnhtbERPTWvCQBC9F/wPywjemo2xDZK6ipQK7bHRg8chO02C u7Nhd6Px37uFQm/zeJ+z2U3WiCv50DtWsMxyEMSN0z23Ck7Hw/MaRIjIGo1jUnCnALvt7GmDlXY3 /qZrHVuRQjhUqKCLcaikDE1HFkPmBuLE/ThvMSboW6k93lK4NbLI81Ja7Dk1dDjQe0fNpR6tgoGM Hs1LnZ8b+eF5WX4d5f1VqcV82r+BiDTFf/Gf+1On+cUKfp9JF8jtAwAA//8DAFBLAQItABQABgAI AAAAIQDw94q7/QAAAOIBAAATAAAAAAAAAAAAAAAAAAAAAABbQ29udGVudF9UeXBlc10ueG1sUEsB Ai0AFAAGAAgAAAAhADHdX2HSAAAAjwEAAAsAAAAAAAAAAAAAAAAALgEAAF9yZWxzLy5yZWxzUEsB Ai0AFAAGAAgAAAAhADMvBZ5BAAAAOQAAABAAAAAAAAAAAAAAAAAAKQIAAGRycy9zaGFwZXhtbC54 bWxQSwECLQAUAAYACAAAACEAWt4mjsAAAADcAAAADwAAAAAAAAAAAAAAAACYAgAAZHJzL2Rvd25y ZXYueG1sUEsFBgAAAAAEAAQA9QAAAIUDAAAAAA== " filled="f" stroked="f">
                    <v:textbox inset="2.53958mm,1.2694mm,2.53958mm,1.2694mm">
                      <w:txbxContent>
                        <w:p w14:paraId="46EABC64" w14:textId="77777777" w:rsidR="00AF49E0" w:rsidRDefault="00AA201E">
                          <w:pPr>
                            <w:spacing w:line="275" w:lineRule="auto"/>
                          </w:pPr>
                          <w:r>
                            <w:rPr>
                              <w:rFonts w:ascii="Times New Roman" w:eastAsia="Times New Roman" w:hAnsi="Times New Roman" w:cs="Times New Roman"/>
                              <w:color w:val="000000"/>
                            </w:rPr>
                            <w:t>OH</w:t>
                          </w:r>
                        </w:p>
                      </w:txbxContent>
                    </v:textbox>
                  </v:rect>
                </v:group>
              </v:group>
            </w:pict>
          </mc:Fallback>
        </mc:AlternateContent>
      </w:r>
    </w:p>
    <w:p w14:paraId="607B5FF7" w14:textId="77777777" w:rsidR="00AF49E0" w:rsidRDefault="00AA201E">
      <w:pPr>
        <w:tabs>
          <w:tab w:val="left" w:pos="1935"/>
        </w:tabs>
        <w:rPr>
          <w:rFonts w:ascii="Times New Roman" w:hAnsi="Times New Roman" w:cs="Times New Roman"/>
        </w:rPr>
      </w:pPr>
      <w:r>
        <w:rPr>
          <w:rFonts w:ascii="Times New Roman" w:hAnsi="Times New Roman" w:cs="Times New Roman"/>
        </w:rPr>
        <w:t xml:space="preserve">                                                                               </w:t>
      </w:r>
      <w:r>
        <w:rPr>
          <w:rFonts w:ascii="Times New Roman" w:hAnsi="Times New Roman" w:cs="Times New Roman"/>
          <w:noProof/>
        </w:rPr>
        <mc:AlternateContent>
          <mc:Choice Requires="wps">
            <w:drawing>
              <wp:anchor distT="0" distB="0" distL="114300" distR="114300" simplePos="0" relativeHeight="251663872" behindDoc="0" locked="0" layoutInCell="1" allowOverlap="1" wp14:anchorId="0ED1632A" wp14:editId="11D5E900">
                <wp:simplePos x="0" y="0"/>
                <wp:positionH relativeFrom="column">
                  <wp:posOffset>1371600</wp:posOffset>
                </wp:positionH>
                <wp:positionV relativeFrom="paragraph">
                  <wp:posOffset>546100</wp:posOffset>
                </wp:positionV>
                <wp:extent cx="1019175" cy="342900"/>
                <wp:effectExtent l="0" t="0" r="0" b="0"/>
                <wp:wrapNone/>
                <wp:docPr id="1823321075" name="Rectangles 1823321075"/>
                <wp:cNvGraphicFramePr/>
                <a:graphic xmlns:a="http://schemas.openxmlformats.org/drawingml/2006/main">
                  <a:graphicData uri="http://schemas.microsoft.com/office/word/2010/wordprocessingShape">
                    <wps:wsp>
                      <wps:cNvSpPr/>
                      <wps:spPr>
                        <a:xfrm>
                          <a:off x="4841175" y="3613313"/>
                          <a:ext cx="1009650" cy="333375"/>
                        </a:xfrm>
                        <a:prstGeom prst="rect">
                          <a:avLst/>
                        </a:prstGeom>
                        <a:solidFill>
                          <a:schemeClr val="lt1"/>
                        </a:solidFill>
                        <a:ln>
                          <a:noFill/>
                        </a:ln>
                      </wps:spPr>
                      <wps:txbx>
                        <w:txbxContent>
                          <w:p w14:paraId="54304740" w14:textId="77777777" w:rsidR="00AF49E0" w:rsidRDefault="00AA201E">
                            <w:pPr>
                              <w:spacing w:line="275" w:lineRule="auto"/>
                            </w:pPr>
                            <w:r>
                              <w:rPr>
                                <w:rFonts w:ascii="Times New Roman" w:eastAsia="Times New Roman" w:hAnsi="Times New Roman" w:cs="Times New Roman"/>
                                <w:color w:val="000000"/>
                              </w:rPr>
                              <w:t>+ 3Br</w:t>
                            </w:r>
                            <w:r>
                              <w:rPr>
                                <w:rFonts w:ascii="Times New Roman" w:eastAsia="Times New Roman" w:hAnsi="Times New Roman" w:cs="Times New Roman"/>
                                <w:color w:val="000000"/>
                                <w:vertAlign w:val="subscript"/>
                              </w:rPr>
                              <w:t xml:space="preserve">2 </w:t>
                            </w:r>
                            <w:r>
                              <w:rPr>
                                <w:rFonts w:ascii="Times New Roman" w:eastAsia="Times New Roman" w:hAnsi="Times New Roman" w:cs="Times New Roman"/>
                                <w:color w:val="000000"/>
                              </w:rPr>
                              <w:t xml:space="preserve"> →</w:t>
                            </w:r>
                          </w:p>
                        </w:txbxContent>
                      </wps:txbx>
                      <wps:bodyPr spcFirstLastPara="1" wrap="square" lIns="91425" tIns="45700" rIns="91425" bIns="45700" anchor="t" anchorCtr="0">
                        <a:noAutofit/>
                      </wps:bodyPr>
                    </wps:wsp>
                  </a:graphicData>
                </a:graphic>
              </wp:anchor>
            </w:drawing>
          </mc:Choice>
          <mc:Fallback>
            <w:pict>
              <v:rect id="Rectangles 1823321075" o:spid="_x0000_s1178" style="position:absolute;margin-left:108pt;margin-top:43pt;width:80.25pt;height:27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m3kz7gEAAMMDAAAOAAAAZHJzL2Uyb0RvYy54bWysU8GO2yAQvVfqPyDujU2cZLNWnFW1q1SV Vm3UbT+AYBwjYaAMiZ2/74C9m7S9VfUBM8zw/N6b8eZh6DQ5Sw/KmoqyWU6JNMLWyhwr+uP77sOa Egjc1FxbIyt6kUAftu/fbXpXyrltra6lJwhioOxdRdsQXJllIFrZcZhZJw0mG+s7HjD0x6z2vEf0 TmfzPF9lvfW181ZIADx9GpN0m/CbRorwtWlABqIritxCWn1aD3HNthteHj13rRITDf4PLDquDH70 DeqJB05OXv0F1SnhLdgmzITtMts0SsikAdWw/A81Ly13MmlBc8C92QT/D1Z8Oe89UTX2bj0vijnL 75aUGN5hr76he9wctQRyk0THegclXnxxez9FgNsof2h8F98ojAwVXawXjEXAS0WLFSsKVoyOyyEQ gQUsz+9XS2yMiBX4YDFCZlck5yF8krYjcVNRj5yS0fz8DGEsfS2JHwarVb1TWqcgTpF81J6cOfZf BzaB/1alTaw1Nt4aAeNJFkWOsuIuDIch2bRMBOPRwdYX9A6c2Cnk9swh7LnH6WGU9DhRFYWfJ+4l JfqzwZbds8UcrQgpWCzvcpTtbzOH2ww3orU4qIGScfsY0tiOXD+egm1U0n+lMpHGSUkOTlMdR/E2 TlXXf2/7CwAA//8DAFBLAwQUAAYACAAAACEAvcY7zN4AAAAKAQAADwAAAGRycy9kb3ducmV2Lnht bEyPwU7DMAyG70i8Q2QkbizZGGXqmk4IaTfExADtmjVeU9Y4VZN15e3xTuxkWf70+/uL1ehbMWAf m0AaphMFAqkKtqFaw9fn+mEBIiZD1rSBUMMvRliVtzeFyW040wcO21QLDqGYGw0upS6XMlYOvYmT 0CHx7RB6bxKvfS1tb84c7ls5UyqT3jTEH5zp8NVhddyevIa3edz8rHFwm92uSt17cuH7OGp9fze+ LEEkHNM/DBd9VoeSnfbhRDaKVsNsmnGXpGFxmQw8PmdPIPZMzpUCWRbyukL5BwAA//8DAFBLAQIt ABQABgAIAAAAIQC2gziS/gAAAOEBAAATAAAAAAAAAAAAAAAAAAAAAABbQ29udGVudF9UeXBlc10u eG1sUEsBAi0AFAAGAAgAAAAhADj9If/WAAAAlAEAAAsAAAAAAAAAAAAAAAAALwEAAF9yZWxzLy5y ZWxzUEsBAi0AFAAGAAgAAAAhAIGbeTPuAQAAwwMAAA4AAAAAAAAAAAAAAAAALgIAAGRycy9lMm9E b2MueG1sUEsBAi0AFAAGAAgAAAAhAL3GO8zeAAAACgEAAA8AAAAAAAAAAAAAAAAASAQAAGRycy9k b3ducmV2LnhtbFBLBQYAAAAABAAEAPMAAABTBQAAAAA= " fillcolor="white [3201]" stroked="f">
                <v:textbox inset="2.53958mm,1.2694mm,2.53958mm,1.2694mm">
                  <w:txbxContent>
                    <w:p w14:paraId="54304740" w14:textId="77777777" w:rsidR="00AF49E0" w:rsidRDefault="00AA201E">
                      <w:pPr>
                        <w:spacing w:line="275" w:lineRule="auto"/>
                      </w:pPr>
                      <w:r>
                        <w:rPr>
                          <w:rFonts w:ascii="Times New Roman" w:eastAsia="Times New Roman" w:hAnsi="Times New Roman" w:cs="Times New Roman"/>
                          <w:color w:val="000000"/>
                        </w:rPr>
                        <w:t>+ 3Br</w:t>
                      </w:r>
                      <w:r>
                        <w:rPr>
                          <w:rFonts w:ascii="Times New Roman" w:eastAsia="Times New Roman" w:hAnsi="Times New Roman" w:cs="Times New Roman"/>
                          <w:color w:val="000000"/>
                          <w:vertAlign w:val="subscript"/>
                        </w:rPr>
                        <w:t xml:space="preserve">2 </w:t>
                      </w:r>
                      <w:r>
                        <w:rPr>
                          <w:rFonts w:ascii="Times New Roman" w:eastAsia="Times New Roman" w:hAnsi="Times New Roman" w:cs="Times New Roman"/>
                          <w:color w:val="000000"/>
                        </w:rPr>
                        <w:t xml:space="preserve"> →</w:t>
                      </w:r>
                    </w:p>
                  </w:txbxContent>
                </v:textbox>
              </v:rect>
            </w:pict>
          </mc:Fallback>
        </mc:AlternateContent>
      </w:r>
      <w:r>
        <w:rPr>
          <w:rFonts w:ascii="Times New Roman" w:hAnsi="Times New Roman" w:cs="Times New Roman"/>
          <w:noProof/>
        </w:rPr>
        <mc:AlternateContent>
          <mc:Choice Requires="wps">
            <w:drawing>
              <wp:anchor distT="0" distB="0" distL="114300" distR="114300" simplePos="0" relativeHeight="251647488" behindDoc="0" locked="0" layoutInCell="1" allowOverlap="1" wp14:anchorId="565854F4" wp14:editId="15BFF813">
                <wp:simplePos x="0" y="0"/>
                <wp:positionH relativeFrom="column">
                  <wp:posOffset>4013200</wp:posOffset>
                </wp:positionH>
                <wp:positionV relativeFrom="paragraph">
                  <wp:posOffset>546100</wp:posOffset>
                </wp:positionV>
                <wp:extent cx="1019175" cy="342900"/>
                <wp:effectExtent l="0" t="0" r="0" b="0"/>
                <wp:wrapNone/>
                <wp:docPr id="1823321059" name="Rectangles 1823321059"/>
                <wp:cNvGraphicFramePr/>
                <a:graphic xmlns:a="http://schemas.openxmlformats.org/drawingml/2006/main">
                  <a:graphicData uri="http://schemas.microsoft.com/office/word/2010/wordprocessingShape">
                    <wps:wsp>
                      <wps:cNvSpPr/>
                      <wps:spPr>
                        <a:xfrm>
                          <a:off x="4841175" y="3613313"/>
                          <a:ext cx="1009650" cy="333375"/>
                        </a:xfrm>
                        <a:prstGeom prst="rect">
                          <a:avLst/>
                        </a:prstGeom>
                        <a:solidFill>
                          <a:schemeClr val="lt1"/>
                        </a:solidFill>
                        <a:ln>
                          <a:noFill/>
                        </a:ln>
                      </wps:spPr>
                      <wps:txbx>
                        <w:txbxContent>
                          <w:p w14:paraId="7FCE5ED3" w14:textId="77777777" w:rsidR="00AF49E0" w:rsidRDefault="00AA201E">
                            <w:pPr>
                              <w:spacing w:line="275" w:lineRule="auto"/>
                            </w:pPr>
                            <w:r>
                              <w:rPr>
                                <w:rFonts w:ascii="Times New Roman" w:eastAsia="Times New Roman" w:hAnsi="Times New Roman" w:cs="Times New Roman"/>
                                <w:color w:val="000000"/>
                              </w:rPr>
                              <w:t>+ 3HBr</w:t>
                            </w:r>
                          </w:p>
                        </w:txbxContent>
                      </wps:txbx>
                      <wps:bodyPr spcFirstLastPara="1" wrap="square" lIns="91425" tIns="45700" rIns="91425" bIns="45700" anchor="t" anchorCtr="0">
                        <a:noAutofit/>
                      </wps:bodyPr>
                    </wps:wsp>
                  </a:graphicData>
                </a:graphic>
              </wp:anchor>
            </w:drawing>
          </mc:Choice>
          <mc:Fallback>
            <w:pict>
              <v:rect id="Rectangles 1823321059" o:spid="_x0000_s1179" style="position:absolute;margin-left:316pt;margin-top:43pt;width:80.25pt;height:27pt;z-index:25164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511s8QEAAMMDAAAOAAAAZHJzL2Uyb0RvYy54bWysU8GO2yAQvVfqPyDujU2cZJMozqraVapK qzbqth9AMI6RMFCGxM7fd8DeTdq9reoDZpjhed6b581932pylh6UNSVlk5wSaYStlDmW9NfP3acl JRC4qbi2Rpb0IoHebz9+2HRuLae2sbqSniCIgXXnStqE4NZZBqKRLYeJddJgsra+5QFDf8wqzztE b3U2zfNF1llfOW+FBMDTxyFJtwm/rqUI3+saZCC6pNhbSKtP6yGu2XbD10fPXaPE2AZ/RxctVwY/ +gr1yAMnJ6/eQLVKeAu2DhNh28zWtRIycUA2LP+HzXPDnUxcUBxwrzLB/4MV3857T1SFs1tOi2LK 8vmKEsNbnNUPVI+bo5ZAbpKoWOdgjRef3d6PEeA20u9r38Y3EiN9SWfLGWN3c0ouJS0WrChYMSgu +0AEFrA8Xy3mOBgRK/DBYoTMrkjOQ/gibUvipqQee0pC8/MThKH0pSR+GKxW1U5pnYLoIvmgPTlz nL8ObAT/q0qbWGtsvDUAxpMskhxoxV3oD32Sab6IGPHoYKsLagdO7BT29sQh7LlH9zBKOnRUSeH3 iXtJif5qcGQrNpuiFCEFs/ldjrT9beZwm+FGNBaNGigZtg8h2Xbo9fMp2Fol/tdWxqbRKUnB0dXR irdxqrr+e9s/AAAA//8DAFBLAwQUAAYACAAAACEArp6cEd4AAAAKAQAADwAAAGRycy9kb3ducmV2 LnhtbEyPwU7DMAyG70i8Q2QkbiyhjG6UphNC2g0xMZh2zRrTlDVO1WRdeXvMCU6W5U+/v79cTb4T Iw6xDaThdqZAINXBttRo+Hhf3yxBxGTImi4QavjGCKvq8qI0hQ1nesNxmxrBIRQLo8Gl1BdSxtqh N3EWeiS+fYbBm8Tr0Eg7mDOH+05mSuXSm5b4gzM9Pjusj9uT1/Ayj5uvNY5us9/XqX9NLuyOk9bX V9PTI4iEU/qD4Vef1aFip0M4kY2i05DfZdwlaVjmPBlYPGT3IA5MzpUCWZXyf4XqBwAA//8DAFBL AQItABQABgAIAAAAIQC2gziS/gAAAOEBAAATAAAAAAAAAAAAAAAAAAAAAABbQ29udGVudF9UeXBl c10ueG1sUEsBAi0AFAAGAAgAAAAhADj9If/WAAAAlAEAAAsAAAAAAAAAAAAAAAAALwEAAF9yZWxz Ly5yZWxzUEsBAi0AFAAGAAgAAAAhANjnXWzxAQAAwwMAAA4AAAAAAAAAAAAAAAAALgIAAGRycy9l Mm9Eb2MueG1sUEsBAi0AFAAGAAgAAAAhAK6enBHeAAAACgEAAA8AAAAAAAAAAAAAAAAASwQAAGRy cy9kb3ducmV2LnhtbFBLBQYAAAAABAAEAPMAAABWBQAAAAA= " fillcolor="white [3201]" stroked="f">
                <v:textbox inset="2.53958mm,1.2694mm,2.53958mm,1.2694mm">
                  <w:txbxContent>
                    <w:p w14:paraId="7FCE5ED3" w14:textId="77777777" w:rsidR="00AF49E0" w:rsidRDefault="00AA201E">
                      <w:pPr>
                        <w:spacing w:line="275" w:lineRule="auto"/>
                      </w:pPr>
                      <w:r>
                        <w:rPr>
                          <w:rFonts w:ascii="Times New Roman" w:eastAsia="Times New Roman" w:hAnsi="Times New Roman" w:cs="Times New Roman"/>
                          <w:color w:val="000000"/>
                        </w:rPr>
                        <w:t>+ 3HBr</w:t>
                      </w:r>
                    </w:p>
                  </w:txbxContent>
                </v:textbox>
              </v:rect>
            </w:pict>
          </mc:Fallback>
        </mc:AlternateContent>
      </w:r>
      <w:r>
        <w:rPr>
          <w:rFonts w:ascii="Times New Roman" w:hAnsi="Times New Roman" w:cs="Times New Roman"/>
          <w:noProof/>
        </w:rPr>
        <mc:AlternateContent>
          <mc:Choice Requires="wpg">
            <w:drawing>
              <wp:anchor distT="0" distB="0" distL="114300" distR="114300" simplePos="0" relativeHeight="251658752" behindDoc="0" locked="0" layoutInCell="1" allowOverlap="1" wp14:anchorId="009CA5CE" wp14:editId="14918C75">
                <wp:simplePos x="0" y="0"/>
                <wp:positionH relativeFrom="column">
                  <wp:posOffset>2324100</wp:posOffset>
                </wp:positionH>
                <wp:positionV relativeFrom="paragraph">
                  <wp:posOffset>0</wp:posOffset>
                </wp:positionV>
                <wp:extent cx="1314450" cy="1428750"/>
                <wp:effectExtent l="0" t="0" r="0" b="0"/>
                <wp:wrapNone/>
                <wp:docPr id="1823321070" name="Group 1823321070"/>
                <wp:cNvGraphicFramePr/>
                <a:graphic xmlns:a="http://schemas.openxmlformats.org/drawingml/2006/main">
                  <a:graphicData uri="http://schemas.microsoft.com/office/word/2010/wordprocessingGroup">
                    <wpg:wgp>
                      <wpg:cNvGrpSpPr/>
                      <wpg:grpSpPr>
                        <a:xfrm>
                          <a:off x="0" y="0"/>
                          <a:ext cx="1314450" cy="1428750"/>
                          <a:chOff x="4688775" y="3065600"/>
                          <a:chExt cx="1314450" cy="1428775"/>
                        </a:xfrm>
                      </wpg:grpSpPr>
                      <wpg:grpSp>
                        <wpg:cNvPr id="124" name="Group 124"/>
                        <wpg:cNvGrpSpPr/>
                        <wpg:grpSpPr>
                          <a:xfrm>
                            <a:off x="4688775" y="3065625"/>
                            <a:ext cx="1314450" cy="1428750"/>
                            <a:chOff x="0" y="0"/>
                            <a:chExt cx="1314450" cy="1428750"/>
                          </a:xfrm>
                        </wpg:grpSpPr>
                        <wps:wsp>
                          <wps:cNvPr id="125" name="Shape 4"/>
                          <wps:cNvSpPr/>
                          <wps:spPr>
                            <a:xfrm>
                              <a:off x="0" y="0"/>
                              <a:ext cx="1314450" cy="1428750"/>
                            </a:xfrm>
                            <a:prstGeom prst="rect">
                              <a:avLst/>
                            </a:prstGeom>
                            <a:noFill/>
                            <a:ln>
                              <a:noFill/>
                            </a:ln>
                          </wps:spPr>
                          <wps:txbx>
                            <w:txbxContent>
                              <w:p w14:paraId="6E8D0B2A" w14:textId="77777777" w:rsidR="00AF49E0" w:rsidRDefault="00AF49E0">
                                <w:pPr>
                                  <w:spacing w:line="240" w:lineRule="auto"/>
                                </w:pPr>
                              </w:p>
                            </w:txbxContent>
                          </wps:txbx>
                          <wps:bodyPr spcFirstLastPara="1" wrap="square" lIns="91425" tIns="91425" rIns="91425" bIns="91425" anchor="ctr" anchorCtr="0">
                            <a:noAutofit/>
                          </wps:bodyPr>
                        </wps:wsp>
                        <wpg:grpSp>
                          <wpg:cNvPr id="126" name="Group 126"/>
                          <wpg:cNvGrpSpPr/>
                          <wpg:grpSpPr>
                            <a:xfrm>
                              <a:off x="444927" y="0"/>
                              <a:ext cx="576788" cy="953349"/>
                              <a:chOff x="-12277" y="0"/>
                              <a:chExt cx="577005" cy="953349"/>
                            </a:xfrm>
                          </wpg:grpSpPr>
                          <wpg:grpSp>
                            <wpg:cNvPr id="129" name="Group 129"/>
                            <wpg:cNvGrpSpPr/>
                            <wpg:grpSpPr>
                              <a:xfrm>
                                <a:off x="-12277" y="209550"/>
                                <a:ext cx="462704" cy="743799"/>
                                <a:chOff x="-12277" y="0"/>
                                <a:chExt cx="462704" cy="743799"/>
                              </a:xfrm>
                            </wpg:grpSpPr>
                            <wpg:grpSp>
                              <wpg:cNvPr id="130" name="Group 130"/>
                              <wpg:cNvGrpSpPr/>
                              <wpg:grpSpPr>
                                <a:xfrm>
                                  <a:off x="-12277" y="208701"/>
                                  <a:ext cx="462704" cy="535099"/>
                                  <a:chOff x="-12277" y="-10374"/>
                                  <a:chExt cx="462704" cy="535099"/>
                                </a:xfrm>
                              </wpg:grpSpPr>
                              <wps:wsp>
                                <wps:cNvPr id="131" name="Shape 96"/>
                                <wps:cNvSpPr/>
                                <wps:spPr>
                                  <a:xfrm rot="-5567662">
                                    <a:off x="-38100" y="38100"/>
                                    <a:ext cx="514350" cy="438150"/>
                                  </a:xfrm>
                                  <a:prstGeom prst="flowChartPreparation">
                                    <a:avLst/>
                                  </a:prstGeom>
                                  <a:noFill/>
                                  <a:ln w="25400" cap="flat" cmpd="sng">
                                    <a:solidFill>
                                      <a:srgbClr val="395E89"/>
                                    </a:solidFill>
                                    <a:prstDash val="solid"/>
                                    <a:round/>
                                    <a:headEnd type="none" w="sm" len="sm"/>
                                    <a:tailEnd type="none" w="sm" len="sm"/>
                                  </a:ln>
                                </wps:spPr>
                                <wps:txbx>
                                  <w:txbxContent>
                                    <w:p w14:paraId="6FE610C8" w14:textId="77777777" w:rsidR="00AF49E0" w:rsidRDefault="00AF49E0">
                                      <w:pPr>
                                        <w:spacing w:line="240" w:lineRule="auto"/>
                                      </w:pPr>
                                    </w:p>
                                  </w:txbxContent>
                                </wps:txbx>
                                <wps:bodyPr spcFirstLastPara="1" wrap="square" lIns="91425" tIns="91425" rIns="91425" bIns="91425" anchor="ctr" anchorCtr="0">
                                  <a:noAutofit/>
                                </wps:bodyPr>
                              </wps:wsp>
                              <wps:wsp>
                                <wps:cNvPr id="132" name="Shape 97"/>
                                <wps:cNvSpPr/>
                                <wps:spPr>
                                  <a:xfrm>
                                    <a:off x="133350" y="133350"/>
                                    <a:ext cx="190500" cy="247650"/>
                                  </a:xfrm>
                                  <a:prstGeom prst="ellipse">
                                    <a:avLst/>
                                  </a:prstGeom>
                                  <a:noFill/>
                                  <a:ln w="25400" cap="flat" cmpd="sng">
                                    <a:solidFill>
                                      <a:srgbClr val="395E89"/>
                                    </a:solidFill>
                                    <a:prstDash val="solid"/>
                                    <a:round/>
                                    <a:headEnd type="none" w="sm" len="sm"/>
                                    <a:tailEnd type="none" w="sm" len="sm"/>
                                  </a:ln>
                                </wps:spPr>
                                <wps:txbx>
                                  <w:txbxContent>
                                    <w:p w14:paraId="00658DBD" w14:textId="77777777" w:rsidR="00AF49E0" w:rsidRDefault="00AF49E0">
                                      <w:pPr>
                                        <w:spacing w:line="240" w:lineRule="auto"/>
                                      </w:pPr>
                                    </w:p>
                                  </w:txbxContent>
                                </wps:txbx>
                                <wps:bodyPr spcFirstLastPara="1" wrap="square" lIns="91425" tIns="91425" rIns="91425" bIns="91425" anchor="ctr" anchorCtr="0">
                                  <a:noAutofit/>
                                </wps:bodyPr>
                              </wps:wsp>
                            </wpg:grpSp>
                            <wps:wsp>
                              <wps:cNvPr id="133" name="Straight Arrow Connector 133"/>
                              <wps:cNvCnPr/>
                              <wps:spPr>
                                <a:xfrm>
                                  <a:off x="209550" y="0"/>
                                  <a:ext cx="0" cy="208280"/>
                                </a:xfrm>
                                <a:prstGeom prst="straightConnector1">
                                  <a:avLst/>
                                </a:prstGeom>
                                <a:noFill/>
                                <a:ln w="9525" cap="flat" cmpd="sng">
                                  <a:solidFill>
                                    <a:schemeClr val="dk1"/>
                                  </a:solidFill>
                                  <a:prstDash val="solid"/>
                                  <a:round/>
                                  <a:headEnd type="none" w="sm" len="sm"/>
                                  <a:tailEnd type="none" w="sm" len="sm"/>
                                </a:ln>
                              </wps:spPr>
                              <wps:bodyPr/>
                            </wps:wsp>
                          </wpg:grpSp>
                          <wps:wsp>
                            <wps:cNvPr id="134" name="Shape 99"/>
                            <wps:cNvSpPr/>
                            <wps:spPr>
                              <a:xfrm>
                                <a:off x="38100" y="0"/>
                                <a:ext cx="526628" cy="295275"/>
                              </a:xfrm>
                              <a:prstGeom prst="rect">
                                <a:avLst/>
                              </a:prstGeom>
                              <a:noFill/>
                              <a:ln>
                                <a:noFill/>
                              </a:ln>
                            </wps:spPr>
                            <wps:txbx>
                              <w:txbxContent>
                                <w:p w14:paraId="0BD191F8" w14:textId="77777777" w:rsidR="00AF49E0" w:rsidRDefault="00AA201E">
                                  <w:pPr>
                                    <w:spacing w:line="275" w:lineRule="auto"/>
                                  </w:pPr>
                                  <w:r>
                                    <w:rPr>
                                      <w:rFonts w:ascii="Times New Roman" w:eastAsia="Times New Roman" w:hAnsi="Times New Roman" w:cs="Times New Roman"/>
                                      <w:color w:val="000000"/>
                                    </w:rPr>
                                    <w:t>OH</w:t>
                                  </w:r>
                                </w:p>
                              </w:txbxContent>
                            </wps:txbx>
                            <wps:bodyPr spcFirstLastPara="1" wrap="square" lIns="91425" tIns="45700" rIns="91425" bIns="45700" anchor="t" anchorCtr="0">
                              <a:noAutofit/>
                            </wps:bodyPr>
                          </wps:wsp>
                        </wpg:grpSp>
                        <wps:wsp>
                          <wps:cNvPr id="135" name="Straight Arrow Connector 135"/>
                          <wps:cNvCnPr/>
                          <wps:spPr>
                            <a:xfrm rot="10800000" flipH="1">
                              <a:off x="876300" y="438150"/>
                              <a:ext cx="168863" cy="47625"/>
                            </a:xfrm>
                            <a:prstGeom prst="straightConnector1">
                              <a:avLst/>
                            </a:prstGeom>
                            <a:noFill/>
                            <a:ln w="9525" cap="flat" cmpd="sng">
                              <a:solidFill>
                                <a:schemeClr val="dk1"/>
                              </a:solidFill>
                              <a:prstDash val="solid"/>
                              <a:round/>
                              <a:headEnd type="none" w="sm" len="sm"/>
                              <a:tailEnd type="none" w="sm" len="sm"/>
                            </a:ln>
                          </wps:spPr>
                          <wps:bodyPr/>
                        </wps:wsp>
                        <wps:wsp>
                          <wps:cNvPr id="138" name="Straight Arrow Connector 138"/>
                          <wps:cNvCnPr/>
                          <wps:spPr>
                            <a:xfrm>
                              <a:off x="257175" y="485775"/>
                              <a:ext cx="187747" cy="76200"/>
                            </a:xfrm>
                            <a:prstGeom prst="straightConnector1">
                              <a:avLst/>
                            </a:prstGeom>
                            <a:noFill/>
                            <a:ln w="9525" cap="flat" cmpd="sng">
                              <a:solidFill>
                                <a:schemeClr val="dk1"/>
                              </a:solidFill>
                              <a:prstDash val="solid"/>
                              <a:round/>
                              <a:headEnd type="none" w="sm" len="sm"/>
                              <a:tailEnd type="none" w="sm" len="sm"/>
                            </a:ln>
                          </wps:spPr>
                          <wps:bodyPr/>
                        </wps:wsp>
                        <wps:wsp>
                          <wps:cNvPr id="141" name="Straight Arrow Connector 141"/>
                          <wps:cNvCnPr/>
                          <wps:spPr>
                            <a:xfrm>
                              <a:off x="666750" y="952500"/>
                              <a:ext cx="0" cy="151554"/>
                            </a:xfrm>
                            <a:prstGeom prst="straightConnector1">
                              <a:avLst/>
                            </a:prstGeom>
                            <a:noFill/>
                            <a:ln w="9525" cap="flat" cmpd="sng">
                              <a:solidFill>
                                <a:schemeClr val="dk1"/>
                              </a:solidFill>
                              <a:prstDash val="solid"/>
                              <a:round/>
                              <a:headEnd type="none" w="sm" len="sm"/>
                              <a:tailEnd type="none" w="sm" len="sm"/>
                            </a:ln>
                          </wps:spPr>
                          <wps:bodyPr/>
                        </wps:wsp>
                        <wps:wsp>
                          <wps:cNvPr id="142" name="Shape 103"/>
                          <wps:cNvSpPr/>
                          <wps:spPr>
                            <a:xfrm>
                              <a:off x="0" y="295275"/>
                              <a:ext cx="352425" cy="333375"/>
                            </a:xfrm>
                            <a:prstGeom prst="rect">
                              <a:avLst/>
                            </a:prstGeom>
                            <a:noFill/>
                            <a:ln>
                              <a:noFill/>
                            </a:ln>
                          </wps:spPr>
                          <wps:txbx>
                            <w:txbxContent>
                              <w:p w14:paraId="12B128B0" w14:textId="77777777" w:rsidR="00AF49E0" w:rsidRDefault="00AA201E">
                                <w:pPr>
                                  <w:spacing w:line="275" w:lineRule="auto"/>
                                </w:pPr>
                                <w:r>
                                  <w:rPr>
                                    <w:rFonts w:ascii="Times New Roman" w:eastAsia="Times New Roman" w:hAnsi="Times New Roman" w:cs="Times New Roman"/>
                                    <w:color w:val="000000"/>
                                  </w:rPr>
                                  <w:t>Br</w:t>
                                </w:r>
                              </w:p>
                            </w:txbxContent>
                          </wps:txbx>
                          <wps:bodyPr spcFirstLastPara="1" wrap="square" lIns="91425" tIns="45700" rIns="91425" bIns="45700" anchor="t" anchorCtr="0">
                            <a:noAutofit/>
                          </wps:bodyPr>
                        </wps:wsp>
                        <wps:wsp>
                          <wps:cNvPr id="143" name="Shape 104"/>
                          <wps:cNvSpPr/>
                          <wps:spPr>
                            <a:xfrm>
                              <a:off x="962025" y="285750"/>
                              <a:ext cx="352425" cy="333375"/>
                            </a:xfrm>
                            <a:prstGeom prst="rect">
                              <a:avLst/>
                            </a:prstGeom>
                            <a:noFill/>
                            <a:ln>
                              <a:noFill/>
                            </a:ln>
                          </wps:spPr>
                          <wps:txbx>
                            <w:txbxContent>
                              <w:p w14:paraId="14BE3A51" w14:textId="77777777" w:rsidR="00AF49E0" w:rsidRDefault="00AA201E">
                                <w:pPr>
                                  <w:spacing w:line="275" w:lineRule="auto"/>
                                </w:pPr>
                                <w:r>
                                  <w:rPr>
                                    <w:rFonts w:ascii="Times New Roman" w:eastAsia="Times New Roman" w:hAnsi="Times New Roman" w:cs="Times New Roman"/>
                                    <w:color w:val="000000"/>
                                  </w:rPr>
                                  <w:t>Br</w:t>
                                </w:r>
                              </w:p>
                            </w:txbxContent>
                          </wps:txbx>
                          <wps:bodyPr spcFirstLastPara="1" wrap="square" lIns="91425" tIns="45700" rIns="91425" bIns="45700" anchor="t" anchorCtr="0">
                            <a:noAutofit/>
                          </wps:bodyPr>
                        </wps:wsp>
                        <wps:wsp>
                          <wps:cNvPr id="144" name="Shape 105"/>
                          <wps:cNvSpPr/>
                          <wps:spPr>
                            <a:xfrm>
                              <a:off x="495300" y="1095375"/>
                              <a:ext cx="352425" cy="333375"/>
                            </a:xfrm>
                            <a:prstGeom prst="rect">
                              <a:avLst/>
                            </a:prstGeom>
                            <a:noFill/>
                            <a:ln>
                              <a:noFill/>
                            </a:ln>
                          </wps:spPr>
                          <wps:txbx>
                            <w:txbxContent>
                              <w:p w14:paraId="2257C0E7" w14:textId="77777777" w:rsidR="00AF49E0" w:rsidRDefault="00AA201E">
                                <w:pPr>
                                  <w:spacing w:line="275" w:lineRule="auto"/>
                                </w:pPr>
                                <w:r>
                                  <w:rPr>
                                    <w:rFonts w:ascii="Times New Roman" w:eastAsia="Times New Roman" w:hAnsi="Times New Roman" w:cs="Times New Roman"/>
                                    <w:color w:val="000000"/>
                                  </w:rPr>
                                  <w:t>Br</w:t>
                                </w:r>
                              </w:p>
                            </w:txbxContent>
                          </wps:txbx>
                          <wps:bodyPr spcFirstLastPara="1" wrap="square" lIns="91425" tIns="45700" rIns="91425" bIns="45700" anchor="t" anchorCtr="0">
                            <a:noAutofit/>
                          </wps:bodyPr>
                        </wps:wsp>
                      </wpg:grpSp>
                    </wpg:wgp>
                  </a:graphicData>
                </a:graphic>
              </wp:anchor>
            </w:drawing>
          </mc:Choice>
          <mc:Fallback>
            <w:pict>
              <v:group id="Group 1823321070" o:spid="_x0000_s1180" style="position:absolute;margin-left:183pt;margin-top:0;width:103.5pt;height:112.5pt;z-index:251658752" coordorigin="46887,30656" coordsize="13144,1428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R4tUjAUAAMIeAAAOAAAAZHJzL2Uyb0RvYy54bWzsWdtu4zYQfS/QfyD0nlj3ixFnscitBRZt gG0/gJElW6gsqiQTJ3/fQ4q62I5jO8EmXjR5cESKomY4h2fOUGdfHhcleci4KFg1sZxT2yJZlbJp Uc0m1t9/XZ/EFhGSVlNasiqbWE+ZsL6c//rL2bIeZy6bs3KacYJJKjFe1hNrLmU9Ho1EOs8WVJyy OqtwM2d8QSWafDaacrrE7Ity5Np2OFoyPq05SzMh0HvZ3LTO9fx5nqXyzzwXmSTlxIJtUv9y/Xun fkfnZ3Q847SeF6kxg77CigUtKry0m+qSSkruebEx1aJIORMsl6cpW4xYnhdppn2AN4695s0NZ/e1 9mU2Xs7qbpmwtGvr9Opp0z8ebjkppohd7Hqe69gRlqmiC8RKv54M+rFYy3o2xjM3vP5e33LTMWta yv/HnC/Uf3hGHvUyP3XLnD1KkqLT8RzfD/CaFPcc340jNHQg0jmipZ7zwziOosAiGOHZYRDa3Yir rbNgPGYZtUaMlK2daV2j86H12/XXHEbH4Z5uWOxqa+j4AK+xJP1qpfPtnjbrtdVTbCXRo0W8DS3f 57TONAiFiny3aghOAxM9gJg102M6aIixAEreiovOTzquuZA3GVsQdTGxOPa33nb04ZuQTfDbIeqt FbsuylJDq6xWOjCn6gFGWhvVlXy8e9SbIYgaCIjxHZs+wWdRp9cF3vmNCnlLOTjCscgSvDGxxL/3 lGcWKX+vsNQJAI2lkcMGHzbuhg1apXMGOkolt0jTuJCanhprv95LlhfaM2VfY4wxGzFusKwxvgnr sA2Q2cdu+BpY+37iRkNctngOojCKwe5qEyeB5/mJmp6Ouz184rhutPJoD+kgimwby7T6cBfovbdu su6jNuJAkhoY6tpJ0JJR66gfupENjlC2Rr4XJYc4+vzDBzvqrZMyOg7nqBVH48h2mog952jgBfZL jp44thfpPa8i3jLV0Nt+hq3evgdPedinQ55KzC54iagIZyCXkyAIozB0NcGYfHbixQ5SkU5L+kpD vl3AwPGxbA1SfIxco+kN+spLtryYUy5veVaDVCRE1N50RpYTyw18ZU2qaCgvqcTlokYuF9VMzyNY WUwVBaqNKfjs7qLk5IFCC3lJcBVrICM6K8MUf15SMW/G6VsNTCBGqqn2d57R6VU1JfKphkyoIOzA hXjrAiSYQQbiQo+TtCh3j4MBL1Jx3CC9Zb8jpuJ3wbO7hucuUyE57068judpiILLzOUKgp3EDjSi cN/1o3AXgrOyLGqh5AEd75OD/zegNXno6EHbZ1olIN4FwF4HYMlpMZtL8pVztiQXrKqg5xgnQGa7 5wHqi8oUGq1SawV+V2WYrD0Qzy0jGzJ27diNdcbsctEGGQtjTWeGcxCqk0DJvj2ZWFW3WcfF0390 Ij5SIm40J1hCa2UtOj8ANF2N1lQbjTRRgN2L9fqsbcrIFh+BiwRvRKyLEK6VkBsg+WEFR2j03BsJ ww+gqy3yTMFh7rQFB6TCa8qND4g8dpXRb9vpQpfaBg1b6KLRdI4d2+rPIjkS12+qilOpy6i7OAo9 dQ/Jr5dvgwoehxIh2EsVAsiNTYH/SSjbFeDzyu4ZQnmnzIONvhNKndrcL/MEkWOOqfwYRe36mQ8O sXyUwLp0DHFeqdLaJ2J+GsT4ffG4lXwwBkF9mXwGHBOGoTruVByjJEMDiZ5jcEeBxQmcINDl9Sda fh60rJVmOCIZQGN3bdagopchPSq8wNWnigoaKOC8j5MpHdjfdC76o2XK++QTv69k1Bk5cXBK2FPB 7ngnyAiqaEBQXSSPptY+xqC7rVufQceXq05EmKAPxefuoPs4Kzca08Fhs9nKxxj1jryOOurDikRf 40Op1ljmo676Ejts6zq2//R8/h8AAAD//wMAUEsDBBQABgAIAAAAIQBA6+WP3wAAAAgBAAAPAAAA ZHJzL2Rvd25yZXYueG1sTI9PS8NAEMXvgt9hGcGb3fwhUWImpRT1VARbQbxts9MkNLsbstsk/faO J70MM7zHm98r14vpxUSj75xFiFcRCLK1051tED4Prw9PIHxQVqveWUK4kod1dXtTqkK72X7QtA+N 4BDrC4XQhjAUUvq6JaP8yg1kWTu50ajA59hIPaqZw00vkyjKpVGd5Q+tGmjbUn3eXwzC26zmTRq/ TLvzaXv9PmTvX7uYEO/vls0ziEBL+DPDLz6jQ8VMR3ex2oseIc1z7hIQeLKcPaa8HBGSJItAVqX8 X6D6AQAA//8DAFBLAQItABQABgAIAAAAIQC2gziS/gAAAOEBAAATAAAAAAAAAAAAAAAAAAAAAABb Q29udGVudF9UeXBlc10ueG1sUEsBAi0AFAAGAAgAAAAhADj9If/WAAAAlAEAAAsAAAAAAAAAAAAA AAAALwEAAF9yZWxzLy5yZWxzUEsBAi0AFAAGAAgAAAAhAEFHi1SMBQAAwh4AAA4AAAAAAAAAAAAA AAAALgIAAGRycy9lMm9Eb2MueG1sUEsBAi0AFAAGAAgAAAAhAEDr5Y/fAAAACAEAAA8AAAAAAAAA AAAAAAAA5gcAAGRycy9kb3ducmV2LnhtbFBLBQYAAAAABAAEAPMAAADyCAAAAAA= ">
                <v:group id="Group 124" o:spid="_x0000_s1181" style="position:absolute;left:46887;top:30656;width:13145;height:14287" coordsize="13144,1428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0rAP8IAAADcAAAADwAAAGRycy9kb3ducmV2LnhtbERPTYvCMBC9C/sfwix4 07SuLlKNIrIrHkRQF8Tb0IxtsZmUJtvWf28Ewds83ufMl50pRUO1KywriIcRCOLU6oIzBX+n38EU hPPIGkvLpOBODpaLj94cE21bPlBz9JkIIewSVJB7XyVSujQng25oK+LAXW1t0AdYZ1LX2IZwU8pR FH1LgwWHhhwrWueU3o7/RsGmxXb1Ff80u9t1fb+cJvvzLial+p/dagbCU+ff4pd7q8P80Riez4QL 5OIB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H9KwD/CAAAA3AAAAA8A AAAAAAAAAAAAAAAAqgIAAGRycy9kb3ducmV2LnhtbFBLBQYAAAAABAAEAPoAAACZAwAAAAA= ">
                  <v:rect id="Shape 4" o:spid="_x0000_s1182" style="position:absolute;width:13144;height:1428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RNoj8IA AADcAAAADwAAAGRycy9kb3ducmV2LnhtbERPzWrCQBC+F3yHZQRvdWOwojEb0WKh7amNPsCYHbPB 7GyaXTV9+26h0Nt8fL+Tbwbbihv1vnGsYDZNQBBXTjdcKzgeXh6XIHxA1tg6JgXf5GFTjB5yzLS7 8yfdylCLGMI+QwUmhC6T0leGLPqp64gjd3a9xRBhX0vd4z2G21amSbKQFhuODQY7ejZUXcqrVfAx d5TuU78ra7syw+nw/vaFC6Um42G7BhFoCP/iP/erjvPTJ/h9Jl4gix8AAAD//wMAUEsBAi0AFAAG AAgAAAAhAPD3irv9AAAA4gEAABMAAAAAAAAAAAAAAAAAAAAAAFtDb250ZW50X1R5cGVzXS54bWxQ SwECLQAUAAYACAAAACEAMd1fYdIAAACPAQAACwAAAAAAAAAAAAAAAAAuAQAAX3JlbHMvLnJlbHNQ SwECLQAUAAYACAAAACEAMy8FnkEAAAA5AAAAEAAAAAAAAAAAAAAAAAApAgAAZHJzL3NoYXBleG1s LnhtbFBLAQItABQABgAIAAAAIQDZE2iPwgAAANwAAAAPAAAAAAAAAAAAAAAAAJgCAABkcnMvZG93 bnJldi54bWxQSwUGAAAAAAQABAD1AAAAhwMAAAAA " filled="f" stroked="f">
                    <v:textbox inset="2.53958mm,2.53958mm,2.53958mm,2.53958mm">
                      <w:txbxContent>
                        <w:p w14:paraId="6E8D0B2A" w14:textId="77777777" w:rsidR="00AF49E0" w:rsidRDefault="00AF49E0">
                          <w:pPr>
                            <w:spacing w:line="240" w:lineRule="auto"/>
                          </w:pPr>
                        </w:p>
                      </w:txbxContent>
                    </v:textbox>
                  </v:rect>
                  <v:group id="Group 126" o:spid="_x0000_s1183" style="position:absolute;left:4449;width:5768;height:9533" coordorigin="-122" coordsize="5770,953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4NT708IAAADcAAAADwAAAGRycy9kb3ducmV2LnhtbERPTYvCMBC9C/6HMII3 TasoUo0isrvsQQTrwuJtaMa22ExKk23rv98Igrd5vM/Z7HpTiZYaV1pWEE8jEMSZ1SXnCn4un5MV COeRNVaWScGDHOy2w8EGE207PlOb+lyEEHYJKii8rxMpXVaQQTe1NXHgbrYx6ANscqkb7EK4qeQs ipbSYMmhocCaDgVl9/TPKPjqsNvP44/2eL8dHtfL4vR7jEmp8ajfr0F46v1b/HJ/6zB/toTnM+EC uf0H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ODU+9PCAAAA3AAAAA8A AAAAAAAAAAAAAAAAqgIAAGRycy9kb3ducmV2LnhtbFBLBQYAAAAABAAEAPoAAACZAwAAAAA= ">
                    <v:group id="Group 129" o:spid="_x0000_s1184" style="position:absolute;left:-122;top:2095;width:4626;height:7438" coordorigin="-122" coordsize="4627,743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UtvocIAAADcAAAADwAAAGRycy9kb3ducmV2LnhtbERPTYvCMBC9C/sfwix4 07QuylqNIrIrHkRQF8Tb0IxtsZmUJtvWf28Ewds83ufMl50pRUO1KywriIcRCOLU6oIzBX+n38E3 COeRNZaWScGdHCwXH705Jtq2fKDm6DMRQtglqCD3vkqkdGlOBt3QVsSBu9raoA+wzqSusQ3hppSj KJpIgwWHhhwrWueU3o7/RsGmxXb1Ff80u9t1fb+cxvvzLial+p/dagbCU+ff4pd7q8P80RSez4QL 5OIB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JFLb6HCAAAA3AAAAA8A AAAAAAAAAAAAAAAAqgIAAGRycy9kb3ducmV2LnhtbFBLBQYAAAAABAAEAPoAAACZAwAAAAA= ">
                      <v:group id="Group 130" o:spid="_x0000_s1185" style="position:absolute;left:-122;top:2087;width:4626;height:5351" coordorigin="-122,-103" coordsize="4627,535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ahQ4cUAAADcAAAADwAAAGRycy9kb3ducmV2LnhtbESPQWvCQBCF74L/YRmh N92kokjqKiJt6UEEtVB6G7JjEszOhuw2if++cxC8zfDevPfNeju4WnXUhsqzgXSWgCLOva24MPB9 +ZiuQIWIbLH2TAbuFGC7GY/WmFnf84m6cyyUhHDI0EAZY5NpHfKSHIaZb4hFu/rWYZS1LbRtsZdw V+vXJFlqhxVLQ4kN7UvKb+c/Z+Czx343T9+7w+26v/9eFsefQ0rGvEyG3RuoSEN8mh/XX1bw54Iv z8gEevMP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IWoUOHFAAAA3AAA AA8AAAAAAAAAAAAAAAAAqgIAAGRycy9kb3ducmV2LnhtbFBLBQYAAAAABAAEAPoAAACcAwAAAAA= ">
                        <v:shape id="Shape 96" o:spid="_x0000_s1186" type="#_x0000_t117" style="position:absolute;left:-381;top:381;width:5143;height:4381;rotation:-6081372fd;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BQ4scA AADcAAAADwAAAGRycy9kb3ducmV2LnhtbESP0WrCQBBF3wv+wzJCX0Q3tkVsdBVbGiiilKZ+wJgd k9TsbNjdavr3riD4NsO9c8+d+bIzjTiR87VlBeNRAoK4sLrmUsHuJxtOQfiArLGxTAr+ycNy0XuY Y6rtmb/plIdSxBD2KSqoQmhTKX1RkUE/si1x1A7WGQxxdaXUDs8x3DTyKUkm0mDNkVBhS+8VFcf8 z0SuXels8zLIPl5/u8H67bjdf7mtUo/9bjUDEagLd/Pt+lPH+s9juD4TJ5CLCwAAAP//AwBQSwEC LQAUAAYACAAAACEA8PeKu/0AAADiAQAAEwAAAAAAAAAAAAAAAAAAAAAAW0NvbnRlbnRfVHlwZXNd LnhtbFBLAQItABQABgAIAAAAIQAx3V9h0gAAAI8BAAALAAAAAAAAAAAAAAAAAC4BAABfcmVscy8u cmVsc1BLAQItABQABgAIAAAAIQAzLwWeQQAAADkAAAAQAAAAAAAAAAAAAAAAACkCAABkcnMvc2hh cGV4bWwueG1sUEsBAi0AFAAGAAgAAAAhAPlAUOLHAAAA3AAAAA8AAAAAAAAAAAAAAAAAmAIAAGRy cy9kb3ducmV2LnhtbFBLBQYAAAAABAAEAPUAAACMAwAAAAA= " filled="f" strokecolor="#395e89" strokeweight="2pt">
                          <v:stroke startarrowwidth="narrow" startarrowlength="short" endarrowwidth="narrow" endarrowlength="short" joinstyle="round"/>
                          <v:textbox inset="2.53958mm,2.53958mm,2.53958mm,2.53958mm">
                            <w:txbxContent>
                              <w:p w14:paraId="6FE610C8" w14:textId="77777777" w:rsidR="00AF49E0" w:rsidRDefault="00AF49E0">
                                <w:pPr>
                                  <w:spacing w:line="240" w:lineRule="auto"/>
                                </w:pPr>
                              </w:p>
                            </w:txbxContent>
                          </v:textbox>
                        </v:shape>
                        <v:oval id="Shape 97" o:spid="_x0000_s1187" style="position:absolute;left:1333;top:1333;width:1905;height:247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mVEusEA AADcAAAADwAAAGRycy9kb3ducmV2LnhtbERP24rCMBB9F/yHMIJvmurCKtUooizdXUG84fPQjG2x mdQmavfvN4Lg2xzOdabzxpTiTrUrLCsY9CMQxKnVBWcKjoev3hiE88gaS8uk4I8czGft1hRjbR+8 o/veZyKEsItRQe59FUvp0pwMur6tiAN3trVBH2CdSV3jI4SbUg6j6FMaLDg05FjRMqf0sr8ZBTs7 2lyTnyRJ18n2uOLTlezhV6lup1lMQHhq/Fv8cn/rMP9jCM9nwgVy9g8AAP//AwBQSwECLQAUAAYA CAAAACEA8PeKu/0AAADiAQAAEwAAAAAAAAAAAAAAAAAAAAAAW0NvbnRlbnRfVHlwZXNdLnhtbFBL AQItABQABgAIAAAAIQAx3V9h0gAAAI8BAAALAAAAAAAAAAAAAAAAAC4BAABfcmVscy8ucmVsc1BL AQItABQABgAIAAAAIQAzLwWeQQAAADkAAAAQAAAAAAAAAAAAAAAAACkCAABkcnMvc2hhcGV4bWwu eG1sUEsBAi0AFAAGAAgAAAAhALJlRLrBAAAA3AAAAA8AAAAAAAAAAAAAAAAAmAIAAGRycy9kb3du cmV2LnhtbFBLBQYAAAAABAAEAPUAAACGAwAAAAA= " filled="f" strokecolor="#395e89" strokeweight="2pt">
                          <v:stroke startarrowwidth="narrow" startarrowlength="short" endarrowwidth="narrow" endarrowlength="short"/>
                          <v:textbox inset="2.53958mm,2.53958mm,2.53958mm,2.53958mm">
                            <w:txbxContent>
                              <w:p w14:paraId="00658DBD" w14:textId="77777777" w:rsidR="00AF49E0" w:rsidRDefault="00AF49E0">
                                <w:pPr>
                                  <w:spacing w:line="240" w:lineRule="auto"/>
                                </w:pPr>
                              </w:p>
                            </w:txbxContent>
                          </v:textbox>
                        </v:oval>
                      </v:group>
                      <v:shape id="Straight Arrow Connector 133" o:spid="_x0000_s1188" type="#_x0000_t32" style="position:absolute;left:2095;width:0;height:2082;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qsGVsEAAADcAAAADwAAAGRycy9kb3ducmV2LnhtbERPyWrDMBC9B/oPYgq5hEZuDHFxooRi KOTQQ9b7YE0sE2tkJNVx/r4KFHqbx1tnvR1tJwbyoXWs4H2egSCunW65UXA+fb19gAgRWWPnmBQ8 KMB28zJZY6ndnQ80HGMjUgiHEhWYGPtSylAbshjmridO3NV5izFB30jt8Z7CbScXWbaUFltODQZ7 qgzVt+OPVXDL+6r4Lvx+uMyicYtmV1HnlJq+jp8rEJHG+C/+c+90mp/n8HwmXSA3v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SqwZWwQAAANwAAAAPAAAAAAAAAAAAAAAA AKECAABkcnMvZG93bnJldi54bWxQSwUGAAAAAAQABAD5AAAAjwMAAAAA " strokecolor="black [3200]">
                        <v:stroke startarrowwidth="narrow" startarrowlength="short" endarrowwidth="narrow" endarrowlength="short"/>
                      </v:shape>
                    </v:group>
                    <v:rect id="Shape 99" o:spid="_x0000_s1189" style="position:absolute;left:381;width:5266;height:295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O4oJ74A AADcAAAADwAAAGRycy9kb3ducmV2LnhtbERPS4vCMBC+L/gfwgje1tQnUo0isgt6tHrwODRjW0wm JYla/70RFvY2H99zVpvOGvEgHxrHCkbDDARx6XTDlYLz6fd7ASJEZI3GMSl4UYDNuve1wly7Jx/p UcRKpBAOOSqoY2xzKUNZk8UwdC1x4q7OW4wJ+kpqj88Ubo0cZ9lcWmw4NdTY0q6m8lbcrYKWjL6b aZFdSvnjeTQ/nORrptSg322XICJ18V/8597rNH8yhc8z6QK5fgMAAP//AwBQSwECLQAUAAYACAAA ACEA8PeKu/0AAADiAQAAEwAAAAAAAAAAAAAAAAAAAAAAW0NvbnRlbnRfVHlwZXNdLnhtbFBLAQIt ABQABgAIAAAAIQAx3V9h0gAAAI8BAAALAAAAAAAAAAAAAAAAAC4BAABfcmVscy8ucmVsc1BLAQIt ABQABgAIAAAAIQAzLwWeQQAAADkAAAAQAAAAAAAAAAAAAAAAACkCAABkcnMvc2hhcGV4bWwueG1s UEsBAi0AFAAGAAgAAAAhAFDuKCe+AAAA3AAAAA8AAAAAAAAAAAAAAAAAmAIAAGRycy9kb3ducmV2 LnhtbFBLBQYAAAAABAAEAPUAAACDAwAAAAA= " filled="f" stroked="f">
                      <v:textbox inset="2.53958mm,1.2694mm,2.53958mm,1.2694mm">
                        <w:txbxContent>
                          <w:p w14:paraId="0BD191F8" w14:textId="77777777" w:rsidR="00AF49E0" w:rsidRDefault="00AA201E">
                            <w:pPr>
                              <w:spacing w:line="275" w:lineRule="auto"/>
                            </w:pPr>
                            <w:r>
                              <w:rPr>
                                <w:rFonts w:ascii="Times New Roman" w:eastAsia="Times New Roman" w:hAnsi="Times New Roman" w:cs="Times New Roman"/>
                                <w:color w:val="000000"/>
                              </w:rPr>
                              <w:t>OH</w:t>
                            </w:r>
                          </w:p>
                        </w:txbxContent>
                      </v:textbox>
                    </v:rect>
                  </v:group>
                  <v:shape id="Straight Arrow Connector 135" o:spid="_x0000_s1190" type="#_x0000_t32" style="position:absolute;left:8763;top:4381;width:1688;height:476;rotation:18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f4rt8QAAADcAAAADwAAAGRycy9kb3ducmV2LnhtbERPS0vDQBC+C/6HZQRvdpMWo8RuSx/4 oIeK1UOOQ3bMBrOzYXfbxH/fLQje5uN7znw52k6cyIfWsYJ8koEgrp1uuVHw9fl89wgiRGSNnWNS 8EsBlovrqzmW2g38QadDbEQK4VCiAhNjX0oZakMWw8T1xIn7dt5iTNA3UnscUrjt5DTLCmmx5dRg sKeNofrncLQK9tXDzh+3ef46vBcv1brYm2ogpW5vxtUTiEhj/Bf/ud90mj+7h8sz6QK5OA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l/iu3xAAAANwAAAAPAAAAAAAAAAAA AAAAAKECAABkcnMvZG93bnJldi54bWxQSwUGAAAAAAQABAD5AAAAkgMAAAAA " strokecolor="black [3200]">
                    <v:stroke startarrowwidth="narrow" startarrowlength="short" endarrowwidth="narrow" endarrowlength="short"/>
                  </v:shape>
                  <v:shape id="Straight Arrow Connector 138" o:spid="_x0000_s1191" type="#_x0000_t32" style="position:absolute;left:2571;top:4857;width:1878;height:762;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A+UJ8QAAADcAAAADwAAAGRycy9kb3ducmV2LnhtbESPQWsCMRCF7wX/QxjBS9FsFaqsRpEF wUMPra33YTNuFjeTJUnX7b/vHAq9zfDevPfN7jD6Tg0UUxvYwMuiAEVcB9tyY+Dr8zTfgEoZ2WIX mAz8UILDfvK0w9KGB3/QcMmNkhBOJRpwOfel1ql25DEtQk8s2i1Ej1nW2Ggb8SHhvtPLonjVHluW Boc9VY7q++XbG7iv+mr9to7vw/U5u7BszhV1wZjZdDxuQWUa87/57/psBX8ltPKMTKD3v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cD5QnxAAAANwAAAAPAAAAAAAAAAAA AAAAAKECAABkcnMvZG93bnJldi54bWxQSwUGAAAAAAQABAD5AAAAkgMAAAAA " strokecolor="black [3200]">
                    <v:stroke startarrowwidth="narrow" startarrowlength="short" endarrowwidth="narrow" endarrowlength="short"/>
                  </v:shape>
                  <v:shape id="Straight Arrow Connector 141" o:spid="_x0000_s1192" type="#_x0000_t32" style="position:absolute;left:6667;top:9525;width:0;height:151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TNOx8IAAADcAAAADwAAAGRycy9kb3ducmV2LnhtbERPTWvCQBC9F/oflin0UnSjLSoxq5RA wUMPbWzvQ3bMhmRnw+42xn/vCkJv83ifU+wn24uRfGgdK1jMMxDEtdMtNwp+jh+zDYgQkTX2jknB hQLsd48PBebanfmbxio2IoVwyFGBiXHIpQy1IYth7gbixJ2ctxgT9I3UHs8p3PZymWUrabHl1GBw oNJQ3VV/VkH3OpTrz7X/Gn9fonHL5lBS75R6fpretyAiTfFffHcfdJr/toDbM+kCubsC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VTNOx8IAAADcAAAADwAAAAAAAAAAAAAA AAChAgAAZHJzL2Rvd25yZXYueG1sUEsFBgAAAAAEAAQA+QAAAJADAAAAAA== " strokecolor="black [3200]">
                    <v:stroke startarrowwidth="narrow" startarrowlength="short" endarrowwidth="narrow" endarrowlength="short"/>
                  </v:shape>
                  <v:rect id="Shape 103" o:spid="_x0000_s1193" style="position:absolute;top:2952;width:3524;height:33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E1mtcAA AADcAAAADwAAAGRycy9kb3ducmV2LnhtbERPTWvCQBC9F/wPywjemo1iRdKsImKhPTZ68Dhkp0lw dzbsrib5926h0Ns83ueU+9Ea8SAfOscKllkOgrh2uuNGweX88boFESKyRuOYFEwUYL+bvZRYaDfw Nz2q2IgUwqFABW2MfSFlqFuyGDLXEyfux3mLMUHfSO1xSOHWyFWeb6TFjlNDiz0dW6pv1d0q6Mno u1lX+bWWJ8/LzddZTm9KLebj4R1EpDH+i//cnzrNX6/g95l0gdw9AQAA//8DAFBLAQItABQABgAI AAAAIQDw94q7/QAAAOIBAAATAAAAAAAAAAAAAAAAAAAAAABbQ29udGVudF9UeXBlc10ueG1sUEsB Ai0AFAAGAAgAAAAhADHdX2HSAAAAjwEAAAsAAAAAAAAAAAAAAAAALgEAAF9yZWxzLy5yZWxzUEsB Ai0AFAAGAAgAAAAhADMvBZ5BAAAAOQAAABAAAAAAAAAAAAAAAAAAKQIAAGRycy9zaGFwZXhtbC54 bWxQSwECLQAUAAYACAAAACEA6E1mtcAAAADcAAAADwAAAAAAAAAAAAAAAACYAgAAZHJzL2Rvd25y ZXYueG1sUEsFBgAAAAAEAAQA9QAAAIUDAAAAAA== " filled="f" stroked="f">
                    <v:textbox inset="2.53958mm,1.2694mm,2.53958mm,1.2694mm">
                      <w:txbxContent>
                        <w:p w14:paraId="12B128B0" w14:textId="77777777" w:rsidR="00AF49E0" w:rsidRDefault="00AA201E">
                          <w:pPr>
                            <w:spacing w:line="275" w:lineRule="auto"/>
                          </w:pPr>
                          <w:r>
                            <w:rPr>
                              <w:rFonts w:ascii="Times New Roman" w:eastAsia="Times New Roman" w:hAnsi="Times New Roman" w:cs="Times New Roman"/>
                              <w:color w:val="000000"/>
                            </w:rPr>
                            <w:t>Br</w:t>
                          </w:r>
                        </w:p>
                      </w:txbxContent>
                    </v:textbox>
                  </v:rect>
                  <v:rect id="Shape 104" o:spid="_x0000_s1194" style="position:absolute;left:9620;top:2857;width:3524;height:33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wHDLr4A AADcAAAADwAAAGRycy9kb3ducmV2LnhtbERPS4vCMBC+L/gfwgje1tQnUo0isgt6tHrwODRjW0wm JYla/70RFvY2H99zVpvOGvEgHxrHCkbDDARx6XTDlYLz6fd7ASJEZI3GMSl4UYDNuve1wly7Jx/p UcRKpBAOOSqoY2xzKUNZk8UwdC1x4q7OW4wJ+kpqj88Ubo0cZ9lcWmw4NdTY0q6m8lbcrYKWjL6b aZFdSvnjeTQ/nORrptSg322XICJ18V/8597rNH86gc8z6QK5fgMAAP//AwBQSwECLQAUAAYACAAA ACEA8PeKu/0AAADiAQAAEwAAAAAAAAAAAAAAAAAAAAAAW0NvbnRlbnRfVHlwZXNdLnhtbFBLAQIt ABQABgAIAAAAIQAx3V9h0gAAAI8BAAALAAAAAAAAAAAAAAAAAC4BAABfcmVscy8ucmVsc1BLAQIt ABQABgAIAAAAIQAzLwWeQQAAADkAAAAQAAAAAAAAAAAAAAAAACkCAABkcnMvc2hhcGV4bWwueG1s UEsBAi0AFAAGAAgAAAAhAIcBwy6+AAAA3AAAAA8AAAAAAAAAAAAAAAAAmAIAAGRycy9kb3ducmV2 LnhtbFBLBQYAAAAABAAEAPUAAACDAwAAAAA= " filled="f" stroked="f">
                    <v:textbox inset="2.53958mm,1.2694mm,2.53958mm,1.2694mm">
                      <w:txbxContent>
                        <w:p w14:paraId="14BE3A51" w14:textId="77777777" w:rsidR="00AF49E0" w:rsidRDefault="00AA201E">
                          <w:pPr>
                            <w:spacing w:line="275" w:lineRule="auto"/>
                          </w:pPr>
                          <w:r>
                            <w:rPr>
                              <w:rFonts w:ascii="Times New Roman" w:eastAsia="Times New Roman" w:hAnsi="Times New Roman" w:cs="Times New Roman"/>
                              <w:color w:val="000000"/>
                            </w:rPr>
                            <w:t>Br</w:t>
                          </w:r>
                        </w:p>
                      </w:txbxContent>
                    </v:textbox>
                  </v:rect>
                  <v:rect id="Shape 105" o:spid="_x0000_s1195" style="position:absolute;left:4953;top:10953;width:3524;height:33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OhbWsAA AADcAAAADwAAAGRycy9kb3ducmV2LnhtbERPPWvDMBDdC/kP4grZGjnFNcGJEkpoIBlrd+h4WFfb VDoZSYntfx8FCt3u8T5vd5isETfyoXesYL3KQBA3TvfcKviqTy8bECEiazSOScFMAQ77xdMOS+1G /qRbFVuRQjiUqKCLcSilDE1HFsPKDcSJ+3HeYkzQt1J7HFO4NfI1ywppsefU0OFAx46a3+pqFQxk 9NXkVfbdyA/P6+JSy/lNqeXz9L4FEWmK/+I/91mn+XkOj2fSBXJ/BwAA//8DAFBLAQItABQABgAI AAAAIQDw94q7/QAAAOIBAAATAAAAAAAAAAAAAAAAAAAAAABbQ29udGVudF9UeXBlc10ueG1sUEsB Ai0AFAAGAAgAAAAhADHdX2HSAAAAjwEAAAsAAAAAAAAAAAAAAAAALgEAAF9yZWxzLy5yZWxzUEsB Ai0AFAAGAAgAAAAhADMvBZ5BAAAAOQAAABAAAAAAAAAAAAAAAAAAKQIAAGRycy9zaGFwZXhtbC54 bWxQSwECLQAUAAYACAAAACEACOhbWsAAAADcAAAADwAAAAAAAAAAAAAAAACYAgAAZHJzL2Rvd25y ZXYueG1sUEsFBgAAAAAEAAQA9QAAAIUDAAAAAA== " filled="f" stroked="f">
                    <v:textbox inset="2.53958mm,1.2694mm,2.53958mm,1.2694mm">
                      <w:txbxContent>
                        <w:p w14:paraId="2257C0E7" w14:textId="77777777" w:rsidR="00AF49E0" w:rsidRDefault="00AA201E">
                          <w:pPr>
                            <w:spacing w:line="275" w:lineRule="auto"/>
                          </w:pPr>
                          <w:r>
                            <w:rPr>
                              <w:rFonts w:ascii="Times New Roman" w:eastAsia="Times New Roman" w:hAnsi="Times New Roman" w:cs="Times New Roman"/>
                              <w:color w:val="000000"/>
                            </w:rPr>
                            <w:t>Br</w:t>
                          </w:r>
                        </w:p>
                      </w:txbxContent>
                    </v:textbox>
                  </v:rect>
                </v:group>
              </v:group>
            </w:pict>
          </mc:Fallback>
        </mc:AlternateContent>
      </w:r>
    </w:p>
    <w:p w14:paraId="781D7EB0" w14:textId="77777777" w:rsidR="00AF49E0" w:rsidRDefault="00AF49E0">
      <w:pPr>
        <w:tabs>
          <w:tab w:val="left" w:pos="1935"/>
        </w:tabs>
        <w:rPr>
          <w:rFonts w:ascii="Times New Roman" w:hAnsi="Times New Roman" w:cs="Times New Roman"/>
        </w:rPr>
      </w:pPr>
    </w:p>
    <w:p w14:paraId="1E921EB9" w14:textId="77777777" w:rsidR="00AF49E0" w:rsidRDefault="00AF49E0">
      <w:pPr>
        <w:tabs>
          <w:tab w:val="left" w:pos="1935"/>
        </w:tabs>
        <w:rPr>
          <w:rFonts w:ascii="Times New Roman" w:hAnsi="Times New Roman" w:cs="Times New Roman"/>
        </w:rPr>
      </w:pPr>
    </w:p>
    <w:p w14:paraId="66B1718D" w14:textId="77777777" w:rsidR="00AF49E0" w:rsidRDefault="00AF49E0">
      <w:pPr>
        <w:tabs>
          <w:tab w:val="left" w:pos="1935"/>
        </w:tabs>
        <w:rPr>
          <w:rFonts w:ascii="Times New Roman" w:hAnsi="Times New Roman" w:cs="Times New Roman"/>
        </w:rPr>
      </w:pPr>
    </w:p>
    <w:p w14:paraId="405E1FF7" w14:textId="77777777" w:rsidR="00AF49E0" w:rsidRDefault="00AF49E0">
      <w:pPr>
        <w:tabs>
          <w:tab w:val="left" w:pos="1935"/>
        </w:tabs>
        <w:rPr>
          <w:rFonts w:ascii="Times New Roman" w:hAnsi="Times New Roman" w:cs="Times New Roman"/>
        </w:rPr>
      </w:pPr>
    </w:p>
    <w:p w14:paraId="75FD163A" w14:textId="77777777" w:rsidR="00AF49E0" w:rsidRDefault="00AF49E0">
      <w:pPr>
        <w:tabs>
          <w:tab w:val="left" w:pos="1935"/>
        </w:tabs>
        <w:rPr>
          <w:rFonts w:ascii="Times New Roman" w:hAnsi="Times New Roman" w:cs="Times New Roman"/>
        </w:rPr>
      </w:pPr>
    </w:p>
    <w:p w14:paraId="094AA490" w14:textId="77777777" w:rsidR="00AF49E0" w:rsidRDefault="00AF49E0">
      <w:pPr>
        <w:tabs>
          <w:tab w:val="left" w:pos="1935"/>
        </w:tabs>
        <w:rPr>
          <w:rFonts w:ascii="Times New Roman" w:hAnsi="Times New Roman" w:cs="Times New Roman"/>
        </w:rPr>
      </w:pPr>
    </w:p>
    <w:p w14:paraId="0F97D499" w14:textId="77777777" w:rsidR="00AF49E0" w:rsidRDefault="00AA201E">
      <w:pPr>
        <w:tabs>
          <w:tab w:val="left" w:pos="1935"/>
        </w:tabs>
        <w:rPr>
          <w:rFonts w:ascii="Times New Roman" w:hAnsi="Times New Roman" w:cs="Times New Roman"/>
        </w:rPr>
      </w:pPr>
      <w:r>
        <w:rPr>
          <w:rFonts w:ascii="Times New Roman" w:hAnsi="Times New Roman" w:cs="Times New Roman"/>
        </w:rPr>
        <w:t>Hai chất còn lại cho tác dụng với Cu(OH)</w:t>
      </w:r>
      <w:r>
        <w:rPr>
          <w:rFonts w:ascii="Times New Roman" w:hAnsi="Times New Roman" w:cs="Times New Roman"/>
          <w:vertAlign w:val="subscript"/>
        </w:rPr>
        <w:t>2</w:t>
      </w:r>
      <w:r>
        <w:rPr>
          <w:rFonts w:ascii="Times New Roman" w:hAnsi="Times New Roman" w:cs="Times New Roman"/>
        </w:rPr>
        <w:t>. Chất nào có màu xanh lam đặc trưng thì đó là glyxerol . Còn lại là</w:t>
      </w:r>
      <w:r>
        <w:rPr>
          <w:rFonts w:ascii="Times New Roman" w:hAnsi="Times New Roman" w:cs="Times New Roman"/>
          <w:color w:val="0000FF"/>
        </w:rPr>
        <w:t xml:space="preserve"> </w:t>
      </w:r>
      <w:r>
        <w:rPr>
          <w:rFonts w:ascii="Times New Roman" w:hAnsi="Times New Roman" w:cs="Times New Roman"/>
          <w:color w:val="000000" w:themeColor="text1"/>
        </w:rPr>
        <w:t>alcohol benzylic</w:t>
      </w:r>
    </w:p>
    <w:p w14:paraId="4EC3B278" w14:textId="77777777" w:rsidR="00AF49E0" w:rsidRDefault="00AA201E">
      <w:pPr>
        <w:tabs>
          <w:tab w:val="left" w:pos="1935"/>
        </w:tabs>
        <w:rPr>
          <w:rFonts w:ascii="Times New Roman" w:hAnsi="Times New Roman" w:cs="Times New Roman"/>
        </w:rPr>
      </w:pPr>
      <w:r>
        <w:rPr>
          <w:rFonts w:ascii="Times New Roman" w:hAnsi="Times New Roman" w:cs="Times New Roman"/>
          <w:noProof/>
        </w:rPr>
        <w:drawing>
          <wp:inline distT="0" distB="0" distL="0" distR="0" wp14:anchorId="2EC615F6" wp14:editId="004538DA">
            <wp:extent cx="5819775" cy="1162050"/>
            <wp:effectExtent l="0" t="0" r="0" b="0"/>
            <wp:docPr id="1823321141" name="image190.png"/>
            <wp:cNvGraphicFramePr/>
            <a:graphic xmlns:a="http://schemas.openxmlformats.org/drawingml/2006/main">
              <a:graphicData uri="http://schemas.openxmlformats.org/drawingml/2006/picture">
                <pic:pic xmlns:pic="http://schemas.openxmlformats.org/drawingml/2006/picture">
                  <pic:nvPicPr>
                    <pic:cNvPr id="1823321141" name="image190.png"/>
                    <pic:cNvPicPr preferRelativeResize="0"/>
                  </pic:nvPicPr>
                  <pic:blipFill>
                    <a:blip r:embed="rId317"/>
                    <a:srcRect/>
                    <a:stretch>
                      <a:fillRect/>
                    </a:stretch>
                  </pic:blipFill>
                  <pic:spPr>
                    <a:xfrm>
                      <a:off x="0" y="0"/>
                      <a:ext cx="5819775" cy="1162050"/>
                    </a:xfrm>
                    <a:prstGeom prst="rect">
                      <a:avLst/>
                    </a:prstGeom>
                  </pic:spPr>
                </pic:pic>
              </a:graphicData>
            </a:graphic>
          </wp:inline>
        </w:drawing>
      </w:r>
    </w:p>
    <w:p w14:paraId="44A28AF9" w14:textId="77777777" w:rsidR="00AF49E0" w:rsidRDefault="00AF49E0">
      <w:pPr>
        <w:tabs>
          <w:tab w:val="left" w:pos="1935"/>
        </w:tabs>
        <w:rPr>
          <w:rFonts w:ascii="Times New Roman" w:hAnsi="Times New Roman" w:cs="Times New Roman"/>
          <w:b/>
        </w:rPr>
      </w:pPr>
    </w:p>
    <w:p w14:paraId="2ABA4315" w14:textId="77777777" w:rsidR="00AF49E0" w:rsidRDefault="00AA201E">
      <w:pPr>
        <w:tabs>
          <w:tab w:val="left" w:pos="1935"/>
        </w:tabs>
        <w:rPr>
          <w:rFonts w:ascii="Times New Roman" w:hAnsi="Times New Roman" w:cs="Times New Roman"/>
        </w:rPr>
      </w:pPr>
      <w:r>
        <w:rPr>
          <w:rFonts w:ascii="Times New Roman" w:hAnsi="Times New Roman" w:cs="Times New Roman"/>
          <w:b/>
        </w:rPr>
        <w:t xml:space="preserve">Bài tập 2: </w:t>
      </w:r>
      <w:r>
        <w:rPr>
          <w:rFonts w:ascii="Times New Roman" w:hAnsi="Times New Roman" w:cs="Times New Roman"/>
        </w:rPr>
        <w:t>Trình bày phương pháp hoá học để phân biệt các lọ mất nhãn, môi lọ đựng một trong các dung dịch sau: HCOOH, CH</w:t>
      </w:r>
      <w:r>
        <w:rPr>
          <w:rFonts w:ascii="Times New Roman" w:hAnsi="Times New Roman" w:cs="Times New Roman"/>
          <w:vertAlign w:val="subscript"/>
        </w:rPr>
        <w:t>3</w:t>
      </w:r>
      <w:r>
        <w:rPr>
          <w:rFonts w:ascii="Times New Roman" w:hAnsi="Times New Roman" w:cs="Times New Roman"/>
        </w:rPr>
        <w:t>COOH, C</w:t>
      </w:r>
      <w:r>
        <w:rPr>
          <w:rFonts w:ascii="Times New Roman" w:hAnsi="Times New Roman" w:cs="Times New Roman"/>
          <w:vertAlign w:val="subscript"/>
        </w:rPr>
        <w:t>2</w:t>
      </w:r>
      <w:r>
        <w:rPr>
          <w:rFonts w:ascii="Times New Roman" w:hAnsi="Times New Roman" w:cs="Times New Roman"/>
        </w:rPr>
        <w:t>H</w:t>
      </w:r>
      <w:r>
        <w:rPr>
          <w:rFonts w:ascii="Times New Roman" w:hAnsi="Times New Roman" w:cs="Times New Roman"/>
          <w:vertAlign w:val="subscript"/>
        </w:rPr>
        <w:t>3</w:t>
      </w:r>
      <w:r>
        <w:rPr>
          <w:rFonts w:ascii="Times New Roman" w:hAnsi="Times New Roman" w:cs="Times New Roman"/>
        </w:rPr>
        <w:t>CHO, CH</w:t>
      </w:r>
      <w:r>
        <w:rPr>
          <w:rFonts w:ascii="Times New Roman" w:hAnsi="Times New Roman" w:cs="Times New Roman"/>
          <w:vertAlign w:val="subscript"/>
        </w:rPr>
        <w:t>3</w:t>
      </w:r>
      <w:r>
        <w:rPr>
          <w:rFonts w:ascii="Times New Roman" w:hAnsi="Times New Roman" w:cs="Times New Roman"/>
        </w:rPr>
        <w:t>CH</w:t>
      </w:r>
      <w:r>
        <w:rPr>
          <w:rFonts w:ascii="Times New Roman" w:hAnsi="Times New Roman" w:cs="Times New Roman"/>
          <w:vertAlign w:val="subscript"/>
        </w:rPr>
        <w:t>2</w:t>
      </w:r>
      <w:r>
        <w:rPr>
          <w:rFonts w:ascii="Times New Roman" w:hAnsi="Times New Roman" w:cs="Times New Roman"/>
        </w:rPr>
        <w:t>OH, CH</w:t>
      </w:r>
      <w:r>
        <w:rPr>
          <w:rFonts w:ascii="Times New Roman" w:hAnsi="Times New Roman" w:cs="Times New Roman"/>
          <w:vertAlign w:val="subscript"/>
        </w:rPr>
        <w:t>3</w:t>
      </w:r>
      <w:r>
        <w:rPr>
          <w:rFonts w:ascii="Times New Roman" w:hAnsi="Times New Roman" w:cs="Times New Roman"/>
        </w:rPr>
        <w:t>COOC</w:t>
      </w:r>
      <w:r>
        <w:rPr>
          <w:rFonts w:ascii="Times New Roman" w:hAnsi="Times New Roman" w:cs="Times New Roman"/>
          <w:vertAlign w:val="subscript"/>
        </w:rPr>
        <w:t>2</w:t>
      </w:r>
      <w:r>
        <w:rPr>
          <w:rFonts w:ascii="Times New Roman" w:hAnsi="Times New Roman" w:cs="Times New Roman"/>
        </w:rPr>
        <w:t>H</w:t>
      </w:r>
      <w:r>
        <w:rPr>
          <w:rFonts w:ascii="Times New Roman" w:hAnsi="Times New Roman" w:cs="Times New Roman"/>
          <w:vertAlign w:val="subscript"/>
        </w:rPr>
        <w:t>5</w:t>
      </w:r>
      <w:r>
        <w:rPr>
          <w:rFonts w:ascii="Times New Roman" w:hAnsi="Times New Roman" w:cs="Times New Roman"/>
        </w:rPr>
        <w:t>.</w:t>
      </w:r>
    </w:p>
    <w:p w14:paraId="46AC4130" w14:textId="77777777" w:rsidR="00AF49E0" w:rsidRDefault="00AA201E">
      <w:pPr>
        <w:tabs>
          <w:tab w:val="left" w:pos="1935"/>
        </w:tabs>
        <w:rPr>
          <w:rFonts w:ascii="Times New Roman" w:hAnsi="Times New Roman" w:cs="Times New Roman"/>
        </w:rPr>
      </w:pPr>
      <w:r>
        <w:rPr>
          <w:rFonts w:ascii="Times New Roman" w:hAnsi="Times New Roman" w:cs="Times New Roman"/>
        </w:rPr>
        <w:t>Giải</w:t>
      </w:r>
    </w:p>
    <w:p w14:paraId="594DAFFE" w14:textId="77777777" w:rsidR="00AF49E0" w:rsidRDefault="00AA201E">
      <w:pPr>
        <w:tabs>
          <w:tab w:val="left" w:pos="1935"/>
        </w:tabs>
        <w:rPr>
          <w:rFonts w:ascii="Times New Roman" w:hAnsi="Times New Roman" w:cs="Times New Roman"/>
        </w:rPr>
      </w:pPr>
      <w:r>
        <w:rPr>
          <w:rFonts w:ascii="Times New Roman" w:hAnsi="Times New Roman" w:cs="Times New Roman"/>
        </w:rPr>
        <w:t>Dùng quỳ tím làm thuốc thử. Ta chia mẫu ra làm hai nhóm:</w:t>
      </w:r>
    </w:p>
    <w:p w14:paraId="14659026" w14:textId="77777777" w:rsidR="00AF49E0" w:rsidRDefault="00AA201E">
      <w:pPr>
        <w:tabs>
          <w:tab w:val="left" w:pos="1935"/>
        </w:tabs>
        <w:rPr>
          <w:rFonts w:ascii="Times New Roman" w:hAnsi="Times New Roman" w:cs="Times New Roman"/>
        </w:rPr>
      </w:pPr>
      <w:r>
        <w:rPr>
          <w:rFonts w:ascii="Times New Roman" w:hAnsi="Times New Roman" w:cs="Times New Roman"/>
        </w:rPr>
        <w:t>• Nhóm 1: Gồm HCOOH, CH</w:t>
      </w:r>
      <w:r>
        <w:rPr>
          <w:rFonts w:ascii="Times New Roman" w:hAnsi="Times New Roman" w:cs="Times New Roman"/>
          <w:vertAlign w:val="subscript"/>
        </w:rPr>
        <w:t>3</w:t>
      </w:r>
      <w:r>
        <w:rPr>
          <w:rFonts w:ascii="Times New Roman" w:hAnsi="Times New Roman" w:cs="Times New Roman"/>
        </w:rPr>
        <w:t>COOH làm quỳ tím hoá đỏ.</w:t>
      </w:r>
    </w:p>
    <w:p w14:paraId="1757B25C" w14:textId="77777777" w:rsidR="00AF49E0" w:rsidRDefault="00AA201E">
      <w:pPr>
        <w:tabs>
          <w:tab w:val="left" w:pos="1935"/>
        </w:tabs>
        <w:rPr>
          <w:rFonts w:ascii="Times New Roman" w:hAnsi="Times New Roman" w:cs="Times New Roman"/>
        </w:rPr>
      </w:pPr>
      <w:r>
        <w:rPr>
          <w:rFonts w:ascii="Times New Roman" w:hAnsi="Times New Roman" w:cs="Times New Roman"/>
        </w:rPr>
        <w:t>• Nhóm 2: Gồm các chất còn lại.</w:t>
      </w:r>
    </w:p>
    <w:p w14:paraId="1A6241E0" w14:textId="77777777" w:rsidR="00AF49E0" w:rsidRDefault="00AA201E">
      <w:pPr>
        <w:tabs>
          <w:tab w:val="left" w:pos="1935"/>
        </w:tabs>
        <w:rPr>
          <w:rFonts w:ascii="Times New Roman" w:hAnsi="Times New Roman" w:cs="Times New Roman"/>
        </w:rPr>
      </w:pPr>
      <w:r>
        <w:rPr>
          <w:rFonts w:ascii="Times New Roman" w:hAnsi="Times New Roman" w:cs="Times New Roman"/>
        </w:rPr>
        <w:t>Dùng dung dịch AgNO</w:t>
      </w:r>
      <w:r>
        <w:rPr>
          <w:rFonts w:ascii="Times New Roman" w:hAnsi="Times New Roman" w:cs="Times New Roman"/>
          <w:vertAlign w:val="subscript"/>
        </w:rPr>
        <w:t>3</w:t>
      </w:r>
      <w:r>
        <w:rPr>
          <w:rFonts w:ascii="Times New Roman" w:hAnsi="Times New Roman" w:cs="Times New Roman"/>
        </w:rPr>
        <w:t>/NH</w:t>
      </w:r>
      <w:r>
        <w:rPr>
          <w:rFonts w:ascii="Times New Roman" w:hAnsi="Times New Roman" w:cs="Times New Roman"/>
          <w:vertAlign w:val="subscript"/>
        </w:rPr>
        <w:t>3</w:t>
      </w:r>
      <w:r>
        <w:rPr>
          <w:rFonts w:ascii="Times New Roman" w:hAnsi="Times New Roman" w:cs="Times New Roman"/>
        </w:rPr>
        <w:t xml:space="preserve"> làm thuốc thử đối với nhóm 1. Nếu có kết tủa bạc xuất hiện thì đó là HCOOH. HCOOH + 2[Ag(NH</w:t>
      </w:r>
      <w:r>
        <w:rPr>
          <w:rFonts w:ascii="Times New Roman" w:hAnsi="Times New Roman" w:cs="Times New Roman"/>
          <w:vertAlign w:val="subscript"/>
        </w:rPr>
        <w:t>3</w:t>
      </w:r>
      <w:r>
        <w:rPr>
          <w:rFonts w:ascii="Times New Roman" w:hAnsi="Times New Roman" w:cs="Times New Roman"/>
        </w:rPr>
        <w:t>)</w:t>
      </w:r>
      <w:r>
        <w:rPr>
          <w:rFonts w:ascii="Times New Roman" w:hAnsi="Times New Roman" w:cs="Times New Roman"/>
          <w:vertAlign w:val="subscript"/>
        </w:rPr>
        <w:t>2</w:t>
      </w:r>
      <w:sdt>
        <w:sdtPr>
          <w:rPr>
            <w:rFonts w:ascii="Times New Roman" w:hAnsi="Times New Roman" w:cs="Times New Roman"/>
          </w:rPr>
          <w:tag w:val="goog_rdk_41"/>
          <w:id w:val="42"/>
        </w:sdtPr>
        <w:sdtEndPr/>
        <w:sdtContent>
          <w:r>
            <w:rPr>
              <w:rFonts w:ascii="Times New Roman" w:eastAsia="Cardo" w:hAnsi="Times New Roman" w:cs="Times New Roman"/>
            </w:rPr>
            <w:t>]OH → (NH</w:t>
          </w:r>
        </w:sdtContent>
      </w:sdt>
      <w:r>
        <w:rPr>
          <w:rFonts w:ascii="Times New Roman" w:hAnsi="Times New Roman" w:cs="Times New Roman"/>
          <w:vertAlign w:val="subscript"/>
        </w:rPr>
        <w:t>4</w:t>
      </w:r>
      <w:r>
        <w:rPr>
          <w:rFonts w:ascii="Times New Roman" w:hAnsi="Times New Roman" w:cs="Times New Roman"/>
        </w:rPr>
        <w:t>)</w:t>
      </w:r>
      <w:r>
        <w:rPr>
          <w:rFonts w:ascii="Times New Roman" w:hAnsi="Times New Roman" w:cs="Times New Roman"/>
          <w:vertAlign w:val="subscript"/>
        </w:rPr>
        <w:t>2</w:t>
      </w:r>
      <w:r>
        <w:rPr>
          <w:rFonts w:ascii="Times New Roman" w:hAnsi="Times New Roman" w:cs="Times New Roman"/>
        </w:rPr>
        <w:t>CO</w:t>
      </w:r>
      <w:r>
        <w:rPr>
          <w:rFonts w:ascii="Times New Roman" w:hAnsi="Times New Roman" w:cs="Times New Roman"/>
          <w:vertAlign w:val="subscript"/>
        </w:rPr>
        <w:t>3</w:t>
      </w:r>
      <w:r>
        <w:rPr>
          <w:rFonts w:ascii="Times New Roman" w:hAnsi="Times New Roman" w:cs="Times New Roman"/>
        </w:rPr>
        <w:t xml:space="preserve"> + 2NH</w:t>
      </w:r>
      <w:r>
        <w:rPr>
          <w:rFonts w:ascii="Times New Roman" w:hAnsi="Times New Roman" w:cs="Times New Roman"/>
          <w:vertAlign w:val="subscript"/>
        </w:rPr>
        <w:t>3</w:t>
      </w:r>
      <w:sdt>
        <w:sdtPr>
          <w:rPr>
            <w:rFonts w:ascii="Times New Roman" w:hAnsi="Times New Roman" w:cs="Times New Roman"/>
          </w:rPr>
          <w:tag w:val="goog_rdk_42"/>
          <w:id w:val="43"/>
        </w:sdtPr>
        <w:sdtEndPr/>
        <w:sdtContent>
          <w:r>
            <w:rPr>
              <w:rFonts w:ascii="Times New Roman" w:eastAsia="Cardo" w:hAnsi="Times New Roman" w:cs="Times New Roman"/>
            </w:rPr>
            <w:t>↑ + 2Ag</w:t>
          </w:r>
        </w:sdtContent>
      </w:sdt>
      <w:r>
        <w:rPr>
          <w:rFonts w:ascii="Times New Roman" w:hAnsi="Times New Roman" w:cs="Times New Roman"/>
          <w:vertAlign w:val="superscript"/>
        </w:rPr>
        <w:t>+</w:t>
      </w:r>
      <w:r>
        <w:rPr>
          <w:rFonts w:ascii="Times New Roman" w:hAnsi="Times New Roman" w:cs="Times New Roman"/>
        </w:rPr>
        <w:t xml:space="preserve"> + H₂O</w:t>
      </w:r>
    </w:p>
    <w:p w14:paraId="4685E8AB" w14:textId="77777777" w:rsidR="00AF49E0" w:rsidRDefault="00AA201E">
      <w:pPr>
        <w:tabs>
          <w:tab w:val="left" w:pos="1935"/>
        </w:tabs>
        <w:rPr>
          <w:rFonts w:ascii="Times New Roman" w:hAnsi="Times New Roman" w:cs="Times New Roman"/>
        </w:rPr>
      </w:pPr>
      <w:r>
        <w:rPr>
          <w:rFonts w:ascii="Times New Roman" w:hAnsi="Times New Roman" w:cs="Times New Roman"/>
        </w:rPr>
        <w:t>Chất còn lại là CH</w:t>
      </w:r>
      <w:r>
        <w:rPr>
          <w:rFonts w:ascii="Times New Roman" w:hAnsi="Times New Roman" w:cs="Times New Roman"/>
          <w:vertAlign w:val="subscript"/>
        </w:rPr>
        <w:t>3</w:t>
      </w:r>
      <w:r>
        <w:rPr>
          <w:rFonts w:ascii="Times New Roman" w:hAnsi="Times New Roman" w:cs="Times New Roman"/>
        </w:rPr>
        <w:t>COOH không hiện tượng gì. Cho các chất trong nhóm 2 tác dụng lần lượt với Na, nếu có sủi bọt khí xuất hiện thì đó là C</w:t>
      </w:r>
      <w:r>
        <w:rPr>
          <w:rFonts w:ascii="Times New Roman" w:hAnsi="Times New Roman" w:cs="Times New Roman"/>
          <w:vertAlign w:val="subscript"/>
        </w:rPr>
        <w:t>2</w:t>
      </w:r>
      <w:r>
        <w:rPr>
          <w:rFonts w:ascii="Times New Roman" w:hAnsi="Times New Roman" w:cs="Times New Roman"/>
        </w:rPr>
        <w:t>H</w:t>
      </w:r>
      <w:r>
        <w:rPr>
          <w:rFonts w:ascii="Times New Roman" w:hAnsi="Times New Roman" w:cs="Times New Roman"/>
          <w:vertAlign w:val="subscript"/>
        </w:rPr>
        <w:t>5</w:t>
      </w:r>
      <w:r>
        <w:rPr>
          <w:rFonts w:ascii="Times New Roman" w:hAnsi="Times New Roman" w:cs="Times New Roman"/>
        </w:rPr>
        <w:t>OH.</w:t>
      </w:r>
    </w:p>
    <w:p w14:paraId="1A3BCE1A" w14:textId="77777777" w:rsidR="00AF49E0" w:rsidRDefault="00AA201E">
      <w:pPr>
        <w:tabs>
          <w:tab w:val="left" w:pos="1935"/>
        </w:tabs>
        <w:rPr>
          <w:rFonts w:ascii="Times New Roman" w:hAnsi="Times New Roman" w:cs="Times New Roman"/>
        </w:rPr>
      </w:pPr>
      <w:r>
        <w:rPr>
          <w:rFonts w:ascii="Times New Roman" w:hAnsi="Times New Roman" w:cs="Times New Roman"/>
        </w:rPr>
        <w:t>C</w:t>
      </w:r>
      <w:r>
        <w:rPr>
          <w:rFonts w:ascii="Times New Roman" w:hAnsi="Times New Roman" w:cs="Times New Roman"/>
          <w:vertAlign w:val="subscript"/>
        </w:rPr>
        <w:t>2</w:t>
      </w:r>
      <w:r>
        <w:rPr>
          <w:rFonts w:ascii="Times New Roman" w:hAnsi="Times New Roman" w:cs="Times New Roman"/>
        </w:rPr>
        <w:t>H</w:t>
      </w:r>
      <w:r>
        <w:rPr>
          <w:rFonts w:ascii="Times New Roman" w:hAnsi="Times New Roman" w:cs="Times New Roman"/>
          <w:vertAlign w:val="subscript"/>
        </w:rPr>
        <w:t>5</w:t>
      </w:r>
      <w:sdt>
        <w:sdtPr>
          <w:rPr>
            <w:rFonts w:ascii="Times New Roman" w:hAnsi="Times New Roman" w:cs="Times New Roman"/>
          </w:rPr>
          <w:tag w:val="goog_rdk_43"/>
          <w:id w:val="44"/>
        </w:sdtPr>
        <w:sdtEndPr/>
        <w:sdtContent>
          <w:r>
            <w:rPr>
              <w:rFonts w:ascii="Times New Roman" w:eastAsia="Cardo" w:hAnsi="Times New Roman" w:cs="Times New Roman"/>
            </w:rPr>
            <w:t>OH + Na→ C</w:t>
          </w:r>
        </w:sdtContent>
      </w:sdt>
      <w:r>
        <w:rPr>
          <w:rFonts w:ascii="Times New Roman" w:hAnsi="Times New Roman" w:cs="Times New Roman"/>
          <w:vertAlign w:val="subscript"/>
        </w:rPr>
        <w:t>2</w:t>
      </w:r>
      <w:r>
        <w:rPr>
          <w:rFonts w:ascii="Times New Roman" w:hAnsi="Times New Roman" w:cs="Times New Roman"/>
        </w:rPr>
        <w:t>H</w:t>
      </w:r>
      <w:r>
        <w:rPr>
          <w:rFonts w:ascii="Times New Roman" w:hAnsi="Times New Roman" w:cs="Times New Roman"/>
          <w:vertAlign w:val="subscript"/>
        </w:rPr>
        <w:t>5</w:t>
      </w:r>
      <w:r>
        <w:rPr>
          <w:rFonts w:ascii="Times New Roman" w:hAnsi="Times New Roman" w:cs="Times New Roman"/>
        </w:rPr>
        <w:t>ONa + H</w:t>
      </w:r>
      <w:r>
        <w:rPr>
          <w:rFonts w:ascii="Times New Roman" w:hAnsi="Times New Roman" w:cs="Times New Roman"/>
          <w:vertAlign w:val="subscript"/>
        </w:rPr>
        <w:t>2</w:t>
      </w:r>
      <w:sdt>
        <w:sdtPr>
          <w:rPr>
            <w:rFonts w:ascii="Times New Roman" w:hAnsi="Times New Roman" w:cs="Times New Roman"/>
          </w:rPr>
          <w:tag w:val="goog_rdk_44"/>
          <w:id w:val="45"/>
        </w:sdtPr>
        <w:sdtEndPr/>
        <w:sdtContent>
          <w:r>
            <w:rPr>
              <w:rFonts w:ascii="Times New Roman" w:eastAsia="Cardo" w:hAnsi="Times New Roman" w:cs="Times New Roman"/>
            </w:rPr>
            <w:t>↑</w:t>
          </w:r>
        </w:sdtContent>
      </w:sdt>
    </w:p>
    <w:p w14:paraId="035E7718" w14:textId="77777777" w:rsidR="00AF49E0" w:rsidRDefault="00AA201E">
      <w:pPr>
        <w:tabs>
          <w:tab w:val="left" w:pos="1935"/>
        </w:tabs>
        <w:rPr>
          <w:rFonts w:ascii="Times New Roman" w:hAnsi="Times New Roman" w:cs="Times New Roman"/>
        </w:rPr>
      </w:pPr>
      <w:r>
        <w:rPr>
          <w:rFonts w:ascii="Times New Roman" w:hAnsi="Times New Roman" w:cs="Times New Roman"/>
        </w:rPr>
        <w:t>Hai chất còn lại cho tác dụng với dung dịch AgNO</w:t>
      </w:r>
      <w:r>
        <w:rPr>
          <w:rFonts w:ascii="Times New Roman" w:hAnsi="Times New Roman" w:cs="Times New Roman"/>
          <w:vertAlign w:val="subscript"/>
        </w:rPr>
        <w:t>3</w:t>
      </w:r>
      <w:r>
        <w:rPr>
          <w:rFonts w:ascii="Times New Roman" w:hAnsi="Times New Roman" w:cs="Times New Roman"/>
        </w:rPr>
        <w:t>/NH</w:t>
      </w:r>
      <w:r>
        <w:rPr>
          <w:rFonts w:ascii="Times New Roman" w:hAnsi="Times New Roman" w:cs="Times New Roman"/>
          <w:vertAlign w:val="subscript"/>
        </w:rPr>
        <w:t>3</w:t>
      </w:r>
      <w:r>
        <w:rPr>
          <w:rFonts w:ascii="Times New Roman" w:hAnsi="Times New Roman" w:cs="Times New Roman"/>
        </w:rPr>
        <w:t>, đun nóng. Nhận ra C</w:t>
      </w:r>
      <w:r>
        <w:rPr>
          <w:rFonts w:ascii="Times New Roman" w:hAnsi="Times New Roman" w:cs="Times New Roman"/>
          <w:vertAlign w:val="subscript"/>
        </w:rPr>
        <w:t>2</w:t>
      </w:r>
      <w:r>
        <w:rPr>
          <w:rFonts w:ascii="Times New Roman" w:hAnsi="Times New Roman" w:cs="Times New Roman"/>
        </w:rPr>
        <w:t>H</w:t>
      </w:r>
      <w:r>
        <w:rPr>
          <w:rFonts w:ascii="Times New Roman" w:hAnsi="Times New Roman" w:cs="Times New Roman"/>
          <w:vertAlign w:val="subscript"/>
        </w:rPr>
        <w:t>3</w:t>
      </w:r>
      <w:r>
        <w:rPr>
          <w:rFonts w:ascii="Times New Roman" w:hAnsi="Times New Roman" w:cs="Times New Roman"/>
        </w:rPr>
        <w:t>CHO vì có kết tủa bạc xuất hiện.</w:t>
      </w:r>
    </w:p>
    <w:p w14:paraId="5A0B774F" w14:textId="77777777" w:rsidR="00AF49E0" w:rsidRDefault="00AA201E">
      <w:pPr>
        <w:tabs>
          <w:tab w:val="left" w:pos="1935"/>
        </w:tabs>
        <w:rPr>
          <w:rFonts w:ascii="Times New Roman" w:hAnsi="Times New Roman" w:cs="Times New Roman"/>
        </w:rPr>
      </w:pPr>
      <w:r>
        <w:rPr>
          <w:rFonts w:ascii="Times New Roman" w:hAnsi="Times New Roman" w:cs="Times New Roman"/>
        </w:rPr>
        <w:t>C</w:t>
      </w:r>
      <w:r>
        <w:rPr>
          <w:rFonts w:ascii="Times New Roman" w:hAnsi="Times New Roman" w:cs="Times New Roman"/>
          <w:vertAlign w:val="subscript"/>
        </w:rPr>
        <w:t>2</w:t>
      </w:r>
      <w:r>
        <w:rPr>
          <w:rFonts w:ascii="Times New Roman" w:hAnsi="Times New Roman" w:cs="Times New Roman"/>
        </w:rPr>
        <w:t>H</w:t>
      </w:r>
      <w:r>
        <w:rPr>
          <w:rFonts w:ascii="Times New Roman" w:hAnsi="Times New Roman" w:cs="Times New Roman"/>
          <w:vertAlign w:val="subscript"/>
        </w:rPr>
        <w:t>3</w:t>
      </w:r>
      <w:r>
        <w:rPr>
          <w:rFonts w:ascii="Times New Roman" w:hAnsi="Times New Roman" w:cs="Times New Roman"/>
        </w:rPr>
        <w:t>CHO + 2[Ag(NH</w:t>
      </w:r>
      <w:r>
        <w:rPr>
          <w:rFonts w:ascii="Times New Roman" w:hAnsi="Times New Roman" w:cs="Times New Roman"/>
          <w:vertAlign w:val="subscript"/>
        </w:rPr>
        <w:t>3</w:t>
      </w:r>
      <w:r>
        <w:rPr>
          <w:rFonts w:ascii="Times New Roman" w:hAnsi="Times New Roman" w:cs="Times New Roman"/>
        </w:rPr>
        <w:t>)</w:t>
      </w:r>
      <w:r>
        <w:rPr>
          <w:rFonts w:ascii="Times New Roman" w:hAnsi="Times New Roman" w:cs="Times New Roman"/>
          <w:vertAlign w:val="subscript"/>
        </w:rPr>
        <w:t>2</w:t>
      </w:r>
      <w:sdt>
        <w:sdtPr>
          <w:rPr>
            <w:rFonts w:ascii="Times New Roman" w:hAnsi="Times New Roman" w:cs="Times New Roman"/>
          </w:rPr>
          <w:tag w:val="goog_rdk_45"/>
          <w:id w:val="46"/>
        </w:sdtPr>
        <w:sdtEndPr/>
        <w:sdtContent>
          <w:r>
            <w:rPr>
              <w:rFonts w:ascii="Times New Roman" w:eastAsia="Cardo" w:hAnsi="Times New Roman" w:cs="Times New Roman"/>
            </w:rPr>
            <w:t>]OH →C</w:t>
          </w:r>
        </w:sdtContent>
      </w:sdt>
      <w:r>
        <w:rPr>
          <w:rFonts w:ascii="Times New Roman" w:hAnsi="Times New Roman" w:cs="Times New Roman"/>
          <w:vertAlign w:val="subscript"/>
        </w:rPr>
        <w:t>2</w:t>
      </w:r>
      <w:r>
        <w:rPr>
          <w:rFonts w:ascii="Times New Roman" w:hAnsi="Times New Roman" w:cs="Times New Roman"/>
        </w:rPr>
        <w:t>H</w:t>
      </w:r>
      <w:r>
        <w:rPr>
          <w:rFonts w:ascii="Times New Roman" w:hAnsi="Times New Roman" w:cs="Times New Roman"/>
          <w:vertAlign w:val="subscript"/>
        </w:rPr>
        <w:t>3</w:t>
      </w:r>
      <w:r>
        <w:rPr>
          <w:rFonts w:ascii="Times New Roman" w:hAnsi="Times New Roman" w:cs="Times New Roman"/>
        </w:rPr>
        <w:t>COONH</w:t>
      </w:r>
      <w:r>
        <w:rPr>
          <w:rFonts w:ascii="Times New Roman" w:hAnsi="Times New Roman" w:cs="Times New Roman"/>
          <w:vertAlign w:val="subscript"/>
        </w:rPr>
        <w:t>4</w:t>
      </w:r>
      <w:r>
        <w:rPr>
          <w:rFonts w:ascii="Times New Roman" w:hAnsi="Times New Roman" w:cs="Times New Roman"/>
        </w:rPr>
        <w:t xml:space="preserve"> + 3NH</w:t>
      </w:r>
      <w:r>
        <w:rPr>
          <w:rFonts w:ascii="Times New Roman" w:hAnsi="Times New Roman" w:cs="Times New Roman"/>
          <w:vertAlign w:val="subscript"/>
        </w:rPr>
        <w:t>3</w:t>
      </w:r>
      <w:r>
        <w:rPr>
          <w:rFonts w:ascii="Times New Roman" w:hAnsi="Times New Roman" w:cs="Times New Roman"/>
        </w:rPr>
        <w:t xml:space="preserve"> + 2Ag</w:t>
      </w:r>
      <w:r>
        <w:rPr>
          <w:rFonts w:ascii="Times New Roman" w:hAnsi="Times New Roman" w:cs="Times New Roman"/>
          <w:vertAlign w:val="superscript"/>
        </w:rPr>
        <w:t>+</w:t>
      </w:r>
      <w:r>
        <w:rPr>
          <w:rFonts w:ascii="Times New Roman" w:hAnsi="Times New Roman" w:cs="Times New Roman"/>
        </w:rPr>
        <w:t xml:space="preserve"> + H₂O </w:t>
      </w:r>
    </w:p>
    <w:p w14:paraId="04ECF642" w14:textId="77777777" w:rsidR="00AF49E0" w:rsidRDefault="00AA201E">
      <w:pPr>
        <w:tabs>
          <w:tab w:val="left" w:pos="1935"/>
        </w:tabs>
        <w:rPr>
          <w:rFonts w:ascii="Times New Roman" w:hAnsi="Times New Roman" w:cs="Times New Roman"/>
        </w:rPr>
      </w:pPr>
      <w:r>
        <w:rPr>
          <w:rFonts w:ascii="Times New Roman" w:hAnsi="Times New Roman" w:cs="Times New Roman"/>
        </w:rPr>
        <w:t>Không có hiện tượng gì là CH</w:t>
      </w:r>
      <w:r>
        <w:rPr>
          <w:rFonts w:ascii="Times New Roman" w:hAnsi="Times New Roman" w:cs="Times New Roman"/>
          <w:vertAlign w:val="subscript"/>
        </w:rPr>
        <w:t>3</w:t>
      </w:r>
      <w:r>
        <w:rPr>
          <w:rFonts w:ascii="Times New Roman" w:hAnsi="Times New Roman" w:cs="Times New Roman"/>
        </w:rPr>
        <w:t>COOC</w:t>
      </w:r>
      <w:r>
        <w:rPr>
          <w:rFonts w:ascii="Times New Roman" w:hAnsi="Times New Roman" w:cs="Times New Roman"/>
          <w:vertAlign w:val="subscript"/>
        </w:rPr>
        <w:t>2</w:t>
      </w:r>
      <w:r>
        <w:rPr>
          <w:rFonts w:ascii="Times New Roman" w:hAnsi="Times New Roman" w:cs="Times New Roman"/>
        </w:rPr>
        <w:t>H</w:t>
      </w:r>
      <w:r>
        <w:rPr>
          <w:rFonts w:ascii="Times New Roman" w:hAnsi="Times New Roman" w:cs="Times New Roman"/>
          <w:vertAlign w:val="subscript"/>
        </w:rPr>
        <w:t>5</w:t>
      </w:r>
      <w:r>
        <w:rPr>
          <w:rFonts w:ascii="Times New Roman" w:hAnsi="Times New Roman" w:cs="Times New Roman"/>
        </w:rPr>
        <w:t>.</w:t>
      </w:r>
    </w:p>
    <w:p w14:paraId="11AFEC50" w14:textId="77777777" w:rsidR="00AF49E0" w:rsidRDefault="00AA201E">
      <w:pPr>
        <w:tabs>
          <w:tab w:val="left" w:pos="1935"/>
        </w:tabs>
        <w:rPr>
          <w:rFonts w:ascii="Times New Roman" w:hAnsi="Times New Roman" w:cs="Times New Roman"/>
        </w:rPr>
      </w:pPr>
      <w:r>
        <w:rPr>
          <w:rFonts w:ascii="Times New Roman" w:hAnsi="Times New Roman" w:cs="Times New Roman"/>
        </w:rPr>
        <w:t>CH</w:t>
      </w:r>
      <w:r>
        <w:rPr>
          <w:rFonts w:ascii="Times New Roman" w:hAnsi="Times New Roman" w:cs="Times New Roman"/>
          <w:vertAlign w:val="subscript"/>
        </w:rPr>
        <w:t>3</w:t>
      </w:r>
      <w:r>
        <w:rPr>
          <w:rFonts w:ascii="Times New Roman" w:hAnsi="Times New Roman" w:cs="Times New Roman"/>
        </w:rPr>
        <w:t>COOC</w:t>
      </w:r>
      <w:r>
        <w:rPr>
          <w:rFonts w:ascii="Times New Roman" w:hAnsi="Times New Roman" w:cs="Times New Roman"/>
          <w:vertAlign w:val="subscript"/>
        </w:rPr>
        <w:t>2</w:t>
      </w:r>
      <w:r>
        <w:rPr>
          <w:rFonts w:ascii="Times New Roman" w:hAnsi="Times New Roman" w:cs="Times New Roman"/>
        </w:rPr>
        <w:t>H</w:t>
      </w:r>
      <w:r>
        <w:rPr>
          <w:rFonts w:ascii="Times New Roman" w:hAnsi="Times New Roman" w:cs="Times New Roman"/>
          <w:vertAlign w:val="subscript"/>
        </w:rPr>
        <w:t>5</w:t>
      </w:r>
      <w:r>
        <w:rPr>
          <w:rFonts w:ascii="Times New Roman" w:hAnsi="Times New Roman" w:cs="Times New Roman"/>
        </w:rPr>
        <w:t xml:space="preserve"> + NH</w:t>
      </w:r>
      <w:r>
        <w:rPr>
          <w:rFonts w:ascii="Times New Roman" w:hAnsi="Times New Roman" w:cs="Times New Roman"/>
          <w:vertAlign w:val="subscript"/>
        </w:rPr>
        <w:t>3</w:t>
      </w:r>
      <w:r>
        <w:rPr>
          <w:rFonts w:ascii="Times New Roman" w:hAnsi="Times New Roman" w:cs="Times New Roman"/>
        </w:rPr>
        <w:t xml:space="preserve"> + H</w:t>
      </w:r>
      <w:r>
        <w:rPr>
          <w:rFonts w:ascii="Times New Roman" w:hAnsi="Times New Roman" w:cs="Times New Roman"/>
          <w:vertAlign w:val="subscript"/>
        </w:rPr>
        <w:t>2</w:t>
      </w:r>
      <w:sdt>
        <w:sdtPr>
          <w:rPr>
            <w:rFonts w:ascii="Times New Roman" w:hAnsi="Times New Roman" w:cs="Times New Roman"/>
          </w:rPr>
          <w:tag w:val="goog_rdk_46"/>
          <w:id w:val="47"/>
        </w:sdtPr>
        <w:sdtEndPr/>
        <w:sdtContent>
          <w:r>
            <w:rPr>
              <w:rFonts w:ascii="Times New Roman" w:eastAsia="Cardo" w:hAnsi="Times New Roman" w:cs="Times New Roman"/>
            </w:rPr>
            <w:t>O → CH</w:t>
          </w:r>
        </w:sdtContent>
      </w:sdt>
      <w:r>
        <w:rPr>
          <w:rFonts w:ascii="Times New Roman" w:hAnsi="Times New Roman" w:cs="Times New Roman"/>
          <w:vertAlign w:val="subscript"/>
        </w:rPr>
        <w:t>3</w:t>
      </w:r>
      <w:r>
        <w:rPr>
          <w:rFonts w:ascii="Times New Roman" w:hAnsi="Times New Roman" w:cs="Times New Roman"/>
        </w:rPr>
        <w:t>COONH</w:t>
      </w:r>
      <w:r>
        <w:rPr>
          <w:rFonts w:ascii="Times New Roman" w:hAnsi="Times New Roman" w:cs="Times New Roman"/>
          <w:vertAlign w:val="subscript"/>
        </w:rPr>
        <w:t>4</w:t>
      </w:r>
      <w:r>
        <w:rPr>
          <w:rFonts w:ascii="Times New Roman" w:hAnsi="Times New Roman" w:cs="Times New Roman"/>
        </w:rPr>
        <w:t>+ C</w:t>
      </w:r>
      <w:r>
        <w:rPr>
          <w:rFonts w:ascii="Times New Roman" w:hAnsi="Times New Roman" w:cs="Times New Roman"/>
          <w:vertAlign w:val="subscript"/>
        </w:rPr>
        <w:t>2</w:t>
      </w:r>
      <w:r>
        <w:rPr>
          <w:rFonts w:ascii="Times New Roman" w:hAnsi="Times New Roman" w:cs="Times New Roman"/>
        </w:rPr>
        <w:t>H</w:t>
      </w:r>
      <w:r>
        <w:rPr>
          <w:rFonts w:ascii="Times New Roman" w:hAnsi="Times New Roman" w:cs="Times New Roman"/>
          <w:vertAlign w:val="subscript"/>
        </w:rPr>
        <w:t>5</w:t>
      </w:r>
      <w:r>
        <w:rPr>
          <w:rFonts w:ascii="Times New Roman" w:hAnsi="Times New Roman" w:cs="Times New Roman"/>
        </w:rPr>
        <w:t>OH</w:t>
      </w:r>
    </w:p>
    <w:p w14:paraId="25098498" w14:textId="77777777" w:rsidR="00AF49E0" w:rsidRDefault="00AA201E">
      <w:pPr>
        <w:tabs>
          <w:tab w:val="left" w:pos="1935"/>
        </w:tabs>
        <w:jc w:val="both"/>
        <w:rPr>
          <w:rFonts w:ascii="Times New Roman" w:hAnsi="Times New Roman" w:cs="Times New Roman"/>
        </w:rPr>
      </w:pPr>
      <w:r>
        <w:rPr>
          <w:rFonts w:ascii="Times New Roman" w:hAnsi="Times New Roman" w:cs="Times New Roman"/>
          <w:b/>
        </w:rPr>
        <w:t xml:space="preserve">Bài tập 3: </w:t>
      </w:r>
      <w:r>
        <w:rPr>
          <w:rFonts w:ascii="Times New Roman" w:hAnsi="Times New Roman" w:cs="Times New Roman"/>
        </w:rPr>
        <w:t>Trình bày phương pháp hóa học nhận biết các dung dịch sau: HCOOH,CH</w:t>
      </w:r>
      <w:r>
        <w:rPr>
          <w:rFonts w:ascii="Times New Roman" w:hAnsi="Times New Roman" w:cs="Times New Roman"/>
          <w:vertAlign w:val="subscript"/>
        </w:rPr>
        <w:t>3</w:t>
      </w:r>
      <w:r>
        <w:rPr>
          <w:rFonts w:ascii="Times New Roman" w:hAnsi="Times New Roman" w:cs="Times New Roman"/>
        </w:rPr>
        <w:t>COOH, HCOOC</w:t>
      </w:r>
      <w:r>
        <w:rPr>
          <w:rFonts w:ascii="Times New Roman" w:hAnsi="Times New Roman" w:cs="Times New Roman"/>
          <w:vertAlign w:val="subscript"/>
        </w:rPr>
        <w:t>2</w:t>
      </w:r>
      <w:r>
        <w:rPr>
          <w:rFonts w:ascii="Times New Roman" w:hAnsi="Times New Roman" w:cs="Times New Roman"/>
        </w:rPr>
        <w:t>H</w:t>
      </w:r>
      <w:r>
        <w:rPr>
          <w:rFonts w:ascii="Times New Roman" w:hAnsi="Times New Roman" w:cs="Times New Roman"/>
          <w:vertAlign w:val="subscript"/>
        </w:rPr>
        <w:t>5</w:t>
      </w:r>
      <w:r>
        <w:rPr>
          <w:rFonts w:ascii="Times New Roman" w:hAnsi="Times New Roman" w:cs="Times New Roman"/>
        </w:rPr>
        <w:t>, CH</w:t>
      </w:r>
      <w:r>
        <w:rPr>
          <w:rFonts w:ascii="Times New Roman" w:hAnsi="Times New Roman" w:cs="Times New Roman"/>
          <w:vertAlign w:val="subscript"/>
        </w:rPr>
        <w:t>3</w:t>
      </w:r>
      <w:r>
        <w:rPr>
          <w:rFonts w:ascii="Times New Roman" w:hAnsi="Times New Roman" w:cs="Times New Roman"/>
        </w:rPr>
        <w:t>COOCH</w:t>
      </w:r>
      <w:r>
        <w:rPr>
          <w:rFonts w:ascii="Times New Roman" w:hAnsi="Times New Roman" w:cs="Times New Roman"/>
          <w:vertAlign w:val="subscript"/>
        </w:rPr>
        <w:t>3</w:t>
      </w:r>
      <w:r>
        <w:rPr>
          <w:rFonts w:ascii="Times New Roman" w:hAnsi="Times New Roman" w:cs="Times New Roman"/>
        </w:rPr>
        <w:t>, C</w:t>
      </w:r>
      <w:r>
        <w:rPr>
          <w:rFonts w:ascii="Times New Roman" w:hAnsi="Times New Roman" w:cs="Times New Roman"/>
          <w:vertAlign w:val="subscript"/>
        </w:rPr>
        <w:t>2</w:t>
      </w:r>
      <w:r>
        <w:rPr>
          <w:rFonts w:ascii="Times New Roman" w:hAnsi="Times New Roman" w:cs="Times New Roman"/>
        </w:rPr>
        <w:t>H</w:t>
      </w:r>
      <w:r>
        <w:rPr>
          <w:rFonts w:ascii="Times New Roman" w:hAnsi="Times New Roman" w:cs="Times New Roman"/>
          <w:vertAlign w:val="subscript"/>
        </w:rPr>
        <w:t>3</w:t>
      </w:r>
      <w:r>
        <w:rPr>
          <w:rFonts w:ascii="Times New Roman" w:hAnsi="Times New Roman" w:cs="Times New Roman"/>
        </w:rPr>
        <w:t>COOH</w:t>
      </w:r>
    </w:p>
    <w:p w14:paraId="7930724A" w14:textId="77777777" w:rsidR="00AF49E0" w:rsidRDefault="00AA201E">
      <w:pPr>
        <w:tabs>
          <w:tab w:val="left" w:pos="1935"/>
        </w:tabs>
        <w:jc w:val="both"/>
        <w:rPr>
          <w:rFonts w:ascii="Times New Roman" w:hAnsi="Times New Roman" w:cs="Times New Roman"/>
        </w:rPr>
      </w:pPr>
      <w:r>
        <w:rPr>
          <w:rFonts w:ascii="Times New Roman" w:hAnsi="Times New Roman" w:cs="Times New Roman"/>
        </w:rPr>
        <w:t>Trích mỗi dung dịch 1 ít làm mẫu thử. Cho quỳ tím lần lượt vào các chất thử trên</w:t>
      </w:r>
    </w:p>
    <w:p w14:paraId="529D6E21" w14:textId="77777777" w:rsidR="00AF49E0" w:rsidRDefault="00AA201E">
      <w:pPr>
        <w:tabs>
          <w:tab w:val="left" w:pos="1935"/>
        </w:tabs>
        <w:jc w:val="both"/>
        <w:rPr>
          <w:rFonts w:ascii="Times New Roman" w:hAnsi="Times New Roman" w:cs="Times New Roman"/>
        </w:rPr>
      </w:pPr>
      <w:r>
        <w:rPr>
          <w:rFonts w:ascii="Times New Roman" w:hAnsi="Times New Roman" w:cs="Times New Roman"/>
        </w:rPr>
        <w:t>Các mẫu thử làm quỳ tím hóa đỏ là : HCOOH, CH</w:t>
      </w:r>
      <w:r>
        <w:rPr>
          <w:rFonts w:ascii="Times New Roman" w:hAnsi="Times New Roman" w:cs="Times New Roman"/>
          <w:vertAlign w:val="subscript"/>
        </w:rPr>
        <w:t>3</w:t>
      </w:r>
      <w:r>
        <w:rPr>
          <w:rFonts w:ascii="Times New Roman" w:hAnsi="Times New Roman" w:cs="Times New Roman"/>
        </w:rPr>
        <w:t>COOH, C</w:t>
      </w:r>
      <w:r>
        <w:rPr>
          <w:rFonts w:ascii="Times New Roman" w:hAnsi="Times New Roman" w:cs="Times New Roman"/>
          <w:vertAlign w:val="subscript"/>
        </w:rPr>
        <w:t>2</w:t>
      </w:r>
      <w:r>
        <w:rPr>
          <w:rFonts w:ascii="Times New Roman" w:hAnsi="Times New Roman" w:cs="Times New Roman"/>
        </w:rPr>
        <w:t>H</w:t>
      </w:r>
      <w:r>
        <w:rPr>
          <w:rFonts w:ascii="Times New Roman" w:hAnsi="Times New Roman" w:cs="Times New Roman"/>
          <w:vertAlign w:val="subscript"/>
        </w:rPr>
        <w:t>3</w:t>
      </w:r>
      <w:r>
        <w:rPr>
          <w:rFonts w:ascii="Times New Roman" w:hAnsi="Times New Roman" w:cs="Times New Roman"/>
        </w:rPr>
        <w:t>COOH (nhóm 1)</w:t>
      </w:r>
    </w:p>
    <w:p w14:paraId="7C96BB88" w14:textId="77777777" w:rsidR="00AF49E0" w:rsidRDefault="00AA201E">
      <w:pPr>
        <w:tabs>
          <w:tab w:val="left" w:pos="1935"/>
        </w:tabs>
        <w:jc w:val="both"/>
        <w:rPr>
          <w:rFonts w:ascii="Times New Roman" w:hAnsi="Times New Roman" w:cs="Times New Roman"/>
        </w:rPr>
      </w:pPr>
      <w:r>
        <w:rPr>
          <w:rFonts w:ascii="Times New Roman" w:hAnsi="Times New Roman" w:cs="Times New Roman"/>
        </w:rPr>
        <w:t>Các mẫu thử còn lại không có hiện tượng gì (nhóm 2)</w:t>
      </w:r>
    </w:p>
    <w:p w14:paraId="3DA53E8D" w14:textId="3E7C6B1A" w:rsidR="00AF49E0" w:rsidRDefault="00AA201E">
      <w:pPr>
        <w:tabs>
          <w:tab w:val="left" w:pos="1935"/>
        </w:tabs>
        <w:jc w:val="both"/>
        <w:rPr>
          <w:rFonts w:ascii="Times New Roman" w:hAnsi="Times New Roman" w:cs="Times New Roman"/>
        </w:rPr>
      </w:pPr>
      <w:r>
        <w:rPr>
          <w:rFonts w:ascii="Times New Roman" w:hAnsi="Times New Roman" w:cs="Times New Roman"/>
        </w:rPr>
        <w:t>Cho dung dịch nước</w:t>
      </w:r>
      <w:r w:rsidR="00900DD0">
        <w:rPr>
          <w:rFonts w:ascii="Times New Roman" w:hAnsi="Times New Roman" w:cs="Times New Roman"/>
        </w:rPr>
        <w:t xml:space="preserve"> bromine</w:t>
      </w:r>
      <w:r>
        <w:rPr>
          <w:rFonts w:ascii="Times New Roman" w:hAnsi="Times New Roman" w:cs="Times New Roman"/>
        </w:rPr>
        <w:t>lần lượt vào các mẫu thử ở nhóm 1. Mẫu thử làm mất màu nước</w:t>
      </w:r>
      <w:r w:rsidR="00900DD0">
        <w:rPr>
          <w:rFonts w:ascii="Times New Roman" w:hAnsi="Times New Roman" w:cs="Times New Roman"/>
        </w:rPr>
        <w:t xml:space="preserve"> bromine</w:t>
      </w:r>
      <w:r>
        <w:rPr>
          <w:rFonts w:ascii="Times New Roman" w:hAnsi="Times New Roman" w:cs="Times New Roman"/>
        </w:rPr>
        <w:t>là C</w:t>
      </w:r>
      <w:r>
        <w:rPr>
          <w:rFonts w:ascii="Times New Roman" w:hAnsi="Times New Roman" w:cs="Times New Roman"/>
          <w:vertAlign w:val="subscript"/>
        </w:rPr>
        <w:t>2</w:t>
      </w:r>
      <w:r>
        <w:rPr>
          <w:rFonts w:ascii="Times New Roman" w:hAnsi="Times New Roman" w:cs="Times New Roman"/>
        </w:rPr>
        <w:t>H</w:t>
      </w:r>
      <w:r>
        <w:rPr>
          <w:rFonts w:ascii="Times New Roman" w:hAnsi="Times New Roman" w:cs="Times New Roman"/>
          <w:vertAlign w:val="subscript"/>
        </w:rPr>
        <w:t>3</w:t>
      </w:r>
      <w:r>
        <w:rPr>
          <w:rFonts w:ascii="Times New Roman" w:hAnsi="Times New Roman" w:cs="Times New Roman"/>
        </w:rPr>
        <w:t>COOH.</w:t>
      </w:r>
    </w:p>
    <w:p w14:paraId="075D81AA" w14:textId="77777777" w:rsidR="00AF49E0" w:rsidRDefault="00AA201E">
      <w:pPr>
        <w:tabs>
          <w:tab w:val="left" w:pos="1935"/>
        </w:tabs>
        <w:jc w:val="both"/>
        <w:rPr>
          <w:rFonts w:ascii="Times New Roman" w:hAnsi="Times New Roman" w:cs="Times New Roman"/>
        </w:rPr>
      </w:pPr>
      <w:r>
        <w:rPr>
          <w:rFonts w:ascii="Times New Roman" w:hAnsi="Times New Roman" w:cs="Times New Roman"/>
          <w:noProof/>
        </w:rPr>
        <w:drawing>
          <wp:inline distT="0" distB="0" distL="0" distR="0" wp14:anchorId="7AA2C10C" wp14:editId="50D4D43F">
            <wp:extent cx="3505200" cy="180975"/>
            <wp:effectExtent l="0" t="0" r="0" b="0"/>
            <wp:docPr id="1823321140" name="image185.png" descr="Trình bày phương pháp hóa học nhận biết các dung dịch sau: HCOOH,CH3COOH, HCOOC2H5, CH3COOCH3, C2H3COOH (ảnh 1)"/>
            <wp:cNvGraphicFramePr/>
            <a:graphic xmlns:a="http://schemas.openxmlformats.org/drawingml/2006/main">
              <a:graphicData uri="http://schemas.openxmlformats.org/drawingml/2006/picture">
                <pic:pic xmlns:pic="http://schemas.openxmlformats.org/drawingml/2006/picture">
                  <pic:nvPicPr>
                    <pic:cNvPr id="1823321140" name="image185.png" descr="Trình bày phương pháp hóa học nhận biết các dung dịch sau: HCOOH,CH3COOH, HCOOC2H5, CH3COOCH3, C2H3COOH (ảnh 1)"/>
                    <pic:cNvPicPr preferRelativeResize="0"/>
                  </pic:nvPicPr>
                  <pic:blipFill>
                    <a:blip r:embed="rId318"/>
                    <a:srcRect/>
                    <a:stretch>
                      <a:fillRect/>
                    </a:stretch>
                  </pic:blipFill>
                  <pic:spPr>
                    <a:xfrm>
                      <a:off x="0" y="0"/>
                      <a:ext cx="3505200" cy="180975"/>
                    </a:xfrm>
                    <a:prstGeom prst="rect">
                      <a:avLst/>
                    </a:prstGeom>
                  </pic:spPr>
                </pic:pic>
              </a:graphicData>
            </a:graphic>
          </wp:inline>
        </w:drawing>
      </w:r>
    </w:p>
    <w:p w14:paraId="29441374" w14:textId="77777777" w:rsidR="00AF49E0" w:rsidRDefault="00AA201E">
      <w:pPr>
        <w:tabs>
          <w:tab w:val="left" w:pos="1935"/>
        </w:tabs>
        <w:jc w:val="both"/>
        <w:rPr>
          <w:rFonts w:ascii="Times New Roman" w:hAnsi="Times New Roman" w:cs="Times New Roman"/>
        </w:rPr>
      </w:pPr>
      <w:r>
        <w:rPr>
          <w:rFonts w:ascii="Times New Roman" w:hAnsi="Times New Roman" w:cs="Times New Roman"/>
        </w:rPr>
        <w:t>Cho dung dịch AgNO</w:t>
      </w:r>
      <w:r>
        <w:rPr>
          <w:rFonts w:ascii="Times New Roman" w:hAnsi="Times New Roman" w:cs="Times New Roman"/>
          <w:vertAlign w:val="subscript"/>
        </w:rPr>
        <w:t>3</w:t>
      </w:r>
      <w:r>
        <w:rPr>
          <w:rFonts w:ascii="Times New Roman" w:hAnsi="Times New Roman" w:cs="Times New Roman"/>
        </w:rPr>
        <w:t>|NH</w:t>
      </w:r>
      <w:r>
        <w:rPr>
          <w:rFonts w:ascii="Times New Roman" w:hAnsi="Times New Roman" w:cs="Times New Roman"/>
          <w:vertAlign w:val="subscript"/>
        </w:rPr>
        <w:t>3</w:t>
      </w:r>
      <w:r>
        <w:rPr>
          <w:rFonts w:ascii="Times New Roman" w:hAnsi="Times New Roman" w:cs="Times New Roman"/>
        </w:rPr>
        <w:t> lần lượt vào 2 mẫu thử còn lại và đun nóng nhẹ. Mẫu thử tạo kết tủa bạc là HCOOH.</w:t>
      </w:r>
    </w:p>
    <w:p w14:paraId="33AB0190" w14:textId="77777777" w:rsidR="00AF49E0" w:rsidRDefault="00AA201E">
      <w:pPr>
        <w:tabs>
          <w:tab w:val="left" w:pos="1935"/>
        </w:tabs>
        <w:jc w:val="both"/>
        <w:rPr>
          <w:rFonts w:ascii="Times New Roman" w:hAnsi="Times New Roman" w:cs="Times New Roman"/>
        </w:rPr>
      </w:pPr>
      <w:r>
        <w:rPr>
          <w:rFonts w:ascii="Times New Roman" w:hAnsi="Times New Roman" w:cs="Times New Roman"/>
          <w:noProof/>
        </w:rPr>
        <w:drawing>
          <wp:inline distT="0" distB="0" distL="0" distR="0" wp14:anchorId="0FDF4E48" wp14:editId="04CAC806">
            <wp:extent cx="4305300" cy="219075"/>
            <wp:effectExtent l="0" t="0" r="0" b="0"/>
            <wp:docPr id="1823321136" name="image189.png" descr="Trình bày phương pháp hóa học nhận biết các dung dịch sau: HCOOH,CH3COOH, HCOOC2H5, CH3COOCH3, C2H3COOH (ảnh 2)"/>
            <wp:cNvGraphicFramePr/>
            <a:graphic xmlns:a="http://schemas.openxmlformats.org/drawingml/2006/main">
              <a:graphicData uri="http://schemas.openxmlformats.org/drawingml/2006/picture">
                <pic:pic xmlns:pic="http://schemas.openxmlformats.org/drawingml/2006/picture">
                  <pic:nvPicPr>
                    <pic:cNvPr id="1823321136" name="image189.png" descr="Trình bày phương pháp hóa học nhận biết các dung dịch sau: HCOOH,CH3COOH, HCOOC2H5, CH3COOCH3, C2H3COOH (ảnh 2)"/>
                    <pic:cNvPicPr preferRelativeResize="0"/>
                  </pic:nvPicPr>
                  <pic:blipFill>
                    <a:blip r:embed="rId319"/>
                    <a:srcRect/>
                    <a:stretch>
                      <a:fillRect/>
                    </a:stretch>
                  </pic:blipFill>
                  <pic:spPr>
                    <a:xfrm>
                      <a:off x="0" y="0"/>
                      <a:ext cx="4305300" cy="219075"/>
                    </a:xfrm>
                    <a:prstGeom prst="rect">
                      <a:avLst/>
                    </a:prstGeom>
                  </pic:spPr>
                </pic:pic>
              </a:graphicData>
            </a:graphic>
          </wp:inline>
        </w:drawing>
      </w:r>
    </w:p>
    <w:p w14:paraId="4267C289" w14:textId="77777777" w:rsidR="00AF49E0" w:rsidRDefault="00AA201E">
      <w:pPr>
        <w:tabs>
          <w:tab w:val="left" w:pos="1935"/>
        </w:tabs>
        <w:jc w:val="both"/>
        <w:rPr>
          <w:rFonts w:ascii="Times New Roman" w:hAnsi="Times New Roman" w:cs="Times New Roman"/>
        </w:rPr>
      </w:pPr>
      <w:r>
        <w:rPr>
          <w:rFonts w:ascii="Times New Roman" w:hAnsi="Times New Roman" w:cs="Times New Roman"/>
        </w:rPr>
        <w:t>Mẫu thử không có hiện tượng gì là CH</w:t>
      </w:r>
      <w:r>
        <w:rPr>
          <w:rFonts w:ascii="Times New Roman" w:hAnsi="Times New Roman" w:cs="Times New Roman"/>
          <w:vertAlign w:val="subscript"/>
        </w:rPr>
        <w:t>3</w:t>
      </w:r>
      <w:r>
        <w:rPr>
          <w:rFonts w:ascii="Times New Roman" w:hAnsi="Times New Roman" w:cs="Times New Roman"/>
        </w:rPr>
        <w:t>COOH</w:t>
      </w:r>
    </w:p>
    <w:p w14:paraId="219ED7B7" w14:textId="77777777" w:rsidR="00AF49E0" w:rsidRDefault="00AA201E">
      <w:pPr>
        <w:tabs>
          <w:tab w:val="left" w:pos="1935"/>
        </w:tabs>
        <w:jc w:val="both"/>
        <w:rPr>
          <w:rFonts w:ascii="Times New Roman" w:hAnsi="Times New Roman" w:cs="Times New Roman"/>
          <w:vertAlign w:val="subscript"/>
        </w:rPr>
      </w:pPr>
      <w:r>
        <w:rPr>
          <w:rFonts w:ascii="Times New Roman" w:hAnsi="Times New Roman" w:cs="Times New Roman"/>
        </w:rPr>
        <w:t>Cho dung dịch AgNO</w:t>
      </w:r>
      <w:r>
        <w:rPr>
          <w:rFonts w:ascii="Times New Roman" w:hAnsi="Times New Roman" w:cs="Times New Roman"/>
          <w:vertAlign w:val="subscript"/>
        </w:rPr>
        <w:t>3</w:t>
      </w:r>
      <w:r>
        <w:rPr>
          <w:rFonts w:ascii="Times New Roman" w:hAnsi="Times New Roman" w:cs="Times New Roman"/>
        </w:rPr>
        <w:t>|NH</w:t>
      </w:r>
      <w:r>
        <w:rPr>
          <w:rFonts w:ascii="Times New Roman" w:hAnsi="Times New Roman" w:cs="Times New Roman"/>
          <w:vertAlign w:val="subscript"/>
        </w:rPr>
        <w:t>3</w:t>
      </w:r>
      <w:r>
        <w:rPr>
          <w:rFonts w:ascii="Times New Roman" w:hAnsi="Times New Roman" w:cs="Times New Roman"/>
        </w:rPr>
        <w:t> lần lượt vào 2 mẫu thử ở nhóm 2 và đun nóng nhẹ. Mẫu thử tạo kết tủa trắng bạc là HCOOCH</w:t>
      </w:r>
      <w:r>
        <w:rPr>
          <w:rFonts w:ascii="Times New Roman" w:hAnsi="Times New Roman" w:cs="Times New Roman"/>
          <w:vertAlign w:val="subscript"/>
        </w:rPr>
        <w:t>3</w:t>
      </w:r>
    </w:p>
    <w:p w14:paraId="65C64811" w14:textId="77777777" w:rsidR="00AF49E0" w:rsidRDefault="00AA201E">
      <w:pPr>
        <w:tabs>
          <w:tab w:val="left" w:pos="1935"/>
        </w:tabs>
        <w:jc w:val="both"/>
        <w:rPr>
          <w:rFonts w:ascii="Times New Roman" w:hAnsi="Times New Roman" w:cs="Times New Roman"/>
        </w:rPr>
      </w:pPr>
      <w:r>
        <w:rPr>
          <w:rFonts w:ascii="Times New Roman" w:hAnsi="Times New Roman" w:cs="Times New Roman"/>
        </w:rPr>
        <w:t>Trích mỗi dung dịch 1 ít làm mẫu thử. Cho quỳ tím lần lượt vào các chất thử trên</w:t>
      </w:r>
    </w:p>
    <w:p w14:paraId="02C7A40C" w14:textId="77777777" w:rsidR="00AF49E0" w:rsidRDefault="00AA201E">
      <w:pPr>
        <w:tabs>
          <w:tab w:val="left" w:pos="1935"/>
        </w:tabs>
        <w:jc w:val="both"/>
        <w:rPr>
          <w:rFonts w:ascii="Times New Roman" w:hAnsi="Times New Roman" w:cs="Times New Roman"/>
        </w:rPr>
      </w:pPr>
      <w:r>
        <w:rPr>
          <w:rFonts w:ascii="Times New Roman" w:hAnsi="Times New Roman" w:cs="Times New Roman"/>
        </w:rPr>
        <w:t>Các mẫu thử làm quỳ tím hóa đỏ là : HCOOH, CH</w:t>
      </w:r>
      <w:r>
        <w:rPr>
          <w:rFonts w:ascii="Times New Roman" w:hAnsi="Times New Roman" w:cs="Times New Roman"/>
          <w:vertAlign w:val="subscript"/>
        </w:rPr>
        <w:t>3</w:t>
      </w:r>
      <w:r>
        <w:rPr>
          <w:rFonts w:ascii="Times New Roman" w:hAnsi="Times New Roman" w:cs="Times New Roman"/>
        </w:rPr>
        <w:t>COOH, C</w:t>
      </w:r>
      <w:r>
        <w:rPr>
          <w:rFonts w:ascii="Times New Roman" w:hAnsi="Times New Roman" w:cs="Times New Roman"/>
          <w:vertAlign w:val="subscript"/>
        </w:rPr>
        <w:t>2</w:t>
      </w:r>
      <w:r>
        <w:rPr>
          <w:rFonts w:ascii="Times New Roman" w:hAnsi="Times New Roman" w:cs="Times New Roman"/>
        </w:rPr>
        <w:t>H</w:t>
      </w:r>
      <w:r>
        <w:rPr>
          <w:rFonts w:ascii="Times New Roman" w:hAnsi="Times New Roman" w:cs="Times New Roman"/>
          <w:vertAlign w:val="subscript"/>
        </w:rPr>
        <w:t>3</w:t>
      </w:r>
      <w:r>
        <w:rPr>
          <w:rFonts w:ascii="Times New Roman" w:hAnsi="Times New Roman" w:cs="Times New Roman"/>
        </w:rPr>
        <w:t>COOH (nhóm 1)</w:t>
      </w:r>
    </w:p>
    <w:p w14:paraId="3FED1B1A" w14:textId="77777777" w:rsidR="00AF49E0" w:rsidRDefault="00AA201E">
      <w:pPr>
        <w:tabs>
          <w:tab w:val="left" w:pos="1935"/>
        </w:tabs>
        <w:jc w:val="both"/>
        <w:rPr>
          <w:rFonts w:ascii="Times New Roman" w:hAnsi="Times New Roman" w:cs="Times New Roman"/>
        </w:rPr>
      </w:pPr>
      <w:r>
        <w:rPr>
          <w:rFonts w:ascii="Times New Roman" w:hAnsi="Times New Roman" w:cs="Times New Roman"/>
        </w:rPr>
        <w:t>Các mẫu thử còn lại không có hiện tượng gì (nhóm 2)</w:t>
      </w:r>
    </w:p>
    <w:p w14:paraId="06359DE0" w14:textId="63322A5C" w:rsidR="00AF49E0" w:rsidRDefault="00AA201E">
      <w:pPr>
        <w:tabs>
          <w:tab w:val="left" w:pos="1935"/>
        </w:tabs>
        <w:jc w:val="both"/>
        <w:rPr>
          <w:rFonts w:ascii="Times New Roman" w:hAnsi="Times New Roman" w:cs="Times New Roman"/>
        </w:rPr>
      </w:pPr>
      <w:r>
        <w:rPr>
          <w:rFonts w:ascii="Times New Roman" w:hAnsi="Times New Roman" w:cs="Times New Roman"/>
        </w:rPr>
        <w:t>Cho dung dịch nước</w:t>
      </w:r>
      <w:r w:rsidR="00900DD0">
        <w:rPr>
          <w:rFonts w:ascii="Times New Roman" w:hAnsi="Times New Roman" w:cs="Times New Roman"/>
        </w:rPr>
        <w:t xml:space="preserve"> bromine</w:t>
      </w:r>
      <w:r>
        <w:rPr>
          <w:rFonts w:ascii="Times New Roman" w:hAnsi="Times New Roman" w:cs="Times New Roman"/>
        </w:rPr>
        <w:t>lần lượt vào các mẫu thử ở nhóm 1. Mẫu thử làm mất màu nước</w:t>
      </w:r>
      <w:r w:rsidR="00900DD0">
        <w:rPr>
          <w:rFonts w:ascii="Times New Roman" w:hAnsi="Times New Roman" w:cs="Times New Roman"/>
        </w:rPr>
        <w:t xml:space="preserve"> bromine</w:t>
      </w:r>
      <w:r>
        <w:rPr>
          <w:rFonts w:ascii="Times New Roman" w:hAnsi="Times New Roman" w:cs="Times New Roman"/>
        </w:rPr>
        <w:t>là C</w:t>
      </w:r>
      <w:r>
        <w:rPr>
          <w:rFonts w:ascii="Times New Roman" w:hAnsi="Times New Roman" w:cs="Times New Roman"/>
          <w:vertAlign w:val="subscript"/>
        </w:rPr>
        <w:t>2</w:t>
      </w:r>
      <w:r>
        <w:rPr>
          <w:rFonts w:ascii="Times New Roman" w:hAnsi="Times New Roman" w:cs="Times New Roman"/>
        </w:rPr>
        <w:t>H</w:t>
      </w:r>
      <w:r>
        <w:rPr>
          <w:rFonts w:ascii="Times New Roman" w:hAnsi="Times New Roman" w:cs="Times New Roman"/>
          <w:vertAlign w:val="subscript"/>
        </w:rPr>
        <w:t>3</w:t>
      </w:r>
      <w:r>
        <w:rPr>
          <w:rFonts w:ascii="Times New Roman" w:hAnsi="Times New Roman" w:cs="Times New Roman"/>
        </w:rPr>
        <w:t>COOH.</w:t>
      </w:r>
    </w:p>
    <w:p w14:paraId="51F6544B" w14:textId="77777777" w:rsidR="00AF49E0" w:rsidRDefault="00AA201E">
      <w:pPr>
        <w:tabs>
          <w:tab w:val="left" w:pos="1935"/>
        </w:tabs>
        <w:jc w:val="both"/>
        <w:rPr>
          <w:rFonts w:ascii="Times New Roman" w:hAnsi="Times New Roman" w:cs="Times New Roman"/>
        </w:rPr>
      </w:pPr>
      <w:r>
        <w:rPr>
          <w:rFonts w:ascii="Times New Roman" w:hAnsi="Times New Roman" w:cs="Times New Roman"/>
          <w:noProof/>
        </w:rPr>
        <w:lastRenderedPageBreak/>
        <w:drawing>
          <wp:inline distT="0" distB="0" distL="0" distR="0" wp14:anchorId="72683391" wp14:editId="228F3405">
            <wp:extent cx="3505200" cy="180975"/>
            <wp:effectExtent l="0" t="0" r="0" b="0"/>
            <wp:docPr id="1823321135" name="image185.png" descr="Trình bày phương pháp hóa học nhận biết các dung dịch sau: HCOOH,CH3COOH, HCOOC2H5, CH3COOCH3, C2H3COOH (ảnh 1)"/>
            <wp:cNvGraphicFramePr/>
            <a:graphic xmlns:a="http://schemas.openxmlformats.org/drawingml/2006/main">
              <a:graphicData uri="http://schemas.openxmlformats.org/drawingml/2006/picture">
                <pic:pic xmlns:pic="http://schemas.openxmlformats.org/drawingml/2006/picture">
                  <pic:nvPicPr>
                    <pic:cNvPr id="1823321135" name="image185.png" descr="Trình bày phương pháp hóa học nhận biết các dung dịch sau: HCOOH,CH3COOH, HCOOC2H5, CH3COOCH3, C2H3COOH (ảnh 1)"/>
                    <pic:cNvPicPr preferRelativeResize="0"/>
                  </pic:nvPicPr>
                  <pic:blipFill>
                    <a:blip r:embed="rId318"/>
                    <a:srcRect/>
                    <a:stretch>
                      <a:fillRect/>
                    </a:stretch>
                  </pic:blipFill>
                  <pic:spPr>
                    <a:xfrm>
                      <a:off x="0" y="0"/>
                      <a:ext cx="3505200" cy="180975"/>
                    </a:xfrm>
                    <a:prstGeom prst="rect">
                      <a:avLst/>
                    </a:prstGeom>
                  </pic:spPr>
                </pic:pic>
              </a:graphicData>
            </a:graphic>
          </wp:inline>
        </w:drawing>
      </w:r>
    </w:p>
    <w:p w14:paraId="720CAABE" w14:textId="77777777" w:rsidR="00AF49E0" w:rsidRDefault="00AA201E">
      <w:pPr>
        <w:tabs>
          <w:tab w:val="left" w:pos="1935"/>
        </w:tabs>
        <w:jc w:val="both"/>
        <w:rPr>
          <w:rFonts w:ascii="Times New Roman" w:hAnsi="Times New Roman" w:cs="Times New Roman"/>
        </w:rPr>
      </w:pPr>
      <w:r>
        <w:rPr>
          <w:rFonts w:ascii="Times New Roman" w:hAnsi="Times New Roman" w:cs="Times New Roman"/>
        </w:rPr>
        <w:t>Cho dung dịch AgNO</w:t>
      </w:r>
      <w:r>
        <w:rPr>
          <w:rFonts w:ascii="Times New Roman" w:hAnsi="Times New Roman" w:cs="Times New Roman"/>
          <w:vertAlign w:val="subscript"/>
        </w:rPr>
        <w:t>3</w:t>
      </w:r>
      <w:r>
        <w:rPr>
          <w:rFonts w:ascii="Times New Roman" w:hAnsi="Times New Roman" w:cs="Times New Roman"/>
        </w:rPr>
        <w:t>|NH</w:t>
      </w:r>
      <w:r>
        <w:rPr>
          <w:rFonts w:ascii="Times New Roman" w:hAnsi="Times New Roman" w:cs="Times New Roman"/>
          <w:vertAlign w:val="subscript"/>
        </w:rPr>
        <w:t>3</w:t>
      </w:r>
      <w:r>
        <w:rPr>
          <w:rFonts w:ascii="Times New Roman" w:hAnsi="Times New Roman" w:cs="Times New Roman"/>
        </w:rPr>
        <w:t> lần lượt vào 2 mẫu thử còn lại và đun nóng nhẹ. Mẫu thử tạo kết tủa bạc là HCOOH.</w:t>
      </w:r>
    </w:p>
    <w:p w14:paraId="6AFF31A2" w14:textId="77777777" w:rsidR="00AF49E0" w:rsidRDefault="00AA201E">
      <w:pPr>
        <w:tabs>
          <w:tab w:val="left" w:pos="1935"/>
        </w:tabs>
        <w:jc w:val="both"/>
        <w:rPr>
          <w:rFonts w:ascii="Times New Roman" w:hAnsi="Times New Roman" w:cs="Times New Roman"/>
        </w:rPr>
      </w:pPr>
      <w:r>
        <w:rPr>
          <w:rFonts w:ascii="Times New Roman" w:hAnsi="Times New Roman" w:cs="Times New Roman"/>
          <w:noProof/>
        </w:rPr>
        <w:drawing>
          <wp:inline distT="0" distB="0" distL="0" distR="0" wp14:anchorId="6ACB5E7C" wp14:editId="16F49D81">
            <wp:extent cx="4305300" cy="219075"/>
            <wp:effectExtent l="0" t="0" r="0" b="0"/>
            <wp:docPr id="1823321137" name="image189.png" descr="Trình bày phương pháp hóa học nhận biết các dung dịch sau: HCOOH,CH3COOH, HCOOC2H5, CH3COOCH3, C2H3COOH (ảnh 2)"/>
            <wp:cNvGraphicFramePr/>
            <a:graphic xmlns:a="http://schemas.openxmlformats.org/drawingml/2006/main">
              <a:graphicData uri="http://schemas.openxmlformats.org/drawingml/2006/picture">
                <pic:pic xmlns:pic="http://schemas.openxmlformats.org/drawingml/2006/picture">
                  <pic:nvPicPr>
                    <pic:cNvPr id="1823321137" name="image189.png" descr="Trình bày phương pháp hóa học nhận biết các dung dịch sau: HCOOH,CH3COOH, HCOOC2H5, CH3COOCH3, C2H3COOH (ảnh 2)"/>
                    <pic:cNvPicPr preferRelativeResize="0"/>
                  </pic:nvPicPr>
                  <pic:blipFill>
                    <a:blip r:embed="rId319"/>
                    <a:srcRect/>
                    <a:stretch>
                      <a:fillRect/>
                    </a:stretch>
                  </pic:blipFill>
                  <pic:spPr>
                    <a:xfrm>
                      <a:off x="0" y="0"/>
                      <a:ext cx="4305300" cy="219075"/>
                    </a:xfrm>
                    <a:prstGeom prst="rect">
                      <a:avLst/>
                    </a:prstGeom>
                  </pic:spPr>
                </pic:pic>
              </a:graphicData>
            </a:graphic>
          </wp:inline>
        </w:drawing>
      </w:r>
    </w:p>
    <w:p w14:paraId="5B20025F" w14:textId="77777777" w:rsidR="00AF49E0" w:rsidRDefault="00AA201E">
      <w:pPr>
        <w:tabs>
          <w:tab w:val="left" w:pos="1935"/>
        </w:tabs>
        <w:jc w:val="both"/>
        <w:rPr>
          <w:rFonts w:ascii="Times New Roman" w:hAnsi="Times New Roman" w:cs="Times New Roman"/>
        </w:rPr>
      </w:pPr>
      <w:r>
        <w:rPr>
          <w:rFonts w:ascii="Times New Roman" w:hAnsi="Times New Roman" w:cs="Times New Roman"/>
        </w:rPr>
        <w:t>Mẫu thử không có hiện tượng gì là CH</w:t>
      </w:r>
      <w:r>
        <w:rPr>
          <w:rFonts w:ascii="Times New Roman" w:hAnsi="Times New Roman" w:cs="Times New Roman"/>
          <w:vertAlign w:val="subscript"/>
        </w:rPr>
        <w:t>3</w:t>
      </w:r>
      <w:r>
        <w:rPr>
          <w:rFonts w:ascii="Times New Roman" w:hAnsi="Times New Roman" w:cs="Times New Roman"/>
        </w:rPr>
        <w:t>COOH</w:t>
      </w:r>
    </w:p>
    <w:p w14:paraId="7607CD5A" w14:textId="77777777" w:rsidR="00AF49E0" w:rsidRDefault="00AA201E">
      <w:pPr>
        <w:tabs>
          <w:tab w:val="left" w:pos="1935"/>
        </w:tabs>
        <w:jc w:val="both"/>
        <w:rPr>
          <w:rFonts w:ascii="Times New Roman" w:hAnsi="Times New Roman" w:cs="Times New Roman"/>
          <w:b/>
        </w:rPr>
      </w:pPr>
      <w:r>
        <w:rPr>
          <w:rFonts w:ascii="Times New Roman" w:hAnsi="Times New Roman" w:cs="Times New Roman"/>
          <w:b/>
        </w:rPr>
        <w:t>DẠNG 4: GIẢI THÍCH, SO SÁNH TÍNH CHẤT VẬT LÝ HÓA HỌC</w:t>
      </w:r>
    </w:p>
    <w:p w14:paraId="245DE38B" w14:textId="77777777" w:rsidR="00AF49E0" w:rsidRDefault="00AA201E">
      <w:pPr>
        <w:tabs>
          <w:tab w:val="left" w:pos="1935"/>
        </w:tabs>
        <w:jc w:val="both"/>
        <w:rPr>
          <w:rFonts w:ascii="Times New Roman" w:hAnsi="Times New Roman" w:cs="Times New Roman"/>
        </w:rPr>
      </w:pPr>
      <w:r>
        <w:rPr>
          <w:rFonts w:ascii="Times New Roman" w:hAnsi="Times New Roman" w:cs="Times New Roman"/>
          <w:b/>
        </w:rPr>
        <w:t>Bài tập 1</w:t>
      </w:r>
      <w:r>
        <w:rPr>
          <w:rFonts w:ascii="Times New Roman" w:hAnsi="Times New Roman" w:cs="Times New Roman"/>
        </w:rPr>
        <w:t xml:space="preserve">. Sắp xếp (có giải thích) theo trình tự tăng dần tính acid của các chất trong từng dãy sau: </w:t>
      </w:r>
    </w:p>
    <w:p w14:paraId="40EF0A10" w14:textId="77777777" w:rsidR="00AF49E0" w:rsidRDefault="00AA201E">
      <w:pPr>
        <w:tabs>
          <w:tab w:val="left" w:pos="1935"/>
        </w:tabs>
        <w:jc w:val="both"/>
        <w:rPr>
          <w:rFonts w:ascii="Times New Roman" w:hAnsi="Times New Roman" w:cs="Times New Roman"/>
          <w:color w:val="FF0000"/>
        </w:rPr>
      </w:pPr>
      <w:r>
        <w:rPr>
          <w:rFonts w:ascii="Times New Roman" w:hAnsi="Times New Roman" w:cs="Times New Roman"/>
          <w:color w:val="FF0000"/>
        </w:rPr>
        <w:t>a. Acid: benzoic, phenylethanoic, 3-phenylpropanoic, cyclohexylethanoic, acid 1-metylcyclohexan-cacboxylic.</w:t>
      </w:r>
    </w:p>
    <w:p w14:paraId="2D61D4FD" w14:textId="77777777" w:rsidR="00AF49E0" w:rsidRDefault="00AA201E">
      <w:pPr>
        <w:tabs>
          <w:tab w:val="left" w:pos="1701"/>
        </w:tabs>
        <w:rPr>
          <w:rFonts w:ascii="Times New Roman" w:hAnsi="Times New Roman" w:cs="Times New Roman"/>
        </w:rPr>
      </w:pPr>
      <w:r>
        <w:rPr>
          <w:rFonts w:ascii="Times New Roman" w:hAnsi="Times New Roman" w:cs="Times New Roman"/>
        </w:rPr>
        <w:t xml:space="preserve">b      . </w:t>
      </w:r>
      <w:r>
        <w:rPr>
          <w:rFonts w:ascii="Times New Roman" w:hAnsi="Times New Roman" w:cs="Times New Roman"/>
          <w:noProof/>
        </w:rPr>
        <w:drawing>
          <wp:inline distT="0" distB="0" distL="0" distR="0" wp14:anchorId="414B2B6A" wp14:editId="7BCD5B45">
            <wp:extent cx="4429125" cy="904875"/>
            <wp:effectExtent l="0" t="0" r="9525" b="9525"/>
            <wp:docPr id="1823321118" name="image167.png"/>
            <wp:cNvGraphicFramePr/>
            <a:graphic xmlns:a="http://schemas.openxmlformats.org/drawingml/2006/main">
              <a:graphicData uri="http://schemas.openxmlformats.org/drawingml/2006/picture">
                <pic:pic xmlns:pic="http://schemas.openxmlformats.org/drawingml/2006/picture">
                  <pic:nvPicPr>
                    <pic:cNvPr id="1823321118" name="image167.png"/>
                    <pic:cNvPicPr preferRelativeResize="0"/>
                  </pic:nvPicPr>
                  <pic:blipFill>
                    <a:blip r:embed="rId320"/>
                    <a:srcRect/>
                    <a:stretch>
                      <a:fillRect/>
                    </a:stretch>
                  </pic:blipFill>
                  <pic:spPr>
                    <a:xfrm>
                      <a:off x="0" y="0"/>
                      <a:ext cx="4429125" cy="904875"/>
                    </a:xfrm>
                    <a:prstGeom prst="rect">
                      <a:avLst/>
                    </a:prstGeom>
                  </pic:spPr>
                </pic:pic>
              </a:graphicData>
            </a:graphic>
          </wp:inline>
        </w:drawing>
      </w:r>
    </w:p>
    <w:p w14:paraId="1D34CB33" w14:textId="77777777" w:rsidR="00AF49E0" w:rsidRDefault="00AF49E0">
      <w:pPr>
        <w:tabs>
          <w:tab w:val="left" w:pos="1701"/>
        </w:tabs>
        <w:rPr>
          <w:rFonts w:ascii="Times New Roman" w:hAnsi="Times New Roman" w:cs="Times New Roman"/>
        </w:rPr>
      </w:pPr>
    </w:p>
    <w:p w14:paraId="0D641C7A" w14:textId="77777777" w:rsidR="00AF49E0" w:rsidRDefault="00AA201E">
      <w:pPr>
        <w:tabs>
          <w:tab w:val="left" w:pos="1935"/>
        </w:tabs>
        <w:jc w:val="both"/>
        <w:rPr>
          <w:rFonts w:ascii="Times New Roman" w:hAnsi="Times New Roman" w:cs="Times New Roman"/>
          <w:b/>
        </w:rPr>
      </w:pPr>
      <w:r>
        <w:rPr>
          <w:rFonts w:ascii="Times New Roman" w:hAnsi="Times New Roman" w:cs="Times New Roman"/>
          <w:b/>
        </w:rPr>
        <w:t xml:space="preserve">Giải </w:t>
      </w:r>
    </w:p>
    <w:p w14:paraId="54A52998" w14:textId="77777777" w:rsidR="00AF49E0" w:rsidRDefault="00AA201E">
      <w:pPr>
        <w:tabs>
          <w:tab w:val="left" w:pos="1935"/>
        </w:tabs>
        <w:jc w:val="both"/>
        <w:rPr>
          <w:rFonts w:ascii="Times New Roman" w:hAnsi="Times New Roman" w:cs="Times New Roman"/>
          <w:b/>
        </w:rPr>
      </w:pPr>
      <w:r>
        <w:rPr>
          <w:rFonts w:ascii="Times New Roman" w:hAnsi="Times New Roman" w:cs="Times New Roman"/>
          <w:b/>
        </w:rPr>
        <w:t>a.</w:t>
      </w:r>
    </w:p>
    <w:p w14:paraId="5F398BAD" w14:textId="77777777" w:rsidR="00AF49E0" w:rsidRDefault="00AA201E">
      <w:pPr>
        <w:tabs>
          <w:tab w:val="left" w:pos="1935"/>
        </w:tabs>
        <w:jc w:val="both"/>
        <w:rPr>
          <w:rFonts w:ascii="Times New Roman" w:hAnsi="Times New Roman" w:cs="Times New Roman"/>
        </w:rPr>
      </w:pPr>
      <w:r>
        <w:rPr>
          <w:rFonts w:ascii="Times New Roman" w:hAnsi="Times New Roman" w:cs="Times New Roman"/>
          <w:noProof/>
        </w:rPr>
        <w:drawing>
          <wp:inline distT="0" distB="0" distL="0" distR="0" wp14:anchorId="10335723" wp14:editId="1CA290F1">
            <wp:extent cx="5857875" cy="1257300"/>
            <wp:effectExtent l="0" t="0" r="0" b="0"/>
            <wp:docPr id="1823321117" name="image166.png"/>
            <wp:cNvGraphicFramePr/>
            <a:graphic xmlns:a="http://schemas.openxmlformats.org/drawingml/2006/main">
              <a:graphicData uri="http://schemas.openxmlformats.org/drawingml/2006/picture">
                <pic:pic xmlns:pic="http://schemas.openxmlformats.org/drawingml/2006/picture">
                  <pic:nvPicPr>
                    <pic:cNvPr id="1823321117" name="image166.png"/>
                    <pic:cNvPicPr preferRelativeResize="0"/>
                  </pic:nvPicPr>
                  <pic:blipFill>
                    <a:blip r:embed="rId321"/>
                    <a:srcRect/>
                    <a:stretch>
                      <a:fillRect/>
                    </a:stretch>
                  </pic:blipFill>
                  <pic:spPr>
                    <a:xfrm>
                      <a:off x="0" y="0"/>
                      <a:ext cx="5857875" cy="1257300"/>
                    </a:xfrm>
                    <a:prstGeom prst="rect">
                      <a:avLst/>
                    </a:prstGeom>
                  </pic:spPr>
                </pic:pic>
              </a:graphicData>
            </a:graphic>
          </wp:inline>
        </w:drawing>
      </w:r>
    </w:p>
    <w:p w14:paraId="3DB0556C" w14:textId="77777777" w:rsidR="00AF49E0" w:rsidRDefault="00AA201E">
      <w:pPr>
        <w:tabs>
          <w:tab w:val="left" w:pos="1935"/>
        </w:tabs>
        <w:jc w:val="both"/>
        <w:rPr>
          <w:rFonts w:ascii="Times New Roman" w:hAnsi="Times New Roman" w:cs="Times New Roman"/>
          <w:b/>
        </w:rPr>
      </w:pPr>
      <w:r>
        <w:rPr>
          <w:rFonts w:ascii="Times New Roman" w:hAnsi="Times New Roman" w:cs="Times New Roman"/>
          <w:b/>
        </w:rPr>
        <w:t>b.</w:t>
      </w:r>
    </w:p>
    <w:p w14:paraId="30C9E774" w14:textId="77777777" w:rsidR="00AF49E0" w:rsidRDefault="00AA201E">
      <w:pPr>
        <w:tabs>
          <w:tab w:val="left" w:pos="1935"/>
        </w:tabs>
        <w:jc w:val="both"/>
        <w:rPr>
          <w:rFonts w:ascii="Times New Roman" w:hAnsi="Times New Roman" w:cs="Times New Roman"/>
          <w:b/>
        </w:rPr>
      </w:pPr>
      <w:r>
        <w:rPr>
          <w:rFonts w:ascii="Times New Roman" w:hAnsi="Times New Roman" w:cs="Times New Roman"/>
          <w:noProof/>
        </w:rPr>
        <w:drawing>
          <wp:inline distT="0" distB="0" distL="0" distR="0" wp14:anchorId="239F1C02" wp14:editId="2A0243E2">
            <wp:extent cx="5591175" cy="1762125"/>
            <wp:effectExtent l="0" t="0" r="0" b="0"/>
            <wp:docPr id="1823321120" name="image168.png"/>
            <wp:cNvGraphicFramePr/>
            <a:graphic xmlns:a="http://schemas.openxmlformats.org/drawingml/2006/main">
              <a:graphicData uri="http://schemas.openxmlformats.org/drawingml/2006/picture">
                <pic:pic xmlns:pic="http://schemas.openxmlformats.org/drawingml/2006/picture">
                  <pic:nvPicPr>
                    <pic:cNvPr id="1823321120" name="image168.png"/>
                    <pic:cNvPicPr preferRelativeResize="0"/>
                  </pic:nvPicPr>
                  <pic:blipFill>
                    <a:blip r:embed="rId322"/>
                    <a:srcRect/>
                    <a:stretch>
                      <a:fillRect/>
                    </a:stretch>
                  </pic:blipFill>
                  <pic:spPr>
                    <a:xfrm>
                      <a:off x="0" y="0"/>
                      <a:ext cx="5591175" cy="1762125"/>
                    </a:xfrm>
                    <a:prstGeom prst="rect">
                      <a:avLst/>
                    </a:prstGeom>
                  </pic:spPr>
                </pic:pic>
              </a:graphicData>
            </a:graphic>
          </wp:inline>
        </w:drawing>
      </w:r>
    </w:p>
    <w:p w14:paraId="4CC1111A" w14:textId="77777777" w:rsidR="00AF49E0" w:rsidRDefault="00AA201E">
      <w:pPr>
        <w:tabs>
          <w:tab w:val="left" w:pos="1935"/>
        </w:tabs>
        <w:jc w:val="both"/>
        <w:rPr>
          <w:rFonts w:ascii="Times New Roman" w:hAnsi="Times New Roman" w:cs="Times New Roman"/>
        </w:rPr>
      </w:pPr>
      <w:r>
        <w:rPr>
          <w:rFonts w:ascii="Times New Roman" w:hAnsi="Times New Roman" w:cs="Times New Roman"/>
          <w:b/>
        </w:rPr>
        <w:t>Bài tập 2</w:t>
      </w:r>
      <w:r>
        <w:rPr>
          <w:rFonts w:ascii="Times New Roman" w:hAnsi="Times New Roman" w:cs="Times New Roman"/>
        </w:rPr>
        <w:t>. Sắp xếp (có giải thích) chiều tăng dần nhiệt độ nóng chảy  của các chất sau.</w:t>
      </w:r>
    </w:p>
    <w:p w14:paraId="25B9E29F" w14:textId="77777777" w:rsidR="00AF49E0" w:rsidRDefault="00AA201E">
      <w:pPr>
        <w:tabs>
          <w:tab w:val="left" w:pos="1935"/>
        </w:tabs>
        <w:jc w:val="both"/>
        <w:rPr>
          <w:rFonts w:ascii="Times New Roman" w:hAnsi="Times New Roman" w:cs="Times New Roman"/>
        </w:rPr>
      </w:pPr>
      <w:r>
        <w:rPr>
          <w:rFonts w:ascii="Times New Roman" w:hAnsi="Times New Roman" w:cs="Times New Roman"/>
          <w:noProof/>
        </w:rPr>
        <w:drawing>
          <wp:inline distT="0" distB="0" distL="0" distR="0" wp14:anchorId="33F2EFB2" wp14:editId="09E25B28">
            <wp:extent cx="2962275" cy="1038225"/>
            <wp:effectExtent l="0" t="0" r="0" b="0"/>
            <wp:docPr id="1823321119" name="image169.png"/>
            <wp:cNvGraphicFramePr/>
            <a:graphic xmlns:a="http://schemas.openxmlformats.org/drawingml/2006/main">
              <a:graphicData uri="http://schemas.openxmlformats.org/drawingml/2006/picture">
                <pic:pic xmlns:pic="http://schemas.openxmlformats.org/drawingml/2006/picture">
                  <pic:nvPicPr>
                    <pic:cNvPr id="1823321119" name="image169.png"/>
                    <pic:cNvPicPr preferRelativeResize="0"/>
                  </pic:nvPicPr>
                  <pic:blipFill>
                    <a:blip r:embed="rId323"/>
                    <a:srcRect/>
                    <a:stretch>
                      <a:fillRect/>
                    </a:stretch>
                  </pic:blipFill>
                  <pic:spPr>
                    <a:xfrm>
                      <a:off x="0" y="0"/>
                      <a:ext cx="2962275" cy="1038225"/>
                    </a:xfrm>
                    <a:prstGeom prst="rect">
                      <a:avLst/>
                    </a:prstGeom>
                  </pic:spPr>
                </pic:pic>
              </a:graphicData>
            </a:graphic>
          </wp:inline>
        </w:drawing>
      </w:r>
    </w:p>
    <w:p w14:paraId="6737AEDF" w14:textId="77777777" w:rsidR="00AF49E0" w:rsidRDefault="00AA201E">
      <w:pPr>
        <w:tabs>
          <w:tab w:val="left" w:pos="1935"/>
        </w:tabs>
        <w:jc w:val="both"/>
        <w:rPr>
          <w:rFonts w:ascii="Times New Roman" w:hAnsi="Times New Roman" w:cs="Times New Roman"/>
          <w:b/>
        </w:rPr>
      </w:pPr>
      <w:r>
        <w:rPr>
          <w:rFonts w:ascii="Times New Roman" w:hAnsi="Times New Roman" w:cs="Times New Roman"/>
          <w:b/>
        </w:rPr>
        <w:t>Giải</w:t>
      </w:r>
    </w:p>
    <w:p w14:paraId="5E3C9B4B" w14:textId="77777777" w:rsidR="00AF49E0" w:rsidRDefault="00AA201E">
      <w:pPr>
        <w:tabs>
          <w:tab w:val="left" w:pos="1935"/>
        </w:tabs>
        <w:rPr>
          <w:rFonts w:ascii="Times New Roman" w:hAnsi="Times New Roman" w:cs="Times New Roman"/>
        </w:rPr>
      </w:pPr>
      <w:r>
        <w:rPr>
          <w:rFonts w:ascii="Times New Roman" w:hAnsi="Times New Roman" w:cs="Times New Roman"/>
          <w:noProof/>
        </w:rPr>
        <w:drawing>
          <wp:inline distT="0" distB="0" distL="0" distR="0" wp14:anchorId="4BCFB8B1" wp14:editId="7AED29C0">
            <wp:extent cx="5981700" cy="1114425"/>
            <wp:effectExtent l="0" t="0" r="0" b="0"/>
            <wp:docPr id="1823321116" name="image165.png"/>
            <wp:cNvGraphicFramePr/>
            <a:graphic xmlns:a="http://schemas.openxmlformats.org/drawingml/2006/main">
              <a:graphicData uri="http://schemas.openxmlformats.org/drawingml/2006/picture">
                <pic:pic xmlns:pic="http://schemas.openxmlformats.org/drawingml/2006/picture">
                  <pic:nvPicPr>
                    <pic:cNvPr id="1823321116" name="image165.png"/>
                    <pic:cNvPicPr preferRelativeResize="0"/>
                  </pic:nvPicPr>
                  <pic:blipFill>
                    <a:blip r:embed="rId324"/>
                    <a:srcRect/>
                    <a:stretch>
                      <a:fillRect/>
                    </a:stretch>
                  </pic:blipFill>
                  <pic:spPr>
                    <a:xfrm>
                      <a:off x="0" y="0"/>
                      <a:ext cx="5981700" cy="1114425"/>
                    </a:xfrm>
                    <a:prstGeom prst="rect">
                      <a:avLst/>
                    </a:prstGeom>
                  </pic:spPr>
                </pic:pic>
              </a:graphicData>
            </a:graphic>
          </wp:inline>
        </w:drawing>
      </w:r>
    </w:p>
    <w:p w14:paraId="561E76DE" w14:textId="77777777" w:rsidR="00AF49E0" w:rsidRDefault="00AA201E">
      <w:pPr>
        <w:tabs>
          <w:tab w:val="left" w:pos="1935"/>
        </w:tabs>
        <w:rPr>
          <w:rFonts w:ascii="Times New Roman" w:hAnsi="Times New Roman" w:cs="Times New Roman"/>
          <w:b/>
        </w:rPr>
      </w:pPr>
      <w:r>
        <w:rPr>
          <w:rFonts w:ascii="Times New Roman" w:hAnsi="Times New Roman" w:cs="Times New Roman"/>
          <w:b/>
        </w:rPr>
        <w:t xml:space="preserve">Bài tập 3. </w:t>
      </w:r>
    </w:p>
    <w:p w14:paraId="69C30EB1" w14:textId="77777777" w:rsidR="00AF49E0" w:rsidRDefault="00AA201E">
      <w:pPr>
        <w:tabs>
          <w:tab w:val="left" w:pos="1935"/>
        </w:tabs>
        <w:rPr>
          <w:rFonts w:ascii="Times New Roman" w:hAnsi="Times New Roman" w:cs="Times New Roman"/>
        </w:rPr>
      </w:pPr>
      <w:r>
        <w:rPr>
          <w:rFonts w:ascii="Times New Roman" w:hAnsi="Times New Roman" w:cs="Times New Roman"/>
          <w:b/>
        </w:rPr>
        <w:t>a.</w:t>
      </w:r>
      <w:r>
        <w:rPr>
          <w:rFonts w:ascii="Times New Roman" w:hAnsi="Times New Roman" w:cs="Times New Roman"/>
        </w:rPr>
        <w:t xml:space="preserve"> So sánh nhiệt độ sôi của các chất sau: o-HOC</w:t>
      </w:r>
      <w:r>
        <w:rPr>
          <w:rFonts w:ascii="Times New Roman" w:hAnsi="Times New Roman" w:cs="Times New Roman"/>
          <w:vertAlign w:val="subscript"/>
        </w:rPr>
        <w:t>6</w:t>
      </w:r>
      <w:r>
        <w:rPr>
          <w:rFonts w:ascii="Times New Roman" w:hAnsi="Times New Roman" w:cs="Times New Roman"/>
        </w:rPr>
        <w:t>H</w:t>
      </w:r>
      <w:r>
        <w:rPr>
          <w:rFonts w:ascii="Times New Roman" w:hAnsi="Times New Roman" w:cs="Times New Roman"/>
          <w:vertAlign w:val="subscript"/>
        </w:rPr>
        <w:t>4</w:t>
      </w:r>
      <w:r>
        <w:rPr>
          <w:rFonts w:ascii="Times New Roman" w:hAnsi="Times New Roman" w:cs="Times New Roman"/>
        </w:rPr>
        <w:t>CHO (E); p-HOC</w:t>
      </w:r>
      <w:r>
        <w:rPr>
          <w:rFonts w:ascii="Times New Roman" w:hAnsi="Times New Roman" w:cs="Times New Roman"/>
          <w:vertAlign w:val="subscript"/>
        </w:rPr>
        <w:t>6</w:t>
      </w:r>
      <w:r>
        <w:rPr>
          <w:rFonts w:ascii="Times New Roman" w:hAnsi="Times New Roman" w:cs="Times New Roman"/>
        </w:rPr>
        <w:t>H</w:t>
      </w:r>
      <w:r>
        <w:rPr>
          <w:rFonts w:ascii="Times New Roman" w:hAnsi="Times New Roman" w:cs="Times New Roman"/>
          <w:vertAlign w:val="subscript"/>
        </w:rPr>
        <w:t>4</w:t>
      </w:r>
      <w:r>
        <w:rPr>
          <w:rFonts w:ascii="Times New Roman" w:hAnsi="Times New Roman" w:cs="Times New Roman"/>
        </w:rPr>
        <w:t>CHO (F)</w:t>
      </w:r>
    </w:p>
    <w:p w14:paraId="7B1799A7" w14:textId="77777777" w:rsidR="00AF49E0" w:rsidRDefault="00AA201E">
      <w:pPr>
        <w:tabs>
          <w:tab w:val="left" w:pos="1935"/>
        </w:tabs>
        <w:rPr>
          <w:rFonts w:ascii="Times New Roman" w:hAnsi="Times New Roman" w:cs="Times New Roman"/>
        </w:rPr>
      </w:pPr>
      <w:r>
        <w:rPr>
          <w:rFonts w:ascii="Times New Roman" w:hAnsi="Times New Roman" w:cs="Times New Roman"/>
        </w:rPr>
        <w:lastRenderedPageBreak/>
        <w:t>b. Giải thích: t</w:t>
      </w:r>
      <w:r>
        <w:rPr>
          <w:rFonts w:ascii="Times New Roman" w:hAnsi="Times New Roman" w:cs="Times New Roman"/>
          <w:vertAlign w:val="superscript"/>
        </w:rPr>
        <w:t>0</w:t>
      </w:r>
      <w:r>
        <w:rPr>
          <w:rFonts w:ascii="Times New Roman" w:hAnsi="Times New Roman" w:cs="Times New Roman"/>
        </w:rPr>
        <w:t>nc (acid fumaric) = 300</w:t>
      </w:r>
      <w:r>
        <w:rPr>
          <w:rFonts w:ascii="Times New Roman" w:hAnsi="Times New Roman" w:cs="Times New Roman"/>
          <w:vertAlign w:val="superscript"/>
        </w:rPr>
        <w:t>0</w:t>
      </w:r>
      <w:r>
        <w:rPr>
          <w:rFonts w:ascii="Times New Roman" w:hAnsi="Times New Roman" w:cs="Times New Roman"/>
        </w:rPr>
        <w:t>C &gt; t</w:t>
      </w:r>
      <w:r>
        <w:rPr>
          <w:rFonts w:ascii="Times New Roman" w:hAnsi="Times New Roman" w:cs="Times New Roman"/>
          <w:vertAlign w:val="superscript"/>
        </w:rPr>
        <w:t>0</w:t>
      </w:r>
      <w:r>
        <w:rPr>
          <w:rFonts w:ascii="Times New Roman" w:hAnsi="Times New Roman" w:cs="Times New Roman"/>
        </w:rPr>
        <w:t>nc (acid maleic) = 130</w:t>
      </w:r>
      <w:r>
        <w:rPr>
          <w:rFonts w:ascii="Times New Roman" w:hAnsi="Times New Roman" w:cs="Times New Roman"/>
          <w:vertAlign w:val="superscript"/>
        </w:rPr>
        <w:t>0</w:t>
      </w:r>
      <w:r>
        <w:rPr>
          <w:rFonts w:ascii="Times New Roman" w:hAnsi="Times New Roman" w:cs="Times New Roman"/>
        </w:rPr>
        <w:t>C</w:t>
      </w:r>
    </w:p>
    <w:p w14:paraId="536E9773" w14:textId="77777777" w:rsidR="00AF49E0" w:rsidRDefault="00AA201E">
      <w:pPr>
        <w:tabs>
          <w:tab w:val="left" w:pos="1935"/>
        </w:tabs>
        <w:rPr>
          <w:rFonts w:ascii="Times New Roman" w:hAnsi="Times New Roman" w:cs="Times New Roman"/>
        </w:rPr>
      </w:pPr>
      <w:r>
        <w:rPr>
          <w:rFonts w:ascii="Times New Roman" w:hAnsi="Times New Roman" w:cs="Times New Roman"/>
        </w:rPr>
        <w:tab/>
        <w:t>Biết:</w:t>
      </w:r>
    </w:p>
    <w:p w14:paraId="54B4F350" w14:textId="77777777" w:rsidR="00AF49E0" w:rsidRDefault="00AA201E">
      <w:pPr>
        <w:tabs>
          <w:tab w:val="left" w:pos="1935"/>
        </w:tabs>
        <w:rPr>
          <w:rFonts w:ascii="Times New Roman" w:hAnsi="Times New Roman" w:cs="Times New Roman"/>
        </w:rPr>
      </w:pPr>
      <w:r>
        <w:rPr>
          <w:rFonts w:ascii="Times New Roman" w:hAnsi="Times New Roman" w:cs="Times New Roman"/>
        </w:rPr>
        <w:tab/>
      </w:r>
      <w:r>
        <w:rPr>
          <w:rFonts w:ascii="Times New Roman" w:hAnsi="Times New Roman" w:cs="Times New Roman"/>
          <w:noProof/>
        </w:rPr>
        <w:drawing>
          <wp:inline distT="114300" distB="114300" distL="114300" distR="114300" wp14:anchorId="7767A794" wp14:editId="5E94CA48">
            <wp:extent cx="3419475" cy="504825"/>
            <wp:effectExtent l="0" t="0" r="0" b="0"/>
            <wp:docPr id="1823321082" name="image162.png"/>
            <wp:cNvGraphicFramePr/>
            <a:graphic xmlns:a="http://schemas.openxmlformats.org/drawingml/2006/main">
              <a:graphicData uri="http://schemas.openxmlformats.org/drawingml/2006/picture">
                <pic:pic xmlns:pic="http://schemas.openxmlformats.org/drawingml/2006/picture">
                  <pic:nvPicPr>
                    <pic:cNvPr id="1823321082" name="image162.png"/>
                    <pic:cNvPicPr preferRelativeResize="0"/>
                  </pic:nvPicPr>
                  <pic:blipFill>
                    <a:blip r:embed="rId325"/>
                    <a:srcRect/>
                    <a:stretch>
                      <a:fillRect/>
                    </a:stretch>
                  </pic:blipFill>
                  <pic:spPr>
                    <a:xfrm>
                      <a:off x="0" y="0"/>
                      <a:ext cx="3419475" cy="504825"/>
                    </a:xfrm>
                    <a:prstGeom prst="rect">
                      <a:avLst/>
                    </a:prstGeom>
                  </pic:spPr>
                </pic:pic>
              </a:graphicData>
            </a:graphic>
          </wp:inline>
        </w:drawing>
      </w:r>
    </w:p>
    <w:p w14:paraId="3CE72A6A" w14:textId="77777777" w:rsidR="00AF49E0" w:rsidRDefault="00AF49E0">
      <w:pPr>
        <w:tabs>
          <w:tab w:val="left" w:pos="1935"/>
        </w:tabs>
        <w:rPr>
          <w:rFonts w:ascii="Times New Roman" w:hAnsi="Times New Roman" w:cs="Times New Roman"/>
        </w:rPr>
      </w:pPr>
    </w:p>
    <w:p w14:paraId="0B5302FF" w14:textId="77777777" w:rsidR="00AF49E0" w:rsidRDefault="00AA201E">
      <w:pPr>
        <w:tabs>
          <w:tab w:val="left" w:pos="1935"/>
        </w:tabs>
        <w:rPr>
          <w:rFonts w:ascii="Times New Roman" w:hAnsi="Times New Roman" w:cs="Times New Roman"/>
          <w:b/>
          <w:u w:val="single"/>
        </w:rPr>
      </w:pPr>
      <w:r>
        <w:rPr>
          <w:rFonts w:ascii="Times New Roman" w:hAnsi="Times New Roman" w:cs="Times New Roman"/>
          <w:b/>
          <w:u w:val="single"/>
        </w:rPr>
        <w:t>Giải:</w:t>
      </w:r>
    </w:p>
    <w:p w14:paraId="0AA6A5FD" w14:textId="77777777" w:rsidR="00AF49E0" w:rsidRDefault="00AA201E">
      <w:pPr>
        <w:tabs>
          <w:tab w:val="left" w:pos="142"/>
        </w:tabs>
        <w:rPr>
          <w:rFonts w:ascii="Times New Roman" w:hAnsi="Times New Roman" w:cs="Times New Roman"/>
        </w:rPr>
      </w:pPr>
      <w:r>
        <w:rPr>
          <w:rFonts w:ascii="Times New Roman" w:hAnsi="Times New Roman" w:cs="Times New Roman"/>
        </w:rPr>
        <w:tab/>
      </w:r>
      <w:r>
        <w:rPr>
          <w:rFonts w:ascii="Times New Roman" w:hAnsi="Times New Roman" w:cs="Times New Roman"/>
          <w:b/>
        </w:rPr>
        <w:t>a</w:t>
      </w:r>
      <w:r>
        <w:rPr>
          <w:rFonts w:ascii="Times New Roman" w:hAnsi="Times New Roman" w:cs="Times New Roman"/>
        </w:rPr>
        <w:t>) E &lt; F</w:t>
      </w:r>
    </w:p>
    <w:p w14:paraId="363A9AFA" w14:textId="12B91A86" w:rsidR="00AF49E0" w:rsidRDefault="00AA201E">
      <w:pPr>
        <w:tabs>
          <w:tab w:val="left" w:pos="1935"/>
        </w:tabs>
        <w:rPr>
          <w:rFonts w:ascii="Times New Roman" w:hAnsi="Times New Roman" w:cs="Times New Roman"/>
          <w:b/>
        </w:rPr>
      </w:pPr>
      <w:r>
        <w:rPr>
          <w:rFonts w:ascii="Times New Roman" w:hAnsi="Times New Roman" w:cs="Times New Roman"/>
        </w:rPr>
        <w:t xml:space="preserve">Trong E do tạo liên kết </w:t>
      </w:r>
      <w:r w:rsidR="00845861">
        <w:rPr>
          <w:rFonts w:ascii="Times New Roman" w:hAnsi="Times New Roman" w:cs="Times New Roman"/>
        </w:rPr>
        <w:t>hydrogen</w:t>
      </w:r>
      <w:r>
        <w:rPr>
          <w:rFonts w:ascii="Times New Roman" w:hAnsi="Times New Roman" w:cs="Times New Roman"/>
        </w:rPr>
        <w:t xml:space="preserve"> nội phân tử nên giảm lực liên kết với các phân tử khác. F tạo liên kết </w:t>
      </w:r>
      <w:r w:rsidR="00845861">
        <w:rPr>
          <w:rFonts w:ascii="Times New Roman" w:hAnsi="Times New Roman" w:cs="Times New Roman"/>
        </w:rPr>
        <w:t>hydrogen</w:t>
      </w:r>
      <w:r>
        <w:rPr>
          <w:rFonts w:ascii="Times New Roman" w:hAnsi="Times New Roman" w:cs="Times New Roman"/>
        </w:rPr>
        <w:t xml:space="preserve"> liên phân tử nên tăng lực liên kết với các phân tử khác. Vì vậy nhiệt độ sôi của E &lt; F.</w:t>
      </w:r>
    </w:p>
    <w:p w14:paraId="015827EA" w14:textId="69C6234D" w:rsidR="00AF49E0" w:rsidRDefault="00AA201E">
      <w:pPr>
        <w:tabs>
          <w:tab w:val="left" w:pos="1935"/>
        </w:tabs>
        <w:rPr>
          <w:rFonts w:ascii="Times New Roman" w:hAnsi="Times New Roman" w:cs="Times New Roman"/>
        </w:rPr>
      </w:pPr>
      <w:r>
        <w:rPr>
          <w:rFonts w:ascii="Times New Roman" w:hAnsi="Times New Roman" w:cs="Times New Roman"/>
          <w:b/>
        </w:rPr>
        <w:t xml:space="preserve"> b.</w:t>
      </w:r>
      <w:r>
        <w:rPr>
          <w:rFonts w:ascii="Times New Roman" w:hAnsi="Times New Roman" w:cs="Times New Roman"/>
        </w:rPr>
        <w:t xml:space="preserve"> Giải thích: t</w:t>
      </w:r>
      <w:r>
        <w:rPr>
          <w:rFonts w:ascii="Times New Roman" w:hAnsi="Times New Roman" w:cs="Times New Roman"/>
          <w:vertAlign w:val="superscript"/>
        </w:rPr>
        <w:t>0</w:t>
      </w:r>
      <w:r>
        <w:rPr>
          <w:rFonts w:ascii="Times New Roman" w:hAnsi="Times New Roman" w:cs="Times New Roman"/>
        </w:rPr>
        <w:t>nc (</w:t>
      </w:r>
      <w:r w:rsidR="006408FE">
        <w:rPr>
          <w:rFonts w:ascii="Times New Roman" w:hAnsi="Times New Roman" w:cs="Times New Roman"/>
        </w:rPr>
        <w:t>acid</w:t>
      </w:r>
      <w:r>
        <w:rPr>
          <w:rFonts w:ascii="Times New Roman" w:hAnsi="Times New Roman" w:cs="Times New Roman"/>
        </w:rPr>
        <w:t xml:space="preserve"> fumaric) = 300</w:t>
      </w:r>
      <w:r>
        <w:rPr>
          <w:rFonts w:ascii="Times New Roman" w:hAnsi="Times New Roman" w:cs="Times New Roman"/>
          <w:vertAlign w:val="superscript"/>
        </w:rPr>
        <w:t>0</w:t>
      </w:r>
      <w:r>
        <w:rPr>
          <w:rFonts w:ascii="Times New Roman" w:hAnsi="Times New Roman" w:cs="Times New Roman"/>
        </w:rPr>
        <w:t>C &gt; t</w:t>
      </w:r>
      <w:r>
        <w:rPr>
          <w:rFonts w:ascii="Times New Roman" w:hAnsi="Times New Roman" w:cs="Times New Roman"/>
          <w:vertAlign w:val="superscript"/>
        </w:rPr>
        <w:t>0</w:t>
      </w:r>
      <w:r>
        <w:rPr>
          <w:rFonts w:ascii="Times New Roman" w:hAnsi="Times New Roman" w:cs="Times New Roman"/>
        </w:rPr>
        <w:t>nc (</w:t>
      </w:r>
      <w:r w:rsidR="006408FE">
        <w:rPr>
          <w:rFonts w:ascii="Times New Roman" w:hAnsi="Times New Roman" w:cs="Times New Roman"/>
        </w:rPr>
        <w:t>acid</w:t>
      </w:r>
      <w:r>
        <w:rPr>
          <w:rFonts w:ascii="Times New Roman" w:hAnsi="Times New Roman" w:cs="Times New Roman"/>
        </w:rPr>
        <w:t xml:space="preserve"> maleic) = 130</w:t>
      </w:r>
      <w:r>
        <w:rPr>
          <w:rFonts w:ascii="Times New Roman" w:hAnsi="Times New Roman" w:cs="Times New Roman"/>
          <w:vertAlign w:val="superscript"/>
        </w:rPr>
        <w:t>0</w:t>
      </w:r>
      <w:r>
        <w:rPr>
          <w:rFonts w:ascii="Times New Roman" w:hAnsi="Times New Roman" w:cs="Times New Roman"/>
        </w:rPr>
        <w:t>C</w:t>
      </w:r>
    </w:p>
    <w:p w14:paraId="2DFFED3D" w14:textId="77777777" w:rsidR="00AF49E0" w:rsidRDefault="00AA201E">
      <w:pPr>
        <w:tabs>
          <w:tab w:val="left" w:pos="142"/>
        </w:tabs>
        <w:rPr>
          <w:rFonts w:ascii="Times New Roman" w:hAnsi="Times New Roman" w:cs="Times New Roman"/>
        </w:rPr>
      </w:pPr>
      <w:r>
        <w:rPr>
          <w:rFonts w:ascii="Times New Roman" w:hAnsi="Times New Roman" w:cs="Times New Roman"/>
        </w:rPr>
        <w:tab/>
        <w:t xml:space="preserve"> acidmaleic (đồng phân </w:t>
      </w:r>
      <w:r>
        <w:rPr>
          <w:rFonts w:ascii="Times New Roman" w:hAnsi="Times New Roman" w:cs="Times New Roman"/>
          <w:i/>
        </w:rPr>
        <w:t>cis</w:t>
      </w:r>
      <w:r>
        <w:rPr>
          <w:rFonts w:ascii="Times New Roman" w:hAnsi="Times New Roman" w:cs="Times New Roman"/>
        </w:rPr>
        <w:t>) có nhiệt độ nóng chảy thấp hơn là do:</w:t>
      </w:r>
    </w:p>
    <w:p w14:paraId="4E3CFD99" w14:textId="77777777" w:rsidR="00AF49E0" w:rsidRDefault="00AA201E">
      <w:pPr>
        <w:tabs>
          <w:tab w:val="left" w:pos="142"/>
        </w:tabs>
        <w:rPr>
          <w:rFonts w:ascii="Times New Roman" w:hAnsi="Times New Roman" w:cs="Times New Roman"/>
        </w:rPr>
      </w:pPr>
      <w:r>
        <w:rPr>
          <w:rFonts w:ascii="Times New Roman" w:hAnsi="Times New Roman" w:cs="Times New Roman"/>
        </w:rPr>
        <w:tab/>
        <w:t>+ Cấu trúc không đối xứng nên sắp xếp tạo ra cấu trúc tinh thể kém bền vững.</w:t>
      </w:r>
    </w:p>
    <w:p w14:paraId="14D9C405" w14:textId="1649B5A9" w:rsidR="00AF49E0" w:rsidRDefault="00AA201E">
      <w:pPr>
        <w:tabs>
          <w:tab w:val="left" w:pos="142"/>
        </w:tabs>
        <w:rPr>
          <w:rFonts w:ascii="Times New Roman" w:hAnsi="Times New Roman" w:cs="Times New Roman"/>
        </w:rPr>
      </w:pPr>
      <w:r>
        <w:rPr>
          <w:rFonts w:ascii="Times New Roman" w:hAnsi="Times New Roman" w:cs="Times New Roman"/>
        </w:rPr>
        <w:tab/>
        <w:t xml:space="preserve">+ Tạo liên kết </w:t>
      </w:r>
      <w:r w:rsidR="00845861">
        <w:rPr>
          <w:rFonts w:ascii="Times New Roman" w:hAnsi="Times New Roman" w:cs="Times New Roman"/>
        </w:rPr>
        <w:t>hydrogen</w:t>
      </w:r>
      <w:r>
        <w:rPr>
          <w:rFonts w:ascii="Times New Roman" w:hAnsi="Times New Roman" w:cs="Times New Roman"/>
        </w:rPr>
        <w:t xml:space="preserve"> nội phân tử nên giảm lực liên kết với các phân tử khác.</w:t>
      </w:r>
    </w:p>
    <w:p w14:paraId="01419F21" w14:textId="054D3647" w:rsidR="00AF49E0" w:rsidRDefault="00AA201E">
      <w:pPr>
        <w:tabs>
          <w:tab w:val="left" w:pos="142"/>
        </w:tabs>
        <w:rPr>
          <w:rFonts w:ascii="Times New Roman" w:hAnsi="Times New Roman" w:cs="Times New Roman"/>
        </w:rPr>
      </w:pPr>
      <w:r>
        <w:rPr>
          <w:rFonts w:ascii="Times New Roman" w:hAnsi="Times New Roman" w:cs="Times New Roman"/>
        </w:rPr>
        <w:tab/>
      </w:r>
      <w:r w:rsidR="006408FE">
        <w:rPr>
          <w:rFonts w:ascii="Times New Roman" w:hAnsi="Times New Roman" w:cs="Times New Roman"/>
        </w:rPr>
        <w:t>Acid</w:t>
      </w:r>
      <w:r>
        <w:rPr>
          <w:rFonts w:ascii="Times New Roman" w:hAnsi="Times New Roman" w:cs="Times New Roman"/>
        </w:rPr>
        <w:t xml:space="preserve"> fumaric (đồng phân </w:t>
      </w:r>
      <w:r>
        <w:rPr>
          <w:rFonts w:ascii="Times New Roman" w:hAnsi="Times New Roman" w:cs="Times New Roman"/>
          <w:i/>
        </w:rPr>
        <w:t>trans</w:t>
      </w:r>
      <w:r>
        <w:rPr>
          <w:rFonts w:ascii="Times New Roman" w:hAnsi="Times New Roman" w:cs="Times New Roman"/>
        </w:rPr>
        <w:t>) có nhiệt độ nóng chảy cao hơn là do:</w:t>
      </w:r>
    </w:p>
    <w:p w14:paraId="4D826804" w14:textId="77777777" w:rsidR="00AF49E0" w:rsidRDefault="00AA201E">
      <w:pPr>
        <w:tabs>
          <w:tab w:val="left" w:pos="142"/>
        </w:tabs>
        <w:rPr>
          <w:rFonts w:ascii="Times New Roman" w:hAnsi="Times New Roman" w:cs="Times New Roman"/>
        </w:rPr>
      </w:pPr>
      <w:r>
        <w:rPr>
          <w:rFonts w:ascii="Times New Roman" w:hAnsi="Times New Roman" w:cs="Times New Roman"/>
        </w:rPr>
        <w:tab/>
        <w:t>+ Cấu trúc đối xứng nên sắp xếp tạo ra cấu trúc tinh thể bền chặt.</w:t>
      </w:r>
    </w:p>
    <w:p w14:paraId="1EDD2FAF" w14:textId="15A7020D" w:rsidR="00AF49E0" w:rsidRDefault="00AA201E">
      <w:pPr>
        <w:tabs>
          <w:tab w:val="left" w:pos="142"/>
        </w:tabs>
        <w:rPr>
          <w:rFonts w:ascii="Times New Roman" w:hAnsi="Times New Roman" w:cs="Times New Roman"/>
        </w:rPr>
      </w:pPr>
      <w:r>
        <w:rPr>
          <w:rFonts w:ascii="Times New Roman" w:hAnsi="Times New Roman" w:cs="Times New Roman"/>
        </w:rPr>
        <w:tab/>
        <w:t xml:space="preserve">+ Tạo liên kết </w:t>
      </w:r>
      <w:r w:rsidR="00845861">
        <w:rPr>
          <w:rFonts w:ascii="Times New Roman" w:hAnsi="Times New Roman" w:cs="Times New Roman"/>
        </w:rPr>
        <w:t>hydrogen</w:t>
      </w:r>
      <w:r>
        <w:rPr>
          <w:rFonts w:ascii="Times New Roman" w:hAnsi="Times New Roman" w:cs="Times New Roman"/>
        </w:rPr>
        <w:t xml:space="preserve"> liên phân tử nên tăng lực liên kết với các phân tử khác.</w:t>
      </w:r>
    </w:p>
    <w:p w14:paraId="267AFD6E" w14:textId="57D93B64" w:rsidR="00AF49E0" w:rsidRDefault="00AA201E">
      <w:pPr>
        <w:tabs>
          <w:tab w:val="left" w:pos="1935"/>
        </w:tabs>
        <w:jc w:val="both"/>
        <w:rPr>
          <w:rFonts w:ascii="Times New Roman" w:hAnsi="Times New Roman" w:cs="Times New Roman"/>
        </w:rPr>
      </w:pPr>
      <w:r>
        <w:rPr>
          <w:rFonts w:ascii="Times New Roman" w:hAnsi="Times New Roman" w:cs="Times New Roman"/>
          <w:b/>
        </w:rPr>
        <w:t>Bài tập 4</w:t>
      </w:r>
      <w:r>
        <w:rPr>
          <w:rFonts w:ascii="Times New Roman" w:hAnsi="Times New Roman" w:cs="Times New Roman"/>
        </w:rPr>
        <w:t>: Từ quả cây vanilla người ta tách được 4-hydroxi-3-metoxibenz</w:t>
      </w:r>
      <w:r w:rsidR="00C33FA8">
        <w:rPr>
          <w:rFonts w:ascii="Times New Roman" w:hAnsi="Times New Roman" w:cs="Times New Roman"/>
        </w:rPr>
        <w:t>aldehyde</w:t>
      </w:r>
      <w:r>
        <w:rPr>
          <w:rFonts w:ascii="Times New Roman" w:hAnsi="Times New Roman" w:cs="Times New Roman"/>
        </w:rPr>
        <w:t xml:space="preserve"> (vanilin) có công thức phân tử C</w:t>
      </w:r>
      <w:r>
        <w:rPr>
          <w:rFonts w:ascii="Times New Roman" w:hAnsi="Times New Roman" w:cs="Times New Roman"/>
          <w:vertAlign w:val="subscript"/>
        </w:rPr>
        <w:t>8</w:t>
      </w:r>
      <w:r>
        <w:rPr>
          <w:rFonts w:ascii="Times New Roman" w:hAnsi="Times New Roman" w:cs="Times New Roman"/>
        </w:rPr>
        <w:t>H</w:t>
      </w:r>
      <w:r>
        <w:rPr>
          <w:rFonts w:ascii="Times New Roman" w:hAnsi="Times New Roman" w:cs="Times New Roman"/>
          <w:vertAlign w:val="subscript"/>
        </w:rPr>
        <w:t>8</w:t>
      </w:r>
      <w:r>
        <w:rPr>
          <w:rFonts w:ascii="Times New Roman" w:hAnsi="Times New Roman" w:cs="Times New Roman"/>
        </w:rPr>
        <w:t>O</w:t>
      </w:r>
      <w:r>
        <w:rPr>
          <w:rFonts w:ascii="Times New Roman" w:hAnsi="Times New Roman" w:cs="Times New Roman"/>
          <w:vertAlign w:val="subscript"/>
        </w:rPr>
        <w:t>3</w:t>
      </w:r>
      <w:r>
        <w:rPr>
          <w:rFonts w:ascii="Times New Roman" w:hAnsi="Times New Roman" w:cs="Times New Roman"/>
        </w:rPr>
        <w:t>, dùng để làm chất thơm cho bánh kẹo. Từ quả cây hồi, người ta tách được 4-metoxibenz</w:t>
      </w:r>
      <w:r w:rsidR="00C33FA8">
        <w:rPr>
          <w:rFonts w:ascii="Times New Roman" w:hAnsi="Times New Roman" w:cs="Times New Roman"/>
        </w:rPr>
        <w:t>aldehyde</w:t>
      </w:r>
      <w:r>
        <w:rPr>
          <w:rFonts w:ascii="Times New Roman" w:hAnsi="Times New Roman" w:cs="Times New Roman"/>
        </w:rPr>
        <w:t xml:space="preserve"> có công thức phân tử C</w:t>
      </w:r>
      <w:r>
        <w:rPr>
          <w:rFonts w:ascii="Times New Roman" w:hAnsi="Times New Roman" w:cs="Times New Roman"/>
          <w:vertAlign w:val="subscript"/>
        </w:rPr>
        <w:t>8</w:t>
      </w:r>
      <w:r>
        <w:rPr>
          <w:rFonts w:ascii="Times New Roman" w:hAnsi="Times New Roman" w:cs="Times New Roman"/>
        </w:rPr>
        <w:t>H</w:t>
      </w:r>
      <w:r>
        <w:rPr>
          <w:rFonts w:ascii="Times New Roman" w:hAnsi="Times New Roman" w:cs="Times New Roman"/>
          <w:vertAlign w:val="subscript"/>
        </w:rPr>
        <w:t>8</w:t>
      </w:r>
      <w:r>
        <w:rPr>
          <w:rFonts w:ascii="Times New Roman" w:hAnsi="Times New Roman" w:cs="Times New Roman"/>
        </w:rPr>
        <w:t>O</w:t>
      </w:r>
      <w:r>
        <w:rPr>
          <w:rFonts w:ascii="Times New Roman" w:hAnsi="Times New Roman" w:cs="Times New Roman"/>
          <w:vertAlign w:val="subscript"/>
        </w:rPr>
        <w:t>2</w:t>
      </w:r>
      <w:r>
        <w:rPr>
          <w:rFonts w:ascii="Times New Roman" w:hAnsi="Times New Roman" w:cs="Times New Roman"/>
        </w:rPr>
        <w:t xml:space="preserve">. Từ quả cây hồi hoang, người ta tách được </w:t>
      </w:r>
      <w:r>
        <w:rPr>
          <w:rFonts w:ascii="Times New Roman" w:hAnsi="Times New Roman" w:cs="Times New Roman"/>
          <w:i/>
        </w:rPr>
        <w:t>p</w:t>
      </w:r>
      <w:r>
        <w:rPr>
          <w:rFonts w:ascii="Times New Roman" w:hAnsi="Times New Roman" w:cs="Times New Roman"/>
        </w:rPr>
        <w:t>-isopropylbenz</w:t>
      </w:r>
      <w:r w:rsidR="00C33FA8">
        <w:rPr>
          <w:rFonts w:ascii="Times New Roman" w:hAnsi="Times New Roman" w:cs="Times New Roman"/>
        </w:rPr>
        <w:t>aldehyde</w:t>
      </w:r>
      <w:r>
        <w:rPr>
          <w:rFonts w:ascii="Times New Roman" w:hAnsi="Times New Roman" w:cs="Times New Roman"/>
        </w:rPr>
        <w:t xml:space="preserve"> có công thức phân tử C</w:t>
      </w:r>
      <w:r>
        <w:rPr>
          <w:rFonts w:ascii="Times New Roman" w:hAnsi="Times New Roman" w:cs="Times New Roman"/>
          <w:vertAlign w:val="subscript"/>
        </w:rPr>
        <w:t>10</w:t>
      </w:r>
      <w:r>
        <w:rPr>
          <w:rFonts w:ascii="Times New Roman" w:hAnsi="Times New Roman" w:cs="Times New Roman"/>
        </w:rPr>
        <w:t>H</w:t>
      </w:r>
      <w:r>
        <w:rPr>
          <w:rFonts w:ascii="Times New Roman" w:hAnsi="Times New Roman" w:cs="Times New Roman"/>
          <w:vertAlign w:val="subscript"/>
        </w:rPr>
        <w:t>12</w:t>
      </w:r>
      <w:r>
        <w:rPr>
          <w:rFonts w:ascii="Times New Roman" w:hAnsi="Times New Roman" w:cs="Times New Roman"/>
        </w:rPr>
        <w:t>O.</w:t>
      </w:r>
    </w:p>
    <w:p w14:paraId="575928EB" w14:textId="77777777" w:rsidR="00AF49E0" w:rsidRDefault="00AA201E">
      <w:pPr>
        <w:tabs>
          <w:tab w:val="left" w:pos="1935"/>
        </w:tabs>
        <w:rPr>
          <w:rFonts w:ascii="Times New Roman" w:hAnsi="Times New Roman" w:cs="Times New Roman"/>
        </w:rPr>
      </w:pPr>
      <w:r>
        <w:rPr>
          <w:rFonts w:ascii="Times New Roman" w:hAnsi="Times New Roman" w:cs="Times New Roman"/>
        </w:rPr>
        <w:t>a) Hãy viết công thức cấu tạo của ba chất trên.</w:t>
      </w:r>
    </w:p>
    <w:p w14:paraId="1283B5E9" w14:textId="77777777" w:rsidR="00AF49E0" w:rsidRDefault="00AA201E">
      <w:pPr>
        <w:tabs>
          <w:tab w:val="left" w:pos="1935"/>
        </w:tabs>
        <w:rPr>
          <w:rFonts w:ascii="Times New Roman" w:hAnsi="Times New Roman" w:cs="Times New Roman"/>
        </w:rPr>
      </w:pPr>
      <w:r>
        <w:rPr>
          <w:rFonts w:ascii="Times New Roman" w:hAnsi="Times New Roman" w:cs="Times New Roman"/>
        </w:rPr>
        <w:t>b) Trong ba chất đó, chất nào có nhiệt độ sôi cao nhất?</w:t>
      </w:r>
    </w:p>
    <w:p w14:paraId="61E66CC1" w14:textId="77777777" w:rsidR="00AF49E0" w:rsidRDefault="00AA201E">
      <w:pPr>
        <w:tabs>
          <w:tab w:val="left" w:pos="1935"/>
        </w:tabs>
        <w:rPr>
          <w:rFonts w:ascii="Times New Roman" w:hAnsi="Times New Roman" w:cs="Times New Roman"/>
          <w:b/>
          <w:u w:val="single"/>
        </w:rPr>
      </w:pPr>
      <w:r>
        <w:rPr>
          <w:rFonts w:ascii="Times New Roman" w:hAnsi="Times New Roman" w:cs="Times New Roman"/>
          <w:b/>
          <w:u w:val="single"/>
        </w:rPr>
        <w:t>Giải:</w:t>
      </w:r>
    </w:p>
    <w:p w14:paraId="5FE72265" w14:textId="77777777" w:rsidR="00AF49E0" w:rsidRDefault="00AA201E">
      <w:pPr>
        <w:tabs>
          <w:tab w:val="left" w:pos="1935"/>
        </w:tabs>
        <w:rPr>
          <w:rFonts w:ascii="Times New Roman" w:hAnsi="Times New Roman" w:cs="Times New Roman"/>
          <w:b/>
        </w:rPr>
      </w:pPr>
      <w:r>
        <w:rPr>
          <w:rFonts w:ascii="Times New Roman" w:hAnsi="Times New Roman" w:cs="Times New Roman"/>
          <w:b/>
        </w:rPr>
        <w:t>a)</w:t>
      </w:r>
    </w:p>
    <w:p w14:paraId="411F6751" w14:textId="77777777" w:rsidR="00AF49E0" w:rsidRDefault="00AA201E">
      <w:pPr>
        <w:rPr>
          <w:rFonts w:ascii="Times New Roman" w:hAnsi="Times New Roman" w:cs="Times New Roman"/>
          <w:b/>
        </w:rPr>
      </w:pPr>
      <w:r>
        <w:rPr>
          <w:rFonts w:ascii="Times New Roman" w:hAnsi="Times New Roman" w:cs="Times New Roman"/>
        </w:rPr>
        <w:tab/>
      </w:r>
      <w:r>
        <w:rPr>
          <w:rFonts w:ascii="Times New Roman" w:hAnsi="Times New Roman" w:cs="Times New Roman"/>
        </w:rPr>
        <w:object w:dxaOrig="2400" w:dyaOrig="1380" w14:anchorId="0D210D31">
          <v:shape id="_x0000_i1157" type="#_x0000_t75" style="width:120pt;height:69pt" o:ole="">
            <v:imagedata r:id="rId326" o:title=""/>
          </v:shape>
          <o:OLEObject Type="Embed" ProgID="ChemDraw.Document.6.0" ShapeID="_x0000_i1157" DrawAspect="Content" ObjectID="_1797970043" r:id="rId327"/>
        </w:object>
      </w:r>
      <w:r>
        <w:rPr>
          <w:rFonts w:ascii="Times New Roman" w:hAnsi="Times New Roman" w:cs="Times New Roman"/>
        </w:rPr>
        <w:t xml:space="preserve"> </w:t>
      </w:r>
      <w:r>
        <w:rPr>
          <w:rFonts w:ascii="Times New Roman" w:hAnsi="Times New Roman" w:cs="Times New Roman"/>
        </w:rPr>
        <w:object w:dxaOrig="2746" w:dyaOrig="960" w14:anchorId="4803CCE5">
          <v:shape id="_x0000_i1158" type="#_x0000_t75" style="width:137.25pt;height:48pt" o:ole="">
            <v:imagedata r:id="rId328" o:title=""/>
          </v:shape>
          <o:OLEObject Type="Embed" ProgID="ChemDraw.Document.6.0" ShapeID="_x0000_i1158" DrawAspect="Content" ObjectID="_1797970044" r:id="rId329"/>
        </w:object>
      </w:r>
      <w:r>
        <w:rPr>
          <w:rFonts w:ascii="Times New Roman" w:hAnsi="Times New Roman" w:cs="Times New Roman"/>
        </w:rPr>
        <w:t xml:space="preserve"> </w:t>
      </w:r>
      <w:r>
        <w:rPr>
          <w:rFonts w:ascii="Times New Roman" w:hAnsi="Times New Roman" w:cs="Times New Roman"/>
        </w:rPr>
        <w:object w:dxaOrig="2775" w:dyaOrig="1050" w14:anchorId="54D83A97">
          <v:shape id="_x0000_i1159" type="#_x0000_t75" style="width:138.75pt;height:52.5pt" o:ole="">
            <v:imagedata r:id="rId330" o:title=""/>
          </v:shape>
          <o:OLEObject Type="Embed" ProgID="ChemDraw.Document.6.0" ShapeID="_x0000_i1159" DrawAspect="Content" ObjectID="_1797970045" r:id="rId331"/>
        </w:object>
      </w:r>
    </w:p>
    <w:p w14:paraId="6CCB541B" w14:textId="1743C848" w:rsidR="00AF49E0" w:rsidRDefault="00AA201E">
      <w:pPr>
        <w:tabs>
          <w:tab w:val="left" w:pos="1935"/>
        </w:tabs>
        <w:rPr>
          <w:rFonts w:ascii="Times New Roman" w:hAnsi="Times New Roman" w:cs="Times New Roman"/>
        </w:rPr>
      </w:pPr>
      <w:r>
        <w:rPr>
          <w:rFonts w:ascii="Times New Roman" w:hAnsi="Times New Roman" w:cs="Times New Roman"/>
        </w:rPr>
        <w:t>4-</w:t>
      </w:r>
      <w:r w:rsidR="006408FE">
        <w:rPr>
          <w:rFonts w:ascii="Times New Roman" w:hAnsi="Times New Roman" w:cs="Times New Roman"/>
        </w:rPr>
        <w:t>hydrogen</w:t>
      </w:r>
      <w:r>
        <w:rPr>
          <w:rFonts w:ascii="Times New Roman" w:hAnsi="Times New Roman" w:cs="Times New Roman"/>
        </w:rPr>
        <w:t>xi-3-metoxibenz</w:t>
      </w:r>
      <w:r w:rsidR="00C33FA8">
        <w:rPr>
          <w:rFonts w:ascii="Times New Roman" w:hAnsi="Times New Roman" w:cs="Times New Roman"/>
        </w:rPr>
        <w:t>aldehyde</w:t>
      </w:r>
      <w:r>
        <w:rPr>
          <w:rFonts w:ascii="Times New Roman" w:hAnsi="Times New Roman" w:cs="Times New Roman"/>
        </w:rPr>
        <w:t xml:space="preserve">  4-metoxibenz</w:t>
      </w:r>
      <w:r w:rsidR="00D5687B">
        <w:rPr>
          <w:rFonts w:ascii="Times New Roman" w:hAnsi="Times New Roman" w:cs="Times New Roman"/>
        </w:rPr>
        <w:t>aldehyde</w:t>
      </w:r>
      <w:r>
        <w:rPr>
          <w:rFonts w:ascii="Times New Roman" w:hAnsi="Times New Roman" w:cs="Times New Roman"/>
        </w:rPr>
        <w:t xml:space="preserve">        p-isopropylbenz</w:t>
      </w:r>
      <w:r w:rsidR="00E557F5">
        <w:rPr>
          <w:rFonts w:ascii="Times New Roman" w:hAnsi="Times New Roman" w:cs="Times New Roman"/>
        </w:rPr>
        <w:t>aldehyde</w:t>
      </w:r>
    </w:p>
    <w:p w14:paraId="4F668D2A" w14:textId="6AD585F5" w:rsidR="00AF49E0" w:rsidRDefault="00AA201E">
      <w:pPr>
        <w:tabs>
          <w:tab w:val="left" w:pos="1935"/>
        </w:tabs>
        <w:rPr>
          <w:rFonts w:ascii="Times New Roman" w:hAnsi="Times New Roman" w:cs="Times New Roman"/>
        </w:rPr>
      </w:pPr>
      <w:r>
        <w:rPr>
          <w:rFonts w:ascii="Times New Roman" w:hAnsi="Times New Roman" w:cs="Times New Roman"/>
          <w:b/>
        </w:rPr>
        <w:t xml:space="preserve">b) </w:t>
      </w:r>
      <w:r>
        <w:rPr>
          <w:rFonts w:ascii="Times New Roman" w:hAnsi="Times New Roman" w:cs="Times New Roman"/>
        </w:rPr>
        <w:t>Chất 4-</w:t>
      </w:r>
      <w:r w:rsidR="006408FE">
        <w:rPr>
          <w:rFonts w:ascii="Times New Roman" w:hAnsi="Times New Roman" w:cs="Times New Roman"/>
        </w:rPr>
        <w:t>hydrogen</w:t>
      </w:r>
      <w:r>
        <w:rPr>
          <w:rFonts w:ascii="Times New Roman" w:hAnsi="Times New Roman" w:cs="Times New Roman"/>
        </w:rPr>
        <w:t>xi-3-metoxibenz</w:t>
      </w:r>
      <w:r w:rsidR="00C33FA8">
        <w:rPr>
          <w:rFonts w:ascii="Times New Roman" w:hAnsi="Times New Roman" w:cs="Times New Roman"/>
        </w:rPr>
        <w:t>aldehyde</w:t>
      </w:r>
      <w:r>
        <w:rPr>
          <w:rFonts w:ascii="Times New Roman" w:hAnsi="Times New Roman" w:cs="Times New Roman"/>
        </w:rPr>
        <w:t xml:space="preserve"> có nhiệt độ sôi cao nhất vì có liên kết </w:t>
      </w:r>
      <w:r w:rsidR="00845861">
        <w:rPr>
          <w:rFonts w:ascii="Times New Roman" w:hAnsi="Times New Roman" w:cs="Times New Roman"/>
        </w:rPr>
        <w:t>hydrogen</w:t>
      </w:r>
      <w:r>
        <w:rPr>
          <w:rFonts w:ascii="Times New Roman" w:hAnsi="Times New Roman" w:cs="Times New Roman"/>
        </w:rPr>
        <w:t xml:space="preserve"> liên phân tử.</w:t>
      </w:r>
    </w:p>
    <w:p w14:paraId="2C4259C1" w14:textId="77777777" w:rsidR="00AF49E0" w:rsidRDefault="00AA201E">
      <w:pPr>
        <w:tabs>
          <w:tab w:val="left" w:pos="1935"/>
        </w:tabs>
        <w:rPr>
          <w:rFonts w:ascii="Times New Roman" w:hAnsi="Times New Roman" w:cs="Times New Roman"/>
        </w:rPr>
      </w:pPr>
      <w:r>
        <w:rPr>
          <w:rFonts w:ascii="Times New Roman" w:hAnsi="Times New Roman" w:cs="Times New Roman"/>
          <w:b/>
        </w:rPr>
        <w:t>Bài tập 5:</w:t>
      </w:r>
      <w:r>
        <w:rPr>
          <w:rFonts w:ascii="Times New Roman" w:hAnsi="Times New Roman" w:cs="Times New Roman"/>
        </w:rPr>
        <w:t xml:space="preserve"> Giải thích sự khác nhau về nhiệt độ sôi của: CH</w:t>
      </w:r>
      <w:r>
        <w:rPr>
          <w:rFonts w:ascii="Times New Roman" w:hAnsi="Times New Roman" w:cs="Times New Roman"/>
          <w:vertAlign w:val="subscript"/>
        </w:rPr>
        <w:t>3</w:t>
      </w:r>
      <w:r>
        <w:rPr>
          <w:rFonts w:ascii="Times New Roman" w:hAnsi="Times New Roman" w:cs="Times New Roman"/>
        </w:rPr>
        <w:t>CH</w:t>
      </w:r>
      <w:r>
        <w:rPr>
          <w:rFonts w:ascii="Times New Roman" w:hAnsi="Times New Roman" w:cs="Times New Roman"/>
          <w:vertAlign w:val="subscript"/>
        </w:rPr>
        <w:t>2</w:t>
      </w:r>
      <w:r>
        <w:rPr>
          <w:rFonts w:ascii="Times New Roman" w:hAnsi="Times New Roman" w:cs="Times New Roman"/>
        </w:rPr>
        <w:t>CH</w:t>
      </w:r>
      <w:r>
        <w:rPr>
          <w:rFonts w:ascii="Times New Roman" w:hAnsi="Times New Roman" w:cs="Times New Roman"/>
          <w:vertAlign w:val="subscript"/>
        </w:rPr>
        <w:t>2</w:t>
      </w:r>
      <w:r>
        <w:rPr>
          <w:rFonts w:ascii="Times New Roman" w:hAnsi="Times New Roman" w:cs="Times New Roman"/>
        </w:rPr>
        <w:t>COOH (163,5</w:t>
      </w:r>
      <w:r>
        <w:rPr>
          <w:rFonts w:ascii="Times New Roman" w:hAnsi="Times New Roman" w:cs="Times New Roman"/>
          <w:vertAlign w:val="superscript"/>
        </w:rPr>
        <w:t>0</w:t>
      </w:r>
      <w:r>
        <w:rPr>
          <w:rFonts w:ascii="Times New Roman" w:hAnsi="Times New Roman" w:cs="Times New Roman"/>
        </w:rPr>
        <w:t>C) và CH</w:t>
      </w:r>
      <w:r>
        <w:rPr>
          <w:rFonts w:ascii="Times New Roman" w:hAnsi="Times New Roman" w:cs="Times New Roman"/>
          <w:vertAlign w:val="subscript"/>
        </w:rPr>
        <w:t>3</w:t>
      </w:r>
      <w:r>
        <w:rPr>
          <w:rFonts w:ascii="Times New Roman" w:hAnsi="Times New Roman" w:cs="Times New Roman"/>
        </w:rPr>
        <w:t>CH(CH</w:t>
      </w:r>
      <w:r>
        <w:rPr>
          <w:rFonts w:ascii="Times New Roman" w:hAnsi="Times New Roman" w:cs="Times New Roman"/>
          <w:vertAlign w:val="subscript"/>
        </w:rPr>
        <w:t>3</w:t>
      </w:r>
      <w:r>
        <w:rPr>
          <w:rFonts w:ascii="Times New Roman" w:hAnsi="Times New Roman" w:cs="Times New Roman"/>
        </w:rPr>
        <w:t>)COOH (154,5</w:t>
      </w:r>
      <w:r>
        <w:rPr>
          <w:rFonts w:ascii="Times New Roman" w:hAnsi="Times New Roman" w:cs="Times New Roman"/>
          <w:vertAlign w:val="superscript"/>
        </w:rPr>
        <w:t>0</w:t>
      </w:r>
      <w:r>
        <w:rPr>
          <w:rFonts w:ascii="Times New Roman" w:hAnsi="Times New Roman" w:cs="Times New Roman"/>
        </w:rPr>
        <w:t>C).</w:t>
      </w:r>
    </w:p>
    <w:p w14:paraId="0879FE42" w14:textId="77777777" w:rsidR="00AF49E0" w:rsidRDefault="00AA201E">
      <w:pPr>
        <w:tabs>
          <w:tab w:val="left" w:pos="1935"/>
        </w:tabs>
        <w:rPr>
          <w:rFonts w:ascii="Times New Roman" w:hAnsi="Times New Roman" w:cs="Times New Roman"/>
          <w:b/>
          <w:u w:val="single"/>
        </w:rPr>
      </w:pPr>
      <w:r>
        <w:rPr>
          <w:rFonts w:ascii="Times New Roman" w:hAnsi="Times New Roman" w:cs="Times New Roman"/>
          <w:b/>
          <w:u w:val="single"/>
        </w:rPr>
        <w:t>Giải:</w:t>
      </w:r>
    </w:p>
    <w:p w14:paraId="4B1BE5D8" w14:textId="5B404344" w:rsidR="00AF49E0" w:rsidRDefault="00AA201E">
      <w:pPr>
        <w:tabs>
          <w:tab w:val="left" w:pos="142"/>
        </w:tabs>
        <w:rPr>
          <w:rFonts w:ascii="Times New Roman" w:hAnsi="Times New Roman" w:cs="Times New Roman"/>
        </w:rPr>
      </w:pPr>
      <w:r>
        <w:rPr>
          <w:rFonts w:ascii="Times New Roman" w:hAnsi="Times New Roman" w:cs="Times New Roman"/>
        </w:rPr>
        <w:tab/>
        <w:t>CH</w:t>
      </w:r>
      <w:r>
        <w:rPr>
          <w:rFonts w:ascii="Times New Roman" w:hAnsi="Times New Roman" w:cs="Times New Roman"/>
          <w:vertAlign w:val="subscript"/>
        </w:rPr>
        <w:t>3</w:t>
      </w:r>
      <w:r>
        <w:rPr>
          <w:rFonts w:ascii="Times New Roman" w:hAnsi="Times New Roman" w:cs="Times New Roman"/>
        </w:rPr>
        <w:t>CH</w:t>
      </w:r>
      <w:r>
        <w:rPr>
          <w:rFonts w:ascii="Times New Roman" w:hAnsi="Times New Roman" w:cs="Times New Roman"/>
          <w:vertAlign w:val="subscript"/>
        </w:rPr>
        <w:t>2</w:t>
      </w:r>
      <w:r>
        <w:rPr>
          <w:rFonts w:ascii="Times New Roman" w:hAnsi="Times New Roman" w:cs="Times New Roman"/>
        </w:rPr>
        <w:t>CH</w:t>
      </w:r>
      <w:r>
        <w:rPr>
          <w:rFonts w:ascii="Times New Roman" w:hAnsi="Times New Roman" w:cs="Times New Roman"/>
          <w:vertAlign w:val="subscript"/>
        </w:rPr>
        <w:t>2</w:t>
      </w:r>
      <w:r>
        <w:rPr>
          <w:rFonts w:ascii="Times New Roman" w:hAnsi="Times New Roman" w:cs="Times New Roman"/>
        </w:rPr>
        <w:t>COOH (X) và CH</w:t>
      </w:r>
      <w:r>
        <w:rPr>
          <w:rFonts w:ascii="Times New Roman" w:hAnsi="Times New Roman" w:cs="Times New Roman"/>
          <w:vertAlign w:val="subscript"/>
        </w:rPr>
        <w:t>3</w:t>
      </w:r>
      <w:r>
        <w:rPr>
          <w:rFonts w:ascii="Times New Roman" w:hAnsi="Times New Roman" w:cs="Times New Roman"/>
        </w:rPr>
        <w:t>CH(CH</w:t>
      </w:r>
      <w:r>
        <w:rPr>
          <w:rFonts w:ascii="Times New Roman" w:hAnsi="Times New Roman" w:cs="Times New Roman"/>
          <w:vertAlign w:val="subscript"/>
        </w:rPr>
        <w:t>3</w:t>
      </w:r>
      <w:r>
        <w:rPr>
          <w:rFonts w:ascii="Times New Roman" w:hAnsi="Times New Roman" w:cs="Times New Roman"/>
        </w:rPr>
        <w:t xml:space="preserve">)COOH (Y) đều tạo được liên kết </w:t>
      </w:r>
      <w:r w:rsidR="00845861">
        <w:rPr>
          <w:rFonts w:ascii="Times New Roman" w:hAnsi="Times New Roman" w:cs="Times New Roman"/>
        </w:rPr>
        <w:t>hydrogen</w:t>
      </w:r>
      <w:r>
        <w:rPr>
          <w:rFonts w:ascii="Times New Roman" w:hAnsi="Times New Roman" w:cs="Times New Roman"/>
        </w:rPr>
        <w:t>, nhưng diện tích bề mặt phân tử của X lớn hơn của Y nên lực hút Van Der Wall</w:t>
      </w:r>
      <w:r w:rsidR="00900DD0">
        <w:rPr>
          <w:rFonts w:ascii="Times New Roman" w:hAnsi="Times New Roman" w:cs="Times New Roman"/>
        </w:rPr>
        <w:t>s</w:t>
      </w:r>
      <w:r>
        <w:rPr>
          <w:rFonts w:ascii="Times New Roman" w:hAnsi="Times New Roman" w:cs="Times New Roman"/>
        </w:rPr>
        <w:t xml:space="preserve"> mạnh hơn </w:t>
      </w:r>
      <w:r>
        <w:rPr>
          <w:rFonts w:ascii="Times New Roman" w:hAnsi="Times New Roman" w:cs="Times New Roman"/>
        </w:rPr>
        <w:object w:dxaOrig="1420" w:dyaOrig="400" w14:anchorId="064CA50D">
          <v:shape id="_x0000_i1160" type="#_x0000_t75" style="width:71.25pt;height:20.25pt" o:ole="">
            <v:imagedata r:id="rId332" o:title=""/>
          </v:shape>
          <o:OLEObject Type="Embed" ProgID="Equation.DSMT4" ShapeID="_x0000_i1160" DrawAspect="Content" ObjectID="_1797970046" r:id="rId333"/>
        </w:object>
      </w:r>
    </w:p>
    <w:p w14:paraId="084D6E55" w14:textId="77777777" w:rsidR="00AF49E0" w:rsidRDefault="00AA201E">
      <w:pPr>
        <w:tabs>
          <w:tab w:val="left" w:pos="1935"/>
        </w:tabs>
        <w:rPr>
          <w:rFonts w:ascii="Times New Roman" w:hAnsi="Times New Roman" w:cs="Times New Roman"/>
          <w:b/>
        </w:rPr>
      </w:pPr>
      <w:r>
        <w:rPr>
          <w:rFonts w:ascii="Times New Roman" w:hAnsi="Times New Roman" w:cs="Times New Roman"/>
          <w:b/>
        </w:rPr>
        <w:t xml:space="preserve">DẠNG 5: BÀI TẬP ĐIỀU CHẾ </w:t>
      </w:r>
    </w:p>
    <w:p w14:paraId="1D8E64B5" w14:textId="7E866020" w:rsidR="00AF49E0" w:rsidRDefault="00AA201E">
      <w:pPr>
        <w:tabs>
          <w:tab w:val="left" w:pos="1935"/>
        </w:tabs>
        <w:jc w:val="both"/>
        <w:rPr>
          <w:rFonts w:ascii="Times New Roman" w:hAnsi="Times New Roman" w:cs="Times New Roman"/>
        </w:rPr>
      </w:pPr>
      <w:r>
        <w:rPr>
          <w:rFonts w:ascii="Times New Roman" w:hAnsi="Times New Roman" w:cs="Times New Roman"/>
        </w:rPr>
        <w:t xml:space="preserve">Bài tập 1  Từ </w:t>
      </w:r>
      <w:r w:rsidR="004E688B">
        <w:rPr>
          <w:rFonts w:ascii="Times New Roman" w:hAnsi="Times New Roman" w:cs="Times New Roman"/>
        </w:rPr>
        <w:t>acet</w:t>
      </w:r>
      <w:r w:rsidR="00900DD0">
        <w:rPr>
          <w:rFonts w:ascii="Times New Roman" w:hAnsi="Times New Roman" w:cs="Times New Roman"/>
        </w:rPr>
        <w:t>y</w:t>
      </w:r>
      <w:r w:rsidR="004E688B">
        <w:rPr>
          <w:rFonts w:ascii="Times New Roman" w:hAnsi="Times New Roman" w:cs="Times New Roman"/>
        </w:rPr>
        <w:t>lene</w:t>
      </w:r>
      <w:r>
        <w:rPr>
          <w:rFonts w:ascii="Times New Roman" w:hAnsi="Times New Roman" w:cs="Times New Roman"/>
        </w:rPr>
        <w:t>, các chất vô cơ và điều kiện cần thiết, hãy viết phương trình hóa học điều chế:</w:t>
      </w:r>
    </w:p>
    <w:p w14:paraId="7ABA4593" w14:textId="3A84333F" w:rsidR="00AF49E0" w:rsidRDefault="00AA201E">
      <w:pPr>
        <w:tabs>
          <w:tab w:val="left" w:pos="1935"/>
        </w:tabs>
        <w:jc w:val="both"/>
        <w:rPr>
          <w:rFonts w:ascii="Times New Roman" w:hAnsi="Times New Roman" w:cs="Times New Roman"/>
          <w:color w:val="FF0000"/>
        </w:rPr>
      </w:pPr>
      <w:r>
        <w:rPr>
          <w:rFonts w:ascii="Times New Roman" w:hAnsi="Times New Roman" w:cs="Times New Roman"/>
          <w:color w:val="FF0000"/>
        </w:rPr>
        <w:t>a) phenyletanoic</w:t>
      </w:r>
      <w:r w:rsidR="00900DD0" w:rsidRPr="00900DD0">
        <w:rPr>
          <w:rFonts w:ascii="Times New Roman" w:hAnsi="Times New Roman" w:cs="Times New Roman"/>
          <w:color w:val="FF0000"/>
        </w:rPr>
        <w:t xml:space="preserve"> </w:t>
      </w:r>
      <w:r w:rsidR="00900DD0">
        <w:rPr>
          <w:rFonts w:ascii="Times New Roman" w:hAnsi="Times New Roman" w:cs="Times New Roman"/>
          <w:color w:val="FF0000"/>
        </w:rPr>
        <w:t>acid</w:t>
      </w:r>
      <w:r>
        <w:rPr>
          <w:rFonts w:ascii="Times New Roman" w:hAnsi="Times New Roman" w:cs="Times New Roman"/>
          <w:color w:val="FF0000"/>
        </w:rPr>
        <w:t>.</w:t>
      </w:r>
    </w:p>
    <w:p w14:paraId="570BFFBA" w14:textId="77777777" w:rsidR="00AF49E0" w:rsidRDefault="00AA201E">
      <w:pPr>
        <w:tabs>
          <w:tab w:val="left" w:pos="1935"/>
        </w:tabs>
        <w:jc w:val="both"/>
        <w:rPr>
          <w:rFonts w:ascii="Times New Roman" w:hAnsi="Times New Roman" w:cs="Times New Roman"/>
          <w:color w:val="FF0000"/>
        </w:rPr>
      </w:pPr>
      <w:r>
        <w:rPr>
          <w:rFonts w:ascii="Times New Roman" w:hAnsi="Times New Roman" w:cs="Times New Roman"/>
          <w:color w:val="FF0000"/>
        </w:rPr>
        <w:t>b) cyclopentanon</w:t>
      </w:r>
    </w:p>
    <w:p w14:paraId="025E6EFF" w14:textId="77777777" w:rsidR="00AF49E0" w:rsidRDefault="00AA201E">
      <w:pPr>
        <w:tabs>
          <w:tab w:val="left" w:pos="1935"/>
        </w:tabs>
        <w:jc w:val="both"/>
        <w:rPr>
          <w:rFonts w:ascii="Times New Roman" w:hAnsi="Times New Roman" w:cs="Times New Roman"/>
        </w:rPr>
      </w:pPr>
      <w:r>
        <w:rPr>
          <w:rFonts w:ascii="Times New Roman" w:hAnsi="Times New Roman" w:cs="Times New Roman"/>
          <w:noProof/>
        </w:rPr>
        <w:lastRenderedPageBreak/>
        <w:drawing>
          <wp:inline distT="0" distB="0" distL="0" distR="0" wp14:anchorId="4564904E" wp14:editId="3E00DD19">
            <wp:extent cx="4010025" cy="2228850"/>
            <wp:effectExtent l="0" t="0" r="0" b="0"/>
            <wp:docPr id="1823321128" name="image177.png"/>
            <wp:cNvGraphicFramePr/>
            <a:graphic xmlns:a="http://schemas.openxmlformats.org/drawingml/2006/main">
              <a:graphicData uri="http://schemas.openxmlformats.org/drawingml/2006/picture">
                <pic:pic xmlns:pic="http://schemas.openxmlformats.org/drawingml/2006/picture">
                  <pic:nvPicPr>
                    <pic:cNvPr id="1823321128" name="image177.png"/>
                    <pic:cNvPicPr preferRelativeResize="0"/>
                  </pic:nvPicPr>
                  <pic:blipFill>
                    <a:blip r:embed="rId334"/>
                    <a:srcRect/>
                    <a:stretch>
                      <a:fillRect/>
                    </a:stretch>
                  </pic:blipFill>
                  <pic:spPr>
                    <a:xfrm>
                      <a:off x="0" y="0"/>
                      <a:ext cx="4010025" cy="2228850"/>
                    </a:xfrm>
                    <a:prstGeom prst="rect">
                      <a:avLst/>
                    </a:prstGeom>
                  </pic:spPr>
                </pic:pic>
              </a:graphicData>
            </a:graphic>
          </wp:inline>
        </w:drawing>
      </w:r>
    </w:p>
    <w:p w14:paraId="7BD4D9BD" w14:textId="77777777" w:rsidR="00AF49E0" w:rsidRDefault="00AA201E">
      <w:pPr>
        <w:tabs>
          <w:tab w:val="left" w:pos="1935"/>
        </w:tabs>
        <w:jc w:val="both"/>
        <w:rPr>
          <w:rFonts w:ascii="Times New Roman" w:hAnsi="Times New Roman" w:cs="Times New Roman"/>
        </w:rPr>
      </w:pPr>
      <w:r>
        <w:rPr>
          <w:rFonts w:ascii="Times New Roman" w:hAnsi="Times New Roman" w:cs="Times New Roman"/>
          <w:noProof/>
        </w:rPr>
        <w:drawing>
          <wp:inline distT="0" distB="0" distL="0" distR="0" wp14:anchorId="422EDCFA" wp14:editId="1AE034F2">
            <wp:extent cx="5162550" cy="2933700"/>
            <wp:effectExtent l="0" t="0" r="0" b="0"/>
            <wp:docPr id="1823321127" name="image181.png"/>
            <wp:cNvGraphicFramePr/>
            <a:graphic xmlns:a="http://schemas.openxmlformats.org/drawingml/2006/main">
              <a:graphicData uri="http://schemas.openxmlformats.org/drawingml/2006/picture">
                <pic:pic xmlns:pic="http://schemas.openxmlformats.org/drawingml/2006/picture">
                  <pic:nvPicPr>
                    <pic:cNvPr id="1823321127" name="image181.png"/>
                    <pic:cNvPicPr preferRelativeResize="0"/>
                  </pic:nvPicPr>
                  <pic:blipFill>
                    <a:blip r:embed="rId335"/>
                    <a:srcRect/>
                    <a:stretch>
                      <a:fillRect/>
                    </a:stretch>
                  </pic:blipFill>
                  <pic:spPr>
                    <a:xfrm>
                      <a:off x="0" y="0"/>
                      <a:ext cx="5162550" cy="2933700"/>
                    </a:xfrm>
                    <a:prstGeom prst="rect">
                      <a:avLst/>
                    </a:prstGeom>
                  </pic:spPr>
                </pic:pic>
              </a:graphicData>
            </a:graphic>
          </wp:inline>
        </w:drawing>
      </w:r>
    </w:p>
    <w:p w14:paraId="2FB23534" w14:textId="77777777" w:rsidR="00AF49E0" w:rsidRDefault="00AF49E0">
      <w:pPr>
        <w:tabs>
          <w:tab w:val="left" w:pos="1935"/>
        </w:tabs>
        <w:jc w:val="both"/>
        <w:rPr>
          <w:rFonts w:ascii="Times New Roman" w:hAnsi="Times New Roman" w:cs="Times New Roman"/>
        </w:rPr>
      </w:pPr>
    </w:p>
    <w:p w14:paraId="62AFDAF0" w14:textId="77777777" w:rsidR="00AF49E0" w:rsidRDefault="00AA201E">
      <w:pPr>
        <w:tabs>
          <w:tab w:val="left" w:pos="1935"/>
        </w:tabs>
        <w:jc w:val="both"/>
        <w:rPr>
          <w:rFonts w:ascii="Times New Roman" w:hAnsi="Times New Roman" w:cs="Times New Roman"/>
          <w:b/>
        </w:rPr>
      </w:pPr>
      <w:r>
        <w:rPr>
          <w:rFonts w:ascii="Times New Roman" w:hAnsi="Times New Roman" w:cs="Times New Roman"/>
          <w:b/>
        </w:rPr>
        <w:t xml:space="preserve">Bài tập 2. </w:t>
      </w:r>
    </w:p>
    <w:p w14:paraId="0F6F1B3B" w14:textId="77777777" w:rsidR="00AF49E0" w:rsidRDefault="00AA201E">
      <w:pPr>
        <w:tabs>
          <w:tab w:val="left" w:pos="1935"/>
        </w:tabs>
        <w:jc w:val="both"/>
        <w:rPr>
          <w:rFonts w:ascii="Times New Roman" w:hAnsi="Times New Roman" w:cs="Times New Roman"/>
        </w:rPr>
      </w:pPr>
      <w:r>
        <w:rPr>
          <w:rFonts w:ascii="Times New Roman" w:hAnsi="Times New Roman" w:cs="Times New Roman"/>
        </w:rPr>
        <w:t>1. Viết sơ đồ điều chế các acidsau đây:</w:t>
      </w:r>
    </w:p>
    <w:p w14:paraId="34746B72" w14:textId="3567411E" w:rsidR="00AF49E0" w:rsidRDefault="00AA201E">
      <w:pPr>
        <w:tabs>
          <w:tab w:val="left" w:pos="1935"/>
        </w:tabs>
        <w:jc w:val="both"/>
        <w:rPr>
          <w:rFonts w:ascii="Times New Roman" w:hAnsi="Times New Roman" w:cs="Times New Roman"/>
          <w:color w:val="FF0000"/>
        </w:rPr>
      </w:pPr>
      <w:r>
        <w:rPr>
          <w:rFonts w:ascii="Times New Roman" w:hAnsi="Times New Roman" w:cs="Times New Roman"/>
          <w:color w:val="FF0000"/>
        </w:rPr>
        <w:t>a) Acid: benzoic, phenyletanoic, 3-phenylpropanoic từ benzen</w:t>
      </w:r>
      <w:r w:rsidR="004E688B">
        <w:rPr>
          <w:rFonts w:ascii="Times New Roman" w:hAnsi="Times New Roman" w:cs="Times New Roman"/>
          <w:color w:val="FF0000"/>
        </w:rPr>
        <w:t>e</w:t>
      </w:r>
      <w:r>
        <w:rPr>
          <w:rFonts w:ascii="Times New Roman" w:hAnsi="Times New Roman" w:cs="Times New Roman"/>
          <w:color w:val="FF0000"/>
        </w:rPr>
        <w:t xml:space="preserve"> và các hoá chất cần thiết khác.</w:t>
      </w:r>
    </w:p>
    <w:p w14:paraId="714AB30D" w14:textId="77777777" w:rsidR="00AF49E0" w:rsidRDefault="00AA201E">
      <w:pPr>
        <w:tabs>
          <w:tab w:val="left" w:pos="1935"/>
        </w:tabs>
        <w:jc w:val="both"/>
        <w:rPr>
          <w:rFonts w:ascii="Times New Roman" w:hAnsi="Times New Roman" w:cs="Times New Roman"/>
          <w:color w:val="FF0000"/>
        </w:rPr>
      </w:pPr>
      <w:r>
        <w:rPr>
          <w:rFonts w:ascii="Times New Roman" w:hAnsi="Times New Roman" w:cs="Times New Roman"/>
          <w:color w:val="FF0000"/>
        </w:rPr>
        <w:t>b) Acid: cyclohexylethanoic, 1-methylcyclohexane-cacboxylic từ methylencyclohexane và các hoá chất cần thiết khác.</w:t>
      </w:r>
    </w:p>
    <w:p w14:paraId="59C3F43B" w14:textId="77777777" w:rsidR="00AF49E0" w:rsidRDefault="00AA201E">
      <w:pPr>
        <w:tabs>
          <w:tab w:val="left" w:pos="1935"/>
        </w:tabs>
        <w:jc w:val="both"/>
        <w:rPr>
          <w:rFonts w:ascii="Times New Roman" w:hAnsi="Times New Roman" w:cs="Times New Roman"/>
          <w:b/>
        </w:rPr>
      </w:pPr>
      <w:r>
        <w:rPr>
          <w:rFonts w:ascii="Times New Roman" w:hAnsi="Times New Roman" w:cs="Times New Roman"/>
          <w:b/>
        </w:rPr>
        <w:t xml:space="preserve">Giải </w:t>
      </w:r>
    </w:p>
    <w:p w14:paraId="4D7D54AC" w14:textId="77777777" w:rsidR="00AF49E0" w:rsidRDefault="00AA201E">
      <w:pPr>
        <w:tabs>
          <w:tab w:val="left" w:pos="1935"/>
        </w:tabs>
        <w:jc w:val="both"/>
        <w:rPr>
          <w:rFonts w:ascii="Times New Roman" w:hAnsi="Times New Roman" w:cs="Times New Roman"/>
        </w:rPr>
      </w:pPr>
      <w:r>
        <w:rPr>
          <w:rFonts w:ascii="Times New Roman" w:hAnsi="Times New Roman" w:cs="Times New Roman"/>
        </w:rPr>
        <w:t>a.</w:t>
      </w:r>
    </w:p>
    <w:p w14:paraId="5C263122" w14:textId="77777777" w:rsidR="00AF49E0" w:rsidRDefault="00AA201E">
      <w:pPr>
        <w:tabs>
          <w:tab w:val="left" w:pos="1935"/>
        </w:tabs>
        <w:jc w:val="both"/>
        <w:rPr>
          <w:rFonts w:ascii="Times New Roman" w:hAnsi="Times New Roman" w:cs="Times New Roman"/>
        </w:rPr>
      </w:pPr>
      <w:r>
        <w:rPr>
          <w:rFonts w:ascii="Times New Roman" w:hAnsi="Times New Roman" w:cs="Times New Roman"/>
          <w:noProof/>
        </w:rPr>
        <w:drawing>
          <wp:inline distT="0" distB="0" distL="0" distR="0" wp14:anchorId="265BDE64" wp14:editId="2D6F57D4">
            <wp:extent cx="5953125" cy="1852295"/>
            <wp:effectExtent l="0" t="0" r="0" b="0"/>
            <wp:docPr id="1823321132" name="image186.png"/>
            <wp:cNvGraphicFramePr/>
            <a:graphic xmlns:a="http://schemas.openxmlformats.org/drawingml/2006/main">
              <a:graphicData uri="http://schemas.openxmlformats.org/drawingml/2006/picture">
                <pic:pic xmlns:pic="http://schemas.openxmlformats.org/drawingml/2006/picture">
                  <pic:nvPicPr>
                    <pic:cNvPr id="1823321132" name="image186.png"/>
                    <pic:cNvPicPr preferRelativeResize="0"/>
                  </pic:nvPicPr>
                  <pic:blipFill>
                    <a:blip r:embed="rId336"/>
                    <a:srcRect/>
                    <a:stretch>
                      <a:fillRect/>
                    </a:stretch>
                  </pic:blipFill>
                  <pic:spPr>
                    <a:xfrm>
                      <a:off x="0" y="0"/>
                      <a:ext cx="5953443" cy="1852582"/>
                    </a:xfrm>
                    <a:prstGeom prst="rect">
                      <a:avLst/>
                    </a:prstGeom>
                  </pic:spPr>
                </pic:pic>
              </a:graphicData>
            </a:graphic>
          </wp:inline>
        </w:drawing>
      </w:r>
    </w:p>
    <w:p w14:paraId="4037DFB6" w14:textId="77777777" w:rsidR="00AF49E0" w:rsidRDefault="00AA201E">
      <w:pPr>
        <w:tabs>
          <w:tab w:val="left" w:pos="1935"/>
        </w:tabs>
        <w:rPr>
          <w:rFonts w:ascii="Times New Roman" w:hAnsi="Times New Roman" w:cs="Times New Roman"/>
          <w:b/>
        </w:rPr>
      </w:pPr>
      <w:r>
        <w:rPr>
          <w:rFonts w:ascii="Times New Roman" w:hAnsi="Times New Roman" w:cs="Times New Roman"/>
          <w:b/>
        </w:rPr>
        <w:t xml:space="preserve">b. </w:t>
      </w:r>
    </w:p>
    <w:p w14:paraId="3A8E1459" w14:textId="77777777" w:rsidR="00AF49E0" w:rsidRDefault="00AA201E">
      <w:pPr>
        <w:tabs>
          <w:tab w:val="left" w:pos="1935"/>
        </w:tabs>
        <w:rPr>
          <w:rFonts w:ascii="Times New Roman" w:hAnsi="Times New Roman" w:cs="Times New Roman"/>
          <w:b/>
        </w:rPr>
      </w:pPr>
      <w:r>
        <w:rPr>
          <w:rFonts w:ascii="Times New Roman" w:hAnsi="Times New Roman" w:cs="Times New Roman"/>
          <w:noProof/>
        </w:rPr>
        <w:lastRenderedPageBreak/>
        <w:drawing>
          <wp:inline distT="0" distB="0" distL="0" distR="0" wp14:anchorId="23892E05" wp14:editId="60B72CAA">
            <wp:extent cx="5438775" cy="1600200"/>
            <wp:effectExtent l="0" t="0" r="0" b="0"/>
            <wp:docPr id="1823321130" name="image180.png"/>
            <wp:cNvGraphicFramePr/>
            <a:graphic xmlns:a="http://schemas.openxmlformats.org/drawingml/2006/main">
              <a:graphicData uri="http://schemas.openxmlformats.org/drawingml/2006/picture">
                <pic:pic xmlns:pic="http://schemas.openxmlformats.org/drawingml/2006/picture">
                  <pic:nvPicPr>
                    <pic:cNvPr id="1823321130" name="image180.png"/>
                    <pic:cNvPicPr preferRelativeResize="0"/>
                  </pic:nvPicPr>
                  <pic:blipFill>
                    <a:blip r:embed="rId337"/>
                    <a:srcRect/>
                    <a:stretch>
                      <a:fillRect/>
                    </a:stretch>
                  </pic:blipFill>
                  <pic:spPr>
                    <a:xfrm>
                      <a:off x="0" y="0"/>
                      <a:ext cx="5438775" cy="1600200"/>
                    </a:xfrm>
                    <a:prstGeom prst="rect">
                      <a:avLst/>
                    </a:prstGeom>
                  </pic:spPr>
                </pic:pic>
              </a:graphicData>
            </a:graphic>
          </wp:inline>
        </w:drawing>
      </w:r>
    </w:p>
    <w:p w14:paraId="01D1CC7E" w14:textId="77777777" w:rsidR="00BC3D98" w:rsidRPr="00BC3D98" w:rsidRDefault="00BC3D98" w:rsidP="00BC3D98">
      <w:pPr>
        <w:spacing w:before="23" w:after="23"/>
        <w:rPr>
          <w:rFonts w:ascii="Times New Roman" w:eastAsiaTheme="minorHAnsi" w:hAnsi="Times New Roman" w:cs="Times New Roman"/>
        </w:rPr>
      </w:pPr>
    </w:p>
    <w:p w14:paraId="689E9E24" w14:textId="77777777" w:rsidR="00BC3D98" w:rsidRPr="00BC3D98" w:rsidRDefault="00BC3D98" w:rsidP="00BC3D98">
      <w:pPr>
        <w:tabs>
          <w:tab w:val="left" w:pos="1935"/>
        </w:tabs>
        <w:spacing w:before="23" w:after="23"/>
        <w:rPr>
          <w:rFonts w:ascii="Times New Roman" w:eastAsiaTheme="minorHAnsi" w:hAnsi="Times New Roman" w:cs="Times New Roman"/>
          <w:b/>
        </w:rPr>
      </w:pPr>
    </w:p>
    <w:p w14:paraId="2825B6E7" w14:textId="77777777" w:rsidR="00BC3D98" w:rsidRPr="00BC3D98" w:rsidRDefault="00BC3D98" w:rsidP="00BC3D98">
      <w:pPr>
        <w:tabs>
          <w:tab w:val="left" w:pos="1935"/>
        </w:tabs>
        <w:spacing w:before="23" w:after="23"/>
        <w:rPr>
          <w:rFonts w:ascii="Times New Roman" w:eastAsiaTheme="minorHAnsi" w:hAnsi="Times New Roman" w:cs="Times New Roman"/>
          <w:b/>
        </w:rPr>
      </w:pPr>
    </w:p>
    <w:p w14:paraId="49E69502" w14:textId="77777777" w:rsidR="00BC3D98" w:rsidRPr="00BC3D98" w:rsidRDefault="00BC3D98" w:rsidP="00BC3D98">
      <w:pPr>
        <w:tabs>
          <w:tab w:val="left" w:pos="1935"/>
        </w:tabs>
        <w:spacing w:before="23" w:after="23"/>
        <w:rPr>
          <w:rFonts w:ascii="Times New Roman" w:eastAsiaTheme="minorHAnsi" w:hAnsi="Times New Roman" w:cs="Times New Roman"/>
          <w:b/>
          <w:color w:val="FF0000"/>
        </w:rPr>
      </w:pPr>
      <w:r w:rsidRPr="00BC3D98">
        <w:rPr>
          <w:rFonts w:ascii="Times New Roman" w:eastAsiaTheme="minorHAnsi" w:hAnsi="Times New Roman" w:cs="Times New Roman"/>
          <w:b/>
        </w:rPr>
        <w:t>Phần III: HỆ THỐNG BÀI TẬP TỪ CÁC ĐỀ THI HSG CHÍNH THỨC CỦA TỈNH, OLYMIPIC,…</w:t>
      </w:r>
      <w:r w:rsidRPr="00BC3D98">
        <w:rPr>
          <w:rFonts w:ascii="Times New Roman" w:eastAsiaTheme="minorHAnsi" w:hAnsi="Times New Roman" w:cs="Times New Roman"/>
          <w:b/>
          <w:color w:val="FF0000"/>
        </w:rPr>
        <w:t xml:space="preserve"> </w:t>
      </w:r>
    </w:p>
    <w:p w14:paraId="2DEF4671" w14:textId="77777777" w:rsidR="00BC3D98" w:rsidRPr="00BC3D98" w:rsidRDefault="00BC3D98" w:rsidP="00BC3D98">
      <w:pPr>
        <w:tabs>
          <w:tab w:val="left" w:pos="1935"/>
        </w:tabs>
        <w:spacing w:before="23" w:after="23" w:line="240" w:lineRule="auto"/>
        <w:rPr>
          <w:rFonts w:ascii="Times New Roman" w:eastAsiaTheme="minorHAnsi" w:hAnsi="Times New Roman" w:cs="Times New Roman"/>
        </w:rPr>
      </w:pPr>
      <w:r w:rsidRPr="00BC3D98">
        <w:rPr>
          <w:rFonts w:ascii="Times New Roman" w:eastAsiaTheme="minorHAnsi" w:hAnsi="Times New Roman" w:cs="Times New Roman"/>
          <w:b/>
        </w:rPr>
        <w:t>Câu 1:</w:t>
      </w:r>
      <w:r w:rsidRPr="00BC3D98">
        <w:rPr>
          <w:rFonts w:ascii="Times New Roman" w:eastAsiaTheme="minorHAnsi" w:hAnsi="Times New Roman" w:cs="Times New Roman"/>
        </w:rPr>
        <w:t xml:space="preserve"> Hai hợp chất hữu cơ đa chức A và B đều có CTPT C</w:t>
      </w:r>
      <w:r w:rsidRPr="00BC3D98">
        <w:rPr>
          <w:rFonts w:ascii="Times New Roman" w:eastAsiaTheme="minorHAnsi" w:hAnsi="Times New Roman" w:cs="Times New Roman"/>
          <w:vertAlign w:val="subscript"/>
        </w:rPr>
        <w:t>6</w:t>
      </w:r>
      <w:r w:rsidRPr="00BC3D98">
        <w:rPr>
          <w:rFonts w:ascii="Times New Roman" w:eastAsiaTheme="minorHAnsi" w:hAnsi="Times New Roman" w:cs="Times New Roman"/>
        </w:rPr>
        <w:t>H</w:t>
      </w:r>
      <w:r w:rsidRPr="00BC3D98">
        <w:rPr>
          <w:rFonts w:ascii="Times New Roman" w:eastAsiaTheme="minorHAnsi" w:hAnsi="Times New Roman" w:cs="Times New Roman"/>
          <w:vertAlign w:val="subscript"/>
        </w:rPr>
        <w:t>5</w:t>
      </w:r>
      <w:r w:rsidRPr="00BC3D98">
        <w:rPr>
          <w:rFonts w:ascii="Times New Roman" w:eastAsiaTheme="minorHAnsi" w:hAnsi="Times New Roman" w:cs="Times New Roman"/>
        </w:rPr>
        <w:t>O</w:t>
      </w:r>
      <w:r w:rsidRPr="00BC3D98">
        <w:rPr>
          <w:rFonts w:ascii="Times New Roman" w:eastAsiaTheme="minorHAnsi" w:hAnsi="Times New Roman" w:cs="Times New Roman"/>
          <w:vertAlign w:val="subscript"/>
        </w:rPr>
        <w:t>4</w:t>
      </w:r>
      <w:r w:rsidRPr="00BC3D98">
        <w:rPr>
          <w:rFonts w:ascii="Times New Roman" w:eastAsiaTheme="minorHAnsi" w:hAnsi="Times New Roman" w:cs="Times New Roman"/>
        </w:rPr>
        <w:t xml:space="preserve"> và là đồng phân lập thể của nhau. Cả A, B đều không có tính quang hoạt, A có nhiệt độ sôi thấp hơn B. A, B đều tác dụng với NaHCO</w:t>
      </w:r>
      <w:r w:rsidRPr="00BC3D98">
        <w:rPr>
          <w:rFonts w:ascii="Times New Roman" w:eastAsiaTheme="minorHAnsi" w:hAnsi="Times New Roman" w:cs="Times New Roman"/>
          <w:vertAlign w:val="subscript"/>
        </w:rPr>
        <w:t>3</w:t>
      </w:r>
      <w:r w:rsidRPr="00BC3D98">
        <w:rPr>
          <w:rFonts w:ascii="Times New Roman" w:eastAsiaTheme="minorHAnsi" w:hAnsi="Times New Roman" w:cs="Times New Roman"/>
        </w:rPr>
        <w:t xml:space="preserve"> giải phóng khí CO</w:t>
      </w:r>
      <w:r w:rsidRPr="00BC3D98">
        <w:rPr>
          <w:rFonts w:ascii="Times New Roman" w:eastAsiaTheme="minorHAnsi" w:hAnsi="Times New Roman" w:cs="Times New Roman"/>
          <w:vertAlign w:val="subscript"/>
        </w:rPr>
        <w:t>2</w:t>
      </w:r>
      <w:r w:rsidRPr="00BC3D98">
        <w:rPr>
          <w:rFonts w:ascii="Times New Roman" w:eastAsiaTheme="minorHAnsi" w:hAnsi="Times New Roman" w:cs="Times New Roman"/>
        </w:rPr>
        <w:t>. Khi hydrogen hóa A hay B bằng H</w:t>
      </w:r>
      <w:r w:rsidRPr="00BC3D98">
        <w:rPr>
          <w:rFonts w:ascii="Times New Roman" w:eastAsiaTheme="minorHAnsi" w:hAnsi="Times New Roman" w:cs="Times New Roman"/>
          <w:vertAlign w:val="subscript"/>
        </w:rPr>
        <w:t>2</w:t>
      </w:r>
      <w:r w:rsidRPr="00BC3D98">
        <w:rPr>
          <w:rFonts w:ascii="Times New Roman" w:eastAsiaTheme="minorHAnsi" w:hAnsi="Times New Roman" w:cs="Times New Roman"/>
        </w:rPr>
        <w:t xml:space="preserve"> với xúc tác Ni được hỗn hợp X, gồm các chất có công thức C</w:t>
      </w:r>
      <w:r w:rsidRPr="00BC3D98">
        <w:rPr>
          <w:rFonts w:ascii="Times New Roman" w:eastAsiaTheme="minorHAnsi" w:hAnsi="Times New Roman" w:cs="Times New Roman"/>
          <w:vertAlign w:val="subscript"/>
        </w:rPr>
        <w:t>5</w:t>
      </w:r>
      <w:r w:rsidRPr="00BC3D98">
        <w:rPr>
          <w:rFonts w:ascii="Times New Roman" w:eastAsiaTheme="minorHAnsi" w:hAnsi="Times New Roman" w:cs="Times New Roman"/>
        </w:rPr>
        <w:t>H</w:t>
      </w:r>
      <w:r w:rsidRPr="00BC3D98">
        <w:rPr>
          <w:rFonts w:ascii="Times New Roman" w:eastAsiaTheme="minorHAnsi" w:hAnsi="Times New Roman" w:cs="Times New Roman"/>
          <w:vertAlign w:val="subscript"/>
        </w:rPr>
        <w:t>8</w:t>
      </w:r>
      <w:r w:rsidRPr="00BC3D98">
        <w:rPr>
          <w:rFonts w:ascii="Times New Roman" w:eastAsiaTheme="minorHAnsi" w:hAnsi="Times New Roman" w:cs="Times New Roman"/>
        </w:rPr>
        <w:t>O</w:t>
      </w:r>
      <w:r w:rsidRPr="00BC3D98">
        <w:rPr>
          <w:rFonts w:ascii="Times New Roman" w:eastAsiaTheme="minorHAnsi" w:hAnsi="Times New Roman" w:cs="Times New Roman"/>
          <w:vertAlign w:val="subscript"/>
        </w:rPr>
        <w:t>4</w:t>
      </w:r>
      <w:r w:rsidRPr="00BC3D98">
        <w:rPr>
          <w:rFonts w:ascii="Times New Roman" w:eastAsiaTheme="minorHAnsi" w:hAnsi="Times New Roman" w:cs="Times New Roman"/>
        </w:rPr>
        <w:t>. Có thể tách X thành hai dạng đối quang của nhau. Lập luận xác định cấu tạo của A, B.</w:t>
      </w:r>
    </w:p>
    <w:p w14:paraId="4F6E3949" w14:textId="77777777" w:rsidR="00BC3D98" w:rsidRPr="00BC3D98" w:rsidRDefault="00BC3D98" w:rsidP="00BC3D98">
      <w:pPr>
        <w:tabs>
          <w:tab w:val="left" w:pos="1935"/>
        </w:tabs>
        <w:spacing w:before="23" w:after="23" w:line="240" w:lineRule="auto"/>
        <w:rPr>
          <w:rFonts w:ascii="Times New Roman" w:eastAsiaTheme="minorHAnsi" w:hAnsi="Times New Roman" w:cs="Times New Roman"/>
          <w:b/>
        </w:rPr>
      </w:pPr>
      <w:r w:rsidRPr="00BC3D98">
        <w:rPr>
          <w:rFonts w:ascii="Times New Roman" w:eastAsiaTheme="minorHAnsi" w:hAnsi="Times New Roman" w:cs="Times New Roman"/>
          <w:b/>
        </w:rPr>
        <w:t>Hướng dẫn giải</w:t>
      </w:r>
    </w:p>
    <w:p w14:paraId="5298965C" w14:textId="77777777" w:rsidR="00BC3D98" w:rsidRPr="00BC3D98" w:rsidRDefault="00BC3D98" w:rsidP="00BC3D98">
      <w:pPr>
        <w:tabs>
          <w:tab w:val="left" w:pos="1935"/>
        </w:tabs>
        <w:spacing w:before="23" w:after="23" w:line="240" w:lineRule="auto"/>
        <w:rPr>
          <w:rFonts w:ascii="Times New Roman" w:eastAsiaTheme="minorHAnsi" w:hAnsi="Times New Roman" w:cs="Times New Roman"/>
          <w:bCs/>
          <w:color w:val="FF0000"/>
        </w:rPr>
      </w:pPr>
      <w:r w:rsidRPr="00BC3D98">
        <w:rPr>
          <w:rFonts w:ascii="Times New Roman" w:eastAsiaTheme="minorHAnsi" w:hAnsi="Times New Roman" w:cs="Times New Roman"/>
          <w:bCs/>
          <w:color w:val="FF0000"/>
        </w:rPr>
        <w:t>A, B là HCHC đa chức và đồng phân lập thể của nhau đều tác dụng với NaHCO</w:t>
      </w:r>
      <w:r w:rsidRPr="00BC3D98">
        <w:rPr>
          <w:rFonts w:ascii="Times New Roman" w:eastAsiaTheme="minorHAnsi" w:hAnsi="Times New Roman" w:cs="Times New Roman"/>
          <w:bCs/>
          <w:color w:val="FF0000"/>
          <w:vertAlign w:val="subscript"/>
        </w:rPr>
        <w:t>3</w:t>
      </w:r>
      <w:r w:rsidRPr="00BC3D98">
        <w:rPr>
          <w:rFonts w:ascii="Times New Roman" w:eastAsiaTheme="minorHAnsi" w:hAnsi="Times New Roman" w:cs="Times New Roman"/>
          <w:bCs/>
          <w:color w:val="FF0000"/>
        </w:rPr>
        <w:t xml:space="preserve"> giải phóng khí CO</w:t>
      </w:r>
      <w:r w:rsidRPr="00BC3D98">
        <w:rPr>
          <w:rFonts w:ascii="Times New Roman" w:eastAsiaTheme="minorHAnsi" w:hAnsi="Times New Roman" w:cs="Times New Roman"/>
          <w:bCs/>
          <w:color w:val="FF0000"/>
          <w:vertAlign w:val="subscript"/>
        </w:rPr>
        <w:t>2</w:t>
      </w:r>
      <w:r w:rsidRPr="00BC3D98">
        <w:rPr>
          <w:rFonts w:ascii="Times New Roman" w:eastAsiaTheme="minorHAnsi" w:hAnsi="Times New Roman" w:cs="Times New Roman"/>
          <w:bCs/>
          <w:color w:val="FF0000"/>
        </w:rPr>
        <w:t>, vậy A, B là acid hai lần acid. Khi hydrogen hoá cho ra hỗn hợp X có 2 dạng đối quang của nhau. Vì nhiệt độ sôi của A thấp hơn B (do tạo liên kết hydrogen nội phân tử ) nên A phải có cấu hình cis</w:t>
      </w:r>
    </w:p>
    <w:p w14:paraId="42CD3664" w14:textId="77777777" w:rsidR="00BC3D98" w:rsidRPr="00BC3D98" w:rsidRDefault="00BC3D98" w:rsidP="00BC3D98">
      <w:pPr>
        <w:tabs>
          <w:tab w:val="left" w:pos="1935"/>
        </w:tabs>
        <w:spacing w:before="23" w:after="23" w:line="240" w:lineRule="auto"/>
        <w:rPr>
          <w:rFonts w:ascii="Times New Roman" w:eastAsiaTheme="minorHAnsi" w:hAnsi="Times New Roman" w:cs="Times New Roman"/>
          <w:bCs/>
        </w:rPr>
      </w:pPr>
    </w:p>
    <w:p w14:paraId="55AC748A" w14:textId="77777777" w:rsidR="00BC3D98" w:rsidRPr="00BC3D98" w:rsidRDefault="00BC3D98" w:rsidP="00BC3D98">
      <w:pPr>
        <w:tabs>
          <w:tab w:val="left" w:pos="1935"/>
        </w:tabs>
        <w:spacing w:before="23" w:after="23" w:line="240" w:lineRule="auto"/>
        <w:rPr>
          <w:rFonts w:ascii="Times New Roman" w:eastAsiaTheme="minorHAnsi" w:hAnsi="Times New Roman" w:cs="Times New Roman"/>
          <w:b/>
          <w:color w:val="FF0000"/>
        </w:rPr>
      </w:pPr>
      <w:r w:rsidRPr="00BC3D98">
        <w:rPr>
          <w:rFonts w:ascii="Times New Roman" w:eastAsiaTheme="minorHAnsi" w:hAnsi="Times New Roman" w:cs="Times New Roman"/>
          <w:b/>
          <w:noProof/>
          <w:color w:val="FF0000"/>
        </w:rPr>
        <w:drawing>
          <wp:inline distT="0" distB="0" distL="0" distR="0" wp14:anchorId="3E85FB15" wp14:editId="34FE2F4B">
            <wp:extent cx="6624320" cy="3867785"/>
            <wp:effectExtent l="0" t="0" r="5080" b="1841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a:xfrm>
                      <a:off x="0" y="0"/>
                      <a:ext cx="6624320" cy="3867785"/>
                    </a:xfrm>
                    <a:prstGeom prst="rect">
                      <a:avLst/>
                    </a:prstGeom>
                    <a:noFill/>
                    <a:ln>
                      <a:noFill/>
                    </a:ln>
                  </pic:spPr>
                </pic:pic>
              </a:graphicData>
            </a:graphic>
          </wp:inline>
        </w:drawing>
      </w:r>
    </w:p>
    <w:p w14:paraId="53FFC6A5" w14:textId="77777777" w:rsidR="00BC3D98" w:rsidRPr="00BC3D98" w:rsidRDefault="00BC3D98" w:rsidP="00BC3D98">
      <w:pPr>
        <w:tabs>
          <w:tab w:val="left" w:pos="1935"/>
        </w:tabs>
        <w:spacing w:before="23" w:after="23" w:line="240" w:lineRule="auto"/>
        <w:rPr>
          <w:rFonts w:ascii="Times New Roman" w:eastAsiaTheme="minorHAnsi" w:hAnsi="Times New Roman" w:cs="Times New Roman"/>
        </w:rPr>
      </w:pPr>
      <w:r w:rsidRPr="00BC3D98">
        <w:rPr>
          <w:rFonts w:ascii="Times New Roman" w:eastAsiaTheme="minorHAnsi" w:hAnsi="Times New Roman" w:cs="Times New Roman"/>
          <w:b/>
        </w:rPr>
        <w:t>Câu 2:</w:t>
      </w:r>
      <w:r w:rsidRPr="00BC3D98">
        <w:rPr>
          <w:rFonts w:ascii="Times New Roman" w:eastAsiaTheme="minorHAnsi" w:hAnsi="Times New Roman" w:cs="Times New Roman"/>
        </w:rPr>
        <w:t xml:space="preserve"> Hợp chất A chứa 82,19% C; 6,85%H, còn lại là oxygen. Phân tử A có một nguyên tử oxygen. A không tạo màu với dung dịch FeCl</w:t>
      </w:r>
      <w:r w:rsidRPr="00BC3D98">
        <w:rPr>
          <w:rFonts w:ascii="Times New Roman" w:eastAsiaTheme="minorHAnsi" w:hAnsi="Times New Roman" w:cs="Times New Roman"/>
          <w:vertAlign w:val="subscript"/>
        </w:rPr>
        <w:t>3</w:t>
      </w:r>
      <w:r w:rsidRPr="00BC3D98">
        <w:rPr>
          <w:rFonts w:ascii="Times New Roman" w:eastAsiaTheme="minorHAnsi" w:hAnsi="Times New Roman" w:cs="Times New Roman"/>
        </w:rPr>
        <w:t>, A tạo sản phẩm cộng với NaHSO</w:t>
      </w:r>
      <w:r w:rsidRPr="00BC3D98">
        <w:rPr>
          <w:rFonts w:ascii="Times New Roman" w:eastAsiaTheme="minorHAnsi" w:hAnsi="Times New Roman" w:cs="Times New Roman"/>
          <w:vertAlign w:val="subscript"/>
        </w:rPr>
        <w:t>3</w:t>
      </w:r>
      <w:r w:rsidRPr="00BC3D98">
        <w:rPr>
          <w:rFonts w:ascii="Times New Roman" w:eastAsiaTheme="minorHAnsi" w:hAnsi="Times New Roman" w:cs="Times New Roman"/>
        </w:rPr>
        <w:t>. Cho A tác dụng với dung dịch I</w:t>
      </w:r>
      <w:r w:rsidRPr="00BC3D98">
        <w:rPr>
          <w:rFonts w:ascii="Times New Roman" w:eastAsiaTheme="minorHAnsi" w:hAnsi="Times New Roman" w:cs="Times New Roman"/>
          <w:vertAlign w:val="subscript"/>
        </w:rPr>
        <w:t>2</w:t>
      </w:r>
      <w:r w:rsidRPr="00BC3D98">
        <w:rPr>
          <w:rFonts w:ascii="Times New Roman" w:eastAsiaTheme="minorHAnsi" w:hAnsi="Times New Roman" w:cs="Times New Roman"/>
        </w:rPr>
        <w:t xml:space="preserve"> trong NaOH thì không tạo kết tủa, acid hóa dung dịch sau phản ứng thì thu được chất B, chất B hơn A một nguyên tử oxygen trong phân tử. B không làm mất màu dung dịch KMnO</w:t>
      </w:r>
      <w:r w:rsidRPr="00BC3D98">
        <w:rPr>
          <w:rFonts w:ascii="Times New Roman" w:eastAsiaTheme="minorHAnsi" w:hAnsi="Times New Roman" w:cs="Times New Roman"/>
          <w:vertAlign w:val="subscript"/>
        </w:rPr>
        <w:t>4</w:t>
      </w:r>
      <w:r w:rsidRPr="00BC3D98">
        <w:rPr>
          <w:rFonts w:ascii="Times New Roman" w:eastAsiaTheme="minorHAnsi" w:hAnsi="Times New Roman" w:cs="Times New Roman"/>
        </w:rPr>
        <w:t xml:space="preserve"> ở lạnh. Cho B tác dụng với lượng dư Br</w:t>
      </w:r>
      <w:r w:rsidRPr="00BC3D98">
        <w:rPr>
          <w:rFonts w:ascii="Times New Roman" w:eastAsiaTheme="minorHAnsi" w:hAnsi="Times New Roman" w:cs="Times New Roman"/>
          <w:vertAlign w:val="subscript"/>
        </w:rPr>
        <w:t>2</w:t>
      </w:r>
      <w:r w:rsidRPr="00BC3D98">
        <w:rPr>
          <w:rFonts w:ascii="Times New Roman" w:eastAsiaTheme="minorHAnsi" w:hAnsi="Times New Roman" w:cs="Times New Roman"/>
        </w:rPr>
        <w:t xml:space="preserve"> khi có mặt lượng dư HgO đỏ trong CCl</w:t>
      </w:r>
      <w:r w:rsidRPr="00BC3D98">
        <w:rPr>
          <w:rFonts w:ascii="Times New Roman" w:eastAsiaTheme="minorHAnsi" w:hAnsi="Times New Roman" w:cs="Times New Roman"/>
          <w:vertAlign w:val="subscript"/>
        </w:rPr>
        <w:t>4</w:t>
      </w:r>
      <w:r w:rsidRPr="00BC3D98">
        <w:rPr>
          <w:rFonts w:ascii="Times New Roman" w:eastAsiaTheme="minorHAnsi" w:hAnsi="Times New Roman" w:cs="Times New Roman"/>
        </w:rPr>
        <w:t xml:space="preserve">, thu được chất C là 1,2,3- tribromo-2-phenylpropane. </w:t>
      </w:r>
    </w:p>
    <w:p w14:paraId="16749317" w14:textId="77777777" w:rsidR="00BC3D98" w:rsidRPr="00BC3D98" w:rsidRDefault="00BC3D98" w:rsidP="00BC3D98">
      <w:pPr>
        <w:tabs>
          <w:tab w:val="left" w:pos="1935"/>
        </w:tabs>
        <w:spacing w:before="23" w:after="23" w:line="240" w:lineRule="auto"/>
        <w:rPr>
          <w:rFonts w:ascii="Times New Roman" w:eastAsiaTheme="minorHAnsi" w:hAnsi="Times New Roman" w:cs="Times New Roman"/>
        </w:rPr>
      </w:pPr>
      <w:r w:rsidRPr="00BC3D98">
        <w:rPr>
          <w:rFonts w:ascii="Times New Roman" w:eastAsiaTheme="minorHAnsi" w:hAnsi="Times New Roman" w:cs="Times New Roman"/>
        </w:rPr>
        <w:t xml:space="preserve">     Mặt khác, cho A tác dụng với NaBH</w:t>
      </w:r>
      <w:r w:rsidRPr="00BC3D98">
        <w:rPr>
          <w:rFonts w:ascii="Times New Roman" w:eastAsiaTheme="minorHAnsi" w:hAnsi="Times New Roman" w:cs="Times New Roman"/>
          <w:vertAlign w:val="subscript"/>
        </w:rPr>
        <w:t>4</w:t>
      </w:r>
      <w:r w:rsidRPr="00BC3D98">
        <w:rPr>
          <w:rFonts w:ascii="Times New Roman" w:eastAsiaTheme="minorHAnsi" w:hAnsi="Times New Roman" w:cs="Times New Roman"/>
        </w:rPr>
        <w:t xml:space="preserve"> và H</w:t>
      </w:r>
      <w:r w:rsidRPr="00BC3D98">
        <w:rPr>
          <w:rFonts w:ascii="Times New Roman" w:eastAsiaTheme="minorHAnsi" w:hAnsi="Times New Roman" w:cs="Times New Roman"/>
          <w:vertAlign w:val="subscript"/>
        </w:rPr>
        <w:t>2</w:t>
      </w:r>
      <w:r w:rsidRPr="00BC3D98">
        <w:rPr>
          <w:rFonts w:ascii="Times New Roman" w:eastAsiaTheme="minorHAnsi" w:hAnsi="Times New Roman" w:cs="Times New Roman"/>
        </w:rPr>
        <w:t>O thu được chất D. Đun nóng D với dung dịch H</w:t>
      </w:r>
      <w:r w:rsidRPr="00BC3D98">
        <w:rPr>
          <w:rFonts w:ascii="Times New Roman" w:eastAsiaTheme="minorHAnsi" w:hAnsi="Times New Roman" w:cs="Times New Roman"/>
          <w:vertAlign w:val="subscript"/>
        </w:rPr>
        <w:t>2</w:t>
      </w:r>
      <w:r w:rsidRPr="00BC3D98">
        <w:rPr>
          <w:rFonts w:ascii="Times New Roman" w:eastAsiaTheme="minorHAnsi" w:hAnsi="Times New Roman" w:cs="Times New Roman"/>
        </w:rPr>
        <w:t>SO</w:t>
      </w:r>
      <w:r w:rsidRPr="00BC3D98">
        <w:rPr>
          <w:rFonts w:ascii="Times New Roman" w:eastAsiaTheme="minorHAnsi" w:hAnsi="Times New Roman" w:cs="Times New Roman"/>
          <w:vertAlign w:val="subscript"/>
        </w:rPr>
        <w:t>4</w:t>
      </w:r>
      <w:r w:rsidRPr="00BC3D98">
        <w:rPr>
          <w:rFonts w:ascii="Times New Roman" w:eastAsiaTheme="minorHAnsi" w:hAnsi="Times New Roman" w:cs="Times New Roman"/>
        </w:rPr>
        <w:t xml:space="preserve"> đặc, thu được chất E có CTPT C</w:t>
      </w:r>
      <w:r w:rsidRPr="00BC3D98">
        <w:rPr>
          <w:rFonts w:ascii="Times New Roman" w:eastAsiaTheme="minorHAnsi" w:hAnsi="Times New Roman" w:cs="Times New Roman"/>
          <w:vertAlign w:val="subscript"/>
        </w:rPr>
        <w:t>10</w:t>
      </w:r>
      <w:r w:rsidRPr="00BC3D98">
        <w:rPr>
          <w:rFonts w:ascii="Times New Roman" w:eastAsiaTheme="minorHAnsi" w:hAnsi="Times New Roman" w:cs="Times New Roman"/>
        </w:rPr>
        <w:t>H</w:t>
      </w:r>
      <w:r w:rsidRPr="00BC3D98">
        <w:rPr>
          <w:rFonts w:ascii="Times New Roman" w:eastAsiaTheme="minorHAnsi" w:hAnsi="Times New Roman" w:cs="Times New Roman"/>
          <w:vertAlign w:val="subscript"/>
        </w:rPr>
        <w:t>10</w:t>
      </w:r>
      <w:r w:rsidRPr="00BC3D98">
        <w:rPr>
          <w:rFonts w:ascii="Times New Roman" w:eastAsiaTheme="minorHAnsi" w:hAnsi="Times New Roman" w:cs="Times New Roman"/>
        </w:rPr>
        <w:t>. Xác định CTCT của A.</w:t>
      </w:r>
    </w:p>
    <w:p w14:paraId="113BA975" w14:textId="77777777" w:rsidR="00BC3D98" w:rsidRPr="00BC3D98" w:rsidRDefault="00BC3D98" w:rsidP="00BC3D98">
      <w:pPr>
        <w:tabs>
          <w:tab w:val="left" w:pos="1935"/>
        </w:tabs>
        <w:spacing w:before="23" w:after="23" w:line="240" w:lineRule="auto"/>
        <w:rPr>
          <w:rFonts w:ascii="Times New Roman" w:eastAsiaTheme="minorHAnsi" w:hAnsi="Times New Roman" w:cs="Times New Roman"/>
          <w:b/>
          <w:color w:val="FF0000"/>
        </w:rPr>
      </w:pPr>
      <w:r w:rsidRPr="00BC3D98">
        <w:rPr>
          <w:rFonts w:ascii="Times New Roman" w:eastAsiaTheme="minorHAnsi" w:hAnsi="Times New Roman" w:cs="Times New Roman"/>
          <w:b/>
          <w:color w:val="FF0000"/>
        </w:rPr>
        <w:t>Hướng dẫn giải</w:t>
      </w:r>
    </w:p>
    <w:p w14:paraId="38E0A7A6" w14:textId="77777777" w:rsidR="00BC3D98" w:rsidRPr="00BC3D98" w:rsidRDefault="00BC3D98" w:rsidP="00BC3D98">
      <w:pPr>
        <w:tabs>
          <w:tab w:val="left" w:pos="1935"/>
        </w:tabs>
        <w:spacing w:before="23" w:after="23" w:line="240" w:lineRule="auto"/>
        <w:rPr>
          <w:rFonts w:ascii="Times New Roman" w:eastAsiaTheme="minorHAnsi" w:hAnsi="Times New Roman" w:cs="Times New Roman"/>
          <w:b/>
          <w:color w:val="FF0000"/>
          <w:lang w:val="en-GB" w:eastAsia="en-GB"/>
        </w:rPr>
      </w:pPr>
    </w:p>
    <w:p w14:paraId="1D8C6359" w14:textId="77777777" w:rsidR="00BC3D98" w:rsidRPr="00BC3D98" w:rsidRDefault="00BC3D98" w:rsidP="00BC3D98">
      <w:pPr>
        <w:tabs>
          <w:tab w:val="left" w:pos="1935"/>
        </w:tabs>
        <w:spacing w:before="23" w:after="23" w:line="240" w:lineRule="auto"/>
        <w:rPr>
          <w:rFonts w:ascii="Times New Roman" w:eastAsiaTheme="minorHAnsi" w:hAnsi="Times New Roman" w:cs="Times New Roman"/>
          <w:b/>
          <w:color w:val="FF0000"/>
          <w:lang w:val="en-GB" w:eastAsia="en-GB"/>
        </w:rPr>
      </w:pPr>
      <w:r w:rsidRPr="00BC3D98">
        <w:rPr>
          <w:rFonts w:ascii="Times New Roman" w:eastAsiaTheme="minorHAnsi" w:hAnsi="Times New Roman" w:cs="Times New Roman"/>
          <w:b/>
          <w:color w:val="FF0000"/>
          <w:position w:val="-24"/>
          <w:lang w:val="en-GB" w:eastAsia="en-GB"/>
        </w:rPr>
        <w:object w:dxaOrig="6066" w:dyaOrig="613" w14:anchorId="10B44A75">
          <v:shape id="_x0000_i1161" type="#_x0000_t75" style="width:303pt;height:30.75pt" o:ole="">
            <v:imagedata r:id="rId339" o:title=""/>
          </v:shape>
          <o:OLEObject Type="Embed" ProgID="Equation.DSMT4" ShapeID="_x0000_i1161" DrawAspect="Content" ObjectID="_1797970047" r:id="rId340"/>
        </w:object>
      </w:r>
    </w:p>
    <w:p w14:paraId="2DCC1138" w14:textId="77777777" w:rsidR="00BC3D98" w:rsidRPr="00BC3D98" w:rsidRDefault="00BC3D98" w:rsidP="00BC3D98">
      <w:pPr>
        <w:tabs>
          <w:tab w:val="left" w:pos="1935"/>
        </w:tabs>
        <w:spacing w:before="23" w:after="23" w:line="240" w:lineRule="auto"/>
        <w:rPr>
          <w:rFonts w:ascii="Times New Roman" w:eastAsiaTheme="minorHAnsi" w:hAnsi="Times New Roman" w:cs="Times New Roman"/>
          <w:lang w:val="en-GB" w:eastAsia="en-GB"/>
        </w:rPr>
      </w:pPr>
      <w:r w:rsidRPr="00BC3D98">
        <w:rPr>
          <w:rFonts w:ascii="Times New Roman" w:eastAsiaTheme="minorHAnsi" w:hAnsi="Times New Roman" w:cs="Times New Roman"/>
          <w:lang w:val="en-GB" w:eastAsia="en-GB"/>
        </w:rPr>
        <w:t>Phân tử A có 1  nguyên tử O nên CTPT C</w:t>
      </w:r>
      <w:r w:rsidRPr="00BC3D98">
        <w:rPr>
          <w:rFonts w:ascii="Times New Roman" w:eastAsiaTheme="minorHAnsi" w:hAnsi="Times New Roman" w:cs="Times New Roman"/>
          <w:vertAlign w:val="subscript"/>
          <w:lang w:val="en-GB" w:eastAsia="en-GB"/>
        </w:rPr>
        <w:t>10</w:t>
      </w:r>
      <w:r w:rsidRPr="00BC3D98">
        <w:rPr>
          <w:rFonts w:ascii="Times New Roman" w:eastAsiaTheme="minorHAnsi" w:hAnsi="Times New Roman" w:cs="Times New Roman"/>
          <w:lang w:val="en-GB" w:eastAsia="en-GB"/>
        </w:rPr>
        <w:t>H</w:t>
      </w:r>
      <w:r w:rsidRPr="00BC3D98">
        <w:rPr>
          <w:rFonts w:ascii="Times New Roman" w:eastAsiaTheme="minorHAnsi" w:hAnsi="Times New Roman" w:cs="Times New Roman"/>
          <w:vertAlign w:val="subscript"/>
          <w:lang w:val="en-GB" w:eastAsia="en-GB"/>
        </w:rPr>
        <w:t>10</w:t>
      </w:r>
      <w:r w:rsidRPr="00BC3D98">
        <w:rPr>
          <w:rFonts w:ascii="Times New Roman" w:eastAsiaTheme="minorHAnsi" w:hAnsi="Times New Roman" w:cs="Times New Roman"/>
          <w:lang w:val="en-GB" w:eastAsia="en-GB"/>
        </w:rPr>
        <w:t>O.</w:t>
      </w:r>
    </w:p>
    <w:p w14:paraId="08BD5A8D" w14:textId="77777777" w:rsidR="00BC3D98" w:rsidRPr="00BC3D98" w:rsidRDefault="00BC3D98" w:rsidP="00BC3D98">
      <w:pPr>
        <w:tabs>
          <w:tab w:val="left" w:pos="1935"/>
        </w:tabs>
        <w:spacing w:before="23" w:after="23" w:line="240" w:lineRule="auto"/>
        <w:rPr>
          <w:rFonts w:ascii="Times New Roman" w:eastAsiaTheme="minorHAnsi" w:hAnsi="Times New Roman" w:cs="Times New Roman"/>
          <w:lang w:val="en-GB" w:eastAsia="en-GB"/>
        </w:rPr>
      </w:pPr>
      <w:r w:rsidRPr="00BC3D98">
        <w:rPr>
          <w:rFonts w:ascii="Times New Roman" w:eastAsiaTheme="minorHAnsi" w:hAnsi="Times New Roman" w:cs="Times New Roman"/>
          <w:lang w:val="en-GB" w:eastAsia="en-GB"/>
        </w:rPr>
        <w:t>A không tạo màu với dung dịch FeCl</w:t>
      </w:r>
      <w:r w:rsidRPr="00BC3D98">
        <w:rPr>
          <w:rFonts w:ascii="Times New Roman" w:eastAsiaTheme="minorHAnsi" w:hAnsi="Times New Roman" w:cs="Times New Roman"/>
          <w:vertAlign w:val="subscript"/>
          <w:lang w:val="en-GB" w:eastAsia="en-GB"/>
        </w:rPr>
        <w:t>3</w:t>
      </w:r>
      <w:r w:rsidRPr="00BC3D98">
        <w:rPr>
          <w:rFonts w:ascii="Times New Roman" w:eastAsiaTheme="minorHAnsi" w:hAnsi="Times New Roman" w:cs="Times New Roman"/>
          <w:lang w:val="en-GB" w:eastAsia="en-GB"/>
        </w:rPr>
        <w:t xml:space="preserve"> nên A không có chức phenol.</w:t>
      </w:r>
    </w:p>
    <w:p w14:paraId="63479874" w14:textId="77777777" w:rsidR="00BC3D98" w:rsidRPr="00BC3D98" w:rsidRDefault="00BC3D98" w:rsidP="00BC3D98">
      <w:pPr>
        <w:tabs>
          <w:tab w:val="left" w:pos="1935"/>
        </w:tabs>
        <w:spacing w:before="23" w:after="23" w:line="240" w:lineRule="auto"/>
        <w:rPr>
          <w:rFonts w:ascii="Times New Roman" w:eastAsiaTheme="minorHAnsi" w:hAnsi="Times New Roman" w:cs="Times New Roman"/>
          <w:lang w:val="en-GB" w:eastAsia="en-GB"/>
        </w:rPr>
      </w:pPr>
      <w:r w:rsidRPr="00BC3D98">
        <w:rPr>
          <w:rFonts w:ascii="Times New Roman" w:eastAsiaTheme="minorHAnsi" w:hAnsi="Times New Roman" w:cs="Times New Roman"/>
          <w:lang w:val="en-GB" w:eastAsia="en-GB"/>
        </w:rPr>
        <w:t>A tạo sản phẩm cộng với NaHSO</w:t>
      </w:r>
      <w:r w:rsidRPr="00BC3D98">
        <w:rPr>
          <w:rFonts w:ascii="Times New Roman" w:eastAsiaTheme="minorHAnsi" w:hAnsi="Times New Roman" w:cs="Times New Roman"/>
          <w:vertAlign w:val="subscript"/>
          <w:lang w:val="en-GB" w:eastAsia="en-GB"/>
        </w:rPr>
        <w:t>3</w:t>
      </w:r>
      <w:r w:rsidRPr="00BC3D98">
        <w:rPr>
          <w:rFonts w:ascii="Times New Roman" w:eastAsiaTheme="minorHAnsi" w:hAnsi="Times New Roman" w:cs="Times New Roman"/>
          <w:lang w:val="en-GB" w:eastAsia="en-GB"/>
        </w:rPr>
        <w:t xml:space="preserve"> và tác dụng với dung dịch I</w:t>
      </w:r>
      <w:r w:rsidRPr="00BC3D98">
        <w:rPr>
          <w:rFonts w:ascii="Times New Roman" w:eastAsiaTheme="minorHAnsi" w:hAnsi="Times New Roman" w:cs="Times New Roman"/>
          <w:vertAlign w:val="subscript"/>
          <w:lang w:val="en-GB" w:eastAsia="en-GB"/>
        </w:rPr>
        <w:t>2</w:t>
      </w:r>
      <w:r w:rsidRPr="00BC3D98">
        <w:rPr>
          <w:rFonts w:ascii="Times New Roman" w:eastAsiaTheme="minorHAnsi" w:hAnsi="Times New Roman" w:cs="Times New Roman"/>
          <w:lang w:val="en-GB" w:eastAsia="en-GB"/>
        </w:rPr>
        <w:t>/NaOH nên  A là aldehyde.</w:t>
      </w:r>
    </w:p>
    <w:p w14:paraId="4CB0940C" w14:textId="77777777" w:rsidR="00BC3D98" w:rsidRPr="00BC3D98" w:rsidRDefault="00BC3D98" w:rsidP="00BC3D98">
      <w:pPr>
        <w:tabs>
          <w:tab w:val="left" w:pos="1935"/>
        </w:tabs>
        <w:spacing w:before="23" w:after="23" w:line="240" w:lineRule="auto"/>
        <w:rPr>
          <w:rFonts w:ascii="Times New Roman" w:eastAsiaTheme="minorHAnsi" w:hAnsi="Times New Roman" w:cs="Times New Roman"/>
          <w:lang w:val="en-GB" w:eastAsia="en-GB"/>
        </w:rPr>
      </w:pPr>
      <w:r w:rsidRPr="00BC3D98">
        <w:rPr>
          <w:rFonts w:ascii="Times New Roman" w:eastAsiaTheme="minorHAnsi" w:hAnsi="Times New Roman" w:cs="Times New Roman"/>
          <w:lang w:val="en-GB" w:eastAsia="en-GB"/>
        </w:rPr>
        <w:t>Acid hóa dung dịch sau phản ứng thu được chất B, chất B hơn A một nguyên tử O trong phân tử nên B là carboxylic acid tương ứng với A và có CTPT C</w:t>
      </w:r>
      <w:r w:rsidRPr="00BC3D98">
        <w:rPr>
          <w:rFonts w:ascii="Times New Roman" w:eastAsiaTheme="minorHAnsi" w:hAnsi="Times New Roman" w:cs="Times New Roman"/>
          <w:vertAlign w:val="subscript"/>
          <w:lang w:val="en-GB" w:eastAsia="en-GB"/>
        </w:rPr>
        <w:t>10</w:t>
      </w:r>
      <w:r w:rsidRPr="00BC3D98">
        <w:rPr>
          <w:rFonts w:ascii="Times New Roman" w:eastAsiaTheme="minorHAnsi" w:hAnsi="Times New Roman" w:cs="Times New Roman"/>
          <w:lang w:val="en-GB" w:eastAsia="en-GB"/>
        </w:rPr>
        <w:t>H</w:t>
      </w:r>
      <w:r w:rsidRPr="00BC3D98">
        <w:rPr>
          <w:rFonts w:ascii="Times New Roman" w:eastAsiaTheme="minorHAnsi" w:hAnsi="Times New Roman" w:cs="Times New Roman"/>
          <w:vertAlign w:val="subscript"/>
          <w:lang w:val="en-GB" w:eastAsia="en-GB"/>
        </w:rPr>
        <w:t>10</w:t>
      </w:r>
      <w:r w:rsidRPr="00BC3D98">
        <w:rPr>
          <w:rFonts w:ascii="Times New Roman" w:eastAsiaTheme="minorHAnsi" w:hAnsi="Times New Roman" w:cs="Times New Roman"/>
          <w:lang w:val="en-GB" w:eastAsia="en-GB"/>
        </w:rPr>
        <w:t>O</w:t>
      </w:r>
      <w:r w:rsidRPr="00BC3D98">
        <w:rPr>
          <w:rFonts w:ascii="Times New Roman" w:eastAsiaTheme="minorHAnsi" w:hAnsi="Times New Roman" w:cs="Times New Roman"/>
          <w:vertAlign w:val="subscript"/>
          <w:lang w:val="en-GB" w:eastAsia="en-GB"/>
        </w:rPr>
        <w:t>2</w:t>
      </w:r>
      <w:r w:rsidRPr="00BC3D98">
        <w:rPr>
          <w:rFonts w:ascii="Times New Roman" w:eastAsiaTheme="minorHAnsi" w:hAnsi="Times New Roman" w:cs="Times New Roman"/>
          <w:lang w:val="en-GB" w:eastAsia="en-GB"/>
        </w:rPr>
        <w:t>.</w:t>
      </w:r>
    </w:p>
    <w:p w14:paraId="2D2C7E81" w14:textId="77777777" w:rsidR="00BC3D98" w:rsidRPr="00BC3D98" w:rsidRDefault="00BC3D98" w:rsidP="00BC3D98">
      <w:pPr>
        <w:tabs>
          <w:tab w:val="left" w:pos="1935"/>
        </w:tabs>
        <w:spacing w:before="23" w:after="23" w:line="240" w:lineRule="auto"/>
        <w:rPr>
          <w:rFonts w:ascii="Times New Roman" w:eastAsiaTheme="minorHAnsi" w:hAnsi="Times New Roman" w:cs="Times New Roman"/>
          <w:lang w:val="en-GB" w:eastAsia="en-GB"/>
        </w:rPr>
      </w:pPr>
      <w:r w:rsidRPr="00BC3D98">
        <w:rPr>
          <w:rFonts w:ascii="Times New Roman" w:eastAsiaTheme="minorHAnsi" w:hAnsi="Times New Roman" w:cs="Times New Roman"/>
          <w:lang w:val="en-GB" w:eastAsia="en-GB"/>
        </w:rPr>
        <w:t>B không làm mất màu dung dịch KMnO</w:t>
      </w:r>
      <w:r w:rsidRPr="00BC3D98">
        <w:rPr>
          <w:rFonts w:ascii="Times New Roman" w:eastAsiaTheme="minorHAnsi" w:hAnsi="Times New Roman" w:cs="Times New Roman"/>
          <w:vertAlign w:val="subscript"/>
          <w:lang w:val="en-GB" w:eastAsia="en-GB"/>
        </w:rPr>
        <w:t>4</w:t>
      </w:r>
      <w:r w:rsidRPr="00BC3D98">
        <w:rPr>
          <w:rFonts w:ascii="Times New Roman" w:eastAsiaTheme="minorHAnsi" w:hAnsi="Times New Roman" w:cs="Times New Roman"/>
          <w:lang w:val="en-GB" w:eastAsia="en-GB"/>
        </w:rPr>
        <w:t xml:space="preserve"> ở lạnh nên B không có </w:t>
      </w:r>
      <w:r w:rsidRPr="00BC3D98">
        <w:rPr>
          <w:rFonts w:ascii="Times New Roman" w:eastAsiaTheme="minorHAnsi" w:hAnsi="Times New Roman" w:cs="Times New Roman"/>
          <w:position w:val="-12"/>
          <w:lang w:val="en-GB" w:eastAsia="en-GB"/>
        </w:rPr>
        <w:object w:dxaOrig="567" w:dyaOrig="368" w14:anchorId="6F99308F">
          <v:shape id="_x0000_i1162" type="#_x0000_t75" style="width:28.5pt;height:18pt" o:ole="">
            <v:imagedata r:id="rId341" o:title=""/>
          </v:shape>
          <o:OLEObject Type="Embed" ProgID="Equation.DSMT4" ShapeID="_x0000_i1162" DrawAspect="Content" ObjectID="_1797970048" r:id="rId342"/>
        </w:object>
      </w:r>
      <w:r w:rsidRPr="00BC3D98">
        <w:rPr>
          <w:rFonts w:ascii="Times New Roman" w:eastAsiaTheme="minorHAnsi" w:hAnsi="Times New Roman" w:cs="Times New Roman"/>
          <w:lang w:val="en-GB" w:eastAsia="en-GB"/>
        </w:rPr>
        <w:t>.</w:t>
      </w:r>
    </w:p>
    <w:p w14:paraId="1EFDF527" w14:textId="77777777" w:rsidR="00BC3D98" w:rsidRPr="00BC3D98" w:rsidRDefault="00BC3D98" w:rsidP="00BC3D98">
      <w:pPr>
        <w:tabs>
          <w:tab w:val="left" w:pos="1935"/>
        </w:tabs>
        <w:spacing w:before="23" w:after="23" w:line="240" w:lineRule="auto"/>
        <w:rPr>
          <w:rFonts w:ascii="Times New Roman" w:eastAsiaTheme="minorHAnsi" w:hAnsi="Times New Roman" w:cs="Times New Roman"/>
        </w:rPr>
      </w:pPr>
      <w:r w:rsidRPr="00BC3D98">
        <w:rPr>
          <w:rFonts w:ascii="Times New Roman" w:eastAsiaTheme="minorHAnsi" w:hAnsi="Times New Roman" w:cs="Times New Roman"/>
          <w:lang w:val="en-GB" w:eastAsia="en-GB"/>
        </w:rPr>
        <w:t>Cho B tác dụng với lượng dư Br</w:t>
      </w:r>
      <w:r w:rsidRPr="00BC3D98">
        <w:rPr>
          <w:rFonts w:ascii="Times New Roman" w:eastAsiaTheme="minorHAnsi" w:hAnsi="Times New Roman" w:cs="Times New Roman"/>
          <w:vertAlign w:val="subscript"/>
          <w:lang w:val="en-GB" w:eastAsia="en-GB"/>
        </w:rPr>
        <w:t>2</w:t>
      </w:r>
      <w:r w:rsidRPr="00BC3D98">
        <w:rPr>
          <w:rFonts w:ascii="Times New Roman" w:eastAsiaTheme="minorHAnsi" w:hAnsi="Times New Roman" w:cs="Times New Roman"/>
          <w:lang w:val="en-GB" w:eastAsia="en-GB"/>
        </w:rPr>
        <w:t xml:space="preserve"> khi có mặt lượng dư HgO đỏ trong CCl</w:t>
      </w:r>
      <w:r w:rsidRPr="00BC3D98">
        <w:rPr>
          <w:rFonts w:ascii="Times New Roman" w:eastAsiaTheme="minorHAnsi" w:hAnsi="Times New Roman" w:cs="Times New Roman"/>
          <w:vertAlign w:val="subscript"/>
          <w:lang w:val="en-GB" w:eastAsia="en-GB"/>
        </w:rPr>
        <w:t>4</w:t>
      </w:r>
      <w:r w:rsidRPr="00BC3D98">
        <w:rPr>
          <w:rFonts w:ascii="Times New Roman" w:eastAsiaTheme="minorHAnsi" w:hAnsi="Times New Roman" w:cs="Times New Roman"/>
          <w:lang w:val="en-GB" w:eastAsia="en-GB"/>
        </w:rPr>
        <w:t xml:space="preserve"> thu được</w:t>
      </w:r>
      <w:r w:rsidRPr="00BC3D98">
        <w:rPr>
          <w:rFonts w:ascii="Times New Roman" w:eastAsiaTheme="minorHAnsi" w:hAnsi="Times New Roman" w:cs="Times New Roman"/>
          <w:b/>
          <w:color w:val="FF0000"/>
          <w:lang w:val="en-GB" w:eastAsia="en-GB"/>
        </w:rPr>
        <w:t xml:space="preserve"> </w:t>
      </w:r>
      <w:r w:rsidRPr="00BC3D98">
        <w:rPr>
          <w:rFonts w:ascii="Times New Roman" w:eastAsiaTheme="minorHAnsi" w:hAnsi="Times New Roman" w:cs="Times New Roman"/>
        </w:rPr>
        <w:t>1,2,3- tribromo-2-phenylpropane nên CTCT của B là:</w:t>
      </w:r>
    </w:p>
    <w:p w14:paraId="0FB2AE4A" w14:textId="77777777" w:rsidR="00BC3D98" w:rsidRPr="00BC3D98" w:rsidRDefault="00BC3D98" w:rsidP="00BC3D98">
      <w:pPr>
        <w:tabs>
          <w:tab w:val="left" w:pos="1935"/>
        </w:tabs>
        <w:spacing w:before="23" w:after="23" w:line="240" w:lineRule="auto"/>
        <w:rPr>
          <w:rFonts w:ascii="Times New Roman" w:eastAsiaTheme="minorHAnsi" w:hAnsi="Times New Roman" w:cs="Times New Roman"/>
        </w:rPr>
      </w:pPr>
      <w:r w:rsidRPr="00BC3D98">
        <w:rPr>
          <w:rFonts w:ascii="Times New Roman" w:eastAsiaTheme="minorHAnsi" w:hAnsi="Times New Roman" w:cs="Times New Roman"/>
          <w:noProof/>
        </w:rPr>
        <w:drawing>
          <wp:anchor distT="0" distB="0" distL="114300" distR="114300" simplePos="0" relativeHeight="251675136" behindDoc="0" locked="0" layoutInCell="1" allowOverlap="1" wp14:anchorId="166921D9" wp14:editId="5A442DE3">
            <wp:simplePos x="0" y="0"/>
            <wp:positionH relativeFrom="column">
              <wp:posOffset>3161030</wp:posOffset>
            </wp:positionH>
            <wp:positionV relativeFrom="paragraph">
              <wp:posOffset>66040</wp:posOffset>
            </wp:positionV>
            <wp:extent cx="1643380" cy="709930"/>
            <wp:effectExtent l="0" t="0" r="0" b="0"/>
            <wp:wrapSquare wrapText="bothSides"/>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a:xfrm>
                      <a:off x="0" y="0"/>
                      <a:ext cx="1643380" cy="709930"/>
                    </a:xfrm>
                    <a:prstGeom prst="rect">
                      <a:avLst/>
                    </a:prstGeom>
                    <a:noFill/>
                    <a:ln>
                      <a:noFill/>
                    </a:ln>
                  </pic:spPr>
                </pic:pic>
              </a:graphicData>
            </a:graphic>
          </wp:anchor>
        </w:drawing>
      </w:r>
    </w:p>
    <w:p w14:paraId="54D50D8C" w14:textId="77777777" w:rsidR="00BC3D98" w:rsidRPr="00BC3D98" w:rsidRDefault="00BC3D98" w:rsidP="00BC3D98">
      <w:pPr>
        <w:tabs>
          <w:tab w:val="left" w:pos="1935"/>
        </w:tabs>
        <w:spacing w:before="23" w:after="23" w:line="240" w:lineRule="auto"/>
        <w:rPr>
          <w:rFonts w:ascii="Times New Roman" w:eastAsiaTheme="minorHAnsi" w:hAnsi="Times New Roman" w:cs="Times New Roman"/>
          <w:b/>
          <w:color w:val="FF0000"/>
          <w:lang w:val="en-GB" w:eastAsia="en-GB"/>
        </w:rPr>
      </w:pPr>
    </w:p>
    <w:p w14:paraId="0C758456" w14:textId="77777777" w:rsidR="00BC3D98" w:rsidRPr="00BC3D98" w:rsidRDefault="00BC3D98" w:rsidP="00BC3D98">
      <w:pPr>
        <w:tabs>
          <w:tab w:val="left" w:pos="1935"/>
        </w:tabs>
        <w:spacing w:before="23" w:after="23" w:line="240" w:lineRule="auto"/>
        <w:rPr>
          <w:rFonts w:ascii="Times New Roman" w:eastAsiaTheme="minorHAnsi" w:hAnsi="Times New Roman" w:cs="Times New Roman"/>
          <w:b/>
          <w:color w:val="FF0000"/>
          <w:lang w:val="en-GB" w:eastAsia="en-GB"/>
        </w:rPr>
      </w:pPr>
    </w:p>
    <w:p w14:paraId="13628DDE" w14:textId="77777777" w:rsidR="00BC3D98" w:rsidRPr="00BC3D98" w:rsidRDefault="00BC3D98" w:rsidP="00BC3D98">
      <w:pPr>
        <w:tabs>
          <w:tab w:val="left" w:pos="1935"/>
        </w:tabs>
        <w:spacing w:before="23" w:after="23" w:line="240" w:lineRule="auto"/>
        <w:rPr>
          <w:rFonts w:ascii="Times New Roman" w:eastAsiaTheme="minorHAnsi" w:hAnsi="Times New Roman" w:cs="Times New Roman"/>
          <w:b/>
          <w:color w:val="FF0000"/>
          <w:lang w:val="en-GB" w:eastAsia="en-GB"/>
        </w:rPr>
      </w:pPr>
    </w:p>
    <w:p w14:paraId="46E94115" w14:textId="77777777" w:rsidR="00BC3D98" w:rsidRPr="00BC3D98" w:rsidRDefault="00BC3D98" w:rsidP="00BC3D98">
      <w:pPr>
        <w:tabs>
          <w:tab w:val="left" w:pos="1935"/>
        </w:tabs>
        <w:spacing w:before="23" w:after="23" w:line="240" w:lineRule="auto"/>
        <w:rPr>
          <w:rFonts w:ascii="Times New Roman" w:eastAsiaTheme="minorHAnsi" w:hAnsi="Times New Roman" w:cs="Times New Roman"/>
          <w:b/>
          <w:color w:val="FF0000"/>
          <w:lang w:val="en-GB" w:eastAsia="en-GB"/>
        </w:rPr>
      </w:pPr>
      <w:r w:rsidRPr="00BC3D98">
        <w:rPr>
          <w:rFonts w:ascii="Times New Roman" w:eastAsiaTheme="minorHAnsi" w:hAnsi="Times New Roman" w:cs="Times New Roman"/>
          <w:b/>
          <w:noProof/>
          <w:color w:val="FF0000"/>
        </w:rPr>
        <w:drawing>
          <wp:anchor distT="0" distB="0" distL="114300" distR="114300" simplePos="0" relativeHeight="251676160" behindDoc="0" locked="0" layoutInCell="1" allowOverlap="1" wp14:anchorId="04A1562E" wp14:editId="3C73C7BA">
            <wp:simplePos x="0" y="0"/>
            <wp:positionH relativeFrom="column">
              <wp:posOffset>3218815</wp:posOffset>
            </wp:positionH>
            <wp:positionV relativeFrom="paragraph">
              <wp:posOffset>254635</wp:posOffset>
            </wp:positionV>
            <wp:extent cx="1721485" cy="680720"/>
            <wp:effectExtent l="0" t="0" r="0" b="5080"/>
            <wp:wrapSquare wrapText="bothSides"/>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a:xfrm>
                      <a:off x="0" y="0"/>
                      <a:ext cx="1721485" cy="680720"/>
                    </a:xfrm>
                    <a:prstGeom prst="rect">
                      <a:avLst/>
                    </a:prstGeom>
                    <a:noFill/>
                    <a:ln>
                      <a:noFill/>
                    </a:ln>
                  </pic:spPr>
                </pic:pic>
              </a:graphicData>
            </a:graphic>
          </wp:anchor>
        </w:drawing>
      </w:r>
      <w:r w:rsidRPr="00BC3D98">
        <w:rPr>
          <w:rFonts w:ascii="Times New Roman" w:eastAsiaTheme="minorHAnsi" w:hAnsi="Times New Roman" w:cs="Times New Roman"/>
          <w:b/>
          <w:color w:val="FF0000"/>
          <w:lang w:val="en-GB" w:eastAsia="en-GB"/>
        </w:rPr>
        <w:t>CTCT của A là</w:t>
      </w:r>
    </w:p>
    <w:p w14:paraId="7D72AEBF" w14:textId="77777777" w:rsidR="00BC3D98" w:rsidRPr="00BC3D98" w:rsidRDefault="00BC3D98" w:rsidP="00BC3D98">
      <w:pPr>
        <w:tabs>
          <w:tab w:val="left" w:pos="1935"/>
        </w:tabs>
        <w:spacing w:before="23" w:after="23" w:line="240" w:lineRule="auto"/>
        <w:rPr>
          <w:rFonts w:ascii="Times New Roman" w:eastAsiaTheme="minorHAnsi" w:hAnsi="Times New Roman" w:cs="Times New Roman"/>
          <w:b/>
          <w:color w:val="FF0000"/>
          <w:lang w:val="en-GB" w:eastAsia="en-GB"/>
        </w:rPr>
      </w:pPr>
      <w:r w:rsidRPr="00BC3D98">
        <w:rPr>
          <w:rFonts w:ascii="Times New Roman" w:eastAsiaTheme="minorHAnsi" w:hAnsi="Times New Roman" w:cs="Times New Roman"/>
          <w:b/>
          <w:color w:val="FF0000"/>
          <w:lang w:val="en-GB" w:eastAsia="en-GB"/>
        </w:rPr>
        <w:t xml:space="preserve"> </w:t>
      </w:r>
    </w:p>
    <w:p w14:paraId="33A6D9B6" w14:textId="77777777" w:rsidR="00BC3D98" w:rsidRPr="00BC3D98" w:rsidRDefault="00BC3D98" w:rsidP="00BC3D98">
      <w:pPr>
        <w:tabs>
          <w:tab w:val="left" w:pos="1935"/>
        </w:tabs>
        <w:spacing w:before="23" w:after="23" w:line="240" w:lineRule="auto"/>
        <w:rPr>
          <w:rFonts w:ascii="Times New Roman" w:eastAsiaTheme="minorHAnsi" w:hAnsi="Times New Roman" w:cs="Times New Roman"/>
          <w:b/>
          <w:color w:val="FF0000"/>
          <w:lang w:val="en-GB" w:eastAsia="en-GB"/>
        </w:rPr>
      </w:pPr>
    </w:p>
    <w:p w14:paraId="22FAEC91" w14:textId="77777777" w:rsidR="00BC3D98" w:rsidRPr="00BC3D98" w:rsidRDefault="00BC3D98" w:rsidP="00BC3D98">
      <w:pPr>
        <w:tabs>
          <w:tab w:val="left" w:pos="1935"/>
        </w:tabs>
        <w:spacing w:before="23" w:after="23" w:line="240" w:lineRule="auto"/>
        <w:rPr>
          <w:rFonts w:ascii="Times New Roman" w:eastAsiaTheme="minorHAnsi" w:hAnsi="Times New Roman" w:cs="Times New Roman"/>
          <w:b/>
          <w:color w:val="FF0000"/>
          <w:lang w:val="en-GB" w:eastAsia="en-GB"/>
        </w:rPr>
      </w:pPr>
    </w:p>
    <w:p w14:paraId="0F523B2A" w14:textId="77777777" w:rsidR="00BC3D98" w:rsidRPr="00BC3D98" w:rsidRDefault="00BC3D98" w:rsidP="00BC3D98">
      <w:pPr>
        <w:tabs>
          <w:tab w:val="left" w:pos="1935"/>
        </w:tabs>
        <w:spacing w:before="23" w:after="23" w:line="240" w:lineRule="auto"/>
        <w:rPr>
          <w:rFonts w:ascii="Times New Roman" w:eastAsiaTheme="minorHAnsi" w:hAnsi="Times New Roman" w:cs="Times New Roman"/>
          <w:b/>
          <w:color w:val="FF0000"/>
          <w:lang w:val="en-GB" w:eastAsia="en-GB"/>
        </w:rPr>
      </w:pPr>
    </w:p>
    <w:p w14:paraId="60B46E7B" w14:textId="77777777" w:rsidR="00BC3D98" w:rsidRPr="00BC3D98" w:rsidRDefault="00BC3D98" w:rsidP="00BC3D98">
      <w:pPr>
        <w:tabs>
          <w:tab w:val="left" w:pos="1935"/>
        </w:tabs>
        <w:spacing w:before="23" w:after="23" w:line="240" w:lineRule="auto"/>
        <w:rPr>
          <w:rFonts w:ascii="Times New Roman" w:eastAsiaTheme="minorHAnsi" w:hAnsi="Times New Roman" w:cs="Times New Roman"/>
          <w:lang w:val="en-GB" w:eastAsia="en-GB"/>
        </w:rPr>
      </w:pPr>
      <w:r w:rsidRPr="00BC3D98">
        <w:rPr>
          <w:rFonts w:ascii="Times New Roman" w:eastAsiaTheme="minorHAnsi" w:hAnsi="Times New Roman" w:cs="Times New Roman"/>
          <w:b/>
          <w:color w:val="FF0000"/>
          <w:lang w:val="en-GB" w:eastAsia="en-GB"/>
        </w:rPr>
        <w:t xml:space="preserve">Câu 3: </w:t>
      </w:r>
      <w:r w:rsidRPr="00BC3D98">
        <w:rPr>
          <w:rFonts w:ascii="Times New Roman" w:eastAsiaTheme="minorHAnsi" w:hAnsi="Times New Roman" w:cs="Times New Roman"/>
          <w:lang w:val="en-GB" w:eastAsia="en-GB"/>
        </w:rPr>
        <w:t>Cho sơ đồ chuyển hóa sau:</w:t>
      </w:r>
    </w:p>
    <w:p w14:paraId="04FF55AE" w14:textId="77777777" w:rsidR="00BC3D98" w:rsidRPr="00BC3D98" w:rsidRDefault="00BC3D98" w:rsidP="00BC3D98">
      <w:pPr>
        <w:tabs>
          <w:tab w:val="left" w:pos="1935"/>
        </w:tabs>
        <w:spacing w:before="23" w:after="23" w:line="240" w:lineRule="auto"/>
        <w:rPr>
          <w:rFonts w:ascii="Times New Roman" w:eastAsiaTheme="minorHAnsi" w:hAnsi="Times New Roman" w:cs="Times New Roman"/>
          <w:lang w:val="en-GB" w:eastAsia="en-GB"/>
        </w:rPr>
      </w:pPr>
      <w:r w:rsidRPr="00BC3D98">
        <w:rPr>
          <w:rFonts w:ascii="Times New Roman" w:eastAsiaTheme="minorHAnsi" w:hAnsi="Times New Roman" w:cs="Times New Roman"/>
          <w:lang w:val="en-GB" w:eastAsia="en-GB"/>
        </w:rPr>
        <w:t xml:space="preserve">            </w:t>
      </w:r>
      <w:r w:rsidRPr="00BC3D98">
        <w:rPr>
          <w:rFonts w:ascii="Times New Roman" w:eastAsiaTheme="minorHAnsi" w:hAnsi="Times New Roman" w:cs="Times New Roman"/>
          <w:noProof/>
        </w:rPr>
        <w:drawing>
          <wp:inline distT="0" distB="0" distL="0" distR="0" wp14:anchorId="40C1FA12" wp14:editId="6CA353A9">
            <wp:extent cx="3209925" cy="1381125"/>
            <wp:effectExtent l="0" t="0" r="9525" b="952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a:xfrm>
                      <a:off x="0" y="0"/>
                      <a:ext cx="3209925" cy="1381125"/>
                    </a:xfrm>
                    <a:prstGeom prst="rect">
                      <a:avLst/>
                    </a:prstGeom>
                    <a:noFill/>
                    <a:ln>
                      <a:noFill/>
                    </a:ln>
                  </pic:spPr>
                </pic:pic>
              </a:graphicData>
            </a:graphic>
          </wp:inline>
        </w:drawing>
      </w:r>
    </w:p>
    <w:p w14:paraId="5286A464" w14:textId="77777777" w:rsidR="00BC3D98" w:rsidRPr="00BC3D98" w:rsidRDefault="00BC3D98" w:rsidP="00BC3D98">
      <w:pPr>
        <w:tabs>
          <w:tab w:val="left" w:pos="1935"/>
        </w:tabs>
        <w:spacing w:before="23" w:after="23" w:line="240" w:lineRule="auto"/>
        <w:rPr>
          <w:rFonts w:ascii="Times New Roman" w:eastAsiaTheme="minorHAnsi" w:hAnsi="Times New Roman" w:cs="Times New Roman"/>
          <w:lang w:val="en-GB" w:eastAsia="en-GB"/>
        </w:rPr>
      </w:pPr>
      <w:r w:rsidRPr="00BC3D98">
        <w:rPr>
          <w:rFonts w:ascii="Times New Roman" w:eastAsiaTheme="minorHAnsi" w:hAnsi="Times New Roman" w:cs="Times New Roman"/>
          <w:lang w:val="en-GB" w:eastAsia="en-GB"/>
        </w:rPr>
        <w:t>A, B, C, D, E, F là các hợp chất hữu cơ.</w:t>
      </w:r>
    </w:p>
    <w:p w14:paraId="125D624E" w14:textId="77777777" w:rsidR="00BC3D98" w:rsidRPr="00BC3D98" w:rsidRDefault="00BC3D98" w:rsidP="00BC3D98">
      <w:pPr>
        <w:tabs>
          <w:tab w:val="left" w:pos="1935"/>
        </w:tabs>
        <w:spacing w:before="23" w:after="23" w:line="240" w:lineRule="auto"/>
        <w:rPr>
          <w:rFonts w:ascii="Times New Roman" w:eastAsiaTheme="minorHAnsi" w:hAnsi="Times New Roman" w:cs="Times New Roman"/>
          <w:lang w:val="en-GB" w:eastAsia="en-GB"/>
        </w:rPr>
      </w:pPr>
      <w:r w:rsidRPr="00BC3D98">
        <w:rPr>
          <w:rFonts w:ascii="Times New Roman" w:eastAsiaTheme="minorHAnsi" w:hAnsi="Times New Roman" w:cs="Times New Roman"/>
          <w:lang w:val="en-GB" w:eastAsia="en-GB"/>
        </w:rPr>
        <w:t>- Cho biết A, D là hai hợp chất kế tiếp nhau trong cùng dãy đồng đẳng.</w:t>
      </w:r>
    </w:p>
    <w:p w14:paraId="2390F2E0" w14:textId="77777777" w:rsidR="00BC3D98" w:rsidRPr="00BC3D98" w:rsidRDefault="00BC3D98" w:rsidP="00BC3D98">
      <w:pPr>
        <w:tabs>
          <w:tab w:val="left" w:pos="1935"/>
        </w:tabs>
        <w:spacing w:before="23" w:after="23" w:line="240" w:lineRule="auto"/>
        <w:rPr>
          <w:rFonts w:ascii="Times New Roman" w:eastAsiaTheme="minorHAnsi" w:hAnsi="Times New Roman" w:cs="Times New Roman"/>
          <w:lang w:val="en-GB" w:eastAsia="en-GB"/>
        </w:rPr>
      </w:pPr>
      <w:r w:rsidRPr="00BC3D98">
        <w:rPr>
          <w:rFonts w:ascii="Times New Roman" w:eastAsiaTheme="minorHAnsi" w:hAnsi="Times New Roman" w:cs="Times New Roman"/>
          <w:lang w:val="en-GB" w:eastAsia="en-GB"/>
        </w:rPr>
        <w:t>- A, B, E, D cho phản ứng với AgNO</w:t>
      </w:r>
      <w:r w:rsidRPr="00BC3D98">
        <w:rPr>
          <w:rFonts w:ascii="Times New Roman" w:eastAsiaTheme="minorHAnsi" w:hAnsi="Times New Roman" w:cs="Times New Roman"/>
          <w:vertAlign w:val="subscript"/>
          <w:lang w:val="en-GB" w:eastAsia="en-GB"/>
        </w:rPr>
        <w:t>3</w:t>
      </w:r>
      <w:r w:rsidRPr="00BC3D98">
        <w:rPr>
          <w:rFonts w:ascii="Times New Roman" w:eastAsiaTheme="minorHAnsi" w:hAnsi="Times New Roman" w:cs="Times New Roman"/>
          <w:lang w:val="en-GB" w:eastAsia="en-GB"/>
        </w:rPr>
        <w:t>/NH</w:t>
      </w:r>
      <w:r w:rsidRPr="00BC3D98">
        <w:rPr>
          <w:rFonts w:ascii="Times New Roman" w:eastAsiaTheme="minorHAnsi" w:hAnsi="Times New Roman" w:cs="Times New Roman"/>
          <w:vertAlign w:val="subscript"/>
          <w:lang w:val="en-GB" w:eastAsia="en-GB"/>
        </w:rPr>
        <w:t>3</w:t>
      </w:r>
      <w:r w:rsidRPr="00BC3D98">
        <w:rPr>
          <w:rFonts w:ascii="Times New Roman" w:eastAsiaTheme="minorHAnsi" w:hAnsi="Times New Roman" w:cs="Times New Roman"/>
          <w:lang w:val="en-GB" w:eastAsia="en-GB"/>
        </w:rPr>
        <w:t xml:space="preserve"> tạo kết tủa Ag, trong đó lượng Ag sinh ra từ A nhiều hơn các chất còn lại.</w:t>
      </w:r>
    </w:p>
    <w:p w14:paraId="0AC2391F" w14:textId="77777777" w:rsidR="00BC3D98" w:rsidRPr="00BC3D98" w:rsidRDefault="00BC3D98" w:rsidP="00BC3D98">
      <w:pPr>
        <w:tabs>
          <w:tab w:val="left" w:pos="1935"/>
        </w:tabs>
        <w:spacing w:before="23" w:after="23" w:line="240" w:lineRule="auto"/>
        <w:rPr>
          <w:rFonts w:ascii="Times New Roman" w:eastAsiaTheme="minorHAnsi" w:hAnsi="Times New Roman" w:cs="Times New Roman"/>
          <w:lang w:val="en-GB" w:eastAsia="en-GB"/>
        </w:rPr>
      </w:pPr>
      <w:r w:rsidRPr="00BC3D98">
        <w:rPr>
          <w:rFonts w:ascii="Times New Roman" w:eastAsiaTheme="minorHAnsi" w:hAnsi="Times New Roman" w:cs="Times New Roman"/>
          <w:lang w:val="en-GB" w:eastAsia="en-GB"/>
        </w:rPr>
        <w:t>- A, B, C, D, E tác dụng với Cu(OH)</w:t>
      </w:r>
      <w:r w:rsidRPr="00BC3D98">
        <w:rPr>
          <w:rFonts w:ascii="Times New Roman" w:eastAsiaTheme="minorHAnsi" w:hAnsi="Times New Roman" w:cs="Times New Roman"/>
          <w:vertAlign w:val="subscript"/>
          <w:lang w:val="en-GB" w:eastAsia="en-GB"/>
        </w:rPr>
        <w:t>2</w:t>
      </w:r>
      <w:r w:rsidRPr="00BC3D98">
        <w:rPr>
          <w:rFonts w:ascii="Times New Roman" w:eastAsiaTheme="minorHAnsi" w:hAnsi="Times New Roman" w:cs="Times New Roman"/>
          <w:lang w:val="en-GB" w:eastAsia="en-GB"/>
        </w:rPr>
        <w:t xml:space="preserve"> ( điều kiện thích hợp).</w:t>
      </w:r>
    </w:p>
    <w:p w14:paraId="58160126" w14:textId="77777777" w:rsidR="00BC3D98" w:rsidRPr="00BC3D98" w:rsidRDefault="00BC3D98" w:rsidP="00BC3D98">
      <w:pPr>
        <w:tabs>
          <w:tab w:val="left" w:pos="1935"/>
        </w:tabs>
        <w:spacing w:before="23" w:after="23" w:line="240" w:lineRule="auto"/>
        <w:rPr>
          <w:rFonts w:ascii="Times New Roman" w:eastAsiaTheme="minorHAnsi" w:hAnsi="Times New Roman" w:cs="Times New Roman"/>
          <w:lang w:val="en-GB" w:eastAsia="en-GB"/>
        </w:rPr>
      </w:pPr>
      <w:r w:rsidRPr="00BC3D98">
        <w:rPr>
          <w:rFonts w:ascii="Times New Roman" w:eastAsiaTheme="minorHAnsi" w:hAnsi="Times New Roman" w:cs="Times New Roman"/>
          <w:lang w:val="en-GB" w:eastAsia="en-GB"/>
        </w:rPr>
        <w:t>Hãy xác định A, B, C, D,E, F.</w:t>
      </w:r>
    </w:p>
    <w:p w14:paraId="5F36F30F" w14:textId="77777777" w:rsidR="00BC3D98" w:rsidRPr="00BC3D98" w:rsidRDefault="00BC3D98" w:rsidP="00BC3D98">
      <w:pPr>
        <w:tabs>
          <w:tab w:val="left" w:pos="1935"/>
        </w:tabs>
        <w:spacing w:before="23" w:after="23" w:line="240" w:lineRule="auto"/>
        <w:rPr>
          <w:rFonts w:ascii="Times New Roman" w:eastAsiaTheme="minorHAnsi" w:hAnsi="Times New Roman" w:cs="Times New Roman"/>
          <w:lang w:val="en-GB" w:eastAsia="en-GB"/>
        </w:rPr>
      </w:pPr>
    </w:p>
    <w:p w14:paraId="5A1761A3" w14:textId="77777777" w:rsidR="00BC3D98" w:rsidRPr="00BC3D98" w:rsidRDefault="00BC3D98" w:rsidP="00BC3D98">
      <w:pPr>
        <w:tabs>
          <w:tab w:val="left" w:pos="1935"/>
        </w:tabs>
        <w:spacing w:before="23" w:after="23" w:line="240" w:lineRule="auto"/>
        <w:rPr>
          <w:rFonts w:ascii="Times New Roman" w:eastAsiaTheme="minorHAnsi" w:hAnsi="Times New Roman" w:cs="Times New Roman"/>
          <w:lang w:val="en-GB" w:eastAsia="en-GB"/>
        </w:rPr>
      </w:pPr>
      <w:r w:rsidRPr="00BC3D98">
        <w:rPr>
          <w:rFonts w:ascii="Times New Roman" w:eastAsiaTheme="minorHAnsi" w:hAnsi="Times New Roman" w:cs="Times New Roman"/>
          <w:lang w:val="en-GB" w:eastAsia="en-GB"/>
        </w:rPr>
        <w:t>Hướng dẫn giải:</w:t>
      </w:r>
    </w:p>
    <w:p w14:paraId="4E09863A" w14:textId="77777777" w:rsidR="00BC3D98" w:rsidRPr="00BC3D98" w:rsidRDefault="00BC3D98" w:rsidP="00BC3D98">
      <w:pPr>
        <w:tabs>
          <w:tab w:val="left" w:pos="1935"/>
        </w:tabs>
        <w:spacing w:before="23" w:after="23" w:line="240" w:lineRule="auto"/>
        <w:rPr>
          <w:rFonts w:ascii="Times New Roman" w:eastAsiaTheme="minorHAnsi" w:hAnsi="Times New Roman" w:cs="Times New Roman"/>
          <w:lang w:val="en-GB" w:eastAsia="en-GB"/>
        </w:rPr>
      </w:pPr>
      <w:r w:rsidRPr="00BC3D98">
        <w:rPr>
          <w:rFonts w:ascii="Times New Roman" w:eastAsiaTheme="minorHAnsi" w:hAnsi="Times New Roman" w:cs="Times New Roman"/>
          <w:lang w:val="en-GB" w:eastAsia="en-GB"/>
        </w:rPr>
        <w:t>Theo đề cho thấy: A, B, C, D đều chức chức –CHO.</w:t>
      </w:r>
    </w:p>
    <w:p w14:paraId="5E6F3B01" w14:textId="77777777" w:rsidR="00BC3D98" w:rsidRPr="00BC3D98" w:rsidRDefault="00BC3D98" w:rsidP="00BC3D98">
      <w:pPr>
        <w:tabs>
          <w:tab w:val="left" w:pos="1935"/>
        </w:tabs>
        <w:spacing w:before="23" w:after="23" w:line="240" w:lineRule="auto"/>
        <w:rPr>
          <w:rFonts w:ascii="Times New Roman" w:eastAsiaTheme="minorHAnsi" w:hAnsi="Times New Roman" w:cs="Times New Roman"/>
          <w:lang w:val="en-GB" w:eastAsia="en-GB"/>
        </w:rPr>
      </w:pPr>
      <w:r w:rsidRPr="00BC3D98">
        <w:rPr>
          <w:rFonts w:ascii="Times New Roman" w:eastAsiaTheme="minorHAnsi" w:hAnsi="Times New Roman" w:cs="Times New Roman"/>
          <w:lang w:val="en-GB" w:eastAsia="en-GB"/>
        </w:rPr>
        <w:t>- A, D kế tiếp lượng Ag do A nhiều hơn D nên A là HCHO và D là CH</w:t>
      </w:r>
      <w:r w:rsidRPr="00BC3D98">
        <w:rPr>
          <w:rFonts w:ascii="Times New Roman" w:eastAsiaTheme="minorHAnsi" w:hAnsi="Times New Roman" w:cs="Times New Roman"/>
          <w:vertAlign w:val="subscript"/>
          <w:lang w:val="en-GB" w:eastAsia="en-GB"/>
        </w:rPr>
        <w:t>3</w:t>
      </w:r>
      <w:r w:rsidRPr="00BC3D98">
        <w:rPr>
          <w:rFonts w:ascii="Times New Roman" w:eastAsiaTheme="minorHAnsi" w:hAnsi="Times New Roman" w:cs="Times New Roman"/>
          <w:lang w:val="en-GB" w:eastAsia="en-GB"/>
        </w:rPr>
        <w:t>CHO.</w:t>
      </w:r>
    </w:p>
    <w:p w14:paraId="6C3790B1" w14:textId="77777777" w:rsidR="00BC3D98" w:rsidRPr="00BC3D98" w:rsidRDefault="00BC3D98" w:rsidP="00BC3D98">
      <w:pPr>
        <w:tabs>
          <w:tab w:val="left" w:pos="1935"/>
        </w:tabs>
        <w:spacing w:before="23" w:after="23" w:line="240" w:lineRule="auto"/>
        <w:rPr>
          <w:rFonts w:ascii="Times New Roman" w:eastAsiaTheme="minorHAnsi" w:hAnsi="Times New Roman" w:cs="Times New Roman"/>
          <w:lang w:val="en-GB" w:eastAsia="en-GB"/>
        </w:rPr>
      </w:pPr>
      <w:r w:rsidRPr="00BC3D98">
        <w:rPr>
          <w:rFonts w:ascii="Times New Roman" w:eastAsiaTheme="minorHAnsi" w:hAnsi="Times New Roman" w:cs="Times New Roman"/>
          <w:lang w:val="en-GB" w:eastAsia="en-GB"/>
        </w:rPr>
        <w:t>- Sơ đồ chuyển hóa sau:</w:t>
      </w:r>
    </w:p>
    <w:p w14:paraId="2AB6D5C1" w14:textId="77777777" w:rsidR="00BC3D98" w:rsidRPr="00BC3D98" w:rsidRDefault="00BC3D98" w:rsidP="00BC3D98">
      <w:pPr>
        <w:tabs>
          <w:tab w:val="left" w:pos="1935"/>
        </w:tabs>
        <w:spacing w:before="23" w:after="23" w:line="240" w:lineRule="auto"/>
        <w:rPr>
          <w:rFonts w:ascii="Times New Roman" w:eastAsiaTheme="minorHAnsi" w:hAnsi="Times New Roman" w:cs="Times New Roman"/>
          <w:b/>
          <w:color w:val="FF0000"/>
          <w:lang w:val="en-GB" w:eastAsia="en-GB"/>
        </w:rPr>
      </w:pPr>
    </w:p>
    <w:p w14:paraId="433325E7" w14:textId="77777777" w:rsidR="00BC3D98" w:rsidRPr="00BC3D98" w:rsidRDefault="00BC3D98" w:rsidP="00BC3D98">
      <w:pPr>
        <w:tabs>
          <w:tab w:val="left" w:pos="1935"/>
        </w:tabs>
        <w:spacing w:before="23" w:after="23" w:line="240" w:lineRule="auto"/>
        <w:rPr>
          <w:rFonts w:ascii="Times New Roman" w:eastAsiaTheme="minorHAnsi" w:hAnsi="Times New Roman" w:cs="Times New Roman"/>
          <w:b/>
          <w:color w:val="FF0000"/>
          <w:lang w:val="en-GB" w:eastAsia="en-GB"/>
        </w:rPr>
      </w:pPr>
      <w:r w:rsidRPr="00BC3D98">
        <w:rPr>
          <w:rFonts w:ascii="Times New Roman" w:eastAsiaTheme="minorHAnsi" w:hAnsi="Times New Roman" w:cs="Times New Roman"/>
          <w:b/>
          <w:color w:val="FF0000"/>
          <w:lang w:val="en-GB" w:eastAsia="en-GB"/>
        </w:rPr>
        <w:t xml:space="preserve">                          </w:t>
      </w:r>
      <w:r w:rsidRPr="00BC3D98">
        <w:rPr>
          <w:rFonts w:ascii="Times New Roman" w:eastAsiaTheme="minorHAnsi" w:hAnsi="Times New Roman" w:cs="Times New Roman"/>
          <w:b/>
          <w:noProof/>
          <w:color w:val="FF0000"/>
        </w:rPr>
        <w:drawing>
          <wp:inline distT="0" distB="0" distL="0" distR="0" wp14:anchorId="50CD7367" wp14:editId="74D11DBE">
            <wp:extent cx="4474210" cy="1478280"/>
            <wp:effectExtent l="0" t="0" r="2540" b="762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a:xfrm>
                      <a:off x="0" y="0"/>
                      <a:ext cx="4474902" cy="1478795"/>
                    </a:xfrm>
                    <a:prstGeom prst="rect">
                      <a:avLst/>
                    </a:prstGeom>
                    <a:noFill/>
                    <a:ln>
                      <a:noFill/>
                    </a:ln>
                  </pic:spPr>
                </pic:pic>
              </a:graphicData>
            </a:graphic>
          </wp:inline>
        </w:drawing>
      </w:r>
    </w:p>
    <w:p w14:paraId="1C41F220" w14:textId="77777777" w:rsidR="00BC3D98" w:rsidRPr="00BC3D98" w:rsidRDefault="00BC3D98" w:rsidP="00BC3D98">
      <w:pPr>
        <w:tabs>
          <w:tab w:val="left" w:pos="1935"/>
        </w:tabs>
        <w:spacing w:before="23" w:after="23" w:line="240" w:lineRule="auto"/>
        <w:rPr>
          <w:rFonts w:ascii="Times New Roman" w:eastAsiaTheme="minorHAnsi" w:hAnsi="Times New Roman" w:cs="Times New Roman"/>
          <w:b/>
          <w:color w:val="FF0000"/>
        </w:rPr>
      </w:pPr>
    </w:p>
    <w:p w14:paraId="28F27BFC" w14:textId="77777777" w:rsidR="00BC3D98" w:rsidRPr="00BC3D98" w:rsidRDefault="00BC3D98" w:rsidP="00BC3D98">
      <w:pPr>
        <w:tabs>
          <w:tab w:val="left" w:pos="1935"/>
        </w:tabs>
        <w:spacing w:before="23" w:after="23" w:line="240" w:lineRule="auto"/>
        <w:rPr>
          <w:rFonts w:ascii="Times New Roman" w:eastAsiaTheme="minorHAnsi" w:hAnsi="Times New Roman" w:cs="Times New Roman"/>
        </w:rPr>
      </w:pPr>
      <w:r w:rsidRPr="00BC3D98">
        <w:rPr>
          <w:rFonts w:ascii="Times New Roman" w:eastAsiaTheme="minorHAnsi" w:hAnsi="Times New Roman" w:cs="Times New Roman"/>
          <w:b/>
          <w:color w:val="FF0000"/>
        </w:rPr>
        <w:t xml:space="preserve">Câu 4: </w:t>
      </w:r>
      <w:r w:rsidRPr="00BC3D98">
        <w:rPr>
          <w:rFonts w:ascii="Times New Roman" w:eastAsiaTheme="minorHAnsi" w:hAnsi="Times New Roman" w:cs="Times New Roman"/>
        </w:rPr>
        <w:t>Một chất hữu cơ A no, mạch hở, phân tử chứa một chức alcohol và chứa chức –COOH, có công thức thực nghiệm là (C</w:t>
      </w:r>
      <w:r w:rsidRPr="00BC3D98">
        <w:rPr>
          <w:rFonts w:ascii="Times New Roman" w:eastAsiaTheme="minorHAnsi" w:hAnsi="Times New Roman" w:cs="Times New Roman"/>
          <w:vertAlign w:val="subscript"/>
        </w:rPr>
        <w:t>4</w:t>
      </w:r>
      <w:r w:rsidRPr="00BC3D98">
        <w:rPr>
          <w:rFonts w:ascii="Times New Roman" w:eastAsiaTheme="minorHAnsi" w:hAnsi="Times New Roman" w:cs="Times New Roman"/>
        </w:rPr>
        <w:t>H</w:t>
      </w:r>
      <w:r w:rsidRPr="00BC3D98">
        <w:rPr>
          <w:rFonts w:ascii="Times New Roman" w:eastAsiaTheme="minorHAnsi" w:hAnsi="Times New Roman" w:cs="Times New Roman"/>
          <w:vertAlign w:val="subscript"/>
        </w:rPr>
        <w:t>6</w:t>
      </w:r>
      <w:r w:rsidRPr="00BC3D98">
        <w:rPr>
          <w:rFonts w:ascii="Times New Roman" w:eastAsiaTheme="minorHAnsi" w:hAnsi="Times New Roman" w:cs="Times New Roman"/>
        </w:rPr>
        <w:t>O</w:t>
      </w:r>
      <w:r w:rsidRPr="00BC3D98">
        <w:rPr>
          <w:rFonts w:ascii="Times New Roman" w:eastAsiaTheme="minorHAnsi" w:hAnsi="Times New Roman" w:cs="Times New Roman"/>
          <w:vertAlign w:val="subscript"/>
        </w:rPr>
        <w:t>5</w:t>
      </w:r>
      <w:r w:rsidRPr="00BC3D98">
        <w:rPr>
          <w:rFonts w:ascii="Times New Roman" w:eastAsiaTheme="minorHAnsi" w:hAnsi="Times New Roman" w:cs="Times New Roman"/>
        </w:rPr>
        <w:t>)</w:t>
      </w:r>
      <w:r w:rsidRPr="00BC3D98">
        <w:rPr>
          <w:rFonts w:ascii="Times New Roman" w:eastAsiaTheme="minorHAnsi" w:hAnsi="Times New Roman" w:cs="Times New Roman"/>
          <w:vertAlign w:val="subscript"/>
        </w:rPr>
        <w:t>n</w:t>
      </w:r>
      <w:r w:rsidRPr="00BC3D98">
        <w:rPr>
          <w:rFonts w:ascii="Times New Roman" w:eastAsiaTheme="minorHAnsi" w:hAnsi="Times New Roman" w:cs="Times New Roman"/>
        </w:rPr>
        <w:t>.</w:t>
      </w:r>
    </w:p>
    <w:p w14:paraId="798B3B86" w14:textId="77777777" w:rsidR="00BC3D98" w:rsidRPr="00BC3D98" w:rsidRDefault="00BC3D98" w:rsidP="00BC3D98">
      <w:pPr>
        <w:tabs>
          <w:tab w:val="left" w:pos="1935"/>
        </w:tabs>
        <w:spacing w:before="23" w:after="23" w:line="240" w:lineRule="auto"/>
        <w:rPr>
          <w:rFonts w:ascii="Times New Roman" w:eastAsiaTheme="minorHAnsi" w:hAnsi="Times New Roman" w:cs="Times New Roman"/>
        </w:rPr>
      </w:pPr>
      <w:r w:rsidRPr="00BC3D98">
        <w:rPr>
          <w:rFonts w:ascii="Times New Roman" w:eastAsiaTheme="minorHAnsi" w:hAnsi="Times New Roman" w:cs="Times New Roman"/>
        </w:rPr>
        <w:t>a) Xác định CTCT của A, biết A tách nước cho hai sản phẩm đồng phân B, C. Viết CTCT của B, C.</w:t>
      </w:r>
    </w:p>
    <w:p w14:paraId="6D7780BC" w14:textId="77777777" w:rsidR="00BC3D98" w:rsidRPr="00BC3D98" w:rsidRDefault="00BC3D98" w:rsidP="00BC3D98">
      <w:pPr>
        <w:tabs>
          <w:tab w:val="left" w:pos="1935"/>
        </w:tabs>
        <w:spacing w:before="23" w:after="23" w:line="240" w:lineRule="auto"/>
        <w:rPr>
          <w:rFonts w:ascii="Times New Roman" w:eastAsiaTheme="minorHAnsi" w:hAnsi="Times New Roman" w:cs="Times New Roman"/>
        </w:rPr>
      </w:pPr>
      <w:r w:rsidRPr="00BC3D98">
        <w:rPr>
          <w:rFonts w:ascii="Times New Roman" w:eastAsiaTheme="minorHAnsi" w:hAnsi="Times New Roman" w:cs="Times New Roman"/>
        </w:rPr>
        <w:lastRenderedPageBreak/>
        <w:t>b) So sánh nhiệt độ nóng chảy và nhiệt độ sôi của B, C. Giải thích.</w:t>
      </w:r>
    </w:p>
    <w:p w14:paraId="1C928C48" w14:textId="77777777" w:rsidR="00BC3D98" w:rsidRPr="00BC3D98" w:rsidRDefault="00BC3D98" w:rsidP="00BC3D98">
      <w:pPr>
        <w:tabs>
          <w:tab w:val="left" w:pos="1935"/>
        </w:tabs>
        <w:spacing w:before="23" w:after="23" w:line="240" w:lineRule="auto"/>
        <w:rPr>
          <w:rFonts w:ascii="Times New Roman" w:eastAsiaTheme="minorHAnsi" w:hAnsi="Times New Roman" w:cs="Times New Roman"/>
        </w:rPr>
      </w:pPr>
      <w:r w:rsidRPr="00BC3D98">
        <w:rPr>
          <w:rFonts w:ascii="Times New Roman" w:eastAsiaTheme="minorHAnsi" w:hAnsi="Times New Roman" w:cs="Times New Roman"/>
        </w:rPr>
        <w:t>c) So sánh tính acid của B, C. giải thích.</w:t>
      </w:r>
    </w:p>
    <w:p w14:paraId="3D1C73DB" w14:textId="77777777" w:rsidR="00BC3D98" w:rsidRPr="00BC3D98" w:rsidRDefault="00BC3D98" w:rsidP="00BC3D98">
      <w:pPr>
        <w:tabs>
          <w:tab w:val="left" w:pos="1935"/>
        </w:tabs>
        <w:spacing w:before="23" w:after="23" w:line="240" w:lineRule="auto"/>
        <w:rPr>
          <w:rFonts w:ascii="Times New Roman" w:eastAsiaTheme="minorHAnsi" w:hAnsi="Times New Roman" w:cs="Times New Roman"/>
          <w:b/>
        </w:rPr>
      </w:pPr>
      <w:r w:rsidRPr="00BC3D98">
        <w:rPr>
          <w:rFonts w:ascii="Times New Roman" w:eastAsiaTheme="minorHAnsi" w:hAnsi="Times New Roman" w:cs="Times New Roman"/>
          <w:b/>
        </w:rPr>
        <w:t>Hướng dẫn giải:</w:t>
      </w:r>
    </w:p>
    <w:p w14:paraId="07958043" w14:textId="77777777" w:rsidR="00BC3D98" w:rsidRPr="00BC3D98" w:rsidRDefault="00BC3D98" w:rsidP="00BC3D98">
      <w:pPr>
        <w:tabs>
          <w:tab w:val="left" w:pos="1935"/>
        </w:tabs>
        <w:spacing w:before="23" w:after="23" w:line="240" w:lineRule="auto"/>
        <w:rPr>
          <w:rFonts w:ascii="Times New Roman" w:eastAsiaTheme="minorHAnsi" w:hAnsi="Times New Roman" w:cs="Times New Roman"/>
        </w:rPr>
      </w:pPr>
      <w:r w:rsidRPr="00BC3D98">
        <w:rPr>
          <w:rFonts w:ascii="Times New Roman" w:eastAsiaTheme="minorHAnsi" w:hAnsi="Times New Roman" w:cs="Times New Roman"/>
        </w:rPr>
        <w:t>a) CTPT C</w:t>
      </w:r>
      <w:r w:rsidRPr="00BC3D98">
        <w:rPr>
          <w:rFonts w:ascii="Times New Roman" w:eastAsiaTheme="minorHAnsi" w:hAnsi="Times New Roman" w:cs="Times New Roman"/>
          <w:vertAlign w:val="subscript"/>
        </w:rPr>
        <w:t>4n</w:t>
      </w:r>
      <w:r w:rsidRPr="00BC3D98">
        <w:rPr>
          <w:rFonts w:ascii="Times New Roman" w:eastAsiaTheme="minorHAnsi" w:hAnsi="Times New Roman" w:cs="Times New Roman"/>
        </w:rPr>
        <w:t>H</w:t>
      </w:r>
      <w:r w:rsidRPr="00BC3D98">
        <w:rPr>
          <w:rFonts w:ascii="Times New Roman" w:eastAsiaTheme="minorHAnsi" w:hAnsi="Times New Roman" w:cs="Times New Roman"/>
          <w:vertAlign w:val="subscript"/>
        </w:rPr>
        <w:t>6n</w:t>
      </w:r>
      <w:r w:rsidRPr="00BC3D98">
        <w:rPr>
          <w:rFonts w:ascii="Times New Roman" w:eastAsiaTheme="minorHAnsi" w:hAnsi="Times New Roman" w:cs="Times New Roman"/>
        </w:rPr>
        <w:t>O</w:t>
      </w:r>
      <w:r w:rsidRPr="00BC3D98">
        <w:rPr>
          <w:rFonts w:ascii="Times New Roman" w:eastAsiaTheme="minorHAnsi" w:hAnsi="Times New Roman" w:cs="Times New Roman"/>
          <w:vertAlign w:val="subscript"/>
        </w:rPr>
        <w:t>5n</w:t>
      </w:r>
      <w:r w:rsidRPr="00BC3D98">
        <w:rPr>
          <w:rFonts w:ascii="Times New Roman" w:eastAsiaTheme="minorHAnsi" w:hAnsi="Times New Roman" w:cs="Times New Roman"/>
        </w:rPr>
        <w:t xml:space="preserve"> có </w:t>
      </w:r>
      <w:r w:rsidRPr="00BC3D98">
        <w:rPr>
          <w:rFonts w:ascii="Times New Roman" w:eastAsiaTheme="minorHAnsi" w:hAnsi="Times New Roman" w:cs="Times New Roman"/>
          <w:position w:val="-10"/>
        </w:rPr>
        <w:object w:dxaOrig="873" w:dyaOrig="322" w14:anchorId="62E8D7C8">
          <v:shape id="_x0000_i1163" type="#_x0000_t75" style="width:43.5pt;height:16.5pt" o:ole="">
            <v:imagedata r:id="rId347" o:title=""/>
          </v:shape>
          <o:OLEObject Type="Embed" ProgID="Equation.DSMT4" ShapeID="_x0000_i1163" DrawAspect="Content" ObjectID="_1797970049" r:id="rId348"/>
        </w:object>
      </w:r>
      <w:r w:rsidRPr="00BC3D98">
        <w:rPr>
          <w:rFonts w:ascii="Times New Roman" w:eastAsiaTheme="minorHAnsi" w:hAnsi="Times New Roman" w:cs="Times New Roman"/>
        </w:rPr>
        <w:t xml:space="preserve"> là hợp chất no nên có (n+1) chức COOH và có 2(n+1) nguyên tử O trong COOH </w:t>
      </w:r>
      <w:r w:rsidRPr="00BC3D98">
        <w:rPr>
          <w:rFonts w:ascii="Times New Roman" w:eastAsiaTheme="minorHAnsi" w:hAnsi="Times New Roman" w:cs="Times New Roman"/>
          <w:position w:val="-6"/>
        </w:rPr>
        <w:object w:dxaOrig="306" w:dyaOrig="245" w14:anchorId="19AAFAFC">
          <v:shape id="_x0000_i1164" type="#_x0000_t75" style="width:15.75pt;height:12.75pt" o:ole="">
            <v:imagedata r:id="rId349" o:title=""/>
          </v:shape>
          <o:OLEObject Type="Embed" ProgID="Equation.DSMT4" ShapeID="_x0000_i1164" DrawAspect="Content" ObjectID="_1797970050" r:id="rId350"/>
        </w:object>
      </w:r>
      <w:r w:rsidRPr="00BC3D98">
        <w:rPr>
          <w:rFonts w:ascii="Times New Roman" w:eastAsiaTheme="minorHAnsi" w:hAnsi="Times New Roman" w:cs="Times New Roman"/>
        </w:rPr>
        <w:t>Số chức OH là 5n-2(n+1) = 3n-2.</w:t>
      </w:r>
    </w:p>
    <w:p w14:paraId="0D664CCE" w14:textId="77777777" w:rsidR="00BC3D98" w:rsidRPr="00BC3D98" w:rsidRDefault="00BC3D98" w:rsidP="00BC3D98">
      <w:pPr>
        <w:tabs>
          <w:tab w:val="left" w:pos="1935"/>
        </w:tabs>
        <w:spacing w:before="23" w:after="23" w:line="240" w:lineRule="auto"/>
        <w:rPr>
          <w:rFonts w:ascii="Times New Roman" w:eastAsiaTheme="minorHAnsi" w:hAnsi="Times New Roman" w:cs="Times New Roman"/>
        </w:rPr>
      </w:pPr>
      <w:r w:rsidRPr="00BC3D98">
        <w:rPr>
          <w:rFonts w:ascii="Times New Roman" w:eastAsiaTheme="minorHAnsi" w:hAnsi="Times New Roman" w:cs="Times New Roman"/>
        </w:rPr>
        <w:t xml:space="preserve">Theo đề bài thì 3n-2 = 1 </w:t>
      </w:r>
      <w:r w:rsidRPr="00BC3D98">
        <w:rPr>
          <w:rFonts w:ascii="Times New Roman" w:eastAsiaTheme="minorHAnsi" w:hAnsi="Times New Roman" w:cs="Times New Roman"/>
          <w:position w:val="-6"/>
        </w:rPr>
        <w:object w:dxaOrig="306" w:dyaOrig="245" w14:anchorId="4F6B5B87">
          <v:shape id="_x0000_i1165" type="#_x0000_t75" style="width:15.75pt;height:12.75pt" o:ole="">
            <v:imagedata r:id="rId349" o:title=""/>
          </v:shape>
          <o:OLEObject Type="Embed" ProgID="Equation.DSMT4" ShapeID="_x0000_i1165" DrawAspect="Content" ObjectID="_1797970051" r:id="rId351"/>
        </w:object>
      </w:r>
      <w:r w:rsidRPr="00BC3D98">
        <w:rPr>
          <w:rFonts w:ascii="Times New Roman" w:eastAsiaTheme="minorHAnsi" w:hAnsi="Times New Roman" w:cs="Times New Roman"/>
        </w:rPr>
        <w:t xml:space="preserve"> n= 1</w:t>
      </w:r>
    </w:p>
    <w:p w14:paraId="289D32BC" w14:textId="77777777" w:rsidR="00BC3D98" w:rsidRPr="00BC3D98" w:rsidRDefault="00BC3D98" w:rsidP="00BC3D98">
      <w:pPr>
        <w:tabs>
          <w:tab w:val="left" w:pos="1935"/>
        </w:tabs>
        <w:spacing w:before="23" w:after="23" w:line="240" w:lineRule="auto"/>
        <w:rPr>
          <w:rFonts w:ascii="Times New Roman" w:eastAsiaTheme="minorHAnsi" w:hAnsi="Times New Roman" w:cs="Times New Roman"/>
        </w:rPr>
      </w:pPr>
      <w:r w:rsidRPr="00BC3D98">
        <w:rPr>
          <w:rFonts w:ascii="Times New Roman" w:eastAsiaTheme="minorHAnsi" w:hAnsi="Times New Roman" w:cs="Times New Roman"/>
        </w:rPr>
        <w:t>Vậy A là C</w:t>
      </w:r>
      <w:r w:rsidRPr="00BC3D98">
        <w:rPr>
          <w:rFonts w:ascii="Times New Roman" w:eastAsiaTheme="minorHAnsi" w:hAnsi="Times New Roman" w:cs="Times New Roman"/>
          <w:vertAlign w:val="subscript"/>
        </w:rPr>
        <w:t>4</w:t>
      </w:r>
      <w:r w:rsidRPr="00BC3D98">
        <w:rPr>
          <w:rFonts w:ascii="Times New Roman" w:eastAsiaTheme="minorHAnsi" w:hAnsi="Times New Roman" w:cs="Times New Roman"/>
        </w:rPr>
        <w:t>H</w:t>
      </w:r>
      <w:r w:rsidRPr="00BC3D98">
        <w:rPr>
          <w:rFonts w:ascii="Times New Roman" w:eastAsiaTheme="minorHAnsi" w:hAnsi="Times New Roman" w:cs="Times New Roman"/>
          <w:vertAlign w:val="subscript"/>
        </w:rPr>
        <w:t>6</w:t>
      </w:r>
      <w:r w:rsidRPr="00BC3D98">
        <w:rPr>
          <w:rFonts w:ascii="Times New Roman" w:eastAsiaTheme="minorHAnsi" w:hAnsi="Times New Roman" w:cs="Times New Roman"/>
        </w:rPr>
        <w:t>O</w:t>
      </w:r>
      <w:r w:rsidRPr="00BC3D98">
        <w:rPr>
          <w:rFonts w:ascii="Times New Roman" w:eastAsiaTheme="minorHAnsi" w:hAnsi="Times New Roman" w:cs="Times New Roman"/>
          <w:vertAlign w:val="subscript"/>
        </w:rPr>
        <w:t>5</w:t>
      </w:r>
      <w:r w:rsidRPr="00BC3D98">
        <w:rPr>
          <w:rFonts w:ascii="Times New Roman" w:eastAsiaTheme="minorHAnsi" w:hAnsi="Times New Roman" w:cs="Times New Roman"/>
        </w:rPr>
        <w:t xml:space="preserve"> có dạng HOC</w:t>
      </w:r>
      <w:r w:rsidRPr="00BC3D98">
        <w:rPr>
          <w:rFonts w:ascii="Times New Roman" w:eastAsiaTheme="minorHAnsi" w:hAnsi="Times New Roman" w:cs="Times New Roman"/>
          <w:vertAlign w:val="subscript"/>
        </w:rPr>
        <w:t>2</w:t>
      </w:r>
      <w:r w:rsidRPr="00BC3D98">
        <w:rPr>
          <w:rFonts w:ascii="Times New Roman" w:eastAsiaTheme="minorHAnsi" w:hAnsi="Times New Roman" w:cs="Times New Roman"/>
        </w:rPr>
        <w:t>H</w:t>
      </w:r>
      <w:r w:rsidRPr="00BC3D98">
        <w:rPr>
          <w:rFonts w:ascii="Times New Roman" w:eastAsiaTheme="minorHAnsi" w:hAnsi="Times New Roman" w:cs="Times New Roman"/>
          <w:vertAlign w:val="subscript"/>
        </w:rPr>
        <w:t>3</w:t>
      </w:r>
      <w:r w:rsidRPr="00BC3D98">
        <w:rPr>
          <w:rFonts w:ascii="Times New Roman" w:eastAsiaTheme="minorHAnsi" w:hAnsi="Times New Roman" w:cs="Times New Roman"/>
        </w:rPr>
        <w:t>(COOH)</w:t>
      </w:r>
      <w:r w:rsidRPr="00BC3D98">
        <w:rPr>
          <w:rFonts w:ascii="Times New Roman" w:eastAsiaTheme="minorHAnsi" w:hAnsi="Times New Roman" w:cs="Times New Roman"/>
          <w:vertAlign w:val="subscript"/>
        </w:rPr>
        <w:t>2</w:t>
      </w:r>
      <w:r w:rsidRPr="00BC3D98">
        <w:rPr>
          <w:rFonts w:ascii="Times New Roman" w:eastAsiaTheme="minorHAnsi" w:hAnsi="Times New Roman" w:cs="Times New Roman"/>
        </w:rPr>
        <w:t>.</w:t>
      </w:r>
    </w:p>
    <w:p w14:paraId="31B01D1B" w14:textId="77777777" w:rsidR="00BC3D98" w:rsidRPr="00BC3D98" w:rsidRDefault="00BC3D98" w:rsidP="00BC3D98">
      <w:pPr>
        <w:tabs>
          <w:tab w:val="left" w:pos="1935"/>
        </w:tabs>
        <w:spacing w:before="23" w:after="23" w:line="240" w:lineRule="auto"/>
        <w:rPr>
          <w:rFonts w:ascii="Times New Roman" w:eastAsiaTheme="minorHAnsi" w:hAnsi="Times New Roman" w:cs="Times New Roman"/>
        </w:rPr>
      </w:pPr>
      <w:r w:rsidRPr="00BC3D98">
        <w:rPr>
          <w:rFonts w:ascii="Times New Roman" w:eastAsiaTheme="minorHAnsi" w:hAnsi="Times New Roman" w:cs="Times New Roman"/>
        </w:rPr>
        <w:t>- A tách nước thu được 2 sản phẩm nên CTCT của A là HOOC-CH(OH)-CH</w:t>
      </w:r>
      <w:r w:rsidRPr="00BC3D98">
        <w:rPr>
          <w:rFonts w:ascii="Times New Roman" w:eastAsiaTheme="minorHAnsi" w:hAnsi="Times New Roman" w:cs="Times New Roman"/>
          <w:vertAlign w:val="subscript"/>
        </w:rPr>
        <w:t>2</w:t>
      </w:r>
      <w:r w:rsidRPr="00BC3D98">
        <w:rPr>
          <w:rFonts w:ascii="Times New Roman" w:eastAsiaTheme="minorHAnsi" w:hAnsi="Times New Roman" w:cs="Times New Roman"/>
        </w:rPr>
        <w:t>-COOH.</w:t>
      </w:r>
    </w:p>
    <w:p w14:paraId="4C59613C" w14:textId="77777777" w:rsidR="00BC3D98" w:rsidRPr="00BC3D98" w:rsidRDefault="00BC3D98" w:rsidP="00BC3D98">
      <w:pPr>
        <w:tabs>
          <w:tab w:val="left" w:pos="1935"/>
        </w:tabs>
        <w:spacing w:before="23" w:after="23" w:line="240" w:lineRule="auto"/>
        <w:rPr>
          <w:rFonts w:ascii="Times New Roman" w:eastAsiaTheme="minorHAnsi" w:hAnsi="Times New Roman" w:cs="Times New Roman"/>
        </w:rPr>
      </w:pPr>
    </w:p>
    <w:p w14:paraId="1BF41F21" w14:textId="77777777" w:rsidR="00BC3D98" w:rsidRPr="00BC3D98" w:rsidRDefault="00BC3D98" w:rsidP="00BC3D98">
      <w:pPr>
        <w:tabs>
          <w:tab w:val="left" w:pos="1935"/>
        </w:tabs>
        <w:spacing w:before="23" w:after="23" w:line="240" w:lineRule="auto"/>
        <w:rPr>
          <w:rFonts w:ascii="Times New Roman" w:eastAsiaTheme="minorHAnsi" w:hAnsi="Times New Roman" w:cs="Times New Roman"/>
        </w:rPr>
      </w:pPr>
      <w:r w:rsidRPr="00BC3D98">
        <w:rPr>
          <w:rFonts w:ascii="Times New Roman" w:eastAsiaTheme="minorHAnsi" w:hAnsi="Times New Roman" w:cs="Times New Roman"/>
        </w:rPr>
        <w:t>HOOC-CH(OH)-CH</w:t>
      </w:r>
      <w:r w:rsidRPr="00BC3D98">
        <w:rPr>
          <w:rFonts w:ascii="Times New Roman" w:eastAsiaTheme="minorHAnsi" w:hAnsi="Times New Roman" w:cs="Times New Roman"/>
          <w:vertAlign w:val="subscript"/>
        </w:rPr>
        <w:t>2</w:t>
      </w:r>
      <w:r w:rsidRPr="00BC3D98">
        <w:rPr>
          <w:rFonts w:ascii="Times New Roman" w:eastAsiaTheme="minorHAnsi" w:hAnsi="Times New Roman" w:cs="Times New Roman"/>
        </w:rPr>
        <w:t xml:space="preserve">-COOH </w:t>
      </w:r>
      <w:r w:rsidRPr="00BC3D98">
        <w:rPr>
          <w:rFonts w:ascii="Times New Roman" w:eastAsiaTheme="minorHAnsi" w:hAnsi="Times New Roman" w:cs="Times New Roman"/>
          <w:position w:val="-10"/>
        </w:rPr>
        <w:object w:dxaOrig="3707" w:dyaOrig="398" w14:anchorId="64A33CE8">
          <v:shape id="_x0000_i1166" type="#_x0000_t75" style="width:185.25pt;height:20.25pt" o:ole="">
            <v:imagedata r:id="rId352" o:title=""/>
          </v:shape>
          <o:OLEObject Type="Embed" ProgID="Equation.DSMT4" ShapeID="_x0000_i1166" DrawAspect="Content" ObjectID="_1797970052" r:id="rId353"/>
        </w:object>
      </w:r>
      <w:r w:rsidRPr="00BC3D98">
        <w:rPr>
          <w:rFonts w:ascii="Times New Roman" w:eastAsiaTheme="minorHAnsi" w:hAnsi="Times New Roman" w:cs="Times New Roman"/>
        </w:rPr>
        <w:t>+ H</w:t>
      </w:r>
      <w:r w:rsidRPr="00BC3D98">
        <w:rPr>
          <w:rFonts w:ascii="Times New Roman" w:eastAsiaTheme="minorHAnsi" w:hAnsi="Times New Roman" w:cs="Times New Roman"/>
          <w:vertAlign w:val="subscript"/>
        </w:rPr>
        <w:t>2</w:t>
      </w:r>
      <w:r w:rsidRPr="00BC3D98">
        <w:rPr>
          <w:rFonts w:ascii="Times New Roman" w:eastAsiaTheme="minorHAnsi" w:hAnsi="Times New Roman" w:cs="Times New Roman"/>
        </w:rPr>
        <w:t>O</w:t>
      </w:r>
    </w:p>
    <w:p w14:paraId="7F5AF0C7" w14:textId="77777777" w:rsidR="00BC3D98" w:rsidRPr="00BC3D98" w:rsidRDefault="00BC3D98" w:rsidP="00BC3D98">
      <w:pPr>
        <w:tabs>
          <w:tab w:val="left" w:pos="1935"/>
        </w:tabs>
        <w:spacing w:before="23" w:after="23" w:line="240" w:lineRule="auto"/>
        <w:rPr>
          <w:rFonts w:ascii="Times New Roman" w:eastAsiaTheme="minorHAnsi" w:hAnsi="Times New Roman" w:cs="Times New Roman"/>
        </w:rPr>
      </w:pPr>
      <w:r w:rsidRPr="00BC3D98">
        <w:rPr>
          <w:rFonts w:ascii="Times New Roman" w:eastAsiaTheme="minorHAnsi" w:hAnsi="Times New Roman" w:cs="Times New Roman"/>
        </w:rPr>
        <w:t>Hai đồng phân hình học</w:t>
      </w:r>
    </w:p>
    <w:p w14:paraId="5ED4008C" w14:textId="77777777" w:rsidR="00BC3D98" w:rsidRPr="00BC3D98" w:rsidRDefault="00BC3D98" w:rsidP="00BC3D98">
      <w:pPr>
        <w:tabs>
          <w:tab w:val="left" w:pos="1935"/>
        </w:tabs>
        <w:spacing w:before="23" w:after="23" w:line="240" w:lineRule="auto"/>
        <w:rPr>
          <w:rFonts w:ascii="Times New Roman" w:eastAsiaTheme="minorHAnsi" w:hAnsi="Times New Roman" w:cs="Times New Roman"/>
        </w:rPr>
      </w:pPr>
      <w:r w:rsidRPr="00BC3D98">
        <w:rPr>
          <w:rFonts w:ascii="Times New Roman" w:eastAsiaTheme="minorHAnsi" w:hAnsi="Times New Roman" w:cs="Times New Roman"/>
          <w:noProof/>
        </w:rPr>
        <w:drawing>
          <wp:inline distT="0" distB="0" distL="0" distR="0" wp14:anchorId="156EEE5F" wp14:editId="5BBB7F29">
            <wp:extent cx="2995930" cy="1527175"/>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a:xfrm>
                      <a:off x="0" y="0"/>
                      <a:ext cx="2995930" cy="1527175"/>
                    </a:xfrm>
                    <a:prstGeom prst="rect">
                      <a:avLst/>
                    </a:prstGeom>
                    <a:noFill/>
                    <a:ln>
                      <a:noFill/>
                    </a:ln>
                  </pic:spPr>
                </pic:pic>
              </a:graphicData>
            </a:graphic>
          </wp:inline>
        </w:drawing>
      </w:r>
    </w:p>
    <w:p w14:paraId="0625D740" w14:textId="77777777" w:rsidR="00BC3D98" w:rsidRPr="00BC3D98" w:rsidRDefault="00BC3D98" w:rsidP="00BC3D98">
      <w:pPr>
        <w:tabs>
          <w:tab w:val="left" w:pos="1935"/>
        </w:tabs>
        <w:spacing w:before="23" w:after="23" w:line="240" w:lineRule="auto"/>
        <w:rPr>
          <w:rFonts w:ascii="Times New Roman" w:eastAsiaTheme="minorHAnsi" w:hAnsi="Times New Roman" w:cs="Times New Roman"/>
        </w:rPr>
      </w:pPr>
      <w:r w:rsidRPr="00BC3D98">
        <w:rPr>
          <w:rFonts w:ascii="Times New Roman" w:eastAsiaTheme="minorHAnsi" w:hAnsi="Times New Roman" w:cs="Times New Roman"/>
        </w:rPr>
        <w:t>b) Nhiệt độ nóng chảy: cis (B) &lt; trans(C) do dạng cis có V</w:t>
      </w:r>
      <w:r w:rsidRPr="00BC3D98">
        <w:rPr>
          <w:rFonts w:ascii="Times New Roman" w:eastAsiaTheme="minorHAnsi" w:hAnsi="Times New Roman" w:cs="Times New Roman"/>
          <w:vertAlign w:val="subscript"/>
        </w:rPr>
        <w:t>lớn</w:t>
      </w:r>
      <w:r w:rsidRPr="00BC3D98">
        <w:rPr>
          <w:rFonts w:ascii="Times New Roman" w:eastAsiaTheme="minorHAnsi" w:hAnsi="Times New Roman" w:cs="Times New Roman"/>
        </w:rPr>
        <w:t xml:space="preserve"> nên D</w:t>
      </w:r>
      <w:r w:rsidRPr="00BC3D98">
        <w:rPr>
          <w:rFonts w:ascii="Times New Roman" w:eastAsiaTheme="minorHAnsi" w:hAnsi="Times New Roman" w:cs="Times New Roman"/>
          <w:vertAlign w:val="subscript"/>
        </w:rPr>
        <w:t>bé</w:t>
      </w:r>
      <w:r w:rsidRPr="00BC3D98">
        <w:rPr>
          <w:rFonts w:ascii="Times New Roman" w:eastAsiaTheme="minorHAnsi" w:hAnsi="Times New Roman" w:cs="Times New Roman"/>
        </w:rPr>
        <w:t xml:space="preserve"> do đó có nhiệt độ nóng chảy thấp.</w:t>
      </w:r>
    </w:p>
    <w:p w14:paraId="74BF644D" w14:textId="77777777" w:rsidR="00BC3D98" w:rsidRPr="00BC3D98" w:rsidRDefault="00BC3D98" w:rsidP="00BC3D98">
      <w:pPr>
        <w:tabs>
          <w:tab w:val="left" w:pos="1935"/>
        </w:tabs>
        <w:spacing w:before="23" w:after="23" w:line="240" w:lineRule="auto"/>
        <w:rPr>
          <w:rFonts w:ascii="Times New Roman" w:eastAsiaTheme="minorHAnsi" w:hAnsi="Times New Roman" w:cs="Times New Roman"/>
        </w:rPr>
      </w:pPr>
      <w:r w:rsidRPr="00BC3D98">
        <w:rPr>
          <w:rFonts w:ascii="Times New Roman" w:eastAsiaTheme="minorHAnsi" w:hAnsi="Times New Roman" w:cs="Times New Roman"/>
        </w:rPr>
        <w:t>- Nhiệt độ sôi: Cis(B) &lt; trans(C) do dạng cis có liên kết hydrogen nội phân tử còn dạng trans có liên kết H liên phân tử</w:t>
      </w:r>
    </w:p>
    <w:p w14:paraId="6D77C4B2" w14:textId="77777777" w:rsidR="00BC3D98" w:rsidRPr="00BC3D98" w:rsidRDefault="00BC3D98" w:rsidP="00BC3D98">
      <w:pPr>
        <w:tabs>
          <w:tab w:val="left" w:pos="1935"/>
        </w:tabs>
        <w:spacing w:before="23" w:after="23" w:line="240" w:lineRule="auto"/>
        <w:rPr>
          <w:rFonts w:ascii="Times New Roman" w:eastAsiaTheme="minorHAnsi" w:hAnsi="Times New Roman" w:cs="Times New Roman"/>
        </w:rPr>
      </w:pPr>
      <w:r w:rsidRPr="00BC3D98">
        <w:rPr>
          <w:rFonts w:ascii="Times New Roman" w:eastAsiaTheme="minorHAnsi" w:hAnsi="Times New Roman" w:cs="Times New Roman"/>
        </w:rPr>
        <w:t xml:space="preserve">       </w:t>
      </w:r>
    </w:p>
    <w:p w14:paraId="26C1E211" w14:textId="77777777" w:rsidR="00BC3D98" w:rsidRPr="00BC3D98" w:rsidRDefault="00BC3D98" w:rsidP="00BC3D98">
      <w:pPr>
        <w:tabs>
          <w:tab w:val="left" w:pos="1935"/>
        </w:tabs>
        <w:spacing w:before="23" w:after="23" w:line="240" w:lineRule="auto"/>
        <w:rPr>
          <w:rFonts w:ascii="Times New Roman" w:eastAsiaTheme="minorHAnsi" w:hAnsi="Times New Roman" w:cs="Times New Roman"/>
        </w:rPr>
      </w:pPr>
      <w:r w:rsidRPr="00BC3D98">
        <w:rPr>
          <w:rFonts w:ascii="Times New Roman" w:eastAsiaTheme="minorHAnsi" w:hAnsi="Times New Roman" w:cs="Times New Roman"/>
          <w:noProof/>
        </w:rPr>
        <w:drawing>
          <wp:inline distT="0" distB="0" distL="0" distR="0" wp14:anchorId="430A4121" wp14:editId="7B7164C7">
            <wp:extent cx="5661025" cy="1604645"/>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a:xfrm>
                      <a:off x="0" y="0"/>
                      <a:ext cx="5661315" cy="1605012"/>
                    </a:xfrm>
                    <a:prstGeom prst="rect">
                      <a:avLst/>
                    </a:prstGeom>
                    <a:noFill/>
                    <a:ln>
                      <a:noFill/>
                    </a:ln>
                  </pic:spPr>
                </pic:pic>
              </a:graphicData>
            </a:graphic>
          </wp:inline>
        </w:drawing>
      </w:r>
    </w:p>
    <w:p w14:paraId="770A7453" w14:textId="77777777" w:rsidR="00BC3D98" w:rsidRPr="00BC3D98" w:rsidRDefault="00BC3D98" w:rsidP="00BC3D98">
      <w:pPr>
        <w:tabs>
          <w:tab w:val="left" w:pos="1935"/>
        </w:tabs>
        <w:spacing w:before="23" w:after="23" w:line="240" w:lineRule="auto"/>
        <w:rPr>
          <w:rFonts w:ascii="Times New Roman" w:eastAsiaTheme="minorHAnsi" w:hAnsi="Times New Roman" w:cs="Times New Roman"/>
        </w:rPr>
      </w:pPr>
      <w:r w:rsidRPr="00BC3D98">
        <w:rPr>
          <w:rFonts w:ascii="Times New Roman" w:eastAsiaTheme="minorHAnsi" w:hAnsi="Times New Roman" w:cs="Times New Roman"/>
        </w:rPr>
        <w:t xml:space="preserve">c) </w:t>
      </w:r>
      <w:r w:rsidRPr="00BC3D98">
        <w:rPr>
          <w:rFonts w:ascii="Times New Roman" w:eastAsiaTheme="minorHAnsi" w:hAnsi="Times New Roman" w:cs="Times New Roman"/>
          <w:position w:val="-54"/>
        </w:rPr>
        <w:object w:dxaOrig="1746" w:dyaOrig="1195" w14:anchorId="65647B94">
          <v:shape id="_x0000_i1167" type="#_x0000_t75" style="width:87.75pt;height:60pt" o:ole="">
            <v:imagedata r:id="rId356" o:title=""/>
          </v:shape>
          <o:OLEObject Type="Embed" ProgID="Equation.DSMT4" ShapeID="_x0000_i1167" DrawAspect="Content" ObjectID="_1797970053" r:id="rId357"/>
        </w:object>
      </w:r>
      <w:r w:rsidRPr="00BC3D98">
        <w:rPr>
          <w:rFonts w:ascii="Times New Roman" w:eastAsiaTheme="minorHAnsi" w:hAnsi="Times New Roman" w:cs="Times New Roman"/>
          <w:position w:val="-10"/>
        </w:rPr>
        <w:object w:dxaOrig="9298" w:dyaOrig="306" w14:anchorId="5AE5BACD">
          <v:shape id="_x0000_i1168" type="#_x0000_t75" alt="" style="width:465pt;height:15.75pt" o:ole="">
            <v:imagedata r:id="rId358" o:title=""/>
          </v:shape>
          <o:OLEObject Type="Embed" ProgID="Equation.DSMT4" ShapeID="_x0000_i1168" DrawAspect="Content" ObjectID="_1797970054" r:id="rId359"/>
        </w:object>
      </w:r>
    </w:p>
    <w:p w14:paraId="671D7F4C" w14:textId="77777777" w:rsidR="00BC3D98" w:rsidRPr="00BC3D98" w:rsidRDefault="00BC3D98" w:rsidP="00BC3D98">
      <w:pPr>
        <w:spacing w:before="23" w:after="23" w:line="360" w:lineRule="auto"/>
        <w:ind w:firstLine="720"/>
        <w:jc w:val="both"/>
        <w:rPr>
          <w:rFonts w:ascii="Times New Roman" w:eastAsiaTheme="minorHAnsi" w:hAnsi="Times New Roman" w:cs="Times New Roman"/>
        </w:rPr>
      </w:pPr>
      <w:r w:rsidRPr="00BC3D98">
        <w:rPr>
          <w:rFonts w:ascii="Times New Roman" w:eastAsiaTheme="minorHAnsi" w:hAnsi="Times New Roman" w:cs="Times New Roman"/>
          <w:b/>
        </w:rPr>
        <w:t>Câu 5</w:t>
      </w:r>
      <w:r w:rsidRPr="00BC3D98">
        <w:rPr>
          <w:rFonts w:ascii="Times New Roman" w:eastAsiaTheme="minorHAnsi" w:hAnsi="Times New Roman" w:cs="Times New Roman"/>
        </w:rPr>
        <w:t xml:space="preserve">: </w:t>
      </w:r>
      <w:r w:rsidRPr="00BC3D98">
        <w:rPr>
          <w:rFonts w:ascii="Times New Roman" w:eastAsiaTheme="minorHAnsi" w:hAnsi="Times New Roman" w:cs="Times New Roman"/>
          <w:color w:val="FF0000"/>
        </w:rPr>
        <w:t xml:space="preserve">Dicarbocylic Acid </w:t>
      </w:r>
      <w:r w:rsidRPr="00BC3D98">
        <w:rPr>
          <w:rFonts w:ascii="Times New Roman" w:eastAsiaTheme="minorHAnsi" w:hAnsi="Times New Roman" w:cs="Times New Roman"/>
        </w:rPr>
        <w:t xml:space="preserve"> được trộn với etanol theo tỉ lệ 1: x (x&gt;1) với sự có mặt của chất xúc tác. Hệ thống đạt đến trạng thái cân bằng. Các hằng số cân bằng cho sự hình thành monoester từ </w:t>
      </w:r>
      <w:r w:rsidRPr="00BC3D98">
        <w:rPr>
          <w:rFonts w:ascii="Times New Roman" w:eastAsiaTheme="minorHAnsi" w:hAnsi="Times New Roman" w:cs="Times New Roman"/>
          <w:color w:val="FF0000"/>
        </w:rPr>
        <w:t xml:space="preserve">acid và ethanol và cho sự hình thành của điester từ monoester và ethanol </w:t>
      </w:r>
      <w:r w:rsidRPr="00BC3D98">
        <w:rPr>
          <w:rFonts w:ascii="Times New Roman" w:eastAsiaTheme="minorHAnsi" w:hAnsi="Times New Roman" w:cs="Times New Roman"/>
        </w:rPr>
        <w:t>là như nhau: K</w:t>
      </w:r>
      <w:r w:rsidRPr="00BC3D98">
        <w:rPr>
          <w:rFonts w:ascii="Times New Roman" w:eastAsiaTheme="minorHAnsi" w:hAnsi="Times New Roman" w:cs="Times New Roman"/>
          <w:vertAlign w:val="subscript"/>
        </w:rPr>
        <w:t>1</w:t>
      </w:r>
      <w:r w:rsidRPr="00BC3D98">
        <w:rPr>
          <w:rFonts w:ascii="Times New Roman" w:eastAsiaTheme="minorHAnsi" w:hAnsi="Times New Roman" w:cs="Times New Roman"/>
        </w:rPr>
        <w:t xml:space="preserve"> = K</w:t>
      </w:r>
      <w:r w:rsidRPr="00BC3D98">
        <w:rPr>
          <w:rFonts w:ascii="Times New Roman" w:eastAsiaTheme="minorHAnsi" w:hAnsi="Times New Roman" w:cs="Times New Roman"/>
          <w:vertAlign w:val="subscript"/>
        </w:rPr>
        <w:t>2</w:t>
      </w:r>
      <w:r w:rsidRPr="00BC3D98">
        <w:rPr>
          <w:rFonts w:ascii="Times New Roman" w:eastAsiaTheme="minorHAnsi" w:hAnsi="Times New Roman" w:cs="Times New Roman"/>
        </w:rPr>
        <w:t xml:space="preserve"> = 20. Tìm x để năng suất tạo monoester là cực đại và tính giá trị năng xuất cực đại đó.</w:t>
      </w:r>
    </w:p>
    <w:p w14:paraId="71A97D38" w14:textId="77777777" w:rsidR="00BC3D98" w:rsidRPr="00BC3D98" w:rsidRDefault="00BC3D98" w:rsidP="00BC3D98">
      <w:pPr>
        <w:tabs>
          <w:tab w:val="left" w:pos="1935"/>
        </w:tabs>
        <w:spacing w:before="23" w:after="23" w:line="240" w:lineRule="auto"/>
        <w:rPr>
          <w:rFonts w:ascii="Times New Roman" w:eastAsiaTheme="minorHAnsi" w:hAnsi="Times New Roman" w:cs="Times New Roman"/>
          <w:b/>
        </w:rPr>
      </w:pPr>
      <w:r w:rsidRPr="00BC3D98">
        <w:rPr>
          <w:rFonts w:ascii="Times New Roman" w:eastAsiaTheme="minorHAnsi" w:hAnsi="Times New Roman" w:cs="Times New Roman"/>
          <w:b/>
        </w:rPr>
        <w:t>Hướng dẫn giải</w:t>
      </w:r>
    </w:p>
    <w:p w14:paraId="0E35BBCB" w14:textId="77777777" w:rsidR="00BC3D98" w:rsidRPr="00BC3D98" w:rsidRDefault="00BC3D98" w:rsidP="00BC3D98">
      <w:pPr>
        <w:spacing w:before="23" w:after="23" w:line="252" w:lineRule="auto"/>
        <w:rPr>
          <w:rFonts w:ascii="Times New Roman" w:eastAsia="Calibri" w:hAnsi="Times New Roman" w:cs="Times New Roman"/>
          <w:bCs/>
        </w:rPr>
      </w:pPr>
      <w:r w:rsidRPr="00BC3D98">
        <w:rPr>
          <w:rFonts w:ascii="Times New Roman" w:eastAsia="Calibri" w:hAnsi="Times New Roman" w:cs="Times New Roman"/>
          <w:bCs/>
        </w:rPr>
        <w:t>Tính hiệu suất:</w:t>
      </w:r>
    </w:p>
    <w:p w14:paraId="3E720455" w14:textId="77777777" w:rsidR="00BC3D98" w:rsidRPr="00BC3D98" w:rsidRDefault="00BC3D98" w:rsidP="00BC3D98">
      <w:pPr>
        <w:spacing w:before="23" w:after="23" w:line="252" w:lineRule="auto"/>
        <w:jc w:val="center"/>
        <w:rPr>
          <w:rFonts w:ascii="Times New Roman" w:eastAsia="Calibri" w:hAnsi="Times New Roman" w:cs="Times New Roman"/>
          <w:bCs/>
          <w:lang w:val="vi-VN"/>
        </w:rPr>
      </w:pPr>
      <m:oMathPara>
        <m:oMath>
          <m:r>
            <w:rPr>
              <w:rFonts w:ascii="Cambria Math" w:eastAsia="Calibri" w:hAnsi="Cambria Math" w:cs="Times New Roman"/>
              <w:lang w:val="vi-VN"/>
            </w:rPr>
            <m:t xml:space="preserve">A   +      E   </m:t>
          </m:r>
          <m:acc>
            <m:accPr>
              <m:chr m:val="⃗"/>
              <m:ctrlPr>
                <w:rPr>
                  <w:rFonts w:ascii="Cambria Math" w:eastAsia="Calibri" w:hAnsi="Cambria Math" w:cs="Times New Roman"/>
                  <w:bCs/>
                  <w:i/>
                  <w:lang w:val="vi-VN"/>
                </w:rPr>
              </m:ctrlPr>
            </m:accPr>
            <m:e>
              <m:r>
                <w:rPr>
                  <w:rFonts w:ascii="Cambria Math" w:eastAsia="Calibri" w:hAnsi="Cambria Math" w:cs="Times New Roman"/>
                  <w:lang w:val="vi-VN"/>
                </w:rPr>
                <m:t>←</m:t>
              </m:r>
            </m:e>
          </m:acc>
          <m:r>
            <w:rPr>
              <w:rFonts w:ascii="Cambria Math" w:eastAsia="Calibri" w:hAnsi="Cambria Math" w:cs="Times New Roman"/>
              <w:lang w:val="vi-VN"/>
            </w:rPr>
            <m:t xml:space="preserve">     M    +    </m:t>
          </m:r>
          <m:sSub>
            <m:sSubPr>
              <m:ctrlPr>
                <w:rPr>
                  <w:rFonts w:ascii="Cambria Math" w:eastAsia="Calibri" w:hAnsi="Cambria Math" w:cs="Times New Roman"/>
                  <w:bCs/>
                  <w:i/>
                </w:rPr>
              </m:ctrlPr>
            </m:sSubPr>
            <m:e>
              <m:r>
                <w:rPr>
                  <w:rFonts w:ascii="Cambria Math" w:eastAsia="Calibri" w:hAnsi="Cambria Math" w:cs="Times New Roman"/>
                </w:rPr>
                <m:t>H</m:t>
              </m:r>
            </m:e>
            <m:sub>
              <m:r>
                <w:rPr>
                  <w:rFonts w:ascii="Cambria Math" w:eastAsia="Calibri" w:hAnsi="Cambria Math" w:cs="Times New Roman"/>
                </w:rPr>
                <m:t>2</m:t>
              </m:r>
            </m:sub>
          </m:sSub>
          <m:r>
            <w:rPr>
              <w:rFonts w:ascii="Cambria Math" w:eastAsia="Calibri" w:hAnsi="Cambria Math" w:cs="Times New Roman"/>
              <w:lang w:val="vi-VN"/>
            </w:rPr>
            <m:t xml:space="preserve">O </m:t>
          </m:r>
        </m:oMath>
      </m:oMathPara>
    </w:p>
    <w:p w14:paraId="371D0373" w14:textId="77777777" w:rsidR="00BC3D98" w:rsidRPr="00BC3D98" w:rsidRDefault="00BC3D98" w:rsidP="00BC3D98">
      <w:pPr>
        <w:spacing w:before="23" w:after="23" w:line="252" w:lineRule="auto"/>
        <w:jc w:val="center"/>
        <w:rPr>
          <w:rFonts w:ascii="Times New Roman" w:eastAsia="Calibri" w:hAnsi="Times New Roman" w:cs="Times New Roman"/>
          <w:bCs/>
        </w:rPr>
      </w:pPr>
      <w:r w:rsidRPr="00BC3D98">
        <w:rPr>
          <w:rFonts w:ascii="Times New Roman" w:eastAsiaTheme="minorHAnsi" w:hAnsi="Times New Roman" w:cs="Times New Roman"/>
          <w:noProof/>
        </w:rPr>
        <w:drawing>
          <wp:inline distT="0" distB="0" distL="0" distR="0" wp14:anchorId="483425AC" wp14:editId="1396093C">
            <wp:extent cx="1616075" cy="502920"/>
            <wp:effectExtent l="0" t="0" r="3175"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a:blip r:embed="rId360"/>
                    <a:stretch>
                      <a:fillRect/>
                    </a:stretch>
                  </pic:blipFill>
                  <pic:spPr>
                    <a:xfrm>
                      <a:off x="0" y="0"/>
                      <a:ext cx="1664364" cy="518470"/>
                    </a:xfrm>
                    <a:prstGeom prst="rect">
                      <a:avLst/>
                    </a:prstGeom>
                  </pic:spPr>
                </pic:pic>
              </a:graphicData>
            </a:graphic>
          </wp:inline>
        </w:drawing>
      </w:r>
    </w:p>
    <w:p w14:paraId="6F1A330F" w14:textId="77777777" w:rsidR="00BC3D98" w:rsidRPr="00BC3D98" w:rsidRDefault="00BC3D98" w:rsidP="00BC3D98">
      <w:pPr>
        <w:spacing w:before="23" w:after="23" w:line="252" w:lineRule="auto"/>
        <w:jc w:val="center"/>
        <w:rPr>
          <w:rFonts w:ascii="Times New Roman" w:eastAsia="Calibri" w:hAnsi="Times New Roman" w:cs="Times New Roman"/>
          <w:bCs/>
          <w:lang w:val="vi-VN"/>
        </w:rPr>
      </w:pPr>
      <m:oMathPara>
        <m:oMath>
          <m:r>
            <w:rPr>
              <w:rFonts w:ascii="Cambria Math" w:eastAsia="Calibri" w:hAnsi="Cambria Math" w:cs="Times New Roman"/>
              <w:lang w:val="vi-VN"/>
            </w:rPr>
            <m:t xml:space="preserve">M  +      E   </m:t>
          </m:r>
          <m:acc>
            <m:accPr>
              <m:chr m:val="⃗"/>
              <m:ctrlPr>
                <w:rPr>
                  <w:rFonts w:ascii="Cambria Math" w:eastAsia="Calibri" w:hAnsi="Cambria Math" w:cs="Times New Roman"/>
                  <w:bCs/>
                  <w:i/>
                  <w:lang w:val="vi-VN"/>
                </w:rPr>
              </m:ctrlPr>
            </m:accPr>
            <m:e>
              <m:r>
                <w:rPr>
                  <w:rFonts w:ascii="Cambria Math" w:eastAsia="Calibri" w:hAnsi="Cambria Math" w:cs="Times New Roman"/>
                  <w:lang w:val="vi-VN"/>
                </w:rPr>
                <m:t>←</m:t>
              </m:r>
            </m:e>
          </m:acc>
          <m:r>
            <w:rPr>
              <w:rFonts w:ascii="Cambria Math" w:eastAsia="Calibri" w:hAnsi="Cambria Math" w:cs="Times New Roman"/>
              <w:lang w:val="vi-VN"/>
            </w:rPr>
            <m:t xml:space="preserve">     D    +    </m:t>
          </m:r>
          <m:sSub>
            <m:sSubPr>
              <m:ctrlPr>
                <w:rPr>
                  <w:rFonts w:ascii="Cambria Math" w:eastAsia="Calibri" w:hAnsi="Cambria Math" w:cs="Times New Roman"/>
                  <w:bCs/>
                  <w:i/>
                </w:rPr>
              </m:ctrlPr>
            </m:sSubPr>
            <m:e>
              <m:r>
                <w:rPr>
                  <w:rFonts w:ascii="Cambria Math" w:eastAsia="Calibri" w:hAnsi="Cambria Math" w:cs="Times New Roman"/>
                </w:rPr>
                <m:t>H</m:t>
              </m:r>
            </m:e>
            <m:sub>
              <m:r>
                <w:rPr>
                  <w:rFonts w:ascii="Cambria Math" w:eastAsia="Calibri" w:hAnsi="Cambria Math" w:cs="Times New Roman"/>
                </w:rPr>
                <m:t>2</m:t>
              </m:r>
            </m:sub>
          </m:sSub>
          <m:r>
            <w:rPr>
              <w:rFonts w:ascii="Cambria Math" w:eastAsia="Calibri" w:hAnsi="Cambria Math" w:cs="Times New Roman"/>
              <w:lang w:val="vi-VN"/>
            </w:rPr>
            <m:t xml:space="preserve">O </m:t>
          </m:r>
        </m:oMath>
      </m:oMathPara>
    </w:p>
    <w:p w14:paraId="5B25AFF2" w14:textId="77777777" w:rsidR="00BC3D98" w:rsidRPr="00BC3D98" w:rsidRDefault="00BC3D98" w:rsidP="00BC3D98">
      <w:pPr>
        <w:spacing w:before="23" w:after="23" w:line="252" w:lineRule="auto"/>
        <w:jc w:val="center"/>
        <w:rPr>
          <w:rFonts w:ascii="Times New Roman" w:eastAsia="Calibri" w:hAnsi="Times New Roman" w:cs="Times New Roman"/>
          <w:bCs/>
        </w:rPr>
      </w:pPr>
      <w:r w:rsidRPr="00BC3D98">
        <w:rPr>
          <w:rFonts w:ascii="Times New Roman" w:eastAsiaTheme="minorHAnsi" w:hAnsi="Times New Roman" w:cs="Times New Roman"/>
          <w:noProof/>
        </w:rPr>
        <w:lastRenderedPageBreak/>
        <w:drawing>
          <wp:inline distT="0" distB="0" distL="0" distR="0" wp14:anchorId="7DECFCCA" wp14:editId="07AAC1DB">
            <wp:extent cx="1782445" cy="509270"/>
            <wp:effectExtent l="0" t="0" r="8255" b="508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pic:cNvPicPr>
                  </pic:nvPicPr>
                  <pic:blipFill>
                    <a:blip r:embed="rId361"/>
                    <a:stretch>
                      <a:fillRect/>
                    </a:stretch>
                  </pic:blipFill>
                  <pic:spPr>
                    <a:xfrm>
                      <a:off x="0" y="0"/>
                      <a:ext cx="1853729" cy="529637"/>
                    </a:xfrm>
                    <a:prstGeom prst="rect">
                      <a:avLst/>
                    </a:prstGeom>
                  </pic:spPr>
                </pic:pic>
              </a:graphicData>
            </a:graphic>
          </wp:inline>
        </w:drawing>
      </w:r>
    </w:p>
    <w:p w14:paraId="4FDBCD86" w14:textId="77777777" w:rsidR="00BC3D98" w:rsidRPr="00BC3D98" w:rsidRDefault="00BC3D98" w:rsidP="00BC3D98">
      <w:pPr>
        <w:spacing w:before="23" w:after="23" w:line="252" w:lineRule="auto"/>
        <w:rPr>
          <w:rFonts w:ascii="Times New Roman" w:eastAsia="Calibri" w:hAnsi="Times New Roman" w:cs="Times New Roman"/>
          <w:bCs/>
        </w:rPr>
      </w:pPr>
      <w:r w:rsidRPr="00BC3D98">
        <w:rPr>
          <w:rFonts w:ascii="Times New Roman" w:eastAsia="Calibri" w:hAnsi="Times New Roman" w:cs="Times New Roman"/>
          <w:bCs/>
        </w:rPr>
        <w:t xml:space="preserve">Có hiệu suất tạo monoester là  </w:t>
      </w:r>
      <m:oMath>
        <m:r>
          <w:rPr>
            <w:rFonts w:ascii="Cambria Math" w:eastAsia="Calibri" w:hAnsi="Cambria Math" w:cs="Times New Roman"/>
          </w:rPr>
          <m:t>h=</m:t>
        </m:r>
        <m:f>
          <m:fPr>
            <m:ctrlPr>
              <w:rPr>
                <w:rFonts w:ascii="Cambria Math" w:eastAsia="Calibri" w:hAnsi="Cambria Math" w:cs="Times New Roman"/>
                <w:bCs/>
                <w:i/>
              </w:rPr>
            </m:ctrlPr>
          </m:fPr>
          <m:num>
            <m:r>
              <w:rPr>
                <w:rFonts w:ascii="Cambria Math" w:eastAsia="Calibri" w:hAnsi="Cambria Math" w:cs="Times New Roman"/>
              </w:rPr>
              <m:t>[M]</m:t>
            </m:r>
          </m:num>
          <m:den>
            <m:sSub>
              <m:sSubPr>
                <m:ctrlPr>
                  <w:rPr>
                    <w:rFonts w:ascii="Cambria Math" w:eastAsia="Calibri" w:hAnsi="Cambria Math" w:cs="Times New Roman"/>
                    <w:bCs/>
                    <w:i/>
                  </w:rPr>
                </m:ctrlPr>
              </m:sSubPr>
              <m:e>
                <m:d>
                  <m:dPr>
                    <m:begChr m:val="["/>
                    <m:endChr m:val="]"/>
                    <m:ctrlPr>
                      <w:rPr>
                        <w:rFonts w:ascii="Cambria Math" w:eastAsia="Calibri" w:hAnsi="Cambria Math" w:cs="Times New Roman"/>
                        <w:bCs/>
                        <w:i/>
                      </w:rPr>
                    </m:ctrlPr>
                  </m:dPr>
                  <m:e>
                    <m:r>
                      <w:rPr>
                        <w:rFonts w:ascii="Cambria Math" w:eastAsia="Calibri" w:hAnsi="Cambria Math" w:cs="Times New Roman"/>
                      </w:rPr>
                      <m:t>A</m:t>
                    </m:r>
                  </m:e>
                </m:d>
              </m:e>
              <m:sub>
                <m:r>
                  <w:rPr>
                    <w:rFonts w:ascii="Cambria Math" w:eastAsia="Calibri" w:hAnsi="Cambria Math" w:cs="Times New Roman"/>
                  </w:rPr>
                  <m:t>0</m:t>
                </m:r>
              </m:sub>
            </m:sSub>
          </m:den>
        </m:f>
      </m:oMath>
      <w:r w:rsidRPr="00BC3D98">
        <w:rPr>
          <w:rFonts w:ascii="Times New Roman" w:eastAsia="Calibri" w:hAnsi="Times New Roman" w:cs="Times New Roman"/>
          <w:bCs/>
        </w:rPr>
        <w:t xml:space="preserve"> </w:t>
      </w:r>
    </w:p>
    <w:p w14:paraId="3E687C20" w14:textId="77777777" w:rsidR="00BC3D98" w:rsidRPr="00BC3D98" w:rsidRDefault="00BC3D98" w:rsidP="00BC3D98">
      <w:pPr>
        <w:spacing w:before="23" w:after="23" w:line="252" w:lineRule="auto"/>
        <w:rPr>
          <w:rFonts w:ascii="Times New Roman" w:eastAsia="Calibri" w:hAnsi="Times New Roman" w:cs="Times New Roman"/>
          <w:bCs/>
        </w:rPr>
      </w:pPr>
      <w:r w:rsidRPr="00BC3D98">
        <w:rPr>
          <w:rFonts w:ascii="Times New Roman" w:eastAsia="Calibri" w:hAnsi="Times New Roman" w:cs="Times New Roman"/>
          <w:bCs/>
        </w:rPr>
        <w:t xml:space="preserve"> [A]</w:t>
      </w:r>
      <w:r w:rsidRPr="00BC3D98">
        <w:rPr>
          <w:rFonts w:ascii="Times New Roman" w:eastAsia="Calibri" w:hAnsi="Times New Roman" w:cs="Times New Roman"/>
          <w:bCs/>
          <w:vertAlign w:val="subscript"/>
        </w:rPr>
        <w:t>0</w:t>
      </w:r>
      <w:r w:rsidRPr="00BC3D98">
        <w:rPr>
          <w:rFonts w:ascii="Times New Roman" w:eastAsia="Calibri" w:hAnsi="Times New Roman" w:cs="Times New Roman"/>
          <w:bCs/>
        </w:rPr>
        <w:t xml:space="preserve"> = [M]  +    [A]   +   [D]</w:t>
      </w:r>
    </w:p>
    <w:p w14:paraId="496EA76C" w14:textId="77777777" w:rsidR="00BC3D98" w:rsidRPr="00BC3D98" w:rsidRDefault="00BC3D98" w:rsidP="00BC3D98">
      <w:pPr>
        <w:spacing w:before="23" w:after="23" w:line="252" w:lineRule="auto"/>
        <w:rPr>
          <w:rFonts w:ascii="Times New Roman" w:eastAsia="Calibri" w:hAnsi="Times New Roman" w:cs="Times New Roman"/>
          <w:bCs/>
        </w:rPr>
      </w:pPr>
      <w:r w:rsidRPr="00BC3D98">
        <w:rPr>
          <w:rFonts w:ascii="Times New Roman" w:eastAsia="Calibri" w:hAnsi="Times New Roman" w:cs="Times New Roman"/>
          <w:bCs/>
        </w:rPr>
        <w:t xml:space="preserve">Với: </w:t>
      </w:r>
      <m:oMath>
        <m:r>
          <w:rPr>
            <w:rFonts w:ascii="Cambria Math" w:eastAsia="Calibri" w:hAnsi="Cambria Math" w:cs="Times New Roman"/>
          </w:rPr>
          <m:t xml:space="preserve">M= </m:t>
        </m:r>
        <m:f>
          <m:fPr>
            <m:ctrlPr>
              <w:rPr>
                <w:rFonts w:ascii="Cambria Math" w:eastAsia="Calibri" w:hAnsi="Cambria Math" w:cs="Times New Roman"/>
                <w:bCs/>
                <w:i/>
              </w:rPr>
            </m:ctrlPr>
          </m:fPr>
          <m:num>
            <m:sSub>
              <m:sSubPr>
                <m:ctrlPr>
                  <w:rPr>
                    <w:rFonts w:ascii="Cambria Math" w:eastAsia="Calibri" w:hAnsi="Cambria Math" w:cs="Times New Roman"/>
                    <w:bCs/>
                    <w:i/>
                  </w:rPr>
                </m:ctrlPr>
              </m:sSubPr>
              <m:e>
                <m:r>
                  <w:rPr>
                    <w:rFonts w:ascii="Cambria Math" w:eastAsia="Calibri" w:hAnsi="Cambria Math" w:cs="Times New Roman"/>
                  </w:rPr>
                  <m:t>K</m:t>
                </m:r>
              </m:e>
              <m:sub>
                <m:r>
                  <w:rPr>
                    <w:rFonts w:ascii="Cambria Math" w:eastAsia="Calibri" w:hAnsi="Cambria Math" w:cs="Times New Roman"/>
                  </w:rPr>
                  <m:t>1</m:t>
                </m:r>
              </m:sub>
            </m:sSub>
            <m:d>
              <m:dPr>
                <m:begChr m:val="["/>
                <m:endChr m:val="]"/>
                <m:ctrlPr>
                  <w:rPr>
                    <w:rFonts w:ascii="Cambria Math" w:eastAsia="Calibri" w:hAnsi="Cambria Math" w:cs="Times New Roman"/>
                    <w:bCs/>
                    <w:i/>
                  </w:rPr>
                </m:ctrlPr>
              </m:dPr>
              <m:e>
                <m:r>
                  <w:rPr>
                    <w:rFonts w:ascii="Cambria Math" w:eastAsia="Calibri" w:hAnsi="Cambria Math" w:cs="Times New Roman"/>
                  </w:rPr>
                  <m:t>A</m:t>
                </m:r>
              </m:e>
            </m:d>
            <m:d>
              <m:dPr>
                <m:begChr m:val="["/>
                <m:endChr m:val="]"/>
                <m:ctrlPr>
                  <w:rPr>
                    <w:rFonts w:ascii="Cambria Math" w:eastAsia="Calibri" w:hAnsi="Cambria Math" w:cs="Times New Roman"/>
                    <w:bCs/>
                    <w:i/>
                  </w:rPr>
                </m:ctrlPr>
              </m:dPr>
              <m:e>
                <m:r>
                  <w:rPr>
                    <w:rFonts w:ascii="Cambria Math" w:eastAsia="Calibri" w:hAnsi="Cambria Math" w:cs="Times New Roman"/>
                  </w:rPr>
                  <m:t>E</m:t>
                </m:r>
              </m:e>
            </m:d>
          </m:num>
          <m:den>
            <m:sSub>
              <m:sSubPr>
                <m:ctrlPr>
                  <w:rPr>
                    <w:rFonts w:ascii="Cambria Math" w:eastAsia="Calibri" w:hAnsi="Cambria Math" w:cs="Times New Roman"/>
                    <w:bCs/>
                    <w:i/>
                  </w:rPr>
                </m:ctrlPr>
              </m:sSubPr>
              <m:e>
                <m:r>
                  <w:rPr>
                    <w:rFonts w:ascii="Cambria Math" w:eastAsia="Calibri" w:hAnsi="Cambria Math" w:cs="Times New Roman"/>
                  </w:rPr>
                  <m:t>H</m:t>
                </m:r>
              </m:e>
              <m:sub>
                <m:r>
                  <w:rPr>
                    <w:rFonts w:ascii="Cambria Math" w:eastAsia="Calibri" w:hAnsi="Cambria Math" w:cs="Times New Roman"/>
                  </w:rPr>
                  <m:t>2</m:t>
                </m:r>
              </m:sub>
            </m:sSub>
            <m:r>
              <w:rPr>
                <w:rFonts w:ascii="Cambria Math" w:eastAsia="Calibri" w:hAnsi="Cambria Math" w:cs="Times New Roman"/>
              </w:rPr>
              <m:t>O</m:t>
            </m:r>
          </m:den>
        </m:f>
      </m:oMath>
      <w:r w:rsidRPr="00BC3D98">
        <w:rPr>
          <w:rFonts w:ascii="Times New Roman" w:eastAsia="Calibri" w:hAnsi="Times New Roman" w:cs="Times New Roman"/>
          <w:bCs/>
        </w:rPr>
        <w:t xml:space="preserve">   ; </w:t>
      </w:r>
      <m:oMath>
        <m:r>
          <w:rPr>
            <w:rFonts w:ascii="Cambria Math" w:eastAsia="Calibri" w:hAnsi="Cambria Math" w:cs="Times New Roman"/>
          </w:rPr>
          <m:t xml:space="preserve">D= </m:t>
        </m:r>
        <m:f>
          <m:fPr>
            <m:ctrlPr>
              <w:rPr>
                <w:rFonts w:ascii="Cambria Math" w:eastAsia="Calibri" w:hAnsi="Cambria Math" w:cs="Times New Roman"/>
                <w:bCs/>
                <w:i/>
              </w:rPr>
            </m:ctrlPr>
          </m:fPr>
          <m:num>
            <m:sSub>
              <m:sSubPr>
                <m:ctrlPr>
                  <w:rPr>
                    <w:rFonts w:ascii="Cambria Math" w:eastAsia="Calibri" w:hAnsi="Cambria Math" w:cs="Times New Roman"/>
                    <w:bCs/>
                    <w:i/>
                  </w:rPr>
                </m:ctrlPr>
              </m:sSubPr>
              <m:e>
                <m:r>
                  <w:rPr>
                    <w:rFonts w:ascii="Cambria Math" w:eastAsia="Calibri" w:hAnsi="Cambria Math" w:cs="Times New Roman"/>
                  </w:rPr>
                  <m:t>K</m:t>
                </m:r>
              </m:e>
              <m:sub>
                <m:r>
                  <w:rPr>
                    <w:rFonts w:ascii="Cambria Math" w:eastAsia="Calibri" w:hAnsi="Cambria Math" w:cs="Times New Roman"/>
                  </w:rPr>
                  <m:t>1</m:t>
                </m:r>
              </m:sub>
            </m:sSub>
            <m:sSub>
              <m:sSubPr>
                <m:ctrlPr>
                  <w:rPr>
                    <w:rFonts w:ascii="Cambria Math" w:eastAsia="Calibri" w:hAnsi="Cambria Math" w:cs="Times New Roman"/>
                    <w:bCs/>
                    <w:i/>
                  </w:rPr>
                </m:ctrlPr>
              </m:sSubPr>
              <m:e>
                <m:r>
                  <w:rPr>
                    <w:rFonts w:ascii="Cambria Math" w:eastAsia="Calibri" w:hAnsi="Cambria Math" w:cs="Times New Roman"/>
                  </w:rPr>
                  <m:t>K</m:t>
                </m:r>
              </m:e>
              <m:sub>
                <m:r>
                  <w:rPr>
                    <w:rFonts w:ascii="Cambria Math" w:eastAsia="Calibri" w:hAnsi="Cambria Math" w:cs="Times New Roman"/>
                  </w:rPr>
                  <m:t>2</m:t>
                </m:r>
              </m:sub>
            </m:sSub>
            <m:d>
              <m:dPr>
                <m:begChr m:val="["/>
                <m:endChr m:val="]"/>
                <m:ctrlPr>
                  <w:rPr>
                    <w:rFonts w:ascii="Cambria Math" w:eastAsia="Calibri" w:hAnsi="Cambria Math" w:cs="Times New Roman"/>
                    <w:bCs/>
                    <w:i/>
                  </w:rPr>
                </m:ctrlPr>
              </m:dPr>
              <m:e>
                <m:r>
                  <w:rPr>
                    <w:rFonts w:ascii="Cambria Math" w:eastAsia="Calibri" w:hAnsi="Cambria Math" w:cs="Times New Roman"/>
                  </w:rPr>
                  <m:t>A</m:t>
                </m:r>
              </m:e>
            </m:d>
            <m:sSup>
              <m:sSupPr>
                <m:ctrlPr>
                  <w:rPr>
                    <w:rFonts w:ascii="Cambria Math" w:eastAsia="Calibri" w:hAnsi="Cambria Math" w:cs="Times New Roman"/>
                    <w:bCs/>
                    <w:i/>
                  </w:rPr>
                </m:ctrlPr>
              </m:sSupPr>
              <m:e>
                <m:d>
                  <m:dPr>
                    <m:begChr m:val="["/>
                    <m:endChr m:val="]"/>
                    <m:ctrlPr>
                      <w:rPr>
                        <w:rFonts w:ascii="Cambria Math" w:eastAsia="Calibri" w:hAnsi="Cambria Math" w:cs="Times New Roman"/>
                        <w:bCs/>
                        <w:i/>
                      </w:rPr>
                    </m:ctrlPr>
                  </m:dPr>
                  <m:e>
                    <m:r>
                      <w:rPr>
                        <w:rFonts w:ascii="Cambria Math" w:eastAsia="Calibri" w:hAnsi="Cambria Math" w:cs="Times New Roman"/>
                      </w:rPr>
                      <m:t>E</m:t>
                    </m:r>
                  </m:e>
                </m:d>
              </m:e>
              <m:sup>
                <m:r>
                  <w:rPr>
                    <w:rFonts w:ascii="Cambria Math" w:eastAsia="Calibri" w:hAnsi="Cambria Math" w:cs="Times New Roman"/>
                  </w:rPr>
                  <m:t>2</m:t>
                </m:r>
              </m:sup>
            </m:sSup>
          </m:num>
          <m:den>
            <m:r>
              <w:rPr>
                <w:rFonts w:ascii="Cambria Math" w:eastAsia="Calibri" w:hAnsi="Cambria Math" w:cs="Times New Roman"/>
              </w:rPr>
              <m:t>[</m:t>
            </m:r>
            <m:sSub>
              <m:sSubPr>
                <m:ctrlPr>
                  <w:rPr>
                    <w:rFonts w:ascii="Cambria Math" w:eastAsia="Calibri" w:hAnsi="Cambria Math" w:cs="Times New Roman"/>
                    <w:bCs/>
                    <w:i/>
                  </w:rPr>
                </m:ctrlPr>
              </m:sSubPr>
              <m:e>
                <m:r>
                  <w:rPr>
                    <w:rFonts w:ascii="Cambria Math" w:eastAsia="Calibri" w:hAnsi="Cambria Math" w:cs="Times New Roman"/>
                  </w:rPr>
                  <m:t>H</m:t>
                </m:r>
              </m:e>
              <m:sub>
                <m:r>
                  <w:rPr>
                    <w:rFonts w:ascii="Cambria Math" w:eastAsia="Calibri" w:hAnsi="Cambria Math" w:cs="Times New Roman"/>
                  </w:rPr>
                  <m:t>2</m:t>
                </m:r>
              </m:sub>
            </m:sSub>
            <m:r>
              <w:rPr>
                <w:rFonts w:ascii="Cambria Math" w:eastAsia="Calibri" w:hAnsi="Cambria Math" w:cs="Times New Roman"/>
              </w:rPr>
              <m:t>O</m:t>
            </m:r>
            <m:sSup>
              <m:sSupPr>
                <m:ctrlPr>
                  <w:rPr>
                    <w:rFonts w:ascii="Cambria Math" w:eastAsia="Calibri" w:hAnsi="Cambria Math" w:cs="Times New Roman"/>
                    <w:bCs/>
                    <w:i/>
                  </w:rPr>
                </m:ctrlPr>
              </m:sSupPr>
              <m:e>
                <m:r>
                  <w:rPr>
                    <w:rFonts w:ascii="Cambria Math" w:eastAsia="Calibri" w:hAnsi="Cambria Math" w:cs="Times New Roman"/>
                  </w:rPr>
                  <m:t>]</m:t>
                </m:r>
              </m:e>
              <m:sup>
                <m:r>
                  <w:rPr>
                    <w:rFonts w:ascii="Cambria Math" w:eastAsia="Calibri" w:hAnsi="Cambria Math" w:cs="Times New Roman"/>
                  </w:rPr>
                  <m:t>2</m:t>
                </m:r>
              </m:sup>
            </m:sSup>
          </m:den>
        </m:f>
      </m:oMath>
    </w:p>
    <w:p w14:paraId="3519C53C" w14:textId="77777777" w:rsidR="00BC3D98" w:rsidRPr="00BC3D98" w:rsidRDefault="00BC3D98" w:rsidP="00BC3D98">
      <w:pPr>
        <w:spacing w:before="23" w:after="23" w:line="252" w:lineRule="auto"/>
        <w:rPr>
          <w:rFonts w:ascii="Times New Roman" w:eastAsia="Calibri" w:hAnsi="Times New Roman" w:cs="Times New Roman"/>
          <w:bCs/>
        </w:rPr>
      </w:pPr>
      <w:r w:rsidRPr="00BC3D98">
        <w:rPr>
          <w:rFonts w:ascii="Times New Roman" w:eastAsia="Calibri" w:hAnsi="Times New Roman" w:cs="Times New Roman"/>
          <w:bCs/>
        </w:rPr>
        <w:t xml:space="preserve">→ h= </w:t>
      </w:r>
      <m:oMath>
        <m:f>
          <m:fPr>
            <m:ctrlPr>
              <w:rPr>
                <w:rFonts w:ascii="Cambria Math" w:eastAsia="Calibri" w:hAnsi="Cambria Math" w:cs="Times New Roman"/>
                <w:bCs/>
                <w:i/>
              </w:rPr>
            </m:ctrlPr>
          </m:fPr>
          <m:num>
            <m:r>
              <w:rPr>
                <w:rFonts w:ascii="Cambria Math" w:eastAsia="Calibri" w:hAnsi="Cambria Math" w:cs="Times New Roman"/>
              </w:rPr>
              <m:t>[M]</m:t>
            </m:r>
          </m:num>
          <m:den>
            <m:r>
              <m:rPr>
                <m:sty m:val="p"/>
              </m:rPr>
              <w:rPr>
                <w:rFonts w:ascii="Cambria Math" w:eastAsia="Calibri" w:hAnsi="Cambria Math" w:cs="Times New Roman"/>
              </w:rPr>
              <m:t>[M]  +    [A]   +   [D]</m:t>
            </m:r>
          </m:den>
        </m:f>
        <m:r>
          <w:rPr>
            <w:rFonts w:ascii="Cambria Math" w:eastAsia="Calibri" w:hAnsi="Cambria Math" w:cs="Times New Roman"/>
          </w:rPr>
          <m:t xml:space="preserve">= </m:t>
        </m:r>
        <m:f>
          <m:fPr>
            <m:ctrlPr>
              <w:rPr>
                <w:rFonts w:ascii="Cambria Math" w:eastAsia="Calibri" w:hAnsi="Cambria Math" w:cs="Times New Roman"/>
                <w:bCs/>
                <w:i/>
              </w:rPr>
            </m:ctrlPr>
          </m:fPr>
          <m:num>
            <m:r>
              <w:rPr>
                <w:rFonts w:ascii="Cambria Math" w:eastAsia="Calibri" w:hAnsi="Cambria Math" w:cs="Times New Roman"/>
              </w:rPr>
              <m:t>1</m:t>
            </m:r>
          </m:num>
          <m:den>
            <m:f>
              <m:fPr>
                <m:ctrlPr>
                  <w:rPr>
                    <w:rFonts w:ascii="Cambria Math" w:eastAsia="Calibri" w:hAnsi="Cambria Math" w:cs="Times New Roman"/>
                    <w:bCs/>
                    <w:i/>
                  </w:rPr>
                </m:ctrlPr>
              </m:fPr>
              <m:num>
                <m:sSub>
                  <m:sSubPr>
                    <m:ctrlPr>
                      <w:rPr>
                        <w:rFonts w:ascii="Cambria Math" w:eastAsia="Calibri" w:hAnsi="Cambria Math" w:cs="Times New Roman"/>
                        <w:bCs/>
                        <w:i/>
                      </w:rPr>
                    </m:ctrlPr>
                  </m:sSubPr>
                  <m:e>
                    <m:r>
                      <w:rPr>
                        <w:rFonts w:ascii="Cambria Math" w:eastAsia="Calibri" w:hAnsi="Cambria Math" w:cs="Times New Roman"/>
                      </w:rPr>
                      <m:t>[H</m:t>
                    </m:r>
                  </m:e>
                  <m:sub>
                    <m:r>
                      <w:rPr>
                        <w:rFonts w:ascii="Cambria Math" w:eastAsia="Calibri" w:hAnsi="Cambria Math" w:cs="Times New Roman"/>
                      </w:rPr>
                      <m:t>2</m:t>
                    </m:r>
                  </m:sub>
                </m:sSub>
                <m:r>
                  <w:rPr>
                    <w:rFonts w:ascii="Cambria Math" w:eastAsia="Calibri" w:hAnsi="Cambria Math" w:cs="Times New Roman"/>
                  </w:rPr>
                  <m:t>O]</m:t>
                </m:r>
              </m:num>
              <m:den>
                <m:sSub>
                  <m:sSubPr>
                    <m:ctrlPr>
                      <w:rPr>
                        <w:rFonts w:ascii="Cambria Math" w:eastAsia="Calibri" w:hAnsi="Cambria Math" w:cs="Times New Roman"/>
                        <w:bCs/>
                        <w:i/>
                      </w:rPr>
                    </m:ctrlPr>
                  </m:sSubPr>
                  <m:e>
                    <m:r>
                      <w:rPr>
                        <w:rFonts w:ascii="Cambria Math" w:eastAsia="Calibri" w:hAnsi="Cambria Math" w:cs="Times New Roman"/>
                      </w:rPr>
                      <m:t>K</m:t>
                    </m:r>
                  </m:e>
                  <m:sub>
                    <m:r>
                      <w:rPr>
                        <w:rFonts w:ascii="Cambria Math" w:eastAsia="Calibri" w:hAnsi="Cambria Math" w:cs="Times New Roman"/>
                      </w:rPr>
                      <m:t>1</m:t>
                    </m:r>
                    <m:d>
                      <m:dPr>
                        <m:begChr m:val="["/>
                        <m:endChr m:val="]"/>
                        <m:ctrlPr>
                          <w:rPr>
                            <w:rFonts w:ascii="Cambria Math" w:eastAsia="Calibri" w:hAnsi="Cambria Math" w:cs="Times New Roman"/>
                            <w:bCs/>
                            <w:i/>
                          </w:rPr>
                        </m:ctrlPr>
                      </m:dPr>
                      <m:e>
                        <m:r>
                          <w:rPr>
                            <w:rFonts w:ascii="Cambria Math" w:eastAsia="Calibri" w:hAnsi="Cambria Math" w:cs="Times New Roman"/>
                          </w:rPr>
                          <m:t>E</m:t>
                        </m:r>
                      </m:e>
                    </m:d>
                  </m:sub>
                </m:sSub>
              </m:den>
            </m:f>
            <m:r>
              <w:rPr>
                <w:rFonts w:ascii="Cambria Math" w:eastAsia="Calibri" w:hAnsi="Cambria Math" w:cs="Times New Roman"/>
              </w:rPr>
              <m:t xml:space="preserve">  +  1   +   </m:t>
            </m:r>
            <m:sSub>
              <m:sSubPr>
                <m:ctrlPr>
                  <w:rPr>
                    <w:rFonts w:ascii="Cambria Math" w:eastAsia="Calibri" w:hAnsi="Cambria Math" w:cs="Times New Roman"/>
                    <w:bCs/>
                    <w:i/>
                  </w:rPr>
                </m:ctrlPr>
              </m:sSubPr>
              <m:e>
                <m:r>
                  <w:rPr>
                    <w:rFonts w:ascii="Cambria Math" w:eastAsia="Calibri" w:hAnsi="Cambria Math" w:cs="Times New Roman"/>
                  </w:rPr>
                  <m:t>K</m:t>
                </m:r>
              </m:e>
              <m:sub>
                <m:r>
                  <w:rPr>
                    <w:rFonts w:ascii="Cambria Math" w:eastAsia="Calibri" w:hAnsi="Cambria Math" w:cs="Times New Roman"/>
                  </w:rPr>
                  <m:t>2</m:t>
                </m:r>
              </m:sub>
            </m:sSub>
            <m:f>
              <m:fPr>
                <m:ctrlPr>
                  <w:rPr>
                    <w:rFonts w:ascii="Cambria Math" w:eastAsia="Calibri" w:hAnsi="Cambria Math" w:cs="Times New Roman"/>
                    <w:bCs/>
                    <w:i/>
                  </w:rPr>
                </m:ctrlPr>
              </m:fPr>
              <m:num>
                <m:d>
                  <m:dPr>
                    <m:begChr m:val="["/>
                    <m:endChr m:val="]"/>
                    <m:ctrlPr>
                      <w:rPr>
                        <w:rFonts w:ascii="Cambria Math" w:eastAsia="Calibri" w:hAnsi="Cambria Math" w:cs="Times New Roman"/>
                        <w:bCs/>
                        <w:i/>
                      </w:rPr>
                    </m:ctrlPr>
                  </m:dPr>
                  <m:e>
                    <m:r>
                      <w:rPr>
                        <w:rFonts w:ascii="Cambria Math" w:eastAsia="Calibri" w:hAnsi="Cambria Math" w:cs="Times New Roman"/>
                      </w:rPr>
                      <m:t>E</m:t>
                    </m:r>
                  </m:e>
                </m:d>
              </m:num>
              <m:den>
                <m:sSub>
                  <m:sSubPr>
                    <m:ctrlPr>
                      <w:rPr>
                        <w:rFonts w:ascii="Cambria Math" w:eastAsia="Calibri" w:hAnsi="Cambria Math" w:cs="Times New Roman"/>
                        <w:bCs/>
                        <w:i/>
                      </w:rPr>
                    </m:ctrlPr>
                  </m:sSubPr>
                  <m:e>
                    <m:r>
                      <w:rPr>
                        <w:rFonts w:ascii="Cambria Math" w:eastAsia="Calibri" w:hAnsi="Cambria Math" w:cs="Times New Roman"/>
                      </w:rPr>
                      <m:t>[H</m:t>
                    </m:r>
                  </m:e>
                  <m:sub>
                    <m:r>
                      <w:rPr>
                        <w:rFonts w:ascii="Cambria Math" w:eastAsia="Calibri" w:hAnsi="Cambria Math" w:cs="Times New Roman"/>
                      </w:rPr>
                      <m:t>2</m:t>
                    </m:r>
                  </m:sub>
                </m:sSub>
                <m:r>
                  <w:rPr>
                    <w:rFonts w:ascii="Cambria Math" w:eastAsia="Calibri" w:hAnsi="Cambria Math" w:cs="Times New Roman"/>
                  </w:rPr>
                  <m:t>O]</m:t>
                </m:r>
              </m:den>
            </m:f>
          </m:den>
        </m:f>
      </m:oMath>
    </w:p>
    <w:p w14:paraId="38B050F6" w14:textId="77777777" w:rsidR="00BC3D98" w:rsidRPr="00BC3D98" w:rsidRDefault="00BC3D98" w:rsidP="00BC3D98">
      <w:pPr>
        <w:spacing w:before="23" w:after="23" w:line="252" w:lineRule="auto"/>
        <w:rPr>
          <w:rFonts w:ascii="Times New Roman" w:eastAsia="Calibri" w:hAnsi="Times New Roman" w:cs="Times New Roman"/>
          <w:bCs/>
        </w:rPr>
      </w:pPr>
      <w:r w:rsidRPr="00BC3D98">
        <w:rPr>
          <w:rFonts w:ascii="Times New Roman" w:eastAsia="Calibri" w:hAnsi="Times New Roman" w:cs="Times New Roman"/>
          <w:bCs/>
        </w:rPr>
        <w:t xml:space="preserve">Đặt </w:t>
      </w:r>
      <m:oMath>
        <m:f>
          <m:fPr>
            <m:ctrlPr>
              <w:rPr>
                <w:rFonts w:ascii="Cambria Math" w:eastAsia="Calibri" w:hAnsi="Cambria Math" w:cs="Times New Roman"/>
                <w:bCs/>
                <w:i/>
              </w:rPr>
            </m:ctrlPr>
          </m:fPr>
          <m:num>
            <m:sSub>
              <m:sSubPr>
                <m:ctrlPr>
                  <w:rPr>
                    <w:rFonts w:ascii="Cambria Math" w:eastAsia="Calibri" w:hAnsi="Cambria Math" w:cs="Times New Roman"/>
                    <w:bCs/>
                    <w:i/>
                  </w:rPr>
                </m:ctrlPr>
              </m:sSubPr>
              <m:e>
                <m:r>
                  <w:rPr>
                    <w:rFonts w:ascii="Cambria Math" w:eastAsia="Calibri" w:hAnsi="Cambria Math" w:cs="Times New Roman"/>
                  </w:rPr>
                  <m:t>[H</m:t>
                </m:r>
              </m:e>
              <m:sub>
                <m:r>
                  <w:rPr>
                    <w:rFonts w:ascii="Cambria Math" w:eastAsia="Calibri" w:hAnsi="Cambria Math" w:cs="Times New Roman"/>
                  </w:rPr>
                  <m:t>2</m:t>
                </m:r>
              </m:sub>
            </m:sSub>
            <m:r>
              <w:rPr>
                <w:rFonts w:ascii="Cambria Math" w:eastAsia="Calibri" w:hAnsi="Cambria Math" w:cs="Times New Roman"/>
              </w:rPr>
              <m:t>O]</m:t>
            </m:r>
          </m:num>
          <m:den>
            <m:d>
              <m:dPr>
                <m:begChr m:val="["/>
                <m:endChr m:val="]"/>
                <m:ctrlPr>
                  <w:rPr>
                    <w:rFonts w:ascii="Cambria Math" w:eastAsia="Calibri" w:hAnsi="Cambria Math" w:cs="Times New Roman"/>
                    <w:bCs/>
                    <w:i/>
                  </w:rPr>
                </m:ctrlPr>
              </m:dPr>
              <m:e>
                <m:r>
                  <w:rPr>
                    <w:rFonts w:ascii="Cambria Math" w:eastAsia="Calibri" w:hAnsi="Cambria Math" w:cs="Times New Roman"/>
                  </w:rPr>
                  <m:t>E</m:t>
                </m:r>
              </m:e>
            </m:d>
          </m:den>
        </m:f>
        <m:r>
          <w:rPr>
            <w:rFonts w:ascii="Cambria Math" w:eastAsia="Calibri" w:hAnsi="Cambria Math" w:cs="Times New Roman"/>
          </w:rPr>
          <m:t xml:space="preserve">=a  </m:t>
        </m:r>
      </m:oMath>
    </w:p>
    <w:p w14:paraId="5F1EAFC1" w14:textId="77777777" w:rsidR="00BC3D98" w:rsidRPr="00BC3D98" w:rsidRDefault="00BC3D98" w:rsidP="00BC3D98">
      <w:pPr>
        <w:spacing w:before="23" w:after="23" w:line="252" w:lineRule="auto"/>
        <w:rPr>
          <w:rFonts w:ascii="Times New Roman" w:eastAsia="Calibri" w:hAnsi="Times New Roman" w:cs="Times New Roman"/>
          <w:bCs/>
        </w:rPr>
      </w:pPr>
      <w:r w:rsidRPr="00BC3D98">
        <w:rPr>
          <w:rFonts w:ascii="Times New Roman" w:eastAsia="Calibri" w:hAnsi="Times New Roman" w:cs="Times New Roman"/>
          <w:bCs/>
        </w:rPr>
        <w:t>→h</w:t>
      </w:r>
      <m:oMath>
        <m:r>
          <w:rPr>
            <w:rFonts w:ascii="Cambria Math" w:eastAsia="Calibri" w:hAnsi="Cambria Math" w:cs="Times New Roman"/>
          </w:rPr>
          <m:t xml:space="preserve">= </m:t>
        </m:r>
        <m:f>
          <m:fPr>
            <m:ctrlPr>
              <w:rPr>
                <w:rFonts w:ascii="Cambria Math" w:eastAsia="Calibri" w:hAnsi="Cambria Math" w:cs="Times New Roman"/>
                <w:bCs/>
                <w:i/>
              </w:rPr>
            </m:ctrlPr>
          </m:fPr>
          <m:num>
            <m:r>
              <w:rPr>
                <w:rFonts w:ascii="Cambria Math" w:eastAsia="Calibri" w:hAnsi="Cambria Math" w:cs="Times New Roman"/>
              </w:rPr>
              <m:t>1</m:t>
            </m:r>
          </m:num>
          <m:den>
            <m:f>
              <m:fPr>
                <m:ctrlPr>
                  <w:rPr>
                    <w:rFonts w:ascii="Cambria Math" w:eastAsia="Calibri" w:hAnsi="Cambria Math" w:cs="Times New Roman"/>
                    <w:bCs/>
                    <w:i/>
                  </w:rPr>
                </m:ctrlPr>
              </m:fPr>
              <m:num>
                <m:r>
                  <w:rPr>
                    <w:rFonts w:ascii="Cambria Math" w:eastAsia="Calibri" w:hAnsi="Cambria Math" w:cs="Times New Roman"/>
                  </w:rPr>
                  <m:t>a</m:t>
                </m:r>
              </m:num>
              <m:den>
                <m:sSub>
                  <m:sSubPr>
                    <m:ctrlPr>
                      <w:rPr>
                        <w:rFonts w:ascii="Cambria Math" w:eastAsia="Calibri" w:hAnsi="Cambria Math" w:cs="Times New Roman"/>
                        <w:bCs/>
                        <w:i/>
                      </w:rPr>
                    </m:ctrlPr>
                  </m:sSubPr>
                  <m:e>
                    <m:r>
                      <w:rPr>
                        <w:rFonts w:ascii="Cambria Math" w:eastAsia="Calibri" w:hAnsi="Cambria Math" w:cs="Times New Roman"/>
                      </w:rPr>
                      <m:t>K</m:t>
                    </m:r>
                  </m:e>
                  <m:sub>
                    <m:r>
                      <w:rPr>
                        <w:rFonts w:ascii="Cambria Math" w:eastAsia="Calibri" w:hAnsi="Cambria Math" w:cs="Times New Roman"/>
                      </w:rPr>
                      <m:t>1</m:t>
                    </m:r>
                  </m:sub>
                </m:sSub>
              </m:den>
            </m:f>
            <m:r>
              <w:rPr>
                <w:rFonts w:ascii="Cambria Math" w:eastAsia="Calibri" w:hAnsi="Cambria Math" w:cs="Times New Roman"/>
              </w:rPr>
              <m:t xml:space="preserve">  +  1   +   </m:t>
            </m:r>
            <m:f>
              <m:fPr>
                <m:ctrlPr>
                  <w:rPr>
                    <w:rFonts w:ascii="Cambria Math" w:eastAsia="Calibri" w:hAnsi="Cambria Math" w:cs="Times New Roman"/>
                    <w:bCs/>
                    <w:i/>
                  </w:rPr>
                </m:ctrlPr>
              </m:fPr>
              <m:num>
                <m:sSub>
                  <m:sSubPr>
                    <m:ctrlPr>
                      <w:rPr>
                        <w:rFonts w:ascii="Cambria Math" w:eastAsia="Calibri" w:hAnsi="Cambria Math" w:cs="Times New Roman"/>
                        <w:bCs/>
                        <w:i/>
                      </w:rPr>
                    </m:ctrlPr>
                  </m:sSubPr>
                  <m:e>
                    <m:r>
                      <w:rPr>
                        <w:rFonts w:ascii="Cambria Math" w:eastAsia="Calibri" w:hAnsi="Cambria Math" w:cs="Times New Roman"/>
                      </w:rPr>
                      <m:t>K</m:t>
                    </m:r>
                  </m:e>
                  <m:sub>
                    <m:r>
                      <w:rPr>
                        <w:rFonts w:ascii="Cambria Math" w:eastAsia="Calibri" w:hAnsi="Cambria Math" w:cs="Times New Roman"/>
                      </w:rPr>
                      <m:t>2</m:t>
                    </m:r>
                  </m:sub>
                </m:sSub>
              </m:num>
              <m:den>
                <m:r>
                  <w:rPr>
                    <w:rFonts w:ascii="Cambria Math" w:eastAsia="Calibri" w:hAnsi="Cambria Math" w:cs="Times New Roman"/>
                  </w:rPr>
                  <m:t>a</m:t>
                </m:r>
              </m:den>
            </m:f>
          </m:den>
        </m:f>
      </m:oMath>
      <w:r w:rsidRPr="00BC3D98">
        <w:rPr>
          <w:rFonts w:ascii="Times New Roman" w:eastAsia="Calibri" w:hAnsi="Times New Roman" w:cs="Times New Roman"/>
          <w:bCs/>
        </w:rPr>
        <w:t xml:space="preserve">   Để h cựa đại thì </w:t>
      </w:r>
      <m:oMath>
        <m:r>
          <w:rPr>
            <w:rFonts w:ascii="Cambria Math" w:eastAsia="Calibri" w:hAnsi="Cambria Math" w:cs="Times New Roman"/>
          </w:rPr>
          <m:t>(</m:t>
        </m:r>
        <m:f>
          <m:fPr>
            <m:ctrlPr>
              <w:rPr>
                <w:rFonts w:ascii="Cambria Math" w:eastAsia="Calibri" w:hAnsi="Cambria Math" w:cs="Times New Roman"/>
                <w:bCs/>
                <w:i/>
              </w:rPr>
            </m:ctrlPr>
          </m:fPr>
          <m:num>
            <m:r>
              <w:rPr>
                <w:rFonts w:ascii="Cambria Math" w:eastAsia="Calibri" w:hAnsi="Cambria Math" w:cs="Times New Roman"/>
              </w:rPr>
              <m:t>a</m:t>
            </m:r>
          </m:num>
          <m:den>
            <m:sSub>
              <m:sSubPr>
                <m:ctrlPr>
                  <w:rPr>
                    <w:rFonts w:ascii="Cambria Math" w:eastAsia="Calibri" w:hAnsi="Cambria Math" w:cs="Times New Roman"/>
                    <w:bCs/>
                    <w:i/>
                  </w:rPr>
                </m:ctrlPr>
              </m:sSubPr>
              <m:e>
                <m:r>
                  <w:rPr>
                    <w:rFonts w:ascii="Cambria Math" w:eastAsia="Calibri" w:hAnsi="Cambria Math" w:cs="Times New Roman"/>
                  </w:rPr>
                  <m:t>K</m:t>
                </m:r>
              </m:e>
              <m:sub>
                <m:r>
                  <w:rPr>
                    <w:rFonts w:ascii="Cambria Math" w:eastAsia="Calibri" w:hAnsi="Cambria Math" w:cs="Times New Roman"/>
                  </w:rPr>
                  <m:t>1</m:t>
                </m:r>
              </m:sub>
            </m:sSub>
          </m:den>
        </m:f>
        <m:r>
          <w:rPr>
            <w:rFonts w:ascii="Cambria Math" w:eastAsia="Calibri" w:hAnsi="Cambria Math" w:cs="Times New Roman"/>
          </w:rPr>
          <m:t xml:space="preserve">  +  1   +   </m:t>
        </m:r>
        <m:f>
          <m:fPr>
            <m:ctrlPr>
              <w:rPr>
                <w:rFonts w:ascii="Cambria Math" w:eastAsia="Calibri" w:hAnsi="Cambria Math" w:cs="Times New Roman"/>
                <w:bCs/>
                <w:i/>
              </w:rPr>
            </m:ctrlPr>
          </m:fPr>
          <m:num>
            <m:sSub>
              <m:sSubPr>
                <m:ctrlPr>
                  <w:rPr>
                    <w:rFonts w:ascii="Cambria Math" w:eastAsia="Calibri" w:hAnsi="Cambria Math" w:cs="Times New Roman"/>
                    <w:bCs/>
                    <w:i/>
                  </w:rPr>
                </m:ctrlPr>
              </m:sSubPr>
              <m:e>
                <m:r>
                  <w:rPr>
                    <w:rFonts w:ascii="Cambria Math" w:eastAsia="Calibri" w:hAnsi="Cambria Math" w:cs="Times New Roman"/>
                  </w:rPr>
                  <m:t>K</m:t>
                </m:r>
              </m:e>
              <m:sub>
                <m:r>
                  <w:rPr>
                    <w:rFonts w:ascii="Cambria Math" w:eastAsia="Calibri" w:hAnsi="Cambria Math" w:cs="Times New Roman"/>
                  </w:rPr>
                  <m:t>2</m:t>
                </m:r>
              </m:sub>
            </m:sSub>
          </m:num>
          <m:den>
            <m:r>
              <w:rPr>
                <w:rFonts w:ascii="Cambria Math" w:eastAsia="Calibri" w:hAnsi="Cambria Math" w:cs="Times New Roman"/>
              </w:rPr>
              <m:t>a</m:t>
            </m:r>
          </m:den>
        </m:f>
        <m:r>
          <w:rPr>
            <w:rFonts w:ascii="Cambria Math" w:eastAsia="Calibri" w:hAnsi="Cambria Math" w:cs="Times New Roman"/>
          </w:rPr>
          <m:t>)</m:t>
        </m:r>
      </m:oMath>
      <w:r w:rsidRPr="00BC3D98">
        <w:rPr>
          <w:rFonts w:ascii="Times New Roman" w:eastAsia="Calibri" w:hAnsi="Times New Roman" w:cs="Times New Roman"/>
          <w:bCs/>
        </w:rPr>
        <w:t xml:space="preserve"> đạt giá trị nhỏ nhất.</w:t>
      </w:r>
    </w:p>
    <w:p w14:paraId="37495668" w14:textId="77777777" w:rsidR="00BC3D98" w:rsidRPr="00BC3D98" w:rsidRDefault="00BC3D98" w:rsidP="00BC3D98">
      <w:pPr>
        <w:spacing w:before="23" w:after="23" w:line="252" w:lineRule="auto"/>
        <w:rPr>
          <w:rFonts w:ascii="Times New Roman" w:eastAsia="Calibri" w:hAnsi="Times New Roman" w:cs="Times New Roman"/>
          <w:bCs/>
        </w:rPr>
      </w:pPr>
      <w:r w:rsidRPr="00BC3D98">
        <w:rPr>
          <w:rFonts w:ascii="Times New Roman" w:eastAsia="Calibri" w:hAnsi="Times New Roman" w:cs="Times New Roman"/>
          <w:bCs/>
        </w:rPr>
        <w:t xml:space="preserve">→( </w:t>
      </w:r>
      <m:oMath>
        <m:f>
          <m:fPr>
            <m:ctrlPr>
              <w:rPr>
                <w:rFonts w:ascii="Cambria Math" w:eastAsia="Calibri" w:hAnsi="Cambria Math" w:cs="Times New Roman"/>
                <w:bCs/>
                <w:i/>
              </w:rPr>
            </m:ctrlPr>
          </m:fPr>
          <m:num>
            <m:r>
              <w:rPr>
                <w:rFonts w:ascii="Cambria Math" w:eastAsia="Calibri" w:hAnsi="Cambria Math" w:cs="Times New Roman"/>
              </w:rPr>
              <m:t>a</m:t>
            </m:r>
          </m:num>
          <m:den>
            <m:sSub>
              <m:sSubPr>
                <m:ctrlPr>
                  <w:rPr>
                    <w:rFonts w:ascii="Cambria Math" w:eastAsia="Calibri" w:hAnsi="Cambria Math" w:cs="Times New Roman"/>
                    <w:bCs/>
                    <w:i/>
                  </w:rPr>
                </m:ctrlPr>
              </m:sSubPr>
              <m:e>
                <m:r>
                  <w:rPr>
                    <w:rFonts w:ascii="Cambria Math" w:eastAsia="Calibri" w:hAnsi="Cambria Math" w:cs="Times New Roman"/>
                  </w:rPr>
                  <m:t>K</m:t>
                </m:r>
              </m:e>
              <m:sub>
                <m:r>
                  <w:rPr>
                    <w:rFonts w:ascii="Cambria Math" w:eastAsia="Calibri" w:hAnsi="Cambria Math" w:cs="Times New Roman"/>
                  </w:rPr>
                  <m:t>1</m:t>
                </m:r>
              </m:sub>
            </m:sSub>
          </m:den>
        </m:f>
        <m:r>
          <w:rPr>
            <w:rFonts w:ascii="Cambria Math" w:eastAsia="Calibri" w:hAnsi="Cambria Math" w:cs="Times New Roman"/>
          </w:rPr>
          <m:t xml:space="preserve">  +   </m:t>
        </m:r>
        <m:f>
          <m:fPr>
            <m:ctrlPr>
              <w:rPr>
                <w:rFonts w:ascii="Cambria Math" w:eastAsia="Calibri" w:hAnsi="Cambria Math" w:cs="Times New Roman"/>
                <w:bCs/>
                <w:i/>
              </w:rPr>
            </m:ctrlPr>
          </m:fPr>
          <m:num>
            <m:sSub>
              <m:sSubPr>
                <m:ctrlPr>
                  <w:rPr>
                    <w:rFonts w:ascii="Cambria Math" w:eastAsia="Calibri" w:hAnsi="Cambria Math" w:cs="Times New Roman"/>
                    <w:bCs/>
                    <w:i/>
                  </w:rPr>
                </m:ctrlPr>
              </m:sSubPr>
              <m:e>
                <m:r>
                  <w:rPr>
                    <w:rFonts w:ascii="Cambria Math" w:eastAsia="Calibri" w:hAnsi="Cambria Math" w:cs="Times New Roman"/>
                  </w:rPr>
                  <m:t>K</m:t>
                </m:r>
              </m:e>
              <m:sub>
                <m:r>
                  <w:rPr>
                    <w:rFonts w:ascii="Cambria Math" w:eastAsia="Calibri" w:hAnsi="Cambria Math" w:cs="Times New Roman"/>
                  </w:rPr>
                  <m:t>2</m:t>
                </m:r>
              </m:sub>
            </m:sSub>
          </m:num>
          <m:den>
            <m:r>
              <w:rPr>
                <w:rFonts w:ascii="Cambria Math" w:eastAsia="Calibri" w:hAnsi="Cambria Math" w:cs="Times New Roman"/>
              </w:rPr>
              <m:t>a</m:t>
            </m:r>
          </m:den>
        </m:f>
      </m:oMath>
      <w:r w:rsidRPr="00BC3D98">
        <w:rPr>
          <w:rFonts w:ascii="Times New Roman" w:eastAsia="Calibri" w:hAnsi="Times New Roman" w:cs="Times New Roman"/>
          <w:bCs/>
        </w:rPr>
        <w:t xml:space="preserve"> ) đạt giá trị nhỏ nhất</w:t>
      </w:r>
    </w:p>
    <w:p w14:paraId="13849EB6" w14:textId="77777777" w:rsidR="00BC3D98" w:rsidRPr="00BC3D98" w:rsidRDefault="00BC3D98" w:rsidP="00BC3D98">
      <w:pPr>
        <w:spacing w:before="23" w:after="23" w:line="252" w:lineRule="auto"/>
        <w:rPr>
          <w:rFonts w:ascii="Times New Roman" w:eastAsia="Calibri" w:hAnsi="Times New Roman" w:cs="Times New Roman"/>
          <w:bCs/>
        </w:rPr>
      </w:pPr>
      <w:r w:rsidRPr="00BC3D98">
        <w:rPr>
          <w:rFonts w:ascii="Times New Roman" w:eastAsia="Calibri" w:hAnsi="Times New Roman" w:cs="Times New Roman"/>
          <w:bCs/>
        </w:rPr>
        <w:t xml:space="preserve">Theo bất đẳng thức Cosi: </w:t>
      </w:r>
      <m:oMath>
        <m:f>
          <m:fPr>
            <m:ctrlPr>
              <w:rPr>
                <w:rFonts w:ascii="Cambria Math" w:eastAsia="Calibri" w:hAnsi="Cambria Math" w:cs="Times New Roman"/>
                <w:bCs/>
                <w:i/>
              </w:rPr>
            </m:ctrlPr>
          </m:fPr>
          <m:num>
            <m:r>
              <w:rPr>
                <w:rFonts w:ascii="Cambria Math" w:eastAsia="Calibri" w:hAnsi="Cambria Math" w:cs="Times New Roman"/>
              </w:rPr>
              <m:t>a</m:t>
            </m:r>
          </m:num>
          <m:den>
            <m:sSub>
              <m:sSubPr>
                <m:ctrlPr>
                  <w:rPr>
                    <w:rFonts w:ascii="Cambria Math" w:eastAsia="Calibri" w:hAnsi="Cambria Math" w:cs="Times New Roman"/>
                    <w:bCs/>
                    <w:i/>
                  </w:rPr>
                </m:ctrlPr>
              </m:sSubPr>
              <m:e>
                <m:r>
                  <w:rPr>
                    <w:rFonts w:ascii="Cambria Math" w:eastAsia="Calibri" w:hAnsi="Cambria Math" w:cs="Times New Roman"/>
                  </w:rPr>
                  <m:t>K</m:t>
                </m:r>
              </m:e>
              <m:sub>
                <m:r>
                  <w:rPr>
                    <w:rFonts w:ascii="Cambria Math" w:eastAsia="Calibri" w:hAnsi="Cambria Math" w:cs="Times New Roman"/>
                  </w:rPr>
                  <m:t>1</m:t>
                </m:r>
              </m:sub>
            </m:sSub>
          </m:den>
        </m:f>
        <m:r>
          <w:rPr>
            <w:rFonts w:ascii="Cambria Math" w:eastAsia="Calibri" w:hAnsi="Cambria Math" w:cs="Times New Roman"/>
          </w:rPr>
          <m:t xml:space="preserve">  +   </m:t>
        </m:r>
        <m:f>
          <m:fPr>
            <m:ctrlPr>
              <w:rPr>
                <w:rFonts w:ascii="Cambria Math" w:eastAsia="Calibri" w:hAnsi="Cambria Math" w:cs="Times New Roman"/>
                <w:bCs/>
                <w:i/>
              </w:rPr>
            </m:ctrlPr>
          </m:fPr>
          <m:num>
            <m:sSub>
              <m:sSubPr>
                <m:ctrlPr>
                  <w:rPr>
                    <w:rFonts w:ascii="Cambria Math" w:eastAsia="Calibri" w:hAnsi="Cambria Math" w:cs="Times New Roman"/>
                    <w:bCs/>
                    <w:i/>
                  </w:rPr>
                </m:ctrlPr>
              </m:sSubPr>
              <m:e>
                <m:r>
                  <w:rPr>
                    <w:rFonts w:ascii="Cambria Math" w:eastAsia="Calibri" w:hAnsi="Cambria Math" w:cs="Times New Roman"/>
                  </w:rPr>
                  <m:t>K</m:t>
                </m:r>
              </m:e>
              <m:sub>
                <m:r>
                  <w:rPr>
                    <w:rFonts w:ascii="Cambria Math" w:eastAsia="Calibri" w:hAnsi="Cambria Math" w:cs="Times New Roman"/>
                  </w:rPr>
                  <m:t>2</m:t>
                </m:r>
              </m:sub>
            </m:sSub>
          </m:num>
          <m:den>
            <m:r>
              <w:rPr>
                <w:rFonts w:ascii="Cambria Math" w:eastAsia="Calibri" w:hAnsi="Cambria Math" w:cs="Times New Roman"/>
              </w:rPr>
              <m:t>a</m:t>
            </m:r>
          </m:den>
        </m:f>
        <m:r>
          <w:rPr>
            <w:rFonts w:ascii="Cambria Math" w:eastAsia="Calibri" w:hAnsi="Cambria Math" w:cs="Times New Roman"/>
          </w:rPr>
          <m:t xml:space="preserve"> ≥2</m:t>
        </m:r>
        <m:rad>
          <m:radPr>
            <m:degHide m:val="1"/>
            <m:ctrlPr>
              <w:rPr>
                <w:rFonts w:ascii="Cambria Math" w:eastAsia="Calibri" w:hAnsi="Cambria Math" w:cs="Times New Roman"/>
                <w:bCs/>
                <w:i/>
              </w:rPr>
            </m:ctrlPr>
          </m:radPr>
          <m:deg/>
          <m:e>
            <m:f>
              <m:fPr>
                <m:ctrlPr>
                  <w:rPr>
                    <w:rFonts w:ascii="Cambria Math" w:eastAsia="Calibri" w:hAnsi="Cambria Math" w:cs="Times New Roman"/>
                    <w:bCs/>
                    <w:i/>
                  </w:rPr>
                </m:ctrlPr>
              </m:fPr>
              <m:num>
                <m:sSub>
                  <m:sSubPr>
                    <m:ctrlPr>
                      <w:rPr>
                        <w:rFonts w:ascii="Cambria Math" w:eastAsia="Calibri" w:hAnsi="Cambria Math" w:cs="Times New Roman"/>
                        <w:bCs/>
                        <w:i/>
                      </w:rPr>
                    </m:ctrlPr>
                  </m:sSubPr>
                  <m:e>
                    <m:r>
                      <w:rPr>
                        <w:rFonts w:ascii="Cambria Math" w:eastAsia="Calibri" w:hAnsi="Cambria Math" w:cs="Times New Roman"/>
                      </w:rPr>
                      <m:t>K</m:t>
                    </m:r>
                  </m:e>
                  <m:sub>
                    <m:r>
                      <w:rPr>
                        <w:rFonts w:ascii="Cambria Math" w:eastAsia="Calibri" w:hAnsi="Cambria Math" w:cs="Times New Roman"/>
                      </w:rPr>
                      <m:t>2</m:t>
                    </m:r>
                  </m:sub>
                </m:sSub>
              </m:num>
              <m:den>
                <m:sSub>
                  <m:sSubPr>
                    <m:ctrlPr>
                      <w:rPr>
                        <w:rFonts w:ascii="Cambria Math" w:eastAsia="Calibri" w:hAnsi="Cambria Math" w:cs="Times New Roman"/>
                        <w:bCs/>
                        <w:i/>
                      </w:rPr>
                    </m:ctrlPr>
                  </m:sSubPr>
                  <m:e>
                    <m:r>
                      <w:rPr>
                        <w:rFonts w:ascii="Cambria Math" w:eastAsia="Calibri" w:hAnsi="Cambria Math" w:cs="Times New Roman"/>
                      </w:rPr>
                      <m:t>K</m:t>
                    </m:r>
                  </m:e>
                  <m:sub>
                    <m:r>
                      <w:rPr>
                        <w:rFonts w:ascii="Cambria Math" w:eastAsia="Calibri" w:hAnsi="Cambria Math" w:cs="Times New Roman"/>
                      </w:rPr>
                      <m:t>1</m:t>
                    </m:r>
                  </m:sub>
                </m:sSub>
              </m:den>
            </m:f>
          </m:e>
        </m:rad>
      </m:oMath>
    </w:p>
    <w:p w14:paraId="61C9782B" w14:textId="77777777" w:rsidR="00BC3D98" w:rsidRPr="00BC3D98" w:rsidRDefault="00BC3D98" w:rsidP="00BC3D98">
      <w:pPr>
        <w:spacing w:before="23" w:after="23" w:line="252" w:lineRule="auto"/>
        <w:rPr>
          <w:rFonts w:ascii="Times New Roman" w:eastAsia="Calibri" w:hAnsi="Times New Roman" w:cs="Times New Roman"/>
          <w:bCs/>
        </w:rPr>
      </w:pPr>
      <w:r w:rsidRPr="00BC3D98">
        <w:rPr>
          <w:rFonts w:ascii="Times New Roman" w:eastAsia="Calibri" w:hAnsi="Times New Roman" w:cs="Times New Roman"/>
          <w:bCs/>
        </w:rPr>
        <w:t xml:space="preserve">Vậy →( </w:t>
      </w:r>
      <m:oMath>
        <m:f>
          <m:fPr>
            <m:ctrlPr>
              <w:rPr>
                <w:rFonts w:ascii="Cambria Math" w:eastAsia="Calibri" w:hAnsi="Cambria Math" w:cs="Times New Roman"/>
                <w:bCs/>
                <w:i/>
              </w:rPr>
            </m:ctrlPr>
          </m:fPr>
          <m:num>
            <m:r>
              <w:rPr>
                <w:rFonts w:ascii="Cambria Math" w:eastAsia="Calibri" w:hAnsi="Cambria Math" w:cs="Times New Roman"/>
              </w:rPr>
              <m:t>a</m:t>
            </m:r>
          </m:num>
          <m:den>
            <m:sSub>
              <m:sSubPr>
                <m:ctrlPr>
                  <w:rPr>
                    <w:rFonts w:ascii="Cambria Math" w:eastAsia="Calibri" w:hAnsi="Cambria Math" w:cs="Times New Roman"/>
                    <w:bCs/>
                    <w:i/>
                  </w:rPr>
                </m:ctrlPr>
              </m:sSubPr>
              <m:e>
                <m:r>
                  <w:rPr>
                    <w:rFonts w:ascii="Cambria Math" w:eastAsia="Calibri" w:hAnsi="Cambria Math" w:cs="Times New Roman"/>
                  </w:rPr>
                  <m:t>K</m:t>
                </m:r>
              </m:e>
              <m:sub>
                <m:r>
                  <w:rPr>
                    <w:rFonts w:ascii="Cambria Math" w:eastAsia="Calibri" w:hAnsi="Cambria Math" w:cs="Times New Roman"/>
                  </w:rPr>
                  <m:t>1</m:t>
                </m:r>
              </m:sub>
            </m:sSub>
          </m:den>
        </m:f>
        <m:r>
          <w:rPr>
            <w:rFonts w:ascii="Cambria Math" w:eastAsia="Calibri" w:hAnsi="Cambria Math" w:cs="Times New Roman"/>
          </w:rPr>
          <m:t xml:space="preserve">  +   </m:t>
        </m:r>
        <m:f>
          <m:fPr>
            <m:ctrlPr>
              <w:rPr>
                <w:rFonts w:ascii="Cambria Math" w:eastAsia="Calibri" w:hAnsi="Cambria Math" w:cs="Times New Roman"/>
                <w:bCs/>
                <w:i/>
              </w:rPr>
            </m:ctrlPr>
          </m:fPr>
          <m:num>
            <m:sSub>
              <m:sSubPr>
                <m:ctrlPr>
                  <w:rPr>
                    <w:rFonts w:ascii="Cambria Math" w:eastAsia="Calibri" w:hAnsi="Cambria Math" w:cs="Times New Roman"/>
                    <w:bCs/>
                    <w:i/>
                  </w:rPr>
                </m:ctrlPr>
              </m:sSubPr>
              <m:e>
                <m:r>
                  <w:rPr>
                    <w:rFonts w:ascii="Cambria Math" w:eastAsia="Calibri" w:hAnsi="Cambria Math" w:cs="Times New Roman"/>
                  </w:rPr>
                  <m:t>K</m:t>
                </m:r>
              </m:e>
              <m:sub>
                <m:r>
                  <w:rPr>
                    <w:rFonts w:ascii="Cambria Math" w:eastAsia="Calibri" w:hAnsi="Cambria Math" w:cs="Times New Roman"/>
                  </w:rPr>
                  <m:t>2</m:t>
                </m:r>
              </m:sub>
            </m:sSub>
          </m:num>
          <m:den>
            <m:r>
              <w:rPr>
                <w:rFonts w:ascii="Cambria Math" w:eastAsia="Calibri" w:hAnsi="Cambria Math" w:cs="Times New Roman"/>
              </w:rPr>
              <m:t>a</m:t>
            </m:r>
          </m:den>
        </m:f>
      </m:oMath>
      <w:r w:rsidRPr="00BC3D98">
        <w:rPr>
          <w:rFonts w:ascii="Times New Roman" w:eastAsia="Calibri" w:hAnsi="Times New Roman" w:cs="Times New Roman"/>
          <w:bCs/>
        </w:rPr>
        <w:t xml:space="preserve"> )</w:t>
      </w:r>
      <w:r w:rsidRPr="00BC3D98">
        <w:rPr>
          <w:rFonts w:ascii="Times New Roman" w:eastAsia="Calibri" w:hAnsi="Times New Roman" w:cs="Times New Roman"/>
          <w:bCs/>
          <w:vertAlign w:val="subscript"/>
        </w:rPr>
        <w:t>min</w:t>
      </w:r>
      <w:r w:rsidRPr="00BC3D98">
        <w:rPr>
          <w:rFonts w:ascii="Times New Roman" w:eastAsia="Calibri" w:hAnsi="Times New Roman" w:cs="Times New Roman"/>
          <w:bCs/>
        </w:rPr>
        <w:t xml:space="preserve"> = </w:t>
      </w:r>
      <m:oMath>
        <m:r>
          <w:rPr>
            <w:rFonts w:ascii="Cambria Math" w:eastAsia="Calibri" w:hAnsi="Cambria Math" w:cs="Times New Roman"/>
          </w:rPr>
          <m:t>2</m:t>
        </m:r>
        <m:rad>
          <m:radPr>
            <m:degHide m:val="1"/>
            <m:ctrlPr>
              <w:rPr>
                <w:rFonts w:ascii="Cambria Math" w:eastAsia="Calibri" w:hAnsi="Cambria Math" w:cs="Times New Roman"/>
                <w:bCs/>
                <w:i/>
              </w:rPr>
            </m:ctrlPr>
          </m:radPr>
          <m:deg/>
          <m:e>
            <m:f>
              <m:fPr>
                <m:ctrlPr>
                  <w:rPr>
                    <w:rFonts w:ascii="Cambria Math" w:eastAsia="Calibri" w:hAnsi="Cambria Math" w:cs="Times New Roman"/>
                    <w:bCs/>
                    <w:i/>
                  </w:rPr>
                </m:ctrlPr>
              </m:fPr>
              <m:num>
                <m:sSub>
                  <m:sSubPr>
                    <m:ctrlPr>
                      <w:rPr>
                        <w:rFonts w:ascii="Cambria Math" w:eastAsia="Calibri" w:hAnsi="Cambria Math" w:cs="Times New Roman"/>
                        <w:bCs/>
                        <w:i/>
                      </w:rPr>
                    </m:ctrlPr>
                  </m:sSubPr>
                  <m:e>
                    <m:r>
                      <w:rPr>
                        <w:rFonts w:ascii="Cambria Math" w:eastAsia="Calibri" w:hAnsi="Cambria Math" w:cs="Times New Roman"/>
                      </w:rPr>
                      <m:t>K</m:t>
                    </m:r>
                  </m:e>
                  <m:sub>
                    <m:r>
                      <w:rPr>
                        <w:rFonts w:ascii="Cambria Math" w:eastAsia="Calibri" w:hAnsi="Cambria Math" w:cs="Times New Roman"/>
                      </w:rPr>
                      <m:t>2</m:t>
                    </m:r>
                  </m:sub>
                </m:sSub>
              </m:num>
              <m:den>
                <m:sSub>
                  <m:sSubPr>
                    <m:ctrlPr>
                      <w:rPr>
                        <w:rFonts w:ascii="Cambria Math" w:eastAsia="Calibri" w:hAnsi="Cambria Math" w:cs="Times New Roman"/>
                        <w:bCs/>
                        <w:i/>
                      </w:rPr>
                    </m:ctrlPr>
                  </m:sSubPr>
                  <m:e>
                    <m:r>
                      <w:rPr>
                        <w:rFonts w:ascii="Cambria Math" w:eastAsia="Calibri" w:hAnsi="Cambria Math" w:cs="Times New Roman"/>
                      </w:rPr>
                      <m:t>K</m:t>
                    </m:r>
                  </m:e>
                  <m:sub>
                    <m:r>
                      <w:rPr>
                        <w:rFonts w:ascii="Cambria Math" w:eastAsia="Calibri" w:hAnsi="Cambria Math" w:cs="Times New Roman"/>
                      </w:rPr>
                      <m:t>1</m:t>
                    </m:r>
                  </m:sub>
                </m:sSub>
              </m:den>
            </m:f>
          </m:e>
        </m:rad>
      </m:oMath>
    </w:p>
    <w:p w14:paraId="0913F17A" w14:textId="77777777" w:rsidR="00BC3D98" w:rsidRPr="00BC3D98" w:rsidRDefault="00BC3D98" w:rsidP="00BC3D98">
      <w:pPr>
        <w:spacing w:before="23" w:after="23" w:line="252" w:lineRule="auto"/>
        <w:rPr>
          <w:rFonts w:ascii="Times New Roman" w:eastAsia="Calibri" w:hAnsi="Times New Roman" w:cs="Times New Roman"/>
          <w:bCs/>
        </w:rPr>
      </w:pPr>
      <w:r w:rsidRPr="00BC3D98">
        <w:rPr>
          <w:rFonts w:ascii="Times New Roman" w:eastAsia="Calibri" w:hAnsi="Times New Roman" w:cs="Times New Roman"/>
          <w:bCs/>
        </w:rPr>
        <w:t>Với K</w:t>
      </w:r>
      <w:r w:rsidRPr="00BC3D98">
        <w:rPr>
          <w:rFonts w:ascii="Times New Roman" w:eastAsia="Calibri" w:hAnsi="Times New Roman" w:cs="Times New Roman"/>
          <w:bCs/>
          <w:vertAlign w:val="subscript"/>
        </w:rPr>
        <w:t>1</w:t>
      </w:r>
      <w:r w:rsidRPr="00BC3D98">
        <w:rPr>
          <w:rFonts w:ascii="Times New Roman" w:eastAsia="Calibri" w:hAnsi="Times New Roman" w:cs="Times New Roman"/>
          <w:bCs/>
        </w:rPr>
        <w:t xml:space="preserve"> = K</w:t>
      </w:r>
      <w:r w:rsidRPr="00BC3D98">
        <w:rPr>
          <w:rFonts w:ascii="Times New Roman" w:eastAsia="Calibri" w:hAnsi="Times New Roman" w:cs="Times New Roman"/>
          <w:bCs/>
          <w:vertAlign w:val="subscript"/>
        </w:rPr>
        <w:t>2</w:t>
      </w:r>
      <w:r w:rsidRPr="00BC3D98">
        <w:rPr>
          <w:rFonts w:ascii="Times New Roman" w:eastAsia="Calibri" w:hAnsi="Times New Roman" w:cs="Times New Roman"/>
          <w:bCs/>
        </w:rPr>
        <w:t xml:space="preserve"> = 20 → h</w:t>
      </w:r>
      <m:oMath>
        <m:r>
          <w:rPr>
            <w:rFonts w:ascii="Cambria Math" w:eastAsia="Calibri" w:hAnsi="Cambria Math" w:cs="Times New Roman"/>
          </w:rPr>
          <m:t xml:space="preserve">= </m:t>
        </m:r>
        <m:f>
          <m:fPr>
            <m:ctrlPr>
              <w:rPr>
                <w:rFonts w:ascii="Cambria Math" w:eastAsia="Calibri" w:hAnsi="Cambria Math" w:cs="Times New Roman"/>
                <w:bCs/>
                <w:i/>
              </w:rPr>
            </m:ctrlPr>
          </m:fPr>
          <m:num>
            <m:r>
              <w:rPr>
                <w:rFonts w:ascii="Cambria Math" w:eastAsia="Calibri" w:hAnsi="Cambria Math" w:cs="Times New Roman"/>
              </w:rPr>
              <m:t>1</m:t>
            </m:r>
          </m:num>
          <m:den>
            <m:r>
              <w:rPr>
                <w:rFonts w:ascii="Cambria Math" w:eastAsia="Calibri" w:hAnsi="Cambria Math" w:cs="Times New Roman"/>
              </w:rPr>
              <m:t xml:space="preserve"> 1   +   2</m:t>
            </m:r>
            <m:rad>
              <m:radPr>
                <m:degHide m:val="1"/>
                <m:ctrlPr>
                  <w:rPr>
                    <w:rFonts w:ascii="Cambria Math" w:eastAsia="Calibri" w:hAnsi="Cambria Math" w:cs="Times New Roman"/>
                    <w:bCs/>
                    <w:i/>
                  </w:rPr>
                </m:ctrlPr>
              </m:radPr>
              <m:deg/>
              <m:e>
                <m:f>
                  <m:fPr>
                    <m:ctrlPr>
                      <w:rPr>
                        <w:rFonts w:ascii="Cambria Math" w:eastAsia="Calibri" w:hAnsi="Cambria Math" w:cs="Times New Roman"/>
                        <w:bCs/>
                        <w:i/>
                      </w:rPr>
                    </m:ctrlPr>
                  </m:fPr>
                  <m:num>
                    <m:sSub>
                      <m:sSubPr>
                        <m:ctrlPr>
                          <w:rPr>
                            <w:rFonts w:ascii="Cambria Math" w:eastAsia="Calibri" w:hAnsi="Cambria Math" w:cs="Times New Roman"/>
                            <w:bCs/>
                            <w:i/>
                          </w:rPr>
                        </m:ctrlPr>
                      </m:sSubPr>
                      <m:e>
                        <m:r>
                          <w:rPr>
                            <w:rFonts w:ascii="Cambria Math" w:eastAsia="Calibri" w:hAnsi="Cambria Math" w:cs="Times New Roman"/>
                          </w:rPr>
                          <m:t>K</m:t>
                        </m:r>
                      </m:e>
                      <m:sub>
                        <m:r>
                          <w:rPr>
                            <w:rFonts w:ascii="Cambria Math" w:eastAsia="Calibri" w:hAnsi="Cambria Math" w:cs="Times New Roman"/>
                          </w:rPr>
                          <m:t>2</m:t>
                        </m:r>
                      </m:sub>
                    </m:sSub>
                  </m:num>
                  <m:den>
                    <m:sSub>
                      <m:sSubPr>
                        <m:ctrlPr>
                          <w:rPr>
                            <w:rFonts w:ascii="Cambria Math" w:eastAsia="Calibri" w:hAnsi="Cambria Math" w:cs="Times New Roman"/>
                            <w:bCs/>
                            <w:i/>
                          </w:rPr>
                        </m:ctrlPr>
                      </m:sSubPr>
                      <m:e>
                        <m:r>
                          <w:rPr>
                            <w:rFonts w:ascii="Cambria Math" w:eastAsia="Calibri" w:hAnsi="Cambria Math" w:cs="Times New Roman"/>
                          </w:rPr>
                          <m:t>K</m:t>
                        </m:r>
                      </m:e>
                      <m:sub>
                        <m:r>
                          <w:rPr>
                            <w:rFonts w:ascii="Cambria Math" w:eastAsia="Calibri" w:hAnsi="Cambria Math" w:cs="Times New Roman"/>
                          </w:rPr>
                          <m:t>1</m:t>
                        </m:r>
                      </m:sub>
                    </m:sSub>
                  </m:den>
                </m:f>
              </m:e>
            </m:rad>
            <m:r>
              <w:rPr>
                <w:rFonts w:ascii="Cambria Math" w:eastAsia="Calibri" w:hAnsi="Cambria Math" w:cs="Times New Roman"/>
              </w:rPr>
              <m:t xml:space="preserve"> </m:t>
            </m:r>
          </m:den>
        </m:f>
        <m:r>
          <w:rPr>
            <w:rFonts w:ascii="Cambria Math" w:eastAsia="Calibri" w:hAnsi="Cambria Math" w:cs="Times New Roman"/>
          </w:rPr>
          <m:t xml:space="preserve">= </m:t>
        </m:r>
        <m:f>
          <m:fPr>
            <m:ctrlPr>
              <w:rPr>
                <w:rFonts w:ascii="Cambria Math" w:eastAsia="Calibri" w:hAnsi="Cambria Math" w:cs="Times New Roman"/>
                <w:bCs/>
                <w:i/>
              </w:rPr>
            </m:ctrlPr>
          </m:fPr>
          <m:num>
            <m:r>
              <w:rPr>
                <w:rFonts w:ascii="Cambria Math" w:eastAsia="Calibri" w:hAnsi="Cambria Math" w:cs="Times New Roman"/>
              </w:rPr>
              <m:t>1</m:t>
            </m:r>
          </m:num>
          <m:den>
            <m:r>
              <w:rPr>
                <w:rFonts w:ascii="Cambria Math" w:eastAsia="Calibri" w:hAnsi="Cambria Math" w:cs="Times New Roman"/>
              </w:rPr>
              <m:t>3</m:t>
            </m:r>
          </m:den>
        </m:f>
      </m:oMath>
    </w:p>
    <w:p w14:paraId="5D237F5B" w14:textId="77777777" w:rsidR="00BC3D98" w:rsidRPr="00BC3D98" w:rsidRDefault="00BC3D98" w:rsidP="00BC3D98">
      <w:pPr>
        <w:spacing w:before="23" w:after="23" w:line="252" w:lineRule="auto"/>
        <w:rPr>
          <w:rFonts w:ascii="Times New Roman" w:eastAsia="Calibri" w:hAnsi="Times New Roman" w:cs="Times New Roman"/>
          <w:bCs/>
        </w:rPr>
      </w:pPr>
      <w:r w:rsidRPr="00BC3D98">
        <w:rPr>
          <w:rFonts w:ascii="Times New Roman" w:eastAsia="Calibri" w:hAnsi="Times New Roman" w:cs="Times New Roman"/>
          <w:bCs/>
        </w:rPr>
        <w:t>Tính x:</w:t>
      </w:r>
    </w:p>
    <w:p w14:paraId="35D99C14" w14:textId="77777777" w:rsidR="00BC3D98" w:rsidRPr="00BC3D98" w:rsidRDefault="00BC3D98" w:rsidP="00BC3D98">
      <w:pPr>
        <w:spacing w:before="23" w:after="23" w:line="252" w:lineRule="auto"/>
        <w:rPr>
          <w:rFonts w:ascii="Times New Roman" w:eastAsia="Calibri" w:hAnsi="Times New Roman" w:cs="Times New Roman"/>
          <w:bCs/>
        </w:rPr>
      </w:pPr>
      <w:r w:rsidRPr="00BC3D98">
        <w:rPr>
          <w:rFonts w:ascii="Times New Roman" w:eastAsia="Calibri" w:hAnsi="Times New Roman" w:cs="Times New Roman"/>
          <w:bCs/>
        </w:rPr>
        <w:t xml:space="preserve">Ta có: ( </w:t>
      </w:r>
      <m:oMath>
        <m:f>
          <m:fPr>
            <m:ctrlPr>
              <w:rPr>
                <w:rFonts w:ascii="Cambria Math" w:eastAsia="Calibri" w:hAnsi="Cambria Math" w:cs="Times New Roman"/>
                <w:bCs/>
                <w:i/>
              </w:rPr>
            </m:ctrlPr>
          </m:fPr>
          <m:num>
            <m:r>
              <w:rPr>
                <w:rFonts w:ascii="Cambria Math" w:eastAsia="Calibri" w:hAnsi="Cambria Math" w:cs="Times New Roman"/>
              </w:rPr>
              <m:t>a</m:t>
            </m:r>
          </m:num>
          <m:den>
            <m:sSub>
              <m:sSubPr>
                <m:ctrlPr>
                  <w:rPr>
                    <w:rFonts w:ascii="Cambria Math" w:eastAsia="Calibri" w:hAnsi="Cambria Math" w:cs="Times New Roman"/>
                    <w:bCs/>
                    <w:i/>
                  </w:rPr>
                </m:ctrlPr>
              </m:sSubPr>
              <m:e>
                <m:r>
                  <w:rPr>
                    <w:rFonts w:ascii="Cambria Math" w:eastAsia="Calibri" w:hAnsi="Cambria Math" w:cs="Times New Roman"/>
                  </w:rPr>
                  <m:t>K</m:t>
                </m:r>
              </m:e>
              <m:sub>
                <m:r>
                  <w:rPr>
                    <w:rFonts w:ascii="Cambria Math" w:eastAsia="Calibri" w:hAnsi="Cambria Math" w:cs="Times New Roman"/>
                  </w:rPr>
                  <m:t>1</m:t>
                </m:r>
              </m:sub>
            </m:sSub>
          </m:den>
        </m:f>
        <m:r>
          <w:rPr>
            <w:rFonts w:ascii="Cambria Math" w:eastAsia="Calibri" w:hAnsi="Cambria Math" w:cs="Times New Roman"/>
          </w:rPr>
          <m:t xml:space="preserve">  +   </m:t>
        </m:r>
        <m:f>
          <m:fPr>
            <m:ctrlPr>
              <w:rPr>
                <w:rFonts w:ascii="Cambria Math" w:eastAsia="Calibri" w:hAnsi="Cambria Math" w:cs="Times New Roman"/>
                <w:bCs/>
                <w:i/>
              </w:rPr>
            </m:ctrlPr>
          </m:fPr>
          <m:num>
            <m:sSub>
              <m:sSubPr>
                <m:ctrlPr>
                  <w:rPr>
                    <w:rFonts w:ascii="Cambria Math" w:eastAsia="Calibri" w:hAnsi="Cambria Math" w:cs="Times New Roman"/>
                    <w:bCs/>
                    <w:i/>
                  </w:rPr>
                </m:ctrlPr>
              </m:sSubPr>
              <m:e>
                <m:r>
                  <w:rPr>
                    <w:rFonts w:ascii="Cambria Math" w:eastAsia="Calibri" w:hAnsi="Cambria Math" w:cs="Times New Roman"/>
                  </w:rPr>
                  <m:t>K</m:t>
                </m:r>
              </m:e>
              <m:sub>
                <m:r>
                  <w:rPr>
                    <w:rFonts w:ascii="Cambria Math" w:eastAsia="Calibri" w:hAnsi="Cambria Math" w:cs="Times New Roman"/>
                  </w:rPr>
                  <m:t>2</m:t>
                </m:r>
              </m:sub>
            </m:sSub>
          </m:num>
          <m:den>
            <m:r>
              <w:rPr>
                <w:rFonts w:ascii="Cambria Math" w:eastAsia="Calibri" w:hAnsi="Cambria Math" w:cs="Times New Roman"/>
              </w:rPr>
              <m:t>a</m:t>
            </m:r>
          </m:den>
        </m:f>
      </m:oMath>
      <w:r w:rsidRPr="00BC3D98">
        <w:rPr>
          <w:rFonts w:ascii="Times New Roman" w:eastAsia="Calibri" w:hAnsi="Times New Roman" w:cs="Times New Roman"/>
          <w:bCs/>
        </w:rPr>
        <w:t xml:space="preserve"> )</w:t>
      </w:r>
      <w:r w:rsidRPr="00BC3D98">
        <w:rPr>
          <w:rFonts w:ascii="Times New Roman" w:eastAsia="Calibri" w:hAnsi="Times New Roman" w:cs="Times New Roman"/>
          <w:bCs/>
          <w:vertAlign w:val="subscript"/>
        </w:rPr>
        <w:t>min</w:t>
      </w:r>
      <w:r w:rsidRPr="00BC3D98">
        <w:rPr>
          <w:rFonts w:ascii="Times New Roman" w:eastAsia="Calibri" w:hAnsi="Times New Roman" w:cs="Times New Roman"/>
          <w:bCs/>
        </w:rPr>
        <w:t xml:space="preserve"> = </w:t>
      </w:r>
      <m:oMath>
        <m:r>
          <w:rPr>
            <w:rFonts w:ascii="Cambria Math" w:eastAsia="Calibri" w:hAnsi="Cambria Math" w:cs="Times New Roman"/>
          </w:rPr>
          <m:t>2</m:t>
        </m:r>
        <m:rad>
          <m:radPr>
            <m:degHide m:val="1"/>
            <m:ctrlPr>
              <w:rPr>
                <w:rFonts w:ascii="Cambria Math" w:eastAsia="Calibri" w:hAnsi="Cambria Math" w:cs="Times New Roman"/>
                <w:bCs/>
                <w:i/>
              </w:rPr>
            </m:ctrlPr>
          </m:radPr>
          <m:deg/>
          <m:e>
            <m:f>
              <m:fPr>
                <m:ctrlPr>
                  <w:rPr>
                    <w:rFonts w:ascii="Cambria Math" w:eastAsia="Calibri" w:hAnsi="Cambria Math" w:cs="Times New Roman"/>
                    <w:bCs/>
                    <w:i/>
                  </w:rPr>
                </m:ctrlPr>
              </m:fPr>
              <m:num>
                <m:sSub>
                  <m:sSubPr>
                    <m:ctrlPr>
                      <w:rPr>
                        <w:rFonts w:ascii="Cambria Math" w:eastAsia="Calibri" w:hAnsi="Cambria Math" w:cs="Times New Roman"/>
                        <w:bCs/>
                        <w:i/>
                      </w:rPr>
                    </m:ctrlPr>
                  </m:sSubPr>
                  <m:e>
                    <m:r>
                      <w:rPr>
                        <w:rFonts w:ascii="Cambria Math" w:eastAsia="Calibri" w:hAnsi="Cambria Math" w:cs="Times New Roman"/>
                      </w:rPr>
                      <m:t>K</m:t>
                    </m:r>
                  </m:e>
                  <m:sub>
                    <m:r>
                      <w:rPr>
                        <w:rFonts w:ascii="Cambria Math" w:eastAsia="Calibri" w:hAnsi="Cambria Math" w:cs="Times New Roman"/>
                      </w:rPr>
                      <m:t>2</m:t>
                    </m:r>
                  </m:sub>
                </m:sSub>
              </m:num>
              <m:den>
                <m:sSub>
                  <m:sSubPr>
                    <m:ctrlPr>
                      <w:rPr>
                        <w:rFonts w:ascii="Cambria Math" w:eastAsia="Calibri" w:hAnsi="Cambria Math" w:cs="Times New Roman"/>
                        <w:bCs/>
                        <w:i/>
                      </w:rPr>
                    </m:ctrlPr>
                  </m:sSubPr>
                  <m:e>
                    <m:r>
                      <w:rPr>
                        <w:rFonts w:ascii="Cambria Math" w:eastAsia="Calibri" w:hAnsi="Cambria Math" w:cs="Times New Roman"/>
                      </w:rPr>
                      <m:t>K</m:t>
                    </m:r>
                  </m:e>
                  <m:sub>
                    <m:r>
                      <w:rPr>
                        <w:rFonts w:ascii="Cambria Math" w:eastAsia="Calibri" w:hAnsi="Cambria Math" w:cs="Times New Roman"/>
                      </w:rPr>
                      <m:t>1</m:t>
                    </m:r>
                  </m:sub>
                </m:sSub>
              </m:den>
            </m:f>
          </m:e>
        </m:rad>
      </m:oMath>
      <w:r w:rsidRPr="00BC3D98">
        <w:rPr>
          <w:rFonts w:ascii="Times New Roman" w:eastAsia="Calibri" w:hAnsi="Times New Roman" w:cs="Times New Roman"/>
          <w:bCs/>
        </w:rPr>
        <w:t xml:space="preserve">   →  </w:t>
      </w:r>
      <m:oMath>
        <m:sSup>
          <m:sSupPr>
            <m:ctrlPr>
              <w:rPr>
                <w:rFonts w:ascii="Cambria Math" w:eastAsia="Calibri" w:hAnsi="Cambria Math" w:cs="Times New Roman"/>
                <w:bCs/>
                <w:i/>
              </w:rPr>
            </m:ctrlPr>
          </m:sSupPr>
          <m:e>
            <m:r>
              <w:rPr>
                <w:rFonts w:ascii="Cambria Math" w:eastAsia="Calibri" w:hAnsi="Cambria Math" w:cs="Times New Roman"/>
              </w:rPr>
              <m:t>a</m:t>
            </m:r>
          </m:e>
          <m:sup>
            <m:r>
              <w:rPr>
                <w:rFonts w:ascii="Cambria Math" w:eastAsia="Calibri" w:hAnsi="Cambria Math" w:cs="Times New Roman"/>
              </w:rPr>
              <m:t xml:space="preserve">2 </m:t>
            </m:r>
          </m:sup>
        </m:sSup>
        <m:r>
          <w:rPr>
            <w:rFonts w:ascii="Cambria Math" w:eastAsia="Calibri" w:hAnsi="Cambria Math" w:cs="Times New Roman"/>
          </w:rPr>
          <m:t>-   2a</m:t>
        </m:r>
        <m:sSub>
          <m:sSubPr>
            <m:ctrlPr>
              <w:rPr>
                <w:rFonts w:ascii="Cambria Math" w:eastAsia="Calibri" w:hAnsi="Cambria Math" w:cs="Times New Roman"/>
                <w:bCs/>
                <w:i/>
              </w:rPr>
            </m:ctrlPr>
          </m:sSubPr>
          <m:e>
            <m:r>
              <w:rPr>
                <w:rFonts w:ascii="Cambria Math" w:eastAsia="Calibri" w:hAnsi="Cambria Math" w:cs="Times New Roman"/>
              </w:rPr>
              <m:t>K</m:t>
            </m:r>
          </m:e>
          <m:sub>
            <m:r>
              <w:rPr>
                <w:rFonts w:ascii="Cambria Math" w:eastAsia="Calibri" w:hAnsi="Cambria Math" w:cs="Times New Roman"/>
              </w:rPr>
              <m:t>1</m:t>
            </m:r>
          </m:sub>
        </m:sSub>
        <m:rad>
          <m:radPr>
            <m:degHide m:val="1"/>
            <m:ctrlPr>
              <w:rPr>
                <w:rFonts w:ascii="Cambria Math" w:eastAsia="Calibri" w:hAnsi="Cambria Math" w:cs="Times New Roman"/>
                <w:bCs/>
                <w:i/>
              </w:rPr>
            </m:ctrlPr>
          </m:radPr>
          <m:deg/>
          <m:e>
            <m:f>
              <m:fPr>
                <m:ctrlPr>
                  <w:rPr>
                    <w:rFonts w:ascii="Cambria Math" w:eastAsia="Calibri" w:hAnsi="Cambria Math" w:cs="Times New Roman"/>
                    <w:bCs/>
                    <w:i/>
                  </w:rPr>
                </m:ctrlPr>
              </m:fPr>
              <m:num>
                <m:sSub>
                  <m:sSubPr>
                    <m:ctrlPr>
                      <w:rPr>
                        <w:rFonts w:ascii="Cambria Math" w:eastAsia="Calibri" w:hAnsi="Cambria Math" w:cs="Times New Roman"/>
                        <w:bCs/>
                        <w:i/>
                      </w:rPr>
                    </m:ctrlPr>
                  </m:sSubPr>
                  <m:e>
                    <m:r>
                      <w:rPr>
                        <w:rFonts w:ascii="Cambria Math" w:eastAsia="Calibri" w:hAnsi="Cambria Math" w:cs="Times New Roman"/>
                      </w:rPr>
                      <m:t>K</m:t>
                    </m:r>
                  </m:e>
                  <m:sub>
                    <m:r>
                      <w:rPr>
                        <w:rFonts w:ascii="Cambria Math" w:eastAsia="Calibri" w:hAnsi="Cambria Math" w:cs="Times New Roman"/>
                      </w:rPr>
                      <m:t>2</m:t>
                    </m:r>
                  </m:sub>
                </m:sSub>
              </m:num>
              <m:den>
                <m:sSub>
                  <m:sSubPr>
                    <m:ctrlPr>
                      <w:rPr>
                        <w:rFonts w:ascii="Cambria Math" w:eastAsia="Calibri" w:hAnsi="Cambria Math" w:cs="Times New Roman"/>
                        <w:bCs/>
                        <w:i/>
                      </w:rPr>
                    </m:ctrlPr>
                  </m:sSubPr>
                  <m:e>
                    <m:r>
                      <w:rPr>
                        <w:rFonts w:ascii="Cambria Math" w:eastAsia="Calibri" w:hAnsi="Cambria Math" w:cs="Times New Roman"/>
                      </w:rPr>
                      <m:t>K</m:t>
                    </m:r>
                  </m:e>
                  <m:sub>
                    <m:r>
                      <w:rPr>
                        <w:rFonts w:ascii="Cambria Math" w:eastAsia="Calibri" w:hAnsi="Cambria Math" w:cs="Times New Roman"/>
                      </w:rPr>
                      <m:t>1</m:t>
                    </m:r>
                  </m:sub>
                </m:sSub>
              </m:den>
            </m:f>
            <m:r>
              <w:rPr>
                <w:rFonts w:ascii="Cambria Math" w:eastAsia="Calibri" w:hAnsi="Cambria Math" w:cs="Times New Roman"/>
              </w:rPr>
              <m:t xml:space="preserve"> </m:t>
            </m:r>
          </m:e>
        </m:rad>
        <m:r>
          <w:rPr>
            <w:rFonts w:ascii="Cambria Math" w:eastAsia="Calibri" w:hAnsi="Cambria Math" w:cs="Times New Roman"/>
          </w:rPr>
          <m:t xml:space="preserve"> +   </m:t>
        </m:r>
        <m:sSub>
          <m:sSubPr>
            <m:ctrlPr>
              <w:rPr>
                <w:rFonts w:ascii="Cambria Math" w:eastAsia="Calibri" w:hAnsi="Cambria Math" w:cs="Times New Roman"/>
                <w:bCs/>
                <w:i/>
              </w:rPr>
            </m:ctrlPr>
          </m:sSubPr>
          <m:e>
            <m:r>
              <w:rPr>
                <w:rFonts w:ascii="Cambria Math" w:eastAsia="Calibri" w:hAnsi="Cambria Math" w:cs="Times New Roman"/>
              </w:rPr>
              <m:t>K</m:t>
            </m:r>
          </m:e>
          <m:sub>
            <m:r>
              <w:rPr>
                <w:rFonts w:ascii="Cambria Math" w:eastAsia="Calibri" w:hAnsi="Cambria Math" w:cs="Times New Roman"/>
              </w:rPr>
              <m:t>1.</m:t>
            </m:r>
          </m:sub>
        </m:sSub>
        <m:sSub>
          <m:sSubPr>
            <m:ctrlPr>
              <w:rPr>
                <w:rFonts w:ascii="Cambria Math" w:eastAsia="Calibri" w:hAnsi="Cambria Math" w:cs="Times New Roman"/>
                <w:bCs/>
                <w:i/>
              </w:rPr>
            </m:ctrlPr>
          </m:sSubPr>
          <m:e>
            <m:r>
              <w:rPr>
                <w:rFonts w:ascii="Cambria Math" w:eastAsia="Calibri" w:hAnsi="Cambria Math" w:cs="Times New Roman"/>
              </w:rPr>
              <m:t>K</m:t>
            </m:r>
          </m:e>
          <m:sub>
            <m:r>
              <w:rPr>
                <w:rFonts w:ascii="Cambria Math" w:eastAsia="Calibri" w:hAnsi="Cambria Math" w:cs="Times New Roman"/>
              </w:rPr>
              <m:t>2</m:t>
            </m:r>
          </m:sub>
        </m:sSub>
      </m:oMath>
      <w:r w:rsidRPr="00BC3D98">
        <w:rPr>
          <w:rFonts w:ascii="Times New Roman" w:eastAsia="Calibri" w:hAnsi="Times New Roman" w:cs="Times New Roman"/>
          <w:bCs/>
        </w:rPr>
        <w:t xml:space="preserve"> = 0</w:t>
      </w:r>
    </w:p>
    <w:p w14:paraId="784572D2" w14:textId="77777777" w:rsidR="00BC3D98" w:rsidRPr="00BC3D98" w:rsidRDefault="00BC3D98" w:rsidP="00BC3D98">
      <w:pPr>
        <w:spacing w:before="23" w:after="23" w:line="252" w:lineRule="auto"/>
        <w:rPr>
          <w:rFonts w:ascii="Times New Roman" w:eastAsia="Calibri" w:hAnsi="Times New Roman" w:cs="Times New Roman"/>
          <w:bCs/>
        </w:rPr>
      </w:pPr>
    </w:p>
    <w:p w14:paraId="1B52CE0A" w14:textId="77777777" w:rsidR="00BC3D98" w:rsidRPr="00BC3D98" w:rsidRDefault="00BC3D98" w:rsidP="00BC3D98">
      <w:pPr>
        <w:spacing w:before="23" w:after="23" w:line="252" w:lineRule="auto"/>
        <w:rPr>
          <w:rFonts w:ascii="Times New Roman" w:eastAsia="Calibri" w:hAnsi="Times New Roman" w:cs="Times New Roman"/>
          <w:bCs/>
        </w:rPr>
      </w:pPr>
      <w:r w:rsidRPr="00BC3D98">
        <w:rPr>
          <w:rFonts w:ascii="Times New Roman" w:eastAsia="Calibri" w:hAnsi="Times New Roman" w:cs="Times New Roman"/>
          <w:bCs/>
        </w:rPr>
        <w:t xml:space="preserve">   →  </w:t>
      </w:r>
      <m:oMath>
        <m:sSup>
          <m:sSupPr>
            <m:ctrlPr>
              <w:rPr>
                <w:rFonts w:ascii="Cambria Math" w:eastAsia="Calibri" w:hAnsi="Cambria Math" w:cs="Times New Roman"/>
                <w:bCs/>
                <w:i/>
              </w:rPr>
            </m:ctrlPr>
          </m:sSupPr>
          <m:e>
            <m:r>
              <w:rPr>
                <w:rFonts w:ascii="Cambria Math" w:eastAsia="Calibri" w:hAnsi="Cambria Math" w:cs="Times New Roman"/>
              </w:rPr>
              <m:t>(</m:t>
            </m:r>
            <m:sSub>
              <m:sSubPr>
                <m:ctrlPr>
                  <w:rPr>
                    <w:rFonts w:ascii="Cambria Math" w:eastAsia="Calibri" w:hAnsi="Cambria Math" w:cs="Times New Roman"/>
                    <w:bCs/>
                    <w:i/>
                  </w:rPr>
                </m:ctrlPr>
              </m:sSubPr>
              <m:e>
                <m:r>
                  <w:rPr>
                    <w:rFonts w:ascii="Cambria Math" w:eastAsia="Calibri" w:hAnsi="Cambria Math" w:cs="Times New Roman"/>
                  </w:rPr>
                  <m:t>K</m:t>
                </m:r>
              </m:e>
              <m:sub>
                <m:r>
                  <w:rPr>
                    <w:rFonts w:ascii="Cambria Math" w:eastAsia="Calibri" w:hAnsi="Cambria Math" w:cs="Times New Roman"/>
                  </w:rPr>
                  <m:t>1</m:t>
                </m:r>
              </m:sub>
            </m:sSub>
            <m:r>
              <w:rPr>
                <w:rFonts w:ascii="Cambria Math" w:eastAsia="Calibri" w:hAnsi="Cambria Math" w:cs="Times New Roman"/>
              </w:rPr>
              <m:t>a</m:t>
            </m:r>
          </m:e>
          <m:sup>
            <m:r>
              <w:rPr>
                <w:rFonts w:ascii="Cambria Math" w:eastAsia="Calibri" w:hAnsi="Cambria Math" w:cs="Times New Roman"/>
              </w:rPr>
              <m:t xml:space="preserve"> </m:t>
            </m:r>
          </m:sup>
        </m:sSup>
        <m:r>
          <w:rPr>
            <w:rFonts w:ascii="Cambria Math" w:eastAsia="Calibri" w:hAnsi="Cambria Math" w:cs="Times New Roman"/>
          </w:rPr>
          <m:t xml:space="preserve">-   </m:t>
        </m:r>
        <m:rad>
          <m:radPr>
            <m:degHide m:val="1"/>
            <m:ctrlPr>
              <w:rPr>
                <w:rFonts w:ascii="Cambria Math" w:eastAsia="Calibri" w:hAnsi="Cambria Math" w:cs="Times New Roman"/>
                <w:bCs/>
                <w:i/>
              </w:rPr>
            </m:ctrlPr>
          </m:radPr>
          <m:deg/>
          <m:e>
            <m:f>
              <m:fPr>
                <m:ctrlPr>
                  <w:rPr>
                    <w:rFonts w:ascii="Cambria Math" w:eastAsia="Calibri" w:hAnsi="Cambria Math" w:cs="Times New Roman"/>
                    <w:bCs/>
                    <w:i/>
                  </w:rPr>
                </m:ctrlPr>
              </m:fPr>
              <m:num>
                <m:sSub>
                  <m:sSubPr>
                    <m:ctrlPr>
                      <w:rPr>
                        <w:rFonts w:ascii="Cambria Math" w:eastAsia="Calibri" w:hAnsi="Cambria Math" w:cs="Times New Roman"/>
                        <w:bCs/>
                        <w:i/>
                      </w:rPr>
                    </m:ctrlPr>
                  </m:sSubPr>
                  <m:e>
                    <m:r>
                      <w:rPr>
                        <w:rFonts w:ascii="Cambria Math" w:eastAsia="Calibri" w:hAnsi="Cambria Math" w:cs="Times New Roman"/>
                      </w:rPr>
                      <m:t>K</m:t>
                    </m:r>
                  </m:e>
                  <m:sub>
                    <m:r>
                      <w:rPr>
                        <w:rFonts w:ascii="Cambria Math" w:eastAsia="Calibri" w:hAnsi="Cambria Math" w:cs="Times New Roman"/>
                      </w:rPr>
                      <m:t>2</m:t>
                    </m:r>
                  </m:sub>
                </m:sSub>
              </m:num>
              <m:den>
                <m:sSub>
                  <m:sSubPr>
                    <m:ctrlPr>
                      <w:rPr>
                        <w:rFonts w:ascii="Cambria Math" w:eastAsia="Calibri" w:hAnsi="Cambria Math" w:cs="Times New Roman"/>
                        <w:bCs/>
                        <w:i/>
                      </w:rPr>
                    </m:ctrlPr>
                  </m:sSubPr>
                  <m:e>
                    <m:r>
                      <w:rPr>
                        <w:rFonts w:ascii="Cambria Math" w:eastAsia="Calibri" w:hAnsi="Cambria Math" w:cs="Times New Roman"/>
                      </w:rPr>
                      <m:t>K</m:t>
                    </m:r>
                  </m:e>
                  <m:sub>
                    <m:r>
                      <w:rPr>
                        <w:rFonts w:ascii="Cambria Math" w:eastAsia="Calibri" w:hAnsi="Cambria Math" w:cs="Times New Roman"/>
                      </w:rPr>
                      <m:t>1</m:t>
                    </m:r>
                  </m:sub>
                </m:sSub>
              </m:den>
            </m:f>
            <m:r>
              <w:rPr>
                <w:rFonts w:ascii="Cambria Math" w:eastAsia="Calibri" w:hAnsi="Cambria Math" w:cs="Times New Roman"/>
              </w:rPr>
              <m:t xml:space="preserve"> </m:t>
            </m:r>
          </m:e>
        </m:rad>
        <m:r>
          <w:rPr>
            <w:rFonts w:ascii="Cambria Math" w:eastAsia="Calibri" w:hAnsi="Cambria Math" w:cs="Times New Roman"/>
          </w:rPr>
          <m:t xml:space="preserve"> </m:t>
        </m:r>
      </m:oMath>
      <w:r w:rsidRPr="00BC3D98">
        <w:rPr>
          <w:rFonts w:ascii="Times New Roman" w:eastAsia="Calibri" w:hAnsi="Times New Roman" w:cs="Times New Roman"/>
          <w:bCs/>
        </w:rPr>
        <w:t xml:space="preserve"> </w:t>
      </w:r>
      <m:oMath>
        <m:sSup>
          <m:sSupPr>
            <m:ctrlPr>
              <w:rPr>
                <w:rFonts w:ascii="Cambria Math" w:eastAsia="Calibri" w:hAnsi="Cambria Math" w:cs="Times New Roman"/>
                <w:bCs/>
                <w:i/>
              </w:rPr>
            </m:ctrlPr>
          </m:sSupPr>
          <m:e>
            <m:r>
              <w:rPr>
                <w:rFonts w:ascii="Cambria Math" w:eastAsia="Calibri" w:hAnsi="Cambria Math" w:cs="Times New Roman"/>
              </w:rPr>
              <m:t>)</m:t>
            </m:r>
          </m:e>
          <m:sup>
            <m:r>
              <w:rPr>
                <w:rFonts w:ascii="Cambria Math" w:eastAsia="Calibri" w:hAnsi="Cambria Math" w:cs="Times New Roman"/>
              </w:rPr>
              <m:t>2</m:t>
            </m:r>
          </m:sup>
        </m:sSup>
      </m:oMath>
      <w:r w:rsidRPr="00BC3D98">
        <w:rPr>
          <w:rFonts w:ascii="Times New Roman" w:eastAsia="Calibri" w:hAnsi="Times New Roman" w:cs="Times New Roman"/>
          <w:bCs/>
        </w:rPr>
        <w:t xml:space="preserve">= 0    →  a = </w:t>
      </w:r>
      <m:oMath>
        <m:rad>
          <m:radPr>
            <m:degHide m:val="1"/>
            <m:ctrlPr>
              <w:rPr>
                <w:rFonts w:ascii="Cambria Math" w:eastAsia="Calibri" w:hAnsi="Cambria Math" w:cs="Times New Roman"/>
                <w:bCs/>
                <w:i/>
              </w:rPr>
            </m:ctrlPr>
          </m:radPr>
          <m:deg/>
          <m:e>
            <m:sSub>
              <m:sSubPr>
                <m:ctrlPr>
                  <w:rPr>
                    <w:rFonts w:ascii="Cambria Math" w:eastAsia="Calibri" w:hAnsi="Cambria Math" w:cs="Times New Roman"/>
                    <w:bCs/>
                    <w:i/>
                  </w:rPr>
                </m:ctrlPr>
              </m:sSubPr>
              <m:e>
                <m:r>
                  <w:rPr>
                    <w:rFonts w:ascii="Cambria Math" w:eastAsia="Calibri" w:hAnsi="Cambria Math" w:cs="Times New Roman"/>
                  </w:rPr>
                  <m:t>K</m:t>
                </m:r>
              </m:e>
              <m:sub>
                <m:r>
                  <w:rPr>
                    <w:rFonts w:ascii="Cambria Math" w:eastAsia="Calibri" w:hAnsi="Cambria Math" w:cs="Times New Roman"/>
                  </w:rPr>
                  <m:t>1</m:t>
                </m:r>
              </m:sub>
            </m:sSub>
            <m:sSub>
              <m:sSubPr>
                <m:ctrlPr>
                  <w:rPr>
                    <w:rFonts w:ascii="Cambria Math" w:eastAsia="Calibri" w:hAnsi="Cambria Math" w:cs="Times New Roman"/>
                    <w:bCs/>
                    <w:i/>
                  </w:rPr>
                </m:ctrlPr>
              </m:sSubPr>
              <m:e>
                <m:r>
                  <w:rPr>
                    <w:rFonts w:ascii="Cambria Math" w:eastAsia="Calibri" w:hAnsi="Cambria Math" w:cs="Times New Roman"/>
                  </w:rPr>
                  <m:t>K</m:t>
                </m:r>
              </m:e>
              <m:sub>
                <m:r>
                  <w:rPr>
                    <w:rFonts w:ascii="Cambria Math" w:eastAsia="Calibri" w:hAnsi="Cambria Math" w:cs="Times New Roman"/>
                  </w:rPr>
                  <m:t>2</m:t>
                </m:r>
              </m:sub>
            </m:sSub>
          </m:e>
        </m:rad>
      </m:oMath>
    </w:p>
    <w:p w14:paraId="52B710E6" w14:textId="77777777" w:rsidR="00BC3D98" w:rsidRPr="00BC3D98" w:rsidRDefault="00BC3D98" w:rsidP="00BC3D98">
      <w:pPr>
        <w:spacing w:before="23" w:after="23" w:line="252" w:lineRule="auto"/>
        <w:rPr>
          <w:rFonts w:ascii="Times New Roman" w:eastAsia="Calibri" w:hAnsi="Times New Roman" w:cs="Times New Roman"/>
          <w:bCs/>
        </w:rPr>
      </w:pPr>
      <w:r w:rsidRPr="00BC3D98">
        <w:rPr>
          <w:rFonts w:ascii="Times New Roman" w:eastAsia="Calibri" w:hAnsi="Times New Roman" w:cs="Times New Roman"/>
          <w:bCs/>
        </w:rPr>
        <w:t xml:space="preserve">Với  </w:t>
      </w:r>
      <m:oMath>
        <m:f>
          <m:fPr>
            <m:ctrlPr>
              <w:rPr>
                <w:rFonts w:ascii="Cambria Math" w:eastAsia="Calibri" w:hAnsi="Cambria Math" w:cs="Times New Roman"/>
                <w:bCs/>
                <w:i/>
              </w:rPr>
            </m:ctrlPr>
          </m:fPr>
          <m:num>
            <m:sSub>
              <m:sSubPr>
                <m:ctrlPr>
                  <w:rPr>
                    <w:rFonts w:ascii="Cambria Math" w:eastAsia="Calibri" w:hAnsi="Cambria Math" w:cs="Times New Roman"/>
                    <w:bCs/>
                    <w:i/>
                  </w:rPr>
                </m:ctrlPr>
              </m:sSubPr>
              <m:e>
                <m:r>
                  <w:rPr>
                    <w:rFonts w:ascii="Cambria Math" w:eastAsia="Calibri" w:hAnsi="Cambria Math" w:cs="Times New Roman"/>
                  </w:rPr>
                  <m:t>[H</m:t>
                </m:r>
              </m:e>
              <m:sub>
                <m:r>
                  <w:rPr>
                    <w:rFonts w:ascii="Cambria Math" w:eastAsia="Calibri" w:hAnsi="Cambria Math" w:cs="Times New Roman"/>
                  </w:rPr>
                  <m:t>2</m:t>
                </m:r>
              </m:sub>
            </m:sSub>
            <m:r>
              <w:rPr>
                <w:rFonts w:ascii="Cambria Math" w:eastAsia="Calibri" w:hAnsi="Cambria Math" w:cs="Times New Roman"/>
              </w:rPr>
              <m:t>O]</m:t>
            </m:r>
          </m:num>
          <m:den>
            <m:d>
              <m:dPr>
                <m:begChr m:val="["/>
                <m:endChr m:val="]"/>
                <m:ctrlPr>
                  <w:rPr>
                    <w:rFonts w:ascii="Cambria Math" w:eastAsia="Calibri" w:hAnsi="Cambria Math" w:cs="Times New Roman"/>
                    <w:bCs/>
                    <w:i/>
                  </w:rPr>
                </m:ctrlPr>
              </m:dPr>
              <m:e>
                <m:r>
                  <w:rPr>
                    <w:rFonts w:ascii="Cambria Math" w:eastAsia="Calibri" w:hAnsi="Cambria Math" w:cs="Times New Roman"/>
                  </w:rPr>
                  <m:t>E</m:t>
                </m:r>
              </m:e>
            </m:d>
          </m:den>
        </m:f>
        <m:r>
          <w:rPr>
            <w:rFonts w:ascii="Cambria Math" w:eastAsia="Calibri" w:hAnsi="Cambria Math" w:cs="Times New Roman"/>
          </w:rPr>
          <m:t>=</m:t>
        </m:r>
      </m:oMath>
      <w:r w:rsidRPr="00BC3D98">
        <w:rPr>
          <w:rFonts w:ascii="Times New Roman" w:eastAsia="Calibri" w:hAnsi="Times New Roman" w:cs="Times New Roman"/>
          <w:bCs/>
        </w:rPr>
        <w:t xml:space="preserve"> </w:t>
      </w:r>
      <m:oMath>
        <m:rad>
          <m:radPr>
            <m:degHide m:val="1"/>
            <m:ctrlPr>
              <w:rPr>
                <w:rFonts w:ascii="Cambria Math" w:eastAsia="Calibri" w:hAnsi="Cambria Math" w:cs="Times New Roman"/>
                <w:bCs/>
                <w:i/>
              </w:rPr>
            </m:ctrlPr>
          </m:radPr>
          <m:deg/>
          <m:e>
            <m:sSub>
              <m:sSubPr>
                <m:ctrlPr>
                  <w:rPr>
                    <w:rFonts w:ascii="Cambria Math" w:eastAsia="Calibri" w:hAnsi="Cambria Math" w:cs="Times New Roman"/>
                    <w:bCs/>
                    <w:i/>
                  </w:rPr>
                </m:ctrlPr>
              </m:sSubPr>
              <m:e>
                <m:r>
                  <w:rPr>
                    <w:rFonts w:ascii="Cambria Math" w:eastAsia="Calibri" w:hAnsi="Cambria Math" w:cs="Times New Roman"/>
                  </w:rPr>
                  <m:t>K</m:t>
                </m:r>
              </m:e>
              <m:sub>
                <m:r>
                  <w:rPr>
                    <w:rFonts w:ascii="Cambria Math" w:eastAsia="Calibri" w:hAnsi="Cambria Math" w:cs="Times New Roman"/>
                  </w:rPr>
                  <m:t>1</m:t>
                </m:r>
              </m:sub>
            </m:sSub>
            <m:sSub>
              <m:sSubPr>
                <m:ctrlPr>
                  <w:rPr>
                    <w:rFonts w:ascii="Cambria Math" w:eastAsia="Calibri" w:hAnsi="Cambria Math" w:cs="Times New Roman"/>
                    <w:bCs/>
                    <w:i/>
                  </w:rPr>
                </m:ctrlPr>
              </m:sSubPr>
              <m:e>
                <m:r>
                  <w:rPr>
                    <w:rFonts w:ascii="Cambria Math" w:eastAsia="Calibri" w:hAnsi="Cambria Math" w:cs="Times New Roman"/>
                  </w:rPr>
                  <m:t>K</m:t>
                </m:r>
              </m:e>
              <m:sub>
                <m:r>
                  <w:rPr>
                    <w:rFonts w:ascii="Cambria Math" w:eastAsia="Calibri" w:hAnsi="Cambria Math" w:cs="Times New Roman"/>
                  </w:rPr>
                  <m:t>2</m:t>
                </m:r>
              </m:sub>
            </m:sSub>
          </m:e>
        </m:rad>
      </m:oMath>
      <w:r w:rsidRPr="00BC3D98">
        <w:rPr>
          <w:rFonts w:ascii="Times New Roman" w:eastAsia="Calibri" w:hAnsi="Times New Roman" w:cs="Times New Roman"/>
          <w:bCs/>
        </w:rPr>
        <w:t xml:space="preserve">        →  [M]= [A].</w:t>
      </w:r>
      <m:oMath>
        <m:r>
          <w:rPr>
            <w:rFonts w:ascii="Cambria Math" w:eastAsia="Calibri" w:hAnsi="Cambria Math" w:cs="Times New Roman"/>
          </w:rPr>
          <m:t xml:space="preserve"> </m:t>
        </m:r>
        <m:rad>
          <m:radPr>
            <m:degHide m:val="1"/>
            <m:ctrlPr>
              <w:rPr>
                <w:rFonts w:ascii="Cambria Math" w:eastAsia="Calibri" w:hAnsi="Cambria Math" w:cs="Times New Roman"/>
                <w:bCs/>
                <w:i/>
              </w:rPr>
            </m:ctrlPr>
          </m:radPr>
          <m:deg/>
          <m:e>
            <m:f>
              <m:fPr>
                <m:ctrlPr>
                  <w:rPr>
                    <w:rFonts w:ascii="Cambria Math" w:eastAsia="Calibri" w:hAnsi="Cambria Math" w:cs="Times New Roman"/>
                    <w:bCs/>
                    <w:i/>
                  </w:rPr>
                </m:ctrlPr>
              </m:fPr>
              <m:num>
                <m:sSub>
                  <m:sSubPr>
                    <m:ctrlPr>
                      <w:rPr>
                        <w:rFonts w:ascii="Cambria Math" w:eastAsia="Calibri" w:hAnsi="Cambria Math" w:cs="Times New Roman"/>
                        <w:bCs/>
                        <w:i/>
                      </w:rPr>
                    </m:ctrlPr>
                  </m:sSubPr>
                  <m:e>
                    <m:r>
                      <w:rPr>
                        <w:rFonts w:ascii="Cambria Math" w:eastAsia="Calibri" w:hAnsi="Cambria Math" w:cs="Times New Roman"/>
                      </w:rPr>
                      <m:t>K</m:t>
                    </m:r>
                  </m:e>
                  <m:sub>
                    <m:r>
                      <w:rPr>
                        <w:rFonts w:ascii="Cambria Math" w:eastAsia="Calibri" w:hAnsi="Cambria Math" w:cs="Times New Roman"/>
                      </w:rPr>
                      <m:t>1</m:t>
                    </m:r>
                  </m:sub>
                </m:sSub>
              </m:num>
              <m:den>
                <m:sSub>
                  <m:sSubPr>
                    <m:ctrlPr>
                      <w:rPr>
                        <w:rFonts w:ascii="Cambria Math" w:eastAsia="Calibri" w:hAnsi="Cambria Math" w:cs="Times New Roman"/>
                        <w:bCs/>
                        <w:i/>
                      </w:rPr>
                    </m:ctrlPr>
                  </m:sSubPr>
                  <m:e>
                    <m:r>
                      <w:rPr>
                        <w:rFonts w:ascii="Cambria Math" w:eastAsia="Calibri" w:hAnsi="Cambria Math" w:cs="Times New Roman"/>
                      </w:rPr>
                      <m:t>K</m:t>
                    </m:r>
                  </m:e>
                  <m:sub>
                    <m:r>
                      <w:rPr>
                        <w:rFonts w:ascii="Cambria Math" w:eastAsia="Calibri" w:hAnsi="Cambria Math" w:cs="Times New Roman"/>
                      </w:rPr>
                      <m:t>2</m:t>
                    </m:r>
                  </m:sub>
                </m:sSub>
              </m:den>
            </m:f>
            <m:r>
              <w:rPr>
                <w:rFonts w:ascii="Cambria Math" w:eastAsia="Calibri" w:hAnsi="Cambria Math" w:cs="Times New Roman"/>
              </w:rPr>
              <m:t xml:space="preserve"> </m:t>
            </m:r>
          </m:e>
        </m:rad>
      </m:oMath>
      <w:r w:rsidRPr="00BC3D98">
        <w:rPr>
          <w:rFonts w:ascii="Times New Roman" w:eastAsia="Calibri" w:hAnsi="Times New Roman" w:cs="Times New Roman"/>
          <w:bCs/>
        </w:rPr>
        <w:t xml:space="preserve">  và [A] = [D]</w:t>
      </w:r>
    </w:p>
    <w:p w14:paraId="54103B65" w14:textId="77777777" w:rsidR="00BC3D98" w:rsidRPr="00BC3D98" w:rsidRDefault="00BC3D98" w:rsidP="00BC3D98">
      <w:pPr>
        <w:spacing w:before="23" w:after="23" w:line="252" w:lineRule="auto"/>
        <w:rPr>
          <w:rFonts w:ascii="Times New Roman" w:eastAsia="Calibri" w:hAnsi="Times New Roman" w:cs="Times New Roman"/>
          <w:bCs/>
        </w:rPr>
      </w:pPr>
      <w:r w:rsidRPr="00BC3D98">
        <w:rPr>
          <w:rFonts w:ascii="Times New Roman" w:eastAsia="Calibri" w:hAnsi="Times New Roman" w:cs="Times New Roman"/>
          <w:bCs/>
        </w:rPr>
        <w:t>Theo cân bằng có:  [H</w:t>
      </w:r>
      <w:r w:rsidRPr="00BC3D98">
        <w:rPr>
          <w:rFonts w:ascii="Times New Roman" w:eastAsia="Calibri" w:hAnsi="Times New Roman" w:cs="Times New Roman"/>
          <w:bCs/>
          <w:vertAlign w:val="subscript"/>
        </w:rPr>
        <w:t>2</w:t>
      </w:r>
      <w:r w:rsidRPr="00BC3D98">
        <w:rPr>
          <w:rFonts w:ascii="Times New Roman" w:eastAsia="Calibri" w:hAnsi="Times New Roman" w:cs="Times New Roman"/>
          <w:bCs/>
        </w:rPr>
        <w:t>O]</w:t>
      </w:r>
      <w:r w:rsidRPr="00BC3D98">
        <w:rPr>
          <w:rFonts w:ascii="Times New Roman" w:eastAsia="Calibri" w:hAnsi="Times New Roman" w:cs="Times New Roman"/>
          <w:bCs/>
          <w:vertAlign w:val="subscript"/>
        </w:rPr>
        <w:t>0</w:t>
      </w:r>
      <w:r w:rsidRPr="00BC3D98">
        <w:rPr>
          <w:rFonts w:ascii="Times New Roman" w:eastAsia="Calibri" w:hAnsi="Times New Roman" w:cs="Times New Roman"/>
          <w:bCs/>
        </w:rPr>
        <w:t xml:space="preserve"> = [M]   +   2[D]  =  [A].(2 +</w:t>
      </w:r>
      <m:oMath>
        <m:rad>
          <m:radPr>
            <m:degHide m:val="1"/>
            <m:ctrlPr>
              <w:rPr>
                <w:rFonts w:ascii="Cambria Math" w:eastAsia="Calibri" w:hAnsi="Cambria Math" w:cs="Times New Roman"/>
                <w:bCs/>
                <w:i/>
              </w:rPr>
            </m:ctrlPr>
          </m:radPr>
          <m:deg/>
          <m:e>
            <m:f>
              <m:fPr>
                <m:ctrlPr>
                  <w:rPr>
                    <w:rFonts w:ascii="Cambria Math" w:eastAsia="Calibri" w:hAnsi="Cambria Math" w:cs="Times New Roman"/>
                    <w:bCs/>
                    <w:i/>
                  </w:rPr>
                </m:ctrlPr>
              </m:fPr>
              <m:num>
                <m:sSub>
                  <m:sSubPr>
                    <m:ctrlPr>
                      <w:rPr>
                        <w:rFonts w:ascii="Cambria Math" w:eastAsia="Calibri" w:hAnsi="Cambria Math" w:cs="Times New Roman"/>
                        <w:bCs/>
                        <w:i/>
                      </w:rPr>
                    </m:ctrlPr>
                  </m:sSubPr>
                  <m:e>
                    <m:r>
                      <w:rPr>
                        <w:rFonts w:ascii="Cambria Math" w:eastAsia="Calibri" w:hAnsi="Cambria Math" w:cs="Times New Roman"/>
                      </w:rPr>
                      <m:t>K</m:t>
                    </m:r>
                  </m:e>
                  <m:sub>
                    <m:r>
                      <w:rPr>
                        <w:rFonts w:ascii="Cambria Math" w:eastAsia="Calibri" w:hAnsi="Cambria Math" w:cs="Times New Roman"/>
                      </w:rPr>
                      <m:t>1</m:t>
                    </m:r>
                  </m:sub>
                </m:sSub>
              </m:num>
              <m:den>
                <m:sSub>
                  <m:sSubPr>
                    <m:ctrlPr>
                      <w:rPr>
                        <w:rFonts w:ascii="Cambria Math" w:eastAsia="Calibri" w:hAnsi="Cambria Math" w:cs="Times New Roman"/>
                        <w:bCs/>
                        <w:i/>
                      </w:rPr>
                    </m:ctrlPr>
                  </m:sSubPr>
                  <m:e>
                    <m:r>
                      <w:rPr>
                        <w:rFonts w:ascii="Cambria Math" w:eastAsia="Calibri" w:hAnsi="Cambria Math" w:cs="Times New Roman"/>
                      </w:rPr>
                      <m:t>K</m:t>
                    </m:r>
                  </m:e>
                  <m:sub>
                    <m:r>
                      <w:rPr>
                        <w:rFonts w:ascii="Cambria Math" w:eastAsia="Calibri" w:hAnsi="Cambria Math" w:cs="Times New Roman"/>
                      </w:rPr>
                      <m:t>2</m:t>
                    </m:r>
                  </m:sub>
                </m:sSub>
              </m:den>
            </m:f>
            <m:r>
              <w:rPr>
                <w:rFonts w:ascii="Cambria Math" w:eastAsia="Calibri" w:hAnsi="Cambria Math" w:cs="Times New Roman"/>
              </w:rPr>
              <m:t xml:space="preserve"> </m:t>
            </m:r>
          </m:e>
        </m:rad>
      </m:oMath>
      <w:r w:rsidRPr="00BC3D98">
        <w:rPr>
          <w:rFonts w:ascii="Times New Roman" w:eastAsia="Calibri" w:hAnsi="Times New Roman" w:cs="Times New Roman"/>
          <w:bCs/>
        </w:rPr>
        <w:t xml:space="preserve"> )</w:t>
      </w:r>
    </w:p>
    <w:p w14:paraId="0DC3647E" w14:textId="77777777" w:rsidR="00BC3D98" w:rsidRPr="00BC3D98" w:rsidRDefault="00BC3D98" w:rsidP="00BC3D98">
      <w:pPr>
        <w:spacing w:before="23" w:after="23" w:line="252" w:lineRule="auto"/>
        <w:rPr>
          <w:rFonts w:ascii="Times New Roman" w:eastAsia="Calibri" w:hAnsi="Times New Roman" w:cs="Times New Roman"/>
          <w:bCs/>
        </w:rPr>
      </w:pPr>
      <w:r w:rsidRPr="00BC3D98">
        <w:rPr>
          <w:rFonts w:ascii="Times New Roman" w:eastAsia="Calibri" w:hAnsi="Times New Roman" w:cs="Times New Roman"/>
          <w:bCs/>
        </w:rPr>
        <w:t xml:space="preserve">                                 [E] = [A].(</w:t>
      </w:r>
      <m:oMath>
        <m:f>
          <m:fPr>
            <m:ctrlPr>
              <w:rPr>
                <w:rFonts w:ascii="Cambria Math" w:eastAsia="Calibri" w:hAnsi="Cambria Math" w:cs="Times New Roman"/>
                <w:bCs/>
                <w:i/>
              </w:rPr>
            </m:ctrlPr>
          </m:fPr>
          <m:num>
            <m:r>
              <w:rPr>
                <w:rFonts w:ascii="Cambria Math" w:eastAsia="Calibri" w:hAnsi="Cambria Math" w:cs="Times New Roman"/>
              </w:rPr>
              <m:t>2</m:t>
            </m:r>
          </m:num>
          <m:den>
            <m:rad>
              <m:radPr>
                <m:degHide m:val="1"/>
                <m:ctrlPr>
                  <w:rPr>
                    <w:rFonts w:ascii="Cambria Math" w:eastAsia="Calibri" w:hAnsi="Cambria Math" w:cs="Times New Roman"/>
                    <w:bCs/>
                    <w:i/>
                  </w:rPr>
                </m:ctrlPr>
              </m:radPr>
              <m:deg/>
              <m:e>
                <m:sSub>
                  <m:sSubPr>
                    <m:ctrlPr>
                      <w:rPr>
                        <w:rFonts w:ascii="Cambria Math" w:eastAsia="Calibri" w:hAnsi="Cambria Math" w:cs="Times New Roman"/>
                        <w:bCs/>
                        <w:i/>
                      </w:rPr>
                    </m:ctrlPr>
                  </m:sSubPr>
                  <m:e>
                    <m:r>
                      <w:rPr>
                        <w:rFonts w:ascii="Cambria Math" w:eastAsia="Calibri" w:hAnsi="Cambria Math" w:cs="Times New Roman"/>
                      </w:rPr>
                      <m:t>K</m:t>
                    </m:r>
                  </m:e>
                  <m:sub>
                    <m:r>
                      <w:rPr>
                        <w:rFonts w:ascii="Cambria Math" w:eastAsia="Calibri" w:hAnsi="Cambria Math" w:cs="Times New Roman"/>
                      </w:rPr>
                      <m:t>1</m:t>
                    </m:r>
                  </m:sub>
                </m:sSub>
                <m:sSub>
                  <m:sSubPr>
                    <m:ctrlPr>
                      <w:rPr>
                        <w:rFonts w:ascii="Cambria Math" w:eastAsia="Calibri" w:hAnsi="Cambria Math" w:cs="Times New Roman"/>
                        <w:bCs/>
                        <w:i/>
                      </w:rPr>
                    </m:ctrlPr>
                  </m:sSubPr>
                  <m:e>
                    <m:r>
                      <w:rPr>
                        <w:rFonts w:ascii="Cambria Math" w:eastAsia="Calibri" w:hAnsi="Cambria Math" w:cs="Times New Roman"/>
                      </w:rPr>
                      <m:t>K</m:t>
                    </m:r>
                  </m:e>
                  <m:sub>
                    <m:r>
                      <w:rPr>
                        <w:rFonts w:ascii="Cambria Math" w:eastAsia="Calibri" w:hAnsi="Cambria Math" w:cs="Times New Roman"/>
                      </w:rPr>
                      <m:t>2</m:t>
                    </m:r>
                  </m:sub>
                </m:sSub>
              </m:e>
            </m:rad>
          </m:den>
        </m:f>
        <m:r>
          <w:rPr>
            <w:rFonts w:ascii="Cambria Math" w:eastAsia="Calibri" w:hAnsi="Cambria Math" w:cs="Times New Roman"/>
          </w:rPr>
          <m:t xml:space="preserve"> + </m:t>
        </m:r>
        <m:f>
          <m:fPr>
            <m:ctrlPr>
              <w:rPr>
                <w:rFonts w:ascii="Cambria Math" w:eastAsia="Calibri" w:hAnsi="Cambria Math" w:cs="Times New Roman"/>
                <w:bCs/>
                <w:i/>
              </w:rPr>
            </m:ctrlPr>
          </m:fPr>
          <m:num>
            <m:r>
              <w:rPr>
                <w:rFonts w:ascii="Cambria Math" w:eastAsia="Calibri" w:hAnsi="Cambria Math" w:cs="Times New Roman"/>
              </w:rPr>
              <m:t>1</m:t>
            </m:r>
          </m:num>
          <m:den>
            <m:sSub>
              <m:sSubPr>
                <m:ctrlPr>
                  <w:rPr>
                    <w:rFonts w:ascii="Cambria Math" w:eastAsia="Calibri" w:hAnsi="Cambria Math" w:cs="Times New Roman"/>
                    <w:bCs/>
                    <w:i/>
                  </w:rPr>
                </m:ctrlPr>
              </m:sSubPr>
              <m:e>
                <m:r>
                  <w:rPr>
                    <w:rFonts w:ascii="Cambria Math" w:eastAsia="Calibri" w:hAnsi="Cambria Math" w:cs="Times New Roman"/>
                  </w:rPr>
                  <m:t>K</m:t>
                </m:r>
              </m:e>
              <m:sub>
                <m:r>
                  <w:rPr>
                    <w:rFonts w:ascii="Cambria Math" w:eastAsia="Calibri" w:hAnsi="Cambria Math" w:cs="Times New Roman"/>
                  </w:rPr>
                  <m:t>2</m:t>
                </m:r>
              </m:sub>
            </m:sSub>
          </m:den>
        </m:f>
        <m:r>
          <w:rPr>
            <w:rFonts w:ascii="Cambria Math" w:eastAsia="Calibri" w:hAnsi="Cambria Math" w:cs="Times New Roman"/>
          </w:rPr>
          <m:t>)</m:t>
        </m:r>
      </m:oMath>
    </w:p>
    <w:p w14:paraId="1BF2DE3D" w14:textId="77777777" w:rsidR="00BC3D98" w:rsidRPr="00BC3D98" w:rsidRDefault="00BC3D98" w:rsidP="00BC3D98">
      <w:pPr>
        <w:spacing w:before="23" w:after="23" w:line="252" w:lineRule="auto"/>
        <w:rPr>
          <w:rFonts w:ascii="Times New Roman" w:eastAsia="Calibri" w:hAnsi="Times New Roman" w:cs="Times New Roman"/>
          <w:bCs/>
        </w:rPr>
      </w:pPr>
      <w:r w:rsidRPr="00BC3D98">
        <w:rPr>
          <w:rFonts w:ascii="Times New Roman" w:eastAsia="Calibri" w:hAnsi="Times New Roman" w:cs="Times New Roman"/>
          <w:bCs/>
        </w:rPr>
        <w:t xml:space="preserve">   → Nồng độ đầu của E và A lần lượt là:</w:t>
      </w:r>
    </w:p>
    <w:p w14:paraId="4F4480EF" w14:textId="77777777" w:rsidR="00BC3D98" w:rsidRPr="00BC3D98" w:rsidRDefault="00BC3D98" w:rsidP="00BC3D98">
      <w:pPr>
        <w:spacing w:before="23" w:after="23" w:line="252" w:lineRule="auto"/>
        <w:rPr>
          <w:rFonts w:ascii="Times New Roman" w:eastAsia="Calibri" w:hAnsi="Times New Roman" w:cs="Times New Roman"/>
          <w:bCs/>
        </w:rPr>
      </w:pPr>
      <w:r w:rsidRPr="00BC3D98">
        <w:rPr>
          <w:rFonts w:ascii="Times New Roman" w:eastAsia="Calibri" w:hAnsi="Times New Roman" w:cs="Times New Roman"/>
          <w:bCs/>
        </w:rPr>
        <w:t xml:space="preserve">      [E]</w:t>
      </w:r>
      <w:r w:rsidRPr="00BC3D98">
        <w:rPr>
          <w:rFonts w:ascii="Times New Roman" w:eastAsia="Calibri" w:hAnsi="Times New Roman" w:cs="Times New Roman"/>
          <w:bCs/>
          <w:vertAlign w:val="subscript"/>
        </w:rPr>
        <w:t>0</w:t>
      </w:r>
      <w:r w:rsidRPr="00BC3D98">
        <w:rPr>
          <w:rFonts w:ascii="Times New Roman" w:eastAsia="Calibri" w:hAnsi="Times New Roman" w:cs="Times New Roman"/>
          <w:bCs/>
        </w:rPr>
        <w:t xml:space="preserve"> = [E]   +   [M]   +   2[D]  = [A].(</w:t>
      </w:r>
      <m:oMath>
        <m:f>
          <m:fPr>
            <m:ctrlPr>
              <w:rPr>
                <w:rFonts w:ascii="Cambria Math" w:eastAsia="Calibri" w:hAnsi="Cambria Math" w:cs="Times New Roman"/>
                <w:bCs/>
                <w:i/>
              </w:rPr>
            </m:ctrlPr>
          </m:fPr>
          <m:num>
            <m:r>
              <w:rPr>
                <w:rFonts w:ascii="Cambria Math" w:eastAsia="Calibri" w:hAnsi="Cambria Math" w:cs="Times New Roman"/>
              </w:rPr>
              <m:t>2</m:t>
            </m:r>
          </m:num>
          <m:den>
            <m:rad>
              <m:radPr>
                <m:degHide m:val="1"/>
                <m:ctrlPr>
                  <w:rPr>
                    <w:rFonts w:ascii="Cambria Math" w:eastAsia="Calibri" w:hAnsi="Cambria Math" w:cs="Times New Roman"/>
                    <w:bCs/>
                    <w:i/>
                  </w:rPr>
                </m:ctrlPr>
              </m:radPr>
              <m:deg/>
              <m:e>
                <m:sSub>
                  <m:sSubPr>
                    <m:ctrlPr>
                      <w:rPr>
                        <w:rFonts w:ascii="Cambria Math" w:eastAsia="Calibri" w:hAnsi="Cambria Math" w:cs="Times New Roman"/>
                        <w:bCs/>
                        <w:i/>
                      </w:rPr>
                    </m:ctrlPr>
                  </m:sSubPr>
                  <m:e>
                    <m:r>
                      <w:rPr>
                        <w:rFonts w:ascii="Cambria Math" w:eastAsia="Calibri" w:hAnsi="Cambria Math" w:cs="Times New Roman"/>
                      </w:rPr>
                      <m:t>K</m:t>
                    </m:r>
                  </m:e>
                  <m:sub>
                    <m:r>
                      <w:rPr>
                        <w:rFonts w:ascii="Cambria Math" w:eastAsia="Calibri" w:hAnsi="Cambria Math" w:cs="Times New Roman"/>
                      </w:rPr>
                      <m:t>1</m:t>
                    </m:r>
                  </m:sub>
                </m:sSub>
                <m:sSub>
                  <m:sSubPr>
                    <m:ctrlPr>
                      <w:rPr>
                        <w:rFonts w:ascii="Cambria Math" w:eastAsia="Calibri" w:hAnsi="Cambria Math" w:cs="Times New Roman"/>
                        <w:bCs/>
                        <w:i/>
                      </w:rPr>
                    </m:ctrlPr>
                  </m:sSubPr>
                  <m:e>
                    <m:r>
                      <w:rPr>
                        <w:rFonts w:ascii="Cambria Math" w:eastAsia="Calibri" w:hAnsi="Cambria Math" w:cs="Times New Roman"/>
                      </w:rPr>
                      <m:t>K</m:t>
                    </m:r>
                  </m:e>
                  <m:sub>
                    <m:r>
                      <w:rPr>
                        <w:rFonts w:ascii="Cambria Math" w:eastAsia="Calibri" w:hAnsi="Cambria Math" w:cs="Times New Roman"/>
                      </w:rPr>
                      <m:t>2</m:t>
                    </m:r>
                  </m:sub>
                </m:sSub>
              </m:e>
            </m:rad>
          </m:den>
        </m:f>
        <m:r>
          <w:rPr>
            <w:rFonts w:ascii="Cambria Math" w:eastAsia="Calibri" w:hAnsi="Cambria Math" w:cs="Times New Roman"/>
          </w:rPr>
          <m:t xml:space="preserve"> + </m:t>
        </m:r>
        <m:f>
          <m:fPr>
            <m:ctrlPr>
              <w:rPr>
                <w:rFonts w:ascii="Cambria Math" w:eastAsia="Calibri" w:hAnsi="Cambria Math" w:cs="Times New Roman"/>
                <w:bCs/>
                <w:i/>
              </w:rPr>
            </m:ctrlPr>
          </m:fPr>
          <m:num>
            <m:r>
              <w:rPr>
                <w:rFonts w:ascii="Cambria Math" w:eastAsia="Calibri" w:hAnsi="Cambria Math" w:cs="Times New Roman"/>
              </w:rPr>
              <m:t>1</m:t>
            </m:r>
          </m:num>
          <m:den>
            <m:sSub>
              <m:sSubPr>
                <m:ctrlPr>
                  <w:rPr>
                    <w:rFonts w:ascii="Cambria Math" w:eastAsia="Calibri" w:hAnsi="Cambria Math" w:cs="Times New Roman"/>
                    <w:bCs/>
                    <w:i/>
                  </w:rPr>
                </m:ctrlPr>
              </m:sSubPr>
              <m:e>
                <m:r>
                  <w:rPr>
                    <w:rFonts w:ascii="Cambria Math" w:eastAsia="Calibri" w:hAnsi="Cambria Math" w:cs="Times New Roman"/>
                  </w:rPr>
                  <m:t>K</m:t>
                </m:r>
              </m:e>
              <m:sub>
                <m:r>
                  <w:rPr>
                    <w:rFonts w:ascii="Cambria Math" w:eastAsia="Calibri" w:hAnsi="Cambria Math" w:cs="Times New Roman"/>
                  </w:rPr>
                  <m:t>2</m:t>
                </m:r>
              </m:sub>
            </m:sSub>
          </m:den>
        </m:f>
        <m:r>
          <w:rPr>
            <w:rFonts w:ascii="Cambria Math" w:eastAsia="Calibri" w:hAnsi="Cambria Math" w:cs="Times New Roman"/>
          </w:rPr>
          <m:t xml:space="preserve">) </m:t>
        </m:r>
      </m:oMath>
      <w:r w:rsidRPr="00BC3D98">
        <w:rPr>
          <w:rFonts w:ascii="Times New Roman" w:eastAsia="Calibri" w:hAnsi="Times New Roman" w:cs="Times New Roman"/>
          <w:bCs/>
        </w:rPr>
        <w:t>+ [A].</w:t>
      </w:r>
      <m:oMath>
        <m:r>
          <w:rPr>
            <w:rFonts w:ascii="Cambria Math" w:eastAsia="Calibri" w:hAnsi="Cambria Math" w:cs="Times New Roman"/>
          </w:rPr>
          <m:t xml:space="preserve"> </m:t>
        </m:r>
        <m:rad>
          <m:radPr>
            <m:degHide m:val="1"/>
            <m:ctrlPr>
              <w:rPr>
                <w:rFonts w:ascii="Cambria Math" w:eastAsia="Calibri" w:hAnsi="Cambria Math" w:cs="Times New Roman"/>
                <w:bCs/>
                <w:i/>
              </w:rPr>
            </m:ctrlPr>
          </m:radPr>
          <m:deg/>
          <m:e>
            <m:f>
              <m:fPr>
                <m:ctrlPr>
                  <w:rPr>
                    <w:rFonts w:ascii="Cambria Math" w:eastAsia="Calibri" w:hAnsi="Cambria Math" w:cs="Times New Roman"/>
                    <w:bCs/>
                    <w:i/>
                  </w:rPr>
                </m:ctrlPr>
              </m:fPr>
              <m:num>
                <m:sSub>
                  <m:sSubPr>
                    <m:ctrlPr>
                      <w:rPr>
                        <w:rFonts w:ascii="Cambria Math" w:eastAsia="Calibri" w:hAnsi="Cambria Math" w:cs="Times New Roman"/>
                        <w:bCs/>
                        <w:i/>
                      </w:rPr>
                    </m:ctrlPr>
                  </m:sSubPr>
                  <m:e>
                    <m:r>
                      <w:rPr>
                        <w:rFonts w:ascii="Cambria Math" w:eastAsia="Calibri" w:hAnsi="Cambria Math" w:cs="Times New Roman"/>
                      </w:rPr>
                      <m:t>K</m:t>
                    </m:r>
                  </m:e>
                  <m:sub>
                    <m:r>
                      <w:rPr>
                        <w:rFonts w:ascii="Cambria Math" w:eastAsia="Calibri" w:hAnsi="Cambria Math" w:cs="Times New Roman"/>
                      </w:rPr>
                      <m:t>1</m:t>
                    </m:r>
                  </m:sub>
                </m:sSub>
              </m:num>
              <m:den>
                <m:sSub>
                  <m:sSubPr>
                    <m:ctrlPr>
                      <w:rPr>
                        <w:rFonts w:ascii="Cambria Math" w:eastAsia="Calibri" w:hAnsi="Cambria Math" w:cs="Times New Roman"/>
                        <w:bCs/>
                        <w:i/>
                      </w:rPr>
                    </m:ctrlPr>
                  </m:sSubPr>
                  <m:e>
                    <m:r>
                      <w:rPr>
                        <w:rFonts w:ascii="Cambria Math" w:eastAsia="Calibri" w:hAnsi="Cambria Math" w:cs="Times New Roman"/>
                      </w:rPr>
                      <m:t>K</m:t>
                    </m:r>
                  </m:e>
                  <m:sub>
                    <m:r>
                      <w:rPr>
                        <w:rFonts w:ascii="Cambria Math" w:eastAsia="Calibri" w:hAnsi="Cambria Math" w:cs="Times New Roman"/>
                      </w:rPr>
                      <m:t>2</m:t>
                    </m:r>
                  </m:sub>
                </m:sSub>
              </m:den>
            </m:f>
            <m:r>
              <w:rPr>
                <w:rFonts w:ascii="Cambria Math" w:eastAsia="Calibri" w:hAnsi="Cambria Math" w:cs="Times New Roman"/>
              </w:rPr>
              <m:t xml:space="preserve"> </m:t>
            </m:r>
          </m:e>
        </m:rad>
      </m:oMath>
      <w:r w:rsidRPr="00BC3D98">
        <w:rPr>
          <w:rFonts w:ascii="Times New Roman" w:eastAsia="Calibri" w:hAnsi="Times New Roman" w:cs="Times New Roman"/>
          <w:bCs/>
        </w:rPr>
        <w:t xml:space="preserve">  + 2[A]</w:t>
      </w:r>
    </w:p>
    <w:p w14:paraId="12132233" w14:textId="77777777" w:rsidR="00BC3D98" w:rsidRPr="00BC3D98" w:rsidRDefault="00BC3D98" w:rsidP="00BC3D98">
      <w:pPr>
        <w:spacing w:before="23" w:after="23" w:line="252" w:lineRule="auto"/>
        <w:rPr>
          <w:rFonts w:ascii="Times New Roman" w:eastAsia="Calibri" w:hAnsi="Times New Roman" w:cs="Times New Roman"/>
          <w:bCs/>
        </w:rPr>
      </w:pPr>
      <w:r w:rsidRPr="00BC3D98">
        <w:rPr>
          <w:rFonts w:ascii="Times New Roman" w:eastAsia="Calibri" w:hAnsi="Times New Roman" w:cs="Times New Roman"/>
          <w:bCs/>
        </w:rPr>
        <w:t xml:space="preserve">      [A]</w:t>
      </w:r>
      <w:r w:rsidRPr="00BC3D98">
        <w:rPr>
          <w:rFonts w:ascii="Times New Roman" w:eastAsia="Calibri" w:hAnsi="Times New Roman" w:cs="Times New Roman"/>
          <w:bCs/>
          <w:vertAlign w:val="subscript"/>
        </w:rPr>
        <w:t>0</w:t>
      </w:r>
      <w:r w:rsidRPr="00BC3D98">
        <w:rPr>
          <w:rFonts w:ascii="Times New Roman" w:eastAsia="Calibri" w:hAnsi="Times New Roman" w:cs="Times New Roman"/>
          <w:bCs/>
        </w:rPr>
        <w:t xml:space="preserve"> = [M]  +    [A]   +   [D] = [A].</w:t>
      </w:r>
      <m:oMath>
        <m:r>
          <w:rPr>
            <w:rFonts w:ascii="Cambria Math" w:eastAsia="Calibri" w:hAnsi="Cambria Math" w:cs="Times New Roman"/>
          </w:rPr>
          <m:t xml:space="preserve"> </m:t>
        </m:r>
        <m:rad>
          <m:radPr>
            <m:degHide m:val="1"/>
            <m:ctrlPr>
              <w:rPr>
                <w:rFonts w:ascii="Cambria Math" w:eastAsia="Calibri" w:hAnsi="Cambria Math" w:cs="Times New Roman"/>
                <w:bCs/>
                <w:i/>
              </w:rPr>
            </m:ctrlPr>
          </m:radPr>
          <m:deg/>
          <m:e>
            <m:f>
              <m:fPr>
                <m:ctrlPr>
                  <w:rPr>
                    <w:rFonts w:ascii="Cambria Math" w:eastAsia="Calibri" w:hAnsi="Cambria Math" w:cs="Times New Roman"/>
                    <w:bCs/>
                    <w:i/>
                  </w:rPr>
                </m:ctrlPr>
              </m:fPr>
              <m:num>
                <m:sSub>
                  <m:sSubPr>
                    <m:ctrlPr>
                      <w:rPr>
                        <w:rFonts w:ascii="Cambria Math" w:eastAsia="Calibri" w:hAnsi="Cambria Math" w:cs="Times New Roman"/>
                        <w:bCs/>
                        <w:i/>
                      </w:rPr>
                    </m:ctrlPr>
                  </m:sSubPr>
                  <m:e>
                    <m:r>
                      <w:rPr>
                        <w:rFonts w:ascii="Cambria Math" w:eastAsia="Calibri" w:hAnsi="Cambria Math" w:cs="Times New Roman"/>
                      </w:rPr>
                      <m:t>K</m:t>
                    </m:r>
                  </m:e>
                  <m:sub>
                    <m:r>
                      <w:rPr>
                        <w:rFonts w:ascii="Cambria Math" w:eastAsia="Calibri" w:hAnsi="Cambria Math" w:cs="Times New Roman"/>
                      </w:rPr>
                      <m:t>1</m:t>
                    </m:r>
                  </m:sub>
                </m:sSub>
              </m:num>
              <m:den>
                <m:sSub>
                  <m:sSubPr>
                    <m:ctrlPr>
                      <w:rPr>
                        <w:rFonts w:ascii="Cambria Math" w:eastAsia="Calibri" w:hAnsi="Cambria Math" w:cs="Times New Roman"/>
                        <w:bCs/>
                        <w:i/>
                      </w:rPr>
                    </m:ctrlPr>
                  </m:sSubPr>
                  <m:e>
                    <m:r>
                      <w:rPr>
                        <w:rFonts w:ascii="Cambria Math" w:eastAsia="Calibri" w:hAnsi="Cambria Math" w:cs="Times New Roman"/>
                      </w:rPr>
                      <m:t>K</m:t>
                    </m:r>
                  </m:e>
                  <m:sub>
                    <m:r>
                      <w:rPr>
                        <w:rFonts w:ascii="Cambria Math" w:eastAsia="Calibri" w:hAnsi="Cambria Math" w:cs="Times New Roman"/>
                      </w:rPr>
                      <m:t>2</m:t>
                    </m:r>
                  </m:sub>
                </m:sSub>
              </m:den>
            </m:f>
            <m:r>
              <w:rPr>
                <w:rFonts w:ascii="Cambria Math" w:eastAsia="Calibri" w:hAnsi="Cambria Math" w:cs="Times New Roman"/>
              </w:rPr>
              <m:t xml:space="preserve"> </m:t>
            </m:r>
          </m:e>
        </m:rad>
      </m:oMath>
      <w:r w:rsidRPr="00BC3D98">
        <w:rPr>
          <w:rFonts w:ascii="Times New Roman" w:eastAsia="Calibri" w:hAnsi="Times New Roman" w:cs="Times New Roman"/>
          <w:bCs/>
        </w:rPr>
        <w:t xml:space="preserve">  +  2[A]   </w:t>
      </w:r>
    </w:p>
    <w:p w14:paraId="0313BC0C" w14:textId="77777777" w:rsidR="00BC3D98" w:rsidRPr="00BC3D98" w:rsidRDefault="00BC3D98" w:rsidP="00BC3D98">
      <w:pPr>
        <w:spacing w:before="23" w:after="23" w:line="252" w:lineRule="auto"/>
        <w:rPr>
          <w:rFonts w:ascii="Times New Roman" w:eastAsiaTheme="minorHAnsi" w:hAnsi="Times New Roman" w:cs="Times New Roman"/>
        </w:rPr>
      </w:pPr>
      <w:r w:rsidRPr="00BC3D98">
        <w:rPr>
          <w:rFonts w:ascii="Times New Roman" w:eastAsia="Calibri" w:hAnsi="Times New Roman" w:cs="Times New Roman"/>
          <w:bCs/>
        </w:rPr>
        <w:t xml:space="preserve">       </w:t>
      </w:r>
      <m:oMath>
        <m:r>
          <w:rPr>
            <w:rFonts w:ascii="Cambria Math" w:eastAsia="Calibri" w:hAnsi="Cambria Math" w:cs="Times New Roman"/>
          </w:rPr>
          <m:t xml:space="preserve"> x= </m:t>
        </m:r>
        <m:f>
          <m:fPr>
            <m:ctrlPr>
              <w:rPr>
                <w:rFonts w:ascii="Cambria Math" w:eastAsia="Calibri" w:hAnsi="Cambria Math" w:cs="Times New Roman"/>
                <w:bCs/>
                <w:i/>
              </w:rPr>
            </m:ctrlPr>
          </m:fPr>
          <m:num>
            <m:sSub>
              <m:sSubPr>
                <m:ctrlPr>
                  <w:rPr>
                    <w:rFonts w:ascii="Cambria Math" w:eastAsia="Calibri" w:hAnsi="Cambria Math" w:cs="Times New Roman"/>
                    <w:bCs/>
                  </w:rPr>
                </m:ctrlPr>
              </m:sSubPr>
              <m:e>
                <m:r>
                  <w:rPr>
                    <w:rFonts w:ascii="Cambria Math" w:eastAsia="Calibri" w:hAnsi="Cambria Math" w:cs="Times New Roman"/>
                  </w:rPr>
                  <m:t>[E</m:t>
                </m:r>
              </m:e>
              <m:sub>
                <m:r>
                  <w:rPr>
                    <w:rFonts w:ascii="Cambria Math" w:eastAsia="Calibri" w:hAnsi="Cambria Math" w:cs="Times New Roman"/>
                  </w:rPr>
                  <m:t>0</m:t>
                </m:r>
              </m:sub>
            </m:sSub>
            <m:r>
              <w:rPr>
                <w:rFonts w:ascii="Cambria Math" w:eastAsia="Calibri" w:hAnsi="Cambria Math" w:cs="Times New Roman"/>
              </w:rPr>
              <m:t>]</m:t>
            </m:r>
          </m:num>
          <m:den>
            <m:sSub>
              <m:sSubPr>
                <m:ctrlPr>
                  <w:rPr>
                    <w:rFonts w:ascii="Cambria Math" w:eastAsia="Calibri" w:hAnsi="Cambria Math" w:cs="Times New Roman"/>
                    <w:bCs/>
                  </w:rPr>
                </m:ctrlPr>
              </m:sSubPr>
              <m:e>
                <m:r>
                  <w:rPr>
                    <w:rFonts w:ascii="Cambria Math" w:eastAsia="Calibri" w:hAnsi="Cambria Math" w:cs="Times New Roman"/>
                  </w:rPr>
                  <m:t>A</m:t>
                </m:r>
              </m:e>
              <m:sub>
                <m:r>
                  <w:rPr>
                    <w:rFonts w:ascii="Cambria Math" w:eastAsia="Calibri" w:hAnsi="Cambria Math" w:cs="Times New Roman"/>
                  </w:rPr>
                  <m:t>0</m:t>
                </m:r>
              </m:sub>
            </m:sSub>
            <m:r>
              <w:rPr>
                <w:rFonts w:ascii="Cambria Math" w:eastAsia="Calibri" w:hAnsi="Cambria Math" w:cs="Times New Roman"/>
              </w:rPr>
              <m:t>]</m:t>
            </m:r>
          </m:den>
        </m:f>
      </m:oMath>
      <w:r w:rsidRPr="00BC3D98">
        <w:rPr>
          <w:rFonts w:ascii="Times New Roman" w:eastAsia="Calibri" w:hAnsi="Times New Roman" w:cs="Times New Roman"/>
          <w:bCs/>
        </w:rPr>
        <w:t xml:space="preserve">  =  1 +  </w:t>
      </w:r>
      <m:oMath>
        <m:f>
          <m:fPr>
            <m:ctrlPr>
              <w:rPr>
                <w:rFonts w:ascii="Cambria Math" w:eastAsia="Calibri" w:hAnsi="Cambria Math" w:cs="Times New Roman"/>
                <w:bCs/>
                <w:i/>
              </w:rPr>
            </m:ctrlPr>
          </m:fPr>
          <m:num>
            <m:r>
              <w:rPr>
                <w:rFonts w:ascii="Cambria Math" w:eastAsia="Calibri" w:hAnsi="Cambria Math" w:cs="Times New Roman"/>
              </w:rPr>
              <m:t>1</m:t>
            </m:r>
          </m:num>
          <m:den>
            <m:rad>
              <m:radPr>
                <m:degHide m:val="1"/>
                <m:ctrlPr>
                  <w:rPr>
                    <w:rFonts w:ascii="Cambria Math" w:eastAsia="Calibri" w:hAnsi="Cambria Math" w:cs="Times New Roman"/>
                    <w:bCs/>
                    <w:i/>
                  </w:rPr>
                </m:ctrlPr>
              </m:radPr>
              <m:deg/>
              <m:e>
                <m:sSub>
                  <m:sSubPr>
                    <m:ctrlPr>
                      <w:rPr>
                        <w:rFonts w:ascii="Cambria Math" w:eastAsia="Calibri" w:hAnsi="Cambria Math" w:cs="Times New Roman"/>
                        <w:bCs/>
                        <w:i/>
                      </w:rPr>
                    </m:ctrlPr>
                  </m:sSubPr>
                  <m:e>
                    <m:r>
                      <w:rPr>
                        <w:rFonts w:ascii="Cambria Math" w:eastAsia="Calibri" w:hAnsi="Cambria Math" w:cs="Times New Roman"/>
                      </w:rPr>
                      <m:t>K</m:t>
                    </m:r>
                  </m:e>
                  <m:sub>
                    <m:r>
                      <w:rPr>
                        <w:rFonts w:ascii="Cambria Math" w:eastAsia="Calibri" w:hAnsi="Cambria Math" w:cs="Times New Roman"/>
                      </w:rPr>
                      <m:t>1</m:t>
                    </m:r>
                  </m:sub>
                </m:sSub>
                <m:sSub>
                  <m:sSubPr>
                    <m:ctrlPr>
                      <w:rPr>
                        <w:rFonts w:ascii="Cambria Math" w:eastAsia="Calibri" w:hAnsi="Cambria Math" w:cs="Times New Roman"/>
                        <w:bCs/>
                        <w:i/>
                      </w:rPr>
                    </m:ctrlPr>
                  </m:sSubPr>
                  <m:e>
                    <m:r>
                      <w:rPr>
                        <w:rFonts w:ascii="Cambria Math" w:eastAsia="Calibri" w:hAnsi="Cambria Math" w:cs="Times New Roman"/>
                      </w:rPr>
                      <m:t>K</m:t>
                    </m:r>
                  </m:e>
                  <m:sub>
                    <m:r>
                      <w:rPr>
                        <w:rFonts w:ascii="Cambria Math" w:eastAsia="Calibri" w:hAnsi="Cambria Math" w:cs="Times New Roman"/>
                      </w:rPr>
                      <m:t>2</m:t>
                    </m:r>
                  </m:sub>
                </m:sSub>
              </m:e>
            </m:rad>
          </m:den>
        </m:f>
      </m:oMath>
      <w:r w:rsidRPr="00BC3D98">
        <w:rPr>
          <w:rFonts w:ascii="Times New Roman" w:eastAsia="Calibri" w:hAnsi="Times New Roman" w:cs="Times New Roman"/>
          <w:bCs/>
        </w:rPr>
        <w:t xml:space="preserve">   ;  với: </w:t>
      </w:r>
      <w:r w:rsidRPr="00BC3D98">
        <w:rPr>
          <w:rFonts w:ascii="Times New Roman" w:eastAsiaTheme="minorHAnsi" w:hAnsi="Times New Roman" w:cs="Times New Roman"/>
        </w:rPr>
        <w:t>K</w:t>
      </w:r>
      <w:r w:rsidRPr="00BC3D98">
        <w:rPr>
          <w:rFonts w:ascii="Times New Roman" w:eastAsiaTheme="minorHAnsi" w:hAnsi="Times New Roman" w:cs="Times New Roman"/>
          <w:vertAlign w:val="subscript"/>
        </w:rPr>
        <w:t>1</w:t>
      </w:r>
      <w:r w:rsidRPr="00BC3D98">
        <w:rPr>
          <w:rFonts w:ascii="Times New Roman" w:eastAsiaTheme="minorHAnsi" w:hAnsi="Times New Roman" w:cs="Times New Roman"/>
        </w:rPr>
        <w:t xml:space="preserve"> = K</w:t>
      </w:r>
      <w:r w:rsidRPr="00BC3D98">
        <w:rPr>
          <w:rFonts w:ascii="Times New Roman" w:eastAsiaTheme="minorHAnsi" w:hAnsi="Times New Roman" w:cs="Times New Roman"/>
          <w:vertAlign w:val="subscript"/>
        </w:rPr>
        <w:t>2</w:t>
      </w:r>
      <w:r w:rsidRPr="00BC3D98">
        <w:rPr>
          <w:rFonts w:ascii="Times New Roman" w:eastAsiaTheme="minorHAnsi" w:hAnsi="Times New Roman" w:cs="Times New Roman"/>
        </w:rPr>
        <w:t xml:space="preserve"> = 20  </w:t>
      </w:r>
      <w:r w:rsidRPr="00BC3D98">
        <w:rPr>
          <w:rFonts w:ascii="Times New Roman" w:eastAsia="Calibri" w:hAnsi="Times New Roman" w:cs="Times New Roman"/>
          <w:bCs/>
        </w:rPr>
        <w:t xml:space="preserve">→          </w:t>
      </w:r>
      <m:oMath>
        <m:r>
          <w:rPr>
            <w:rFonts w:ascii="Cambria Math" w:eastAsia="Calibri" w:hAnsi="Cambria Math" w:cs="Times New Roman"/>
          </w:rPr>
          <m:t xml:space="preserve"> x= </m:t>
        </m:r>
        <m:f>
          <m:fPr>
            <m:ctrlPr>
              <w:rPr>
                <w:rFonts w:ascii="Cambria Math" w:eastAsia="Calibri" w:hAnsi="Cambria Math" w:cs="Times New Roman"/>
                <w:bCs/>
                <w:i/>
              </w:rPr>
            </m:ctrlPr>
          </m:fPr>
          <m:num>
            <m:sSub>
              <m:sSubPr>
                <m:ctrlPr>
                  <w:rPr>
                    <w:rFonts w:ascii="Cambria Math" w:eastAsia="Calibri" w:hAnsi="Cambria Math" w:cs="Times New Roman"/>
                    <w:bCs/>
                  </w:rPr>
                </m:ctrlPr>
              </m:sSubPr>
              <m:e>
                <m:r>
                  <w:rPr>
                    <w:rFonts w:ascii="Cambria Math" w:eastAsia="Calibri" w:hAnsi="Cambria Math" w:cs="Times New Roman"/>
                  </w:rPr>
                  <m:t>[E</m:t>
                </m:r>
              </m:e>
              <m:sub>
                <m:r>
                  <w:rPr>
                    <w:rFonts w:ascii="Cambria Math" w:eastAsia="Calibri" w:hAnsi="Cambria Math" w:cs="Times New Roman"/>
                  </w:rPr>
                  <m:t>0</m:t>
                </m:r>
              </m:sub>
            </m:sSub>
            <m:r>
              <w:rPr>
                <w:rFonts w:ascii="Cambria Math" w:eastAsia="Calibri" w:hAnsi="Cambria Math" w:cs="Times New Roman"/>
              </w:rPr>
              <m:t>]</m:t>
            </m:r>
          </m:num>
          <m:den>
            <m:sSub>
              <m:sSubPr>
                <m:ctrlPr>
                  <w:rPr>
                    <w:rFonts w:ascii="Cambria Math" w:eastAsia="Calibri" w:hAnsi="Cambria Math" w:cs="Times New Roman"/>
                    <w:bCs/>
                  </w:rPr>
                </m:ctrlPr>
              </m:sSubPr>
              <m:e>
                <m:r>
                  <w:rPr>
                    <w:rFonts w:ascii="Cambria Math" w:eastAsia="Calibri" w:hAnsi="Cambria Math" w:cs="Times New Roman"/>
                  </w:rPr>
                  <m:t>A</m:t>
                </m:r>
              </m:e>
              <m:sub>
                <m:r>
                  <w:rPr>
                    <w:rFonts w:ascii="Cambria Math" w:eastAsia="Calibri" w:hAnsi="Cambria Math" w:cs="Times New Roman"/>
                  </w:rPr>
                  <m:t>0</m:t>
                </m:r>
              </m:sub>
            </m:sSub>
            <m:r>
              <w:rPr>
                <w:rFonts w:ascii="Cambria Math" w:eastAsia="Calibri" w:hAnsi="Cambria Math" w:cs="Times New Roman"/>
              </w:rPr>
              <m:t>]</m:t>
            </m:r>
          </m:den>
        </m:f>
        <m:r>
          <w:rPr>
            <w:rFonts w:ascii="Cambria Math" w:eastAsia="Calibri" w:hAnsi="Cambria Math" w:cs="Times New Roman"/>
          </w:rPr>
          <m:t>=  1,05</m:t>
        </m:r>
      </m:oMath>
    </w:p>
    <w:p w14:paraId="2721D0B5" w14:textId="77777777" w:rsidR="00BC3D98" w:rsidRPr="00BC3D98" w:rsidRDefault="00BC3D98" w:rsidP="00BC3D98">
      <w:pPr>
        <w:tabs>
          <w:tab w:val="left" w:pos="1935"/>
        </w:tabs>
        <w:spacing w:before="23" w:after="23" w:line="240" w:lineRule="auto"/>
        <w:rPr>
          <w:rFonts w:ascii="Times New Roman" w:eastAsiaTheme="minorHAnsi" w:hAnsi="Times New Roman" w:cs="Times New Roman"/>
          <w:b/>
        </w:rPr>
      </w:pPr>
      <w:r w:rsidRPr="00BC3D98">
        <w:rPr>
          <w:rFonts w:ascii="Times New Roman" w:eastAsia="Calibri" w:hAnsi="Times New Roman" w:cs="Times New Roman"/>
          <w:bCs/>
        </w:rPr>
        <w:t>Vây: Hiệu suất lớn nhất khi 1: x = 1,05 và h</w:t>
      </w:r>
      <m:oMath>
        <m:r>
          <w:rPr>
            <w:rFonts w:ascii="Cambria Math" w:eastAsia="Calibri" w:hAnsi="Cambria Math" w:cs="Times New Roman"/>
          </w:rPr>
          <m:t xml:space="preserve">= </m:t>
        </m:r>
        <m:f>
          <m:fPr>
            <m:ctrlPr>
              <w:rPr>
                <w:rFonts w:ascii="Cambria Math" w:eastAsia="Calibri" w:hAnsi="Cambria Math" w:cs="Times New Roman"/>
                <w:bCs/>
                <w:i/>
              </w:rPr>
            </m:ctrlPr>
          </m:fPr>
          <m:num>
            <m:r>
              <w:rPr>
                <w:rFonts w:ascii="Cambria Math" w:eastAsia="Calibri" w:hAnsi="Cambria Math" w:cs="Times New Roman"/>
              </w:rPr>
              <m:t>1</m:t>
            </m:r>
          </m:num>
          <m:den>
            <m:r>
              <w:rPr>
                <w:rFonts w:ascii="Cambria Math" w:eastAsia="Calibri" w:hAnsi="Cambria Math" w:cs="Times New Roman"/>
              </w:rPr>
              <m:t>3</m:t>
            </m:r>
          </m:den>
        </m:f>
      </m:oMath>
    </w:p>
    <w:p w14:paraId="57507A02" w14:textId="77777777" w:rsidR="00BC3D98" w:rsidRPr="00BC3D98" w:rsidRDefault="00BC3D98" w:rsidP="00BC3D98">
      <w:pPr>
        <w:tabs>
          <w:tab w:val="left" w:pos="1935"/>
        </w:tabs>
        <w:spacing w:before="23" w:after="23" w:line="240" w:lineRule="auto"/>
        <w:rPr>
          <w:rFonts w:ascii="Times New Roman" w:eastAsiaTheme="minorHAnsi" w:hAnsi="Times New Roman" w:cs="Times New Roman"/>
          <w:b/>
        </w:rPr>
      </w:pPr>
      <w:r w:rsidRPr="00BC3D98">
        <w:rPr>
          <w:rFonts w:ascii="Times New Roman" w:eastAsiaTheme="minorHAnsi" w:hAnsi="Times New Roman" w:cs="Times New Roman"/>
          <w:b/>
        </w:rPr>
        <w:t xml:space="preserve">Câu 6: </w:t>
      </w:r>
      <w:r w:rsidRPr="00BC3D98">
        <w:rPr>
          <w:rFonts w:ascii="Times New Roman" w:eastAsiaTheme="minorHAnsi" w:hAnsi="Times New Roman" w:cs="Times New Roman"/>
        </w:rPr>
        <w:t xml:space="preserve">Sắp xếp các chất sau theo chiều tăng tính </w:t>
      </w:r>
      <w:r w:rsidRPr="00BC3D98">
        <w:rPr>
          <w:rFonts w:ascii="Times New Roman" w:eastAsiaTheme="minorHAnsi" w:hAnsi="Times New Roman" w:cs="Times New Roman"/>
          <w:color w:val="FF0000"/>
        </w:rPr>
        <w:t xml:space="preserve">acid </w:t>
      </w:r>
      <w:r w:rsidRPr="00BC3D98">
        <w:rPr>
          <w:rFonts w:ascii="Times New Roman" w:eastAsiaTheme="minorHAnsi" w:hAnsi="Times New Roman" w:cs="Times New Roman"/>
        </w:rPr>
        <w:t>và giải thích.</w:t>
      </w:r>
    </w:p>
    <w:p w14:paraId="45658FCB" w14:textId="77777777" w:rsidR="00BC3D98" w:rsidRPr="00BC3D98" w:rsidRDefault="00BC3D98" w:rsidP="00BC3D98">
      <w:pPr>
        <w:spacing w:before="23" w:after="23"/>
        <w:jc w:val="both"/>
        <w:rPr>
          <w:rFonts w:ascii="Times New Roman" w:eastAsiaTheme="minorHAnsi" w:hAnsi="Times New Roman" w:cs="Times New Roman"/>
        </w:rPr>
      </w:pPr>
    </w:p>
    <w:p w14:paraId="644A3C41" w14:textId="77777777" w:rsidR="00BC3D98" w:rsidRPr="00BC3D98" w:rsidRDefault="00BC3D98" w:rsidP="00BC3D98">
      <w:pPr>
        <w:spacing w:before="23" w:after="23"/>
        <w:jc w:val="both"/>
        <w:rPr>
          <w:rFonts w:ascii="Times New Roman" w:eastAsiaTheme="minorHAnsi" w:hAnsi="Times New Roman" w:cs="Times New Roman"/>
        </w:rPr>
      </w:pPr>
      <w:r w:rsidRPr="00BC3D98">
        <w:rPr>
          <w:rFonts w:ascii="Times New Roman" w:eastAsiaTheme="minorHAnsi" w:hAnsi="Times New Roman" w:cs="Times New Roman"/>
          <w:noProof/>
        </w:rPr>
        <w:drawing>
          <wp:anchor distT="0" distB="0" distL="114300" distR="114300" simplePos="0" relativeHeight="251673088" behindDoc="1" locked="0" layoutInCell="1" allowOverlap="1" wp14:anchorId="3CDB9466" wp14:editId="4ED8DC7A">
            <wp:simplePos x="0" y="0"/>
            <wp:positionH relativeFrom="column">
              <wp:posOffset>-3744</wp:posOffset>
            </wp:positionH>
            <wp:positionV relativeFrom="paragraph">
              <wp:posOffset>-360108</wp:posOffset>
            </wp:positionV>
            <wp:extent cx="5410200" cy="920750"/>
            <wp:effectExtent l="0" t="0" r="0"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a:xfrm>
                      <a:off x="0" y="0"/>
                      <a:ext cx="5410200" cy="920750"/>
                    </a:xfrm>
                    <a:prstGeom prst="rect">
                      <a:avLst/>
                    </a:prstGeom>
                    <a:noFill/>
                  </pic:spPr>
                </pic:pic>
              </a:graphicData>
            </a:graphic>
          </wp:anchor>
        </w:drawing>
      </w:r>
    </w:p>
    <w:p w14:paraId="0EF67DD5" w14:textId="77777777" w:rsidR="00BC3D98" w:rsidRPr="00BC3D98" w:rsidRDefault="00BC3D98" w:rsidP="00BC3D98">
      <w:pPr>
        <w:tabs>
          <w:tab w:val="left" w:pos="1935"/>
        </w:tabs>
        <w:spacing w:before="23" w:after="23"/>
        <w:rPr>
          <w:rFonts w:ascii="Times New Roman" w:eastAsiaTheme="minorHAnsi" w:hAnsi="Times New Roman" w:cs="Times New Roman"/>
          <w:b/>
        </w:rPr>
      </w:pPr>
    </w:p>
    <w:p w14:paraId="2145FD4B" w14:textId="77777777" w:rsidR="00BC3D98" w:rsidRPr="00BC3D98" w:rsidRDefault="00BC3D98" w:rsidP="00BC3D98">
      <w:pPr>
        <w:tabs>
          <w:tab w:val="left" w:pos="1935"/>
        </w:tabs>
        <w:spacing w:before="23" w:after="23"/>
        <w:rPr>
          <w:rFonts w:ascii="Times New Roman" w:eastAsiaTheme="minorHAnsi" w:hAnsi="Times New Roman" w:cs="Times New Roman"/>
          <w:b/>
        </w:rPr>
      </w:pPr>
    </w:p>
    <w:p w14:paraId="1512E078" w14:textId="77777777" w:rsidR="00BC3D98" w:rsidRPr="00BC3D98" w:rsidRDefault="00BC3D98" w:rsidP="00BC3D98">
      <w:pPr>
        <w:tabs>
          <w:tab w:val="left" w:pos="1935"/>
        </w:tabs>
        <w:spacing w:before="23" w:after="23"/>
        <w:rPr>
          <w:rFonts w:ascii="Times New Roman" w:eastAsiaTheme="minorHAnsi" w:hAnsi="Times New Roman" w:cs="Times New Roman"/>
          <w:b/>
        </w:rPr>
      </w:pPr>
      <w:r w:rsidRPr="00BC3D98">
        <w:rPr>
          <w:rFonts w:ascii="Times New Roman" w:eastAsiaTheme="minorHAnsi" w:hAnsi="Times New Roman" w:cs="Times New Roman"/>
          <w:b/>
        </w:rPr>
        <w:t>Hướng dẫn giải</w:t>
      </w:r>
    </w:p>
    <w:p w14:paraId="103A143E" w14:textId="77777777" w:rsidR="00BC3D98" w:rsidRPr="00BC3D98" w:rsidRDefault="00BC3D98" w:rsidP="00BC3D98">
      <w:pPr>
        <w:spacing w:before="23" w:after="23" w:line="360" w:lineRule="auto"/>
        <w:jc w:val="both"/>
        <w:rPr>
          <w:rFonts w:ascii="Times New Roman" w:eastAsia="Calibri" w:hAnsi="Times New Roman" w:cs="Times New Roman"/>
        </w:rPr>
      </w:pPr>
      <w:r w:rsidRPr="00BC3D98">
        <w:rPr>
          <w:rFonts w:ascii="Times New Roman" w:eastAsia="Calibri" w:hAnsi="Times New Roman" w:cs="Times New Roman"/>
        </w:rPr>
        <w:t>Tính acid : Q &lt; M &lt; P &lt; N</w:t>
      </w:r>
    </w:p>
    <w:p w14:paraId="1F274E4A" w14:textId="77777777" w:rsidR="00BC3D98" w:rsidRPr="00BC3D98" w:rsidRDefault="00BC3D98" w:rsidP="00BC3D98">
      <w:pPr>
        <w:spacing w:before="23" w:after="23" w:line="360" w:lineRule="auto"/>
        <w:contextualSpacing/>
        <w:jc w:val="both"/>
        <w:rPr>
          <w:rFonts w:ascii="Times New Roman" w:eastAsia="Calibri" w:hAnsi="Times New Roman" w:cs="Times New Roman"/>
        </w:rPr>
      </w:pPr>
      <w:r w:rsidRPr="00BC3D98">
        <w:rPr>
          <w:rFonts w:ascii="Times New Roman" w:eastAsia="Calibri" w:hAnsi="Times New Roman" w:cs="Times New Roman"/>
        </w:rPr>
        <w:t xml:space="preserve">(Q) có tính </w:t>
      </w:r>
      <w:r w:rsidRPr="00BC3D98">
        <w:rPr>
          <w:rFonts w:ascii="Times New Roman" w:eastAsia="Calibri" w:hAnsi="Times New Roman" w:cs="Times New Roman"/>
          <w:color w:val="FF0000"/>
        </w:rPr>
        <w:t xml:space="preserve">acid </w:t>
      </w:r>
      <w:r w:rsidRPr="00BC3D98">
        <w:rPr>
          <w:rFonts w:ascii="Times New Roman" w:eastAsia="Calibri" w:hAnsi="Times New Roman" w:cs="Times New Roman"/>
        </w:rPr>
        <w:t>yếu nhất do OH ở vị trí p có hiệu ứng + C mạnh</w:t>
      </w:r>
    </w:p>
    <w:p w14:paraId="41F33676" w14:textId="77777777" w:rsidR="00BC3D98" w:rsidRPr="00BC3D98" w:rsidRDefault="00BC3D98" w:rsidP="00BC3D98">
      <w:pPr>
        <w:spacing w:before="23" w:after="23" w:line="360" w:lineRule="auto"/>
        <w:contextualSpacing/>
        <w:jc w:val="both"/>
        <w:rPr>
          <w:rFonts w:ascii="Times New Roman" w:eastAsia="Calibri" w:hAnsi="Times New Roman" w:cs="Times New Roman"/>
        </w:rPr>
      </w:pPr>
      <w:r w:rsidRPr="00BC3D98">
        <w:rPr>
          <w:rFonts w:ascii="Times New Roman" w:eastAsia="Calibri" w:hAnsi="Times New Roman" w:cs="Times New Roman"/>
        </w:rPr>
        <w:lastRenderedPageBreak/>
        <w:t xml:space="preserve">Tính </w:t>
      </w:r>
      <w:r w:rsidRPr="00BC3D98">
        <w:rPr>
          <w:rFonts w:ascii="Times New Roman" w:eastAsia="Calibri" w:hAnsi="Times New Roman" w:cs="Times New Roman"/>
          <w:color w:val="FF0000"/>
        </w:rPr>
        <w:t xml:space="preserve">acid </w:t>
      </w:r>
      <w:r w:rsidRPr="00BC3D98">
        <w:rPr>
          <w:rFonts w:ascii="Times New Roman" w:eastAsia="Calibri" w:hAnsi="Times New Roman" w:cs="Times New Roman"/>
        </w:rPr>
        <w:t>của (P) khá lớn do OH ở vị trí m- có hiệu ứng chủ yếu là –I</w:t>
      </w:r>
    </w:p>
    <w:p w14:paraId="2A7D34F2" w14:textId="77777777" w:rsidR="00BC3D98" w:rsidRPr="00BC3D98" w:rsidRDefault="00BC3D98" w:rsidP="00BC3D98">
      <w:pPr>
        <w:tabs>
          <w:tab w:val="left" w:pos="1935"/>
        </w:tabs>
        <w:spacing w:before="23" w:after="23"/>
        <w:rPr>
          <w:rFonts w:ascii="Times New Roman" w:eastAsia="Calibri" w:hAnsi="Times New Roman" w:cs="Times New Roman"/>
        </w:rPr>
      </w:pPr>
      <w:r w:rsidRPr="00BC3D98">
        <w:rPr>
          <w:rFonts w:ascii="Times New Roman" w:eastAsia="Calibri" w:hAnsi="Times New Roman" w:cs="Times New Roman"/>
        </w:rPr>
        <w:t>Tính</w:t>
      </w:r>
      <w:r w:rsidRPr="00BC3D98">
        <w:rPr>
          <w:rFonts w:ascii="Times New Roman" w:eastAsia="Calibri" w:hAnsi="Times New Roman" w:cs="Times New Roman"/>
          <w:color w:val="FF0000"/>
        </w:rPr>
        <w:t xml:space="preserve"> acid </w:t>
      </w:r>
      <w:r w:rsidRPr="00BC3D98">
        <w:rPr>
          <w:rFonts w:ascii="Times New Roman" w:eastAsia="Calibri" w:hAnsi="Times New Roman" w:cs="Times New Roman"/>
        </w:rPr>
        <w:t>của (N) lớn nhất do HO có hiệu ứng ortho (Chủ yếu ở đây là ảnh hưởng của lk hydrogen nội phân tử làm tăng tính acid ở nấc 1, ở nấc 2 tính acid lại giảm)</w:t>
      </w:r>
    </w:p>
    <w:p w14:paraId="2064E6DB" w14:textId="77777777" w:rsidR="00BC3D98" w:rsidRPr="00BC3D98" w:rsidRDefault="00BC3D98" w:rsidP="00BC3D98">
      <w:pPr>
        <w:spacing w:before="23" w:after="23" w:line="240" w:lineRule="auto"/>
        <w:jc w:val="both"/>
        <w:rPr>
          <w:rFonts w:ascii="Times New Roman" w:eastAsia="Times New Roman" w:hAnsi="Times New Roman" w:cs="Times New Roman"/>
        </w:rPr>
      </w:pPr>
      <w:r w:rsidRPr="00BC3D98">
        <w:rPr>
          <w:rFonts w:ascii="Times New Roman" w:eastAsia="Calibri" w:hAnsi="Times New Roman" w:cs="Times New Roman"/>
          <w:b/>
        </w:rPr>
        <w:t>Câu 7</w:t>
      </w:r>
      <w:r w:rsidRPr="00BC3D98">
        <w:rPr>
          <w:rFonts w:ascii="Times New Roman" w:eastAsia="Calibri" w:hAnsi="Times New Roman" w:cs="Times New Roman"/>
        </w:rPr>
        <w:t xml:space="preserve">: </w:t>
      </w:r>
      <w:r w:rsidRPr="00BC3D98">
        <w:rPr>
          <w:rFonts w:ascii="Times New Roman" w:eastAsia="Times New Roman" w:hAnsi="Times New Roman" w:cs="Times New Roman"/>
          <w:b/>
        </w:rPr>
        <w:t>1.</w:t>
      </w:r>
      <w:r w:rsidRPr="00BC3D98">
        <w:rPr>
          <w:rFonts w:ascii="Times New Roman" w:eastAsia="Times New Roman" w:hAnsi="Times New Roman" w:cs="Times New Roman"/>
        </w:rPr>
        <w:t xml:space="preserve"> Sắp xếp (có giải thích) theo trình tự tăng dần tính acid của các chất trong từng dãy sau:</w:t>
      </w:r>
    </w:p>
    <w:p w14:paraId="59F92936" w14:textId="77777777" w:rsidR="00BC3D98" w:rsidRPr="00BC3D98" w:rsidRDefault="00BC3D98" w:rsidP="00BC3D98">
      <w:pPr>
        <w:spacing w:before="23" w:after="23" w:line="240" w:lineRule="auto"/>
        <w:jc w:val="both"/>
        <w:rPr>
          <w:rFonts w:ascii="Times New Roman" w:eastAsia="Times New Roman" w:hAnsi="Times New Roman" w:cs="Times New Roman"/>
        </w:rPr>
      </w:pPr>
      <w:r w:rsidRPr="00BC3D98">
        <w:rPr>
          <w:rFonts w:ascii="Times New Roman" w:eastAsia="Times New Roman" w:hAnsi="Times New Roman" w:cs="Times New Roman"/>
          <w:noProof/>
        </w:rPr>
        <mc:AlternateContent>
          <mc:Choice Requires="wps">
            <w:drawing>
              <wp:anchor distT="0" distB="0" distL="114300" distR="114300" simplePos="0" relativeHeight="251677184" behindDoc="0" locked="0" layoutInCell="1" allowOverlap="1" wp14:anchorId="708F22D6" wp14:editId="3E3868DF">
                <wp:simplePos x="0" y="0"/>
                <wp:positionH relativeFrom="column">
                  <wp:posOffset>-85725</wp:posOffset>
                </wp:positionH>
                <wp:positionV relativeFrom="paragraph">
                  <wp:posOffset>190500</wp:posOffset>
                </wp:positionV>
                <wp:extent cx="340995" cy="571500"/>
                <wp:effectExtent l="0" t="0" r="1905" b="0"/>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571500"/>
                        </a:xfrm>
                        <a:prstGeom prst="rect">
                          <a:avLst/>
                        </a:prstGeom>
                        <a:noFill/>
                        <a:ln>
                          <a:noFill/>
                        </a:ln>
                      </wps:spPr>
                      <wps:txbx>
                        <w:txbxContent>
                          <w:p w14:paraId="738CF92C" w14:textId="77777777" w:rsidR="00BC3D98" w:rsidRDefault="00BC3D98" w:rsidP="00BC3D98">
                            <w:pPr>
                              <w:spacing w:before="240"/>
                              <w:rPr>
                                <w:rFonts w:cs="Times New Roman"/>
                              </w:rPr>
                            </w:pPr>
                            <w:r>
                              <w:rPr>
                                <w:rFonts w:cs="Times New Roman"/>
                                <w:bCs/>
                                <w:sz w:val="26"/>
                              </w:rPr>
                              <w:t>b</w:t>
                            </w:r>
                            <w:r>
                              <w:rPr>
                                <w:rFonts w:cs="Times New Roman"/>
                              </w:rPr>
                              <w:t>)</w:t>
                            </w:r>
                          </w:p>
                        </w:txbxContent>
                      </wps:txbx>
                      <wps:bodyPr rot="0" vert="horz" wrap="square" lIns="91440" tIns="45720" rIns="91440" bIns="4572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149" o:spid="_x0000_s1196" type="#_x0000_t202" style="position:absolute;left:0;text-align:left;margin-left:-6.75pt;margin-top:15pt;width:26.85pt;height:45pt;z-index:25167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i2+Y9wEAANEDAAAOAAAAZHJzL2Uyb0RvYy54bWysU9uO0zAQfUfiHyy/0yQl3aVR09Wyq0VI y4K0ywc4jpNYJB4zdpuUr2fstKXAG+LF8lx85syZ8eZmGnq2V+g0mJJni5QzZSTU2rQl//ry8OYd Z84LU4sejCr5QTl+s339ajPaQi2hg75WyAjEuGK0Je+8t0WSONmpQbgFWGUo2AAOwpOJbVKjGAl9 6JNlml4lI2BtEaRyjrz3c5BvI37TKOk/N41TnvUlJ24+nhjPKpzJdiOKFoXttDzSEP/AYhDaUNEz 1L3wgu1Q/wU1aIngoPELCUMCTaOlij1QN1n6RzfPnbAq9kLiOHuWyf0/WPm0/4JM1zS7fM2ZEQMN 6UVNnr2HiQUfKTRaV1Dis6VUP1GAsmO3zj6C/OaYgbtOmFbdIsLYKVETwyy8TC6ezjgugFTjJ6ip kNh5iEBTg0OQjwRhhE6TOpynE8hIcr7N0/V6xZmk0Oo6W6VxeokoTo8tOv9BwcDCpeRIw4/gYv/o fCAjilNKqGXgQfd9XIDe/OagxOCJ5APfmbmfqikqdZWfRKmgPlA7CPNe0T+gSwf4g7ORdqrk7vtO oOKs/2hIknWW52EJo5Gvrpdk4GWkuowIIwmq5J6z+Xrn58XdWdRtR5XmIRi4JRkbHVsMes+sjvxp b2Lnxx0Pi3lpx6xfP3H7EwAA//8DAFBLAwQUAAYACAAAACEAIvguetsAAAAJAQAADwAAAGRycy9k b3ducmV2LnhtbEyPy07DMBBF90j8gzVI7Fq7T0GIUyEQWxClILGbxtMkIh5HsduEv2e6KsvRHN17 br4ZfatO1McmsIXZ1IAiLoNruLKw+3iZ3IGKCdlhG5gs/FKETXF9lWPmwsDvdNqmSkkIxwwt1Cl1 mdaxrMljnIaOWH6H0HtMcvaVdj0OEu5bPTdmrT02LA01dvRUU/mzPXoLn6+H76+leaue/aobwmg0 +3tt7e3N+PgAKtGYLjCc9UUdCnHahyO7qFoLk9liJaiFhZFNAizNHNReQOkFXeT6/4LiDwAA//8D AFBLAQItABQABgAIAAAAIQC2gziS/gAAAOEBAAATAAAAAAAAAAAAAAAAAAAAAABbQ29udGVudF9U eXBlc10ueG1sUEsBAi0AFAAGAAgAAAAhADj9If/WAAAAlAEAAAsAAAAAAAAAAAAAAAAALwEAAF9y ZWxzLy5yZWxzUEsBAi0AFAAGAAgAAAAhABWLb5j3AQAA0QMAAA4AAAAAAAAAAAAAAAAALgIAAGRy cy9lMm9Eb2MueG1sUEsBAi0AFAAGAAgAAAAhACL4LnrbAAAACQEAAA8AAAAAAAAAAAAAAAAAUQQA AGRycy9kb3ducmV2LnhtbFBLBQYAAAAABAAEAPMAAABZBQAAAAA= " filled="f" stroked="f">
                <v:textbox>
                  <w:txbxContent>
                    <w:p w14:paraId="738CF92C" w14:textId="77777777" w:rsidR="00BC3D98" w:rsidRDefault="00BC3D98" w:rsidP="00BC3D98">
                      <w:pPr>
                        <w:spacing w:before="240"/>
                        <w:rPr>
                          <w:rFonts w:cs="Times New Roman"/>
                        </w:rPr>
                      </w:pPr>
                      <w:r>
                        <w:rPr>
                          <w:rFonts w:cs="Times New Roman"/>
                          <w:bCs/>
                          <w:sz w:val="26"/>
                        </w:rPr>
                        <w:t>b</w:t>
                      </w:r>
                      <w:r>
                        <w:rPr>
                          <w:rFonts w:cs="Times New Roman"/>
                        </w:rPr>
                        <w:t>)</w:t>
                      </w:r>
                    </w:p>
                  </w:txbxContent>
                </v:textbox>
              </v:shape>
            </w:pict>
          </mc:Fallback>
        </mc:AlternateContent>
      </w:r>
      <w:r w:rsidRPr="00BC3D98">
        <w:rPr>
          <w:rFonts w:ascii="Times New Roman" w:eastAsia="Times New Roman" w:hAnsi="Times New Roman" w:cs="Times New Roman"/>
          <w:bCs/>
        </w:rPr>
        <w:t>a</w:t>
      </w:r>
      <w:r w:rsidRPr="00BC3D98">
        <w:rPr>
          <w:rFonts w:ascii="Times New Roman" w:eastAsia="Times New Roman" w:hAnsi="Times New Roman" w:cs="Times New Roman"/>
        </w:rPr>
        <w:t>) Acid: benzoic, phenyl</w:t>
      </w:r>
      <w:r w:rsidRPr="00BC3D98">
        <w:rPr>
          <w:rFonts w:ascii="Times New Roman" w:eastAsia="Times New Roman" w:hAnsi="Times New Roman" w:cs="Times New Roman"/>
          <w:color w:val="FF0000"/>
        </w:rPr>
        <w:t>ethan</w:t>
      </w:r>
      <w:r w:rsidRPr="00BC3D98">
        <w:rPr>
          <w:rFonts w:ascii="Times New Roman" w:eastAsia="Times New Roman" w:hAnsi="Times New Roman" w:cs="Times New Roman"/>
        </w:rPr>
        <w:t xml:space="preserve">oic, 3-phenylpropanoic, </w:t>
      </w:r>
      <w:r w:rsidRPr="00BC3D98">
        <w:rPr>
          <w:rFonts w:ascii="Times New Roman" w:eastAsia="Times New Roman" w:hAnsi="Times New Roman" w:cs="Times New Roman"/>
          <w:color w:val="FF0000"/>
        </w:rPr>
        <w:t>cyc</w:t>
      </w:r>
      <w:r w:rsidRPr="00BC3D98">
        <w:rPr>
          <w:rFonts w:ascii="Times New Roman" w:eastAsia="Times New Roman" w:hAnsi="Times New Roman" w:cs="Times New Roman"/>
        </w:rPr>
        <w:t>lohexyl</w:t>
      </w:r>
      <w:r w:rsidRPr="00BC3D98">
        <w:rPr>
          <w:rFonts w:ascii="Times New Roman" w:eastAsia="Times New Roman" w:hAnsi="Times New Roman" w:cs="Times New Roman"/>
          <w:color w:val="FF0000"/>
        </w:rPr>
        <w:t>ethan</w:t>
      </w:r>
      <w:r w:rsidRPr="00BC3D98">
        <w:rPr>
          <w:rFonts w:ascii="Times New Roman" w:eastAsia="Times New Roman" w:hAnsi="Times New Roman" w:cs="Times New Roman"/>
        </w:rPr>
        <w:t>oic,</w:t>
      </w:r>
    </w:p>
    <w:p w14:paraId="46AEEBA9" w14:textId="77777777" w:rsidR="00BC3D98" w:rsidRPr="00BC3D98" w:rsidRDefault="00BC3D98" w:rsidP="00BC3D98">
      <w:pPr>
        <w:spacing w:before="23" w:after="23" w:line="240" w:lineRule="auto"/>
        <w:jc w:val="both"/>
        <w:rPr>
          <w:rFonts w:ascii="Times New Roman" w:eastAsia="Times New Roman" w:hAnsi="Times New Roman" w:cs="Times New Roman"/>
        </w:rPr>
      </w:pPr>
      <w:r w:rsidRPr="00BC3D98">
        <w:rPr>
          <w:rFonts w:ascii="Times New Roman" w:eastAsia="Times New Roman" w:hAnsi="Times New Roman" w:cs="Times New Roman"/>
        </w:rPr>
        <w:t>1-me</w:t>
      </w:r>
      <w:r w:rsidRPr="00BC3D98">
        <w:rPr>
          <w:rFonts w:ascii="Times New Roman" w:eastAsia="Times New Roman" w:hAnsi="Times New Roman" w:cs="Times New Roman"/>
          <w:color w:val="FF0000"/>
        </w:rPr>
        <w:t>tylcycloh</w:t>
      </w:r>
      <w:r w:rsidRPr="00BC3D98">
        <w:rPr>
          <w:rFonts w:ascii="Times New Roman" w:eastAsia="Times New Roman" w:hAnsi="Times New Roman" w:cs="Times New Roman"/>
        </w:rPr>
        <w:t>exan-</w:t>
      </w:r>
      <w:r w:rsidRPr="00BC3D98">
        <w:rPr>
          <w:rFonts w:ascii="Times New Roman" w:eastAsia="Times New Roman" w:hAnsi="Times New Roman" w:cs="Times New Roman"/>
          <w:color w:val="FF0000"/>
        </w:rPr>
        <w:t xml:space="preserve">carboxylic. </w:t>
      </w:r>
    </w:p>
    <w:p w14:paraId="3F939394" w14:textId="77777777" w:rsidR="00BC3D98" w:rsidRPr="00BC3D98" w:rsidRDefault="00BC3D98" w:rsidP="00BC3D98">
      <w:pPr>
        <w:spacing w:before="23" w:after="23" w:line="240" w:lineRule="auto"/>
        <w:jc w:val="center"/>
        <w:rPr>
          <w:rFonts w:ascii="Times New Roman" w:eastAsia="Times New Roman" w:hAnsi="Times New Roman" w:cs="Times New Roman"/>
        </w:rPr>
      </w:pPr>
      <w:r w:rsidRPr="00BC3D98">
        <w:rPr>
          <w:rFonts w:ascii="Times New Roman" w:eastAsia="Times New Roman" w:hAnsi="Times New Roman" w:cs="Times New Roman"/>
          <w:noProof/>
        </w:rPr>
        <w:drawing>
          <wp:inline distT="0" distB="0" distL="0" distR="0" wp14:anchorId="151C1A0B" wp14:editId="721FC21A">
            <wp:extent cx="4236720" cy="89916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a:xfrm>
                      <a:off x="0" y="0"/>
                      <a:ext cx="4236720" cy="899160"/>
                    </a:xfrm>
                    <a:prstGeom prst="rect">
                      <a:avLst/>
                    </a:prstGeom>
                    <a:noFill/>
                    <a:ln>
                      <a:noFill/>
                    </a:ln>
                  </pic:spPr>
                </pic:pic>
              </a:graphicData>
            </a:graphic>
          </wp:inline>
        </w:drawing>
      </w:r>
    </w:p>
    <w:p w14:paraId="1B915ECC" w14:textId="77777777" w:rsidR="00BC3D98" w:rsidRPr="00BC3D98" w:rsidRDefault="00BC3D98" w:rsidP="00BC3D98">
      <w:pPr>
        <w:spacing w:before="23" w:after="23" w:line="360" w:lineRule="auto"/>
        <w:jc w:val="both"/>
        <w:rPr>
          <w:rFonts w:ascii="Times New Roman" w:eastAsia="Times New Roman" w:hAnsi="Times New Roman" w:cs="Times New Roman"/>
        </w:rPr>
      </w:pPr>
      <w:r w:rsidRPr="00BC3D98">
        <w:rPr>
          <w:rFonts w:ascii="Times New Roman" w:eastAsia="Times New Roman" w:hAnsi="Times New Roman" w:cs="Times New Roman"/>
          <w:bCs/>
        </w:rPr>
        <w:t>2</w:t>
      </w:r>
      <w:r w:rsidRPr="00BC3D98">
        <w:rPr>
          <w:rFonts w:ascii="Times New Roman" w:eastAsia="Times New Roman" w:hAnsi="Times New Roman" w:cs="Times New Roman"/>
        </w:rPr>
        <w:t>. Sắp xếp (có giải thích) theo trình tự tăng dần nhiệt độ nóng chảy của các chất sau:</w:t>
      </w:r>
    </w:p>
    <w:p w14:paraId="32EE7D45" w14:textId="77777777" w:rsidR="00BC3D98" w:rsidRPr="00BC3D98" w:rsidRDefault="00BC3D98" w:rsidP="00BC3D98">
      <w:pPr>
        <w:spacing w:before="23" w:after="23" w:line="240" w:lineRule="auto"/>
        <w:jc w:val="center"/>
        <w:rPr>
          <w:rFonts w:ascii="Times New Roman" w:eastAsia="Times New Roman" w:hAnsi="Times New Roman" w:cs="Times New Roman"/>
        </w:rPr>
      </w:pPr>
      <w:r w:rsidRPr="00BC3D98">
        <w:rPr>
          <w:rFonts w:ascii="Times New Roman" w:eastAsia="Times New Roman" w:hAnsi="Times New Roman" w:cs="Times New Roman"/>
          <w:noProof/>
        </w:rPr>
        <w:drawing>
          <wp:inline distT="0" distB="0" distL="0" distR="0" wp14:anchorId="476662CB" wp14:editId="3DE8EF9F">
            <wp:extent cx="2674620" cy="89154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a:xfrm>
                      <a:off x="0" y="0"/>
                      <a:ext cx="2674620" cy="891540"/>
                    </a:xfrm>
                    <a:prstGeom prst="rect">
                      <a:avLst/>
                    </a:prstGeom>
                    <a:noFill/>
                    <a:ln>
                      <a:noFill/>
                    </a:ln>
                  </pic:spPr>
                </pic:pic>
              </a:graphicData>
            </a:graphic>
          </wp:inline>
        </w:drawing>
      </w:r>
    </w:p>
    <w:p w14:paraId="02488CA6" w14:textId="77777777" w:rsidR="00BC3D98" w:rsidRPr="00BC3D98" w:rsidRDefault="00BC3D98" w:rsidP="00BC3D98">
      <w:pPr>
        <w:tabs>
          <w:tab w:val="left" w:pos="1935"/>
        </w:tabs>
        <w:spacing w:before="23" w:after="23"/>
        <w:rPr>
          <w:rFonts w:ascii="Times New Roman" w:eastAsiaTheme="minorHAnsi" w:hAnsi="Times New Roman" w:cs="Times New Roman"/>
          <w:b/>
        </w:rPr>
      </w:pPr>
      <w:r w:rsidRPr="00BC3D98">
        <w:rPr>
          <w:rFonts w:ascii="Times New Roman" w:eastAsiaTheme="minorHAnsi" w:hAnsi="Times New Roman" w:cs="Times New Roman"/>
          <w:b/>
        </w:rPr>
        <w:t>Hướng dẫn giải:</w:t>
      </w:r>
    </w:p>
    <w:tbl>
      <w:tblPr>
        <w:tblStyle w:val="TableGrid"/>
        <w:tblW w:w="0" w:type="auto"/>
        <w:tblLayout w:type="fixed"/>
        <w:tblLook w:val="04A0" w:firstRow="1" w:lastRow="0" w:firstColumn="1" w:lastColumn="0" w:noHBand="0" w:noVBand="1"/>
      </w:tblPr>
      <w:tblGrid>
        <w:gridCol w:w="846"/>
        <w:gridCol w:w="9043"/>
      </w:tblGrid>
      <w:tr w:rsidR="00BC3D98" w:rsidRPr="00BC3D98" w14:paraId="7F058AC7" w14:textId="77777777" w:rsidTr="00D931B2">
        <w:tc>
          <w:tcPr>
            <w:tcW w:w="846" w:type="dxa"/>
            <w:vMerge w:val="restart"/>
            <w:vAlign w:val="center"/>
          </w:tcPr>
          <w:p w14:paraId="344861D8" w14:textId="77777777" w:rsidR="00BC3D98" w:rsidRPr="00BC3D98" w:rsidRDefault="00BC3D98" w:rsidP="00BC3D98">
            <w:pPr>
              <w:spacing w:before="23" w:after="23"/>
              <w:jc w:val="center"/>
              <w:rPr>
                <w:b/>
                <w:lang w:val="vi-VN"/>
              </w:rPr>
            </w:pPr>
            <w:r w:rsidRPr="00BC3D98">
              <w:rPr>
                <w:b/>
              </w:rPr>
              <w:t>1</w:t>
            </w:r>
            <w:r w:rsidRPr="00BC3D98">
              <w:rPr>
                <w:bCs/>
              </w:rPr>
              <w:t>.</w:t>
            </w:r>
          </w:p>
        </w:tc>
        <w:tc>
          <w:tcPr>
            <w:tcW w:w="9043" w:type="dxa"/>
          </w:tcPr>
          <w:p w14:paraId="57DE7562" w14:textId="77777777" w:rsidR="00BC3D98" w:rsidRPr="00BC3D98" w:rsidRDefault="00BC3D98" w:rsidP="00BC3D98">
            <w:pPr>
              <w:spacing w:before="23" w:after="23" w:line="240" w:lineRule="auto"/>
            </w:pPr>
            <w:r w:rsidRPr="00BC3D98">
              <w:rPr>
                <w:b/>
              </w:rPr>
              <w:t>a</w:t>
            </w:r>
            <w:r w:rsidRPr="00BC3D98">
              <w:rPr>
                <w:bCs/>
              </w:rPr>
              <w:t xml:space="preserve">)        </w:t>
            </w:r>
          </w:p>
          <w:p w14:paraId="0C4A2040" w14:textId="77777777" w:rsidR="00BC3D98" w:rsidRPr="00BC3D98" w:rsidRDefault="00BC3D98" w:rsidP="00BC3D98">
            <w:pPr>
              <w:spacing w:before="23" w:after="23" w:line="240" w:lineRule="auto"/>
              <w:jc w:val="center"/>
              <w:rPr>
                <w:b/>
                <w:bCs/>
                <w:u w:val="single"/>
              </w:rPr>
            </w:pPr>
            <w:r w:rsidRPr="00BC3D98">
              <w:rPr>
                <w:rFonts w:ascii="Times New Roman" w:eastAsiaTheme="minorEastAsia" w:hAnsi="Times New Roman"/>
              </w:rPr>
              <w:object w:dxaOrig="7568" w:dyaOrig="1639" w14:anchorId="3A3C22BD">
                <v:shape id="_x0000_i1169" type="#_x0000_t75" style="width:378.75pt;height:81.75pt" o:ole="">
                  <v:imagedata r:id="rId365" o:title=""/>
                </v:shape>
                <o:OLEObject Type="Embed" ProgID="ChemWindow.Document" ShapeID="_x0000_i1169" DrawAspect="Content" ObjectID="_1797970055" r:id="rId366"/>
              </w:object>
            </w:r>
          </w:p>
          <w:p w14:paraId="12C3DD18" w14:textId="77777777" w:rsidR="00BC3D98" w:rsidRPr="00BC3D98" w:rsidRDefault="00BC3D98" w:rsidP="00BC3D98">
            <w:pPr>
              <w:spacing w:before="23" w:after="23"/>
              <w:jc w:val="center"/>
              <w:rPr>
                <w:b/>
                <w:lang w:val="vi-VN"/>
              </w:rPr>
            </w:pPr>
            <w:r w:rsidRPr="00BC3D98">
              <w:rPr>
                <w:bCs/>
              </w:rPr>
              <w:t xml:space="preserve">Các gốc </w:t>
            </w:r>
            <w:r w:rsidRPr="00BC3D98">
              <w:rPr>
                <w:bCs/>
                <w:color w:val="FF0000"/>
              </w:rPr>
              <w:t>hyđrorac</w:t>
            </w:r>
            <w:r w:rsidRPr="00BC3D98">
              <w:rPr>
                <w:bCs/>
              </w:rPr>
              <w:t>bon có hiệu ứng +I lớn thì K</w:t>
            </w:r>
            <w:r w:rsidRPr="00BC3D98">
              <w:rPr>
                <w:bCs/>
                <w:vertAlign w:val="subscript"/>
              </w:rPr>
              <w:t>a</w:t>
            </w:r>
            <w:r w:rsidRPr="00BC3D98">
              <w:rPr>
                <w:bCs/>
              </w:rPr>
              <w:t xml:space="preserve"> giảm  và -I lớn thì K</w:t>
            </w:r>
            <w:r w:rsidRPr="00BC3D98">
              <w:rPr>
                <w:bCs/>
                <w:vertAlign w:val="subscript"/>
              </w:rPr>
              <w:t>a</w:t>
            </w:r>
          </w:p>
        </w:tc>
      </w:tr>
      <w:tr w:rsidR="00BC3D98" w:rsidRPr="00BC3D98" w14:paraId="3375C321" w14:textId="77777777" w:rsidTr="00D931B2">
        <w:tc>
          <w:tcPr>
            <w:tcW w:w="846" w:type="dxa"/>
            <w:vMerge/>
          </w:tcPr>
          <w:p w14:paraId="12A9E2D1" w14:textId="77777777" w:rsidR="00BC3D98" w:rsidRPr="00BC3D98" w:rsidRDefault="00BC3D98" w:rsidP="00BC3D98">
            <w:pPr>
              <w:spacing w:before="23" w:after="23"/>
              <w:rPr>
                <w:b/>
                <w:lang w:val="vi-VN"/>
              </w:rPr>
            </w:pPr>
          </w:p>
        </w:tc>
        <w:tc>
          <w:tcPr>
            <w:tcW w:w="9043" w:type="dxa"/>
          </w:tcPr>
          <w:p w14:paraId="1A6F1C68" w14:textId="77777777" w:rsidR="00BC3D98" w:rsidRPr="00BC3D98" w:rsidRDefault="00BC3D98" w:rsidP="00BC3D98">
            <w:pPr>
              <w:spacing w:before="23" w:after="23" w:line="240" w:lineRule="auto"/>
              <w:jc w:val="both"/>
              <w:rPr>
                <w:b/>
                <w:bCs/>
              </w:rPr>
            </w:pPr>
            <w:r w:rsidRPr="00BC3D98">
              <w:rPr>
                <w:b/>
                <w:bCs/>
              </w:rPr>
              <w:t>b)</w:t>
            </w:r>
          </w:p>
          <w:p w14:paraId="33A18944" w14:textId="77777777" w:rsidR="00BC3D98" w:rsidRPr="00BC3D98" w:rsidRDefault="00BC3D98" w:rsidP="00BC3D98">
            <w:pPr>
              <w:spacing w:before="23" w:after="23" w:line="240" w:lineRule="auto"/>
              <w:jc w:val="center"/>
              <w:rPr>
                <w:b/>
                <w:bCs/>
                <w:u w:val="single"/>
              </w:rPr>
            </w:pPr>
            <w:r w:rsidRPr="00BC3D98">
              <w:rPr>
                <w:rFonts w:ascii="Times New Roman" w:eastAsiaTheme="minorEastAsia" w:hAnsi="Times New Roman"/>
              </w:rPr>
              <w:object w:dxaOrig="7721" w:dyaOrig="1578" w14:anchorId="300D8574">
                <v:shape id="_x0000_i1170" type="#_x0000_t75" style="width:386.25pt;height:78.75pt" o:ole="">
                  <v:imagedata r:id="rId367" o:title=""/>
                </v:shape>
                <o:OLEObject Type="Embed" ProgID="ChemWindow.Document" ShapeID="_x0000_i1170" DrawAspect="Content" ObjectID="_1797970056" r:id="rId368"/>
              </w:object>
            </w:r>
          </w:p>
          <w:p w14:paraId="571BB41E" w14:textId="77777777" w:rsidR="00BC3D98" w:rsidRPr="00BC3D98" w:rsidRDefault="00BC3D98" w:rsidP="00BC3D98">
            <w:pPr>
              <w:spacing w:before="23" w:after="23" w:line="240" w:lineRule="auto"/>
              <w:jc w:val="both"/>
              <w:rPr>
                <w:bCs/>
                <w:color w:val="FF0000"/>
              </w:rPr>
            </w:pPr>
            <w:r w:rsidRPr="00BC3D98">
              <w:rPr>
                <w:bCs/>
              </w:rPr>
              <w:t xml:space="preserve">       Vì:        - I</w:t>
            </w:r>
            <w:r w:rsidRPr="00BC3D98">
              <w:rPr>
                <w:bCs/>
                <w:vertAlign w:val="subscript"/>
              </w:rPr>
              <w:t>1</w:t>
            </w:r>
            <w:r w:rsidRPr="00BC3D98">
              <w:rPr>
                <w:bCs/>
              </w:rPr>
              <w:t xml:space="preserve">   &lt;  - I</w:t>
            </w:r>
            <w:r w:rsidRPr="00BC3D98">
              <w:rPr>
                <w:bCs/>
                <w:vertAlign w:val="subscript"/>
              </w:rPr>
              <w:t>2</w:t>
            </w:r>
            <w:r w:rsidRPr="00BC3D98">
              <w:rPr>
                <w:bCs/>
              </w:rPr>
              <w:t xml:space="preserve"> nên (C) có tính</w:t>
            </w:r>
            <w:r w:rsidRPr="00BC3D98">
              <w:rPr>
                <w:bCs/>
                <w:color w:val="FF0000"/>
              </w:rPr>
              <w:t xml:space="preserve"> acid lớn hơn (D). </w:t>
            </w:r>
          </w:p>
          <w:p w14:paraId="5CD9C880" w14:textId="77777777" w:rsidR="00BC3D98" w:rsidRPr="00BC3D98" w:rsidRDefault="00BC3D98" w:rsidP="00BC3D98">
            <w:pPr>
              <w:spacing w:before="23" w:after="23" w:line="240" w:lineRule="auto"/>
              <w:jc w:val="both"/>
              <w:rPr>
                <w:bCs/>
              </w:rPr>
            </w:pPr>
            <w:r w:rsidRPr="00BC3D98">
              <w:rPr>
                <w:bCs/>
                <w:color w:val="FF0000"/>
              </w:rPr>
              <w:t xml:space="preserve">                    (A) và (B) có N nên tính aci</w:t>
            </w:r>
            <w:r w:rsidRPr="00BC3D98">
              <w:rPr>
                <w:bCs/>
              </w:rPr>
              <w:t>d lớn hơn (D) và (C)</w:t>
            </w:r>
          </w:p>
          <w:p w14:paraId="29EDBC08" w14:textId="77777777" w:rsidR="00BC3D98" w:rsidRPr="00BC3D98" w:rsidRDefault="00BC3D98" w:rsidP="00BC3D98">
            <w:pPr>
              <w:spacing w:before="23" w:after="23" w:line="360" w:lineRule="auto"/>
            </w:pPr>
            <w:r w:rsidRPr="00BC3D98">
              <w:t xml:space="preserve">                    (A) có liên kết hiđrogen nội phân tử làm giảm tính acid so với (B).</w:t>
            </w:r>
          </w:p>
          <w:p w14:paraId="2053371B" w14:textId="77777777" w:rsidR="00BC3D98" w:rsidRPr="00BC3D98" w:rsidRDefault="00BC3D98" w:rsidP="00BC3D98">
            <w:pPr>
              <w:spacing w:before="23" w:after="23"/>
              <w:jc w:val="center"/>
              <w:rPr>
                <w:b/>
                <w:lang w:val="vi-VN"/>
              </w:rPr>
            </w:pPr>
          </w:p>
        </w:tc>
      </w:tr>
      <w:tr w:rsidR="00BC3D98" w:rsidRPr="00BC3D98" w14:paraId="55CEB165" w14:textId="77777777" w:rsidTr="00D931B2">
        <w:tc>
          <w:tcPr>
            <w:tcW w:w="846" w:type="dxa"/>
            <w:vAlign w:val="center"/>
          </w:tcPr>
          <w:p w14:paraId="47CB84EE" w14:textId="77777777" w:rsidR="00BC3D98" w:rsidRPr="00BC3D98" w:rsidRDefault="00BC3D98" w:rsidP="00BC3D98">
            <w:pPr>
              <w:spacing w:before="23" w:after="23"/>
              <w:jc w:val="center"/>
              <w:rPr>
                <w:b/>
                <w:lang w:val="vi-VN"/>
              </w:rPr>
            </w:pPr>
            <w:r w:rsidRPr="00BC3D98">
              <w:rPr>
                <w:b/>
              </w:rPr>
              <w:t>2</w:t>
            </w:r>
            <w:r w:rsidRPr="00BC3D98">
              <w:rPr>
                <w:bCs/>
              </w:rPr>
              <w:t>.</w:t>
            </w:r>
          </w:p>
        </w:tc>
        <w:tc>
          <w:tcPr>
            <w:tcW w:w="9043" w:type="dxa"/>
          </w:tcPr>
          <w:p w14:paraId="65B78449" w14:textId="77777777" w:rsidR="00BC3D98" w:rsidRPr="00BC3D98" w:rsidRDefault="00BC3D98" w:rsidP="00BC3D98">
            <w:pPr>
              <w:spacing w:before="23" w:after="23" w:line="360" w:lineRule="auto"/>
              <w:jc w:val="both"/>
              <w:rPr>
                <w:bCs/>
              </w:rPr>
            </w:pPr>
          </w:p>
          <w:p w14:paraId="4C5ADEF4" w14:textId="77777777" w:rsidR="00BC3D98" w:rsidRPr="00BC3D98" w:rsidRDefault="00BC3D98" w:rsidP="00BC3D98">
            <w:pPr>
              <w:spacing w:before="23" w:after="23" w:line="360" w:lineRule="auto"/>
              <w:jc w:val="both"/>
              <w:rPr>
                <w:bCs/>
              </w:rPr>
            </w:pPr>
          </w:p>
          <w:p w14:paraId="552808D6" w14:textId="77777777" w:rsidR="00BC3D98" w:rsidRPr="00BC3D98" w:rsidRDefault="00BC3D98" w:rsidP="00BC3D98">
            <w:pPr>
              <w:spacing w:before="23" w:after="23" w:line="360" w:lineRule="auto"/>
              <w:jc w:val="both"/>
              <w:rPr>
                <w:bCs/>
              </w:rPr>
            </w:pPr>
            <w:r w:rsidRPr="00BC3D98">
              <w:rPr>
                <w:noProof/>
              </w:rPr>
              <mc:AlternateContent>
                <mc:Choice Requires="wps">
                  <w:drawing>
                    <wp:anchor distT="0" distB="0" distL="114300" distR="114300" simplePos="0" relativeHeight="251678208" behindDoc="0" locked="0" layoutInCell="1" allowOverlap="1" wp14:anchorId="2C3D737D" wp14:editId="4C845C40">
                      <wp:simplePos x="0" y="0"/>
                      <wp:positionH relativeFrom="column">
                        <wp:posOffset>3047365</wp:posOffset>
                      </wp:positionH>
                      <wp:positionV relativeFrom="paragraph">
                        <wp:posOffset>264160</wp:posOffset>
                      </wp:positionV>
                      <wp:extent cx="1775460" cy="1158240"/>
                      <wp:effectExtent l="0" t="0" r="0" b="3810"/>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5460" cy="1158240"/>
                              </a:xfrm>
                              <a:prstGeom prst="rect">
                                <a:avLst/>
                              </a:prstGeom>
                              <a:noFill/>
                              <a:ln>
                                <a:noFill/>
                              </a:ln>
                            </wps:spPr>
                            <wps:txbx>
                              <w:txbxContent>
                                <w:p w14:paraId="02400446" w14:textId="77777777" w:rsidR="00BC3D98" w:rsidRDefault="00BC3D98" w:rsidP="00BC3D98">
                                  <w:pPr>
                                    <w:pStyle w:val="Footer"/>
                                    <w:spacing w:line="276" w:lineRule="auto"/>
                                    <w:jc w:val="both"/>
                                    <w:rPr>
                                      <w:rFonts w:cs="Times New Roman"/>
                                    </w:rPr>
                                  </w:pPr>
                                  <w:r>
                                    <w:rPr>
                                      <w:rFonts w:cs="Times New Roman"/>
                                    </w:rPr>
                                    <w:t>Vì:</w:t>
                                  </w:r>
                                </w:p>
                                <w:p w14:paraId="6CF0AB7F" w14:textId="77777777" w:rsidR="00BC3D98" w:rsidRDefault="00BC3D98" w:rsidP="00BC3D98">
                                  <w:pPr>
                                    <w:pStyle w:val="BodyText2"/>
                                    <w:spacing w:line="276" w:lineRule="auto"/>
                                    <w:jc w:val="both"/>
                                    <w:rPr>
                                      <w:rFonts w:ascii="Times New Roman" w:hAnsi="Times New Roman"/>
                                    </w:rPr>
                                  </w:pPr>
                                  <w:r>
                                    <w:rPr>
                                      <w:rFonts w:ascii="Times New Roman" w:hAnsi="Times New Roman"/>
                                    </w:rPr>
                                    <w:t xml:space="preserve">M </w:t>
                                  </w:r>
                                  <w:r>
                                    <w:rPr>
                                      <w:rFonts w:ascii="Times New Roman" w:hAnsi="Times New Roman"/>
                                      <w:vertAlign w:val="subscript"/>
                                    </w:rPr>
                                    <w:t>C</w:t>
                                  </w:r>
                                  <w:r>
                                    <w:rPr>
                                      <w:rFonts w:ascii="Times New Roman" w:hAnsi="Times New Roman"/>
                                    </w:rPr>
                                    <w:t xml:space="preserve">  &lt;   M</w:t>
                                  </w:r>
                                  <w:r>
                                    <w:rPr>
                                      <w:rFonts w:ascii="Times New Roman" w:hAnsi="Times New Roman"/>
                                      <w:vertAlign w:val="subscript"/>
                                    </w:rPr>
                                    <w:t>A</w:t>
                                  </w:r>
                                  <w:r>
                                    <w:rPr>
                                      <w:rFonts w:ascii="Times New Roman" w:hAnsi="Times New Roman"/>
                                    </w:rPr>
                                    <w:t>.</w:t>
                                  </w:r>
                                </w:p>
                                <w:p w14:paraId="67F01E93" w14:textId="77777777" w:rsidR="00BC3D98" w:rsidRDefault="00BC3D98" w:rsidP="00BC3D98">
                                  <w:pPr>
                                    <w:pStyle w:val="BodyText2"/>
                                    <w:spacing w:line="276" w:lineRule="auto"/>
                                    <w:jc w:val="both"/>
                                  </w:pPr>
                                  <w:r>
                                    <w:rPr>
                                      <w:rFonts w:ascii="Times New Roman" w:hAnsi="Times New Roman"/>
                                    </w:rPr>
                                    <w:t>(B) có thêm liên kết hiđrogen liên phân tử với N của phân</w:t>
                                  </w:r>
                                  <w:r>
                                    <w:t xml:space="preserve"> tử khác.</w:t>
                                  </w:r>
                                </w:p>
                              </w:txbxContent>
                            </wps:txbx>
                            <wps:bodyPr rot="0" vert="horz" wrap="square" lIns="91440" tIns="45720" rIns="91440" bIns="45720" anchor="t" anchorCtr="0" upright="1">
                              <a:noAutofit/>
                            </wps:bodyPr>
                          </wps:wsp>
                        </a:graphicData>
                      </a:graphic>
                    </wp:anchor>
                  </w:drawing>
                </mc:Choice>
                <mc:Fallback>
                  <w:pict>
                    <v:shape id="Text Box 150" o:spid="_x0000_s1197" type="#_x0000_t202" style="position:absolute;left:0;text-align:left;margin-left:239.95pt;margin-top:20.8pt;width:139.8pt;height:91.2pt;z-index:25167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tS7x9gEAANMDAAAOAAAAZHJzL2Uyb0RvYy54bWysU9uO0zAQfUfiHyy/0zRVL0vUdLXsahHS cpF2+YCp4zQWiceM3Sbl6xk7bSnwhnixPBefOXNmvL4dulYcNHmDtpT5ZCqFtgorY3el/Pry+OZG Ch/AVtCi1aU8ai9vN69frXtX6Bk22FaaBINYX/SulE0IrsgyrxrdgZ+g05aDNVIHgU3aZRVBz+hd m82m02XWI1WOUGnv2fswBuUm4de1VuFzXXsdRFtK5hbSSencxjPbrKHYEbjGqBMN+AcWHRjLRS9Q DxBA7Mn8BdUZReixDhOFXYZ1bZROPXA3+fSPbp4bcDr1wuJ4d5HJ/z9Y9enwhYSpeHYL1sdCx0N6 0UMQ73AQ0ccK9c4XnPjsODUMHODs1K13T6i+eWHxvgG703dE2DcaKmaYx5fZ1dMRx0eQbf8RKy4E +4AJaKipi/KxIILRmcnxMp1IRsWSq9VivuSQ4lieL25m88Qug+L83JEP7zV2Il5KSTz+BA+HJx8i HSjOKbGaxUfTtmkFWvubgxOjJ9GPjEfuYdgOSavl4izLFqsjN0Q4bhb/BL40SD+k6HmrSum/74G0 FO0Hy6K8zedMWoRkzBerGRt0HdleR8AqhiplkGK83odxdfeOzK7hSuMYLN6xkLVJLUbFR1Yn/rw5 qfPTlsfVvLZT1q+/uPkJAAD//wMAUEsDBBQABgAIAAAAIQAbdWXC3gAAAAoBAAAPAAAAZHJzL2Rv d25yZXYueG1sTI/BTsMwDIbvSLxDZCRuLFnVbrQ0nRCIK4gBk3bLGq+taJyqydby9pgTu9nyp9/f X25m14szjqHzpGG5UCCQam87ajR8frzc3YMI0ZA1vSfU8IMBNtX1VWkK6yd6x/M2NoJDKBRGQxvj UEgZ6hadCQs/IPHt6EdnIq9jI+1oJg53vUyUWklnOuIPrRnwqcX6e3tyGr5ej/tdqt6aZ5cNk5+V JJdLrW9v5scHEBHn+A/Dnz6rQ8VOB38iG0SvIV3nOaM8LFcgGFhneQbioCFJUgWyKuVlheoXAAD/ /wMAUEsBAi0AFAAGAAgAAAAhALaDOJL+AAAA4QEAABMAAAAAAAAAAAAAAAAAAAAAAFtDb250ZW50 X1R5cGVzXS54bWxQSwECLQAUAAYACAAAACEAOP0h/9YAAACUAQAACwAAAAAAAAAAAAAAAAAvAQAA X3JlbHMvLnJlbHNQSwECLQAUAAYACAAAACEAy7Uu8fYBAADTAwAADgAAAAAAAAAAAAAAAAAuAgAA ZHJzL2Uyb0RvYy54bWxQSwECLQAUAAYACAAAACEAG3Vlwt4AAAAKAQAADwAAAAAAAAAAAAAAAABQ BAAAZHJzL2Rvd25yZXYueG1sUEsFBgAAAAAEAAQA8wAAAFsFAAAAAA== " filled="f" stroked="f">
                      <v:textbox>
                        <w:txbxContent>
                          <w:p w14:paraId="02400446" w14:textId="77777777" w:rsidR="00BC3D98" w:rsidRDefault="00BC3D98" w:rsidP="00BC3D98">
                            <w:pPr>
                              <w:pStyle w:val="Footer"/>
                              <w:spacing w:line="276" w:lineRule="auto"/>
                              <w:jc w:val="both"/>
                              <w:rPr>
                                <w:rFonts w:cs="Times New Roman"/>
                              </w:rPr>
                            </w:pPr>
                            <w:r>
                              <w:rPr>
                                <w:rFonts w:cs="Times New Roman"/>
                              </w:rPr>
                              <w:t>Vì:</w:t>
                            </w:r>
                          </w:p>
                          <w:p w14:paraId="6CF0AB7F" w14:textId="77777777" w:rsidR="00BC3D98" w:rsidRDefault="00BC3D98" w:rsidP="00BC3D98">
                            <w:pPr>
                              <w:pStyle w:val="BodyText2"/>
                              <w:spacing w:line="276" w:lineRule="auto"/>
                              <w:jc w:val="both"/>
                              <w:rPr>
                                <w:rFonts w:ascii="Times New Roman" w:hAnsi="Times New Roman"/>
                              </w:rPr>
                            </w:pPr>
                            <w:r>
                              <w:rPr>
                                <w:rFonts w:ascii="Times New Roman" w:hAnsi="Times New Roman"/>
                              </w:rPr>
                              <w:t xml:space="preserve">M </w:t>
                            </w:r>
                            <w:r>
                              <w:rPr>
                                <w:rFonts w:ascii="Times New Roman" w:hAnsi="Times New Roman"/>
                                <w:vertAlign w:val="subscript"/>
                              </w:rPr>
                              <w:t>C</w:t>
                            </w:r>
                            <w:r>
                              <w:rPr>
                                <w:rFonts w:ascii="Times New Roman" w:hAnsi="Times New Roman"/>
                              </w:rPr>
                              <w:t xml:space="preserve">  &lt;   M</w:t>
                            </w:r>
                            <w:r>
                              <w:rPr>
                                <w:rFonts w:ascii="Times New Roman" w:hAnsi="Times New Roman"/>
                                <w:vertAlign w:val="subscript"/>
                              </w:rPr>
                              <w:t>A</w:t>
                            </w:r>
                            <w:r>
                              <w:rPr>
                                <w:rFonts w:ascii="Times New Roman" w:hAnsi="Times New Roman"/>
                              </w:rPr>
                              <w:t>.</w:t>
                            </w:r>
                          </w:p>
                          <w:p w14:paraId="67F01E93" w14:textId="77777777" w:rsidR="00BC3D98" w:rsidRDefault="00BC3D98" w:rsidP="00BC3D98">
                            <w:pPr>
                              <w:pStyle w:val="BodyText2"/>
                              <w:spacing w:line="276" w:lineRule="auto"/>
                              <w:jc w:val="both"/>
                            </w:pPr>
                            <w:r>
                              <w:rPr>
                                <w:rFonts w:ascii="Times New Roman" w:hAnsi="Times New Roman"/>
                              </w:rPr>
                              <w:t>(B) có thêm liên kết hiđrogen liên phân tử với N của phân</w:t>
                            </w:r>
                            <w:r>
                              <w:t xml:space="preserve"> tử khác.</w:t>
                            </w:r>
                          </w:p>
                        </w:txbxContent>
                      </v:textbox>
                    </v:shape>
                  </w:pict>
                </mc:Fallback>
              </mc:AlternateContent>
            </w:r>
            <w:r w:rsidRPr="00BC3D98">
              <w:rPr>
                <w:bCs/>
              </w:rPr>
              <w:t>T</w:t>
            </w:r>
            <w:r w:rsidRPr="00BC3D98">
              <w:t>ăng dần nhiệt độ nóng chảy của các chất:</w:t>
            </w:r>
          </w:p>
          <w:p w14:paraId="7BE7DD8B" w14:textId="77777777" w:rsidR="00BC3D98" w:rsidRPr="00BC3D98" w:rsidRDefault="00BC3D98" w:rsidP="00BC3D98">
            <w:pPr>
              <w:spacing w:before="23" w:after="23" w:line="240" w:lineRule="auto"/>
            </w:pPr>
            <w:r w:rsidRPr="00BC3D98">
              <w:rPr>
                <w:rFonts w:ascii="Times New Roman" w:eastAsiaTheme="minorEastAsia" w:hAnsi="Times New Roman"/>
              </w:rPr>
              <w:object w:dxaOrig="4565" w:dyaOrig="1609" w14:anchorId="11C56FFC">
                <v:shape id="_x0000_i1171" type="#_x0000_t75" style="width:228pt;height:80.25pt" o:ole="">
                  <v:imagedata r:id="rId369" o:title=""/>
                </v:shape>
                <o:OLEObject Type="Embed" ProgID="ChemWindow.Document" ShapeID="_x0000_i1171" DrawAspect="Content" ObjectID="_1797970057" r:id="rId370"/>
              </w:object>
            </w:r>
          </w:p>
          <w:p w14:paraId="092B1B9B" w14:textId="77777777" w:rsidR="00BC3D98" w:rsidRPr="00BC3D98" w:rsidRDefault="00BC3D98" w:rsidP="00BC3D98">
            <w:pPr>
              <w:spacing w:before="23" w:after="23"/>
              <w:jc w:val="center"/>
              <w:rPr>
                <w:b/>
                <w:lang w:val="vi-VN"/>
              </w:rPr>
            </w:pPr>
          </w:p>
        </w:tc>
      </w:tr>
    </w:tbl>
    <w:p w14:paraId="75785059" w14:textId="77777777" w:rsidR="00BC3D98" w:rsidRPr="00BC3D98" w:rsidRDefault="00BC3D98" w:rsidP="00BC3D98">
      <w:pPr>
        <w:spacing w:before="23" w:after="23" w:line="240" w:lineRule="auto"/>
        <w:jc w:val="both"/>
        <w:rPr>
          <w:rFonts w:ascii="Times New Roman" w:eastAsia="Times New Roman" w:hAnsi="Times New Roman" w:cs="Times New Roman"/>
          <w:lang w:val="en-GB"/>
        </w:rPr>
      </w:pPr>
      <w:r w:rsidRPr="00BC3D98">
        <w:rPr>
          <w:rFonts w:ascii="Times New Roman" w:eastAsiaTheme="minorHAnsi" w:hAnsi="Times New Roman" w:cs="Times New Roman"/>
          <w:b/>
        </w:rPr>
        <w:t>Câu 8:</w:t>
      </w:r>
      <w:r w:rsidRPr="00BC3D98">
        <w:rPr>
          <w:rFonts w:ascii="Times New Roman" w:eastAsia="Times New Roman" w:hAnsi="Times New Roman" w:cs="Times New Roman"/>
          <w:lang w:val="vi-VN"/>
        </w:rPr>
        <w:t>So sánh pK</w:t>
      </w:r>
      <w:r w:rsidRPr="00BC3D98">
        <w:rPr>
          <w:rFonts w:ascii="Times New Roman" w:eastAsia="Times New Roman" w:hAnsi="Times New Roman" w:cs="Times New Roman"/>
          <w:vertAlign w:val="subscript"/>
          <w:lang w:val="vi-VN"/>
        </w:rPr>
        <w:t>a</w:t>
      </w:r>
      <w:r w:rsidRPr="00BC3D98">
        <w:rPr>
          <w:rFonts w:ascii="Times New Roman" w:eastAsia="Times New Roman" w:hAnsi="Times New Roman" w:cs="Times New Roman"/>
          <w:lang w:val="vi-VN"/>
        </w:rPr>
        <w:t xml:space="preserve"> của các</w:t>
      </w:r>
      <w:r w:rsidRPr="00BC3D98">
        <w:rPr>
          <w:rFonts w:ascii="Times New Roman" w:eastAsia="Times New Roman" w:hAnsi="Times New Roman" w:cs="Times New Roman"/>
        </w:rPr>
        <w:t xml:space="preserve"> acid </w:t>
      </w:r>
      <w:r w:rsidRPr="00BC3D98">
        <w:rPr>
          <w:rFonts w:ascii="Times New Roman" w:eastAsia="Times New Roman" w:hAnsi="Times New Roman" w:cs="Times New Roman"/>
          <w:lang w:val="vi-VN"/>
        </w:rPr>
        <w:t>sau: HCOOH, C</w:t>
      </w:r>
      <w:r w:rsidRPr="00BC3D98">
        <w:rPr>
          <w:rFonts w:ascii="Times New Roman" w:eastAsia="Times New Roman" w:hAnsi="Times New Roman" w:cs="Times New Roman"/>
          <w:vertAlign w:val="subscript"/>
          <w:lang w:val="vi-VN"/>
        </w:rPr>
        <w:t>6</w:t>
      </w:r>
      <w:r w:rsidRPr="00BC3D98">
        <w:rPr>
          <w:rFonts w:ascii="Times New Roman" w:eastAsia="Times New Roman" w:hAnsi="Times New Roman" w:cs="Times New Roman"/>
          <w:lang w:val="vi-VN"/>
        </w:rPr>
        <w:t>H</w:t>
      </w:r>
      <w:r w:rsidRPr="00BC3D98">
        <w:rPr>
          <w:rFonts w:ascii="Times New Roman" w:eastAsia="Times New Roman" w:hAnsi="Times New Roman" w:cs="Times New Roman"/>
          <w:vertAlign w:val="subscript"/>
          <w:lang w:val="vi-VN"/>
        </w:rPr>
        <w:t>5</w:t>
      </w:r>
      <w:r w:rsidRPr="00BC3D98">
        <w:rPr>
          <w:rFonts w:ascii="Times New Roman" w:eastAsia="Times New Roman" w:hAnsi="Times New Roman" w:cs="Times New Roman"/>
          <w:lang w:val="vi-VN"/>
        </w:rPr>
        <w:t>COOH, CH</w:t>
      </w:r>
      <w:r w:rsidRPr="00BC3D98">
        <w:rPr>
          <w:rFonts w:ascii="Times New Roman" w:eastAsia="Times New Roman" w:hAnsi="Times New Roman" w:cs="Times New Roman"/>
          <w:vertAlign w:val="subscript"/>
          <w:lang w:val="vi-VN"/>
        </w:rPr>
        <w:t>3</w:t>
      </w:r>
      <w:r w:rsidRPr="00BC3D98">
        <w:rPr>
          <w:rFonts w:ascii="Times New Roman" w:eastAsia="Times New Roman" w:hAnsi="Times New Roman" w:cs="Times New Roman"/>
          <w:lang w:val="vi-VN"/>
        </w:rPr>
        <w:t>COOH, C</w:t>
      </w:r>
      <w:r w:rsidRPr="00BC3D98">
        <w:rPr>
          <w:rFonts w:ascii="Times New Roman" w:eastAsia="Times New Roman" w:hAnsi="Times New Roman" w:cs="Times New Roman"/>
          <w:vertAlign w:val="subscript"/>
          <w:lang w:val="vi-VN"/>
        </w:rPr>
        <w:t>6</w:t>
      </w:r>
      <w:r w:rsidRPr="00BC3D98">
        <w:rPr>
          <w:rFonts w:ascii="Times New Roman" w:eastAsia="Times New Roman" w:hAnsi="Times New Roman" w:cs="Times New Roman"/>
          <w:lang w:val="vi-VN"/>
        </w:rPr>
        <w:t>H</w:t>
      </w:r>
      <w:r w:rsidRPr="00BC3D98">
        <w:rPr>
          <w:rFonts w:ascii="Times New Roman" w:eastAsia="Times New Roman" w:hAnsi="Times New Roman" w:cs="Times New Roman"/>
          <w:vertAlign w:val="subscript"/>
          <w:lang w:val="vi-VN"/>
        </w:rPr>
        <w:t>5</w:t>
      </w:r>
      <w:r w:rsidRPr="00BC3D98">
        <w:rPr>
          <w:rFonts w:ascii="Times New Roman" w:eastAsia="Times New Roman" w:hAnsi="Times New Roman" w:cs="Times New Roman"/>
          <w:lang w:val="vi-VN"/>
        </w:rPr>
        <w:t>CH</w:t>
      </w:r>
      <w:r w:rsidRPr="00BC3D98">
        <w:rPr>
          <w:rFonts w:ascii="Times New Roman" w:eastAsia="Times New Roman" w:hAnsi="Times New Roman" w:cs="Times New Roman"/>
          <w:vertAlign w:val="subscript"/>
          <w:lang w:val="vi-VN"/>
        </w:rPr>
        <w:t>2</w:t>
      </w:r>
      <w:r w:rsidRPr="00BC3D98">
        <w:rPr>
          <w:rFonts w:ascii="Times New Roman" w:eastAsia="Times New Roman" w:hAnsi="Times New Roman" w:cs="Times New Roman"/>
          <w:lang w:val="vi-VN"/>
        </w:rPr>
        <w:t>COOH, C</w:t>
      </w:r>
      <w:r w:rsidRPr="00BC3D98">
        <w:rPr>
          <w:rFonts w:ascii="Times New Roman" w:eastAsia="Times New Roman" w:hAnsi="Times New Roman" w:cs="Times New Roman"/>
          <w:vertAlign w:val="subscript"/>
          <w:lang w:val="vi-VN"/>
        </w:rPr>
        <w:t>6</w:t>
      </w:r>
      <w:r w:rsidRPr="00BC3D98">
        <w:rPr>
          <w:rFonts w:ascii="Times New Roman" w:eastAsia="Times New Roman" w:hAnsi="Times New Roman" w:cs="Times New Roman"/>
          <w:lang w:val="vi-VN"/>
        </w:rPr>
        <w:t>H</w:t>
      </w:r>
      <w:r w:rsidRPr="00BC3D98">
        <w:rPr>
          <w:rFonts w:ascii="Times New Roman" w:eastAsia="Times New Roman" w:hAnsi="Times New Roman" w:cs="Times New Roman"/>
          <w:vertAlign w:val="subscript"/>
          <w:lang w:val="vi-VN"/>
        </w:rPr>
        <w:t>5</w:t>
      </w:r>
      <w:r w:rsidRPr="00BC3D98">
        <w:rPr>
          <w:rFonts w:ascii="Times New Roman" w:eastAsia="Times New Roman" w:hAnsi="Times New Roman" w:cs="Times New Roman"/>
          <w:lang w:val="vi-VN"/>
        </w:rPr>
        <w:t>OH? Giải thích ngắn gọn?</w:t>
      </w:r>
    </w:p>
    <w:p w14:paraId="23AF4C50" w14:textId="77777777" w:rsidR="00BC3D98" w:rsidRPr="00BC3D98" w:rsidRDefault="00BC3D98" w:rsidP="00BC3D98">
      <w:pPr>
        <w:spacing w:before="23" w:after="23" w:line="240" w:lineRule="auto"/>
        <w:jc w:val="both"/>
        <w:rPr>
          <w:rFonts w:ascii="Times New Roman" w:eastAsia="Times New Roman" w:hAnsi="Times New Roman" w:cs="Times New Roman"/>
          <w:b/>
          <w:lang w:val="en-GB"/>
        </w:rPr>
      </w:pPr>
      <w:r w:rsidRPr="00BC3D98">
        <w:rPr>
          <w:rFonts w:ascii="Times New Roman" w:eastAsia="Times New Roman" w:hAnsi="Times New Roman" w:cs="Times New Roman"/>
          <w:b/>
          <w:lang w:val="en-GB"/>
        </w:rPr>
        <w:lastRenderedPageBreak/>
        <w:t>Hướng dẫn giải:</w:t>
      </w:r>
    </w:p>
    <w:p w14:paraId="170F54C8" w14:textId="77777777" w:rsidR="00BC3D98" w:rsidRPr="00BC3D98" w:rsidRDefault="00BC3D98" w:rsidP="00BC3D98">
      <w:pPr>
        <w:spacing w:before="23" w:after="23" w:line="360" w:lineRule="auto"/>
        <w:jc w:val="both"/>
        <w:rPr>
          <w:rFonts w:ascii="Times New Roman" w:eastAsia="Times New Roman" w:hAnsi="Times New Roman" w:cs="Times New Roman"/>
          <w:lang w:val="vi-VN"/>
        </w:rPr>
      </w:pPr>
      <w:r w:rsidRPr="00BC3D98">
        <w:rPr>
          <w:rFonts w:ascii="Times New Roman" w:eastAsia="Times New Roman" w:hAnsi="Times New Roman" w:cs="Times New Roman"/>
          <w:lang w:val="vi-VN"/>
        </w:rPr>
        <w:t>pKa: HCOOH  &lt; C</w:t>
      </w:r>
      <w:r w:rsidRPr="00BC3D98">
        <w:rPr>
          <w:rFonts w:ascii="Times New Roman" w:eastAsia="Times New Roman" w:hAnsi="Times New Roman" w:cs="Times New Roman"/>
          <w:vertAlign w:val="subscript"/>
          <w:lang w:val="vi-VN"/>
        </w:rPr>
        <w:t>6</w:t>
      </w:r>
      <w:r w:rsidRPr="00BC3D98">
        <w:rPr>
          <w:rFonts w:ascii="Times New Roman" w:eastAsia="Times New Roman" w:hAnsi="Times New Roman" w:cs="Times New Roman"/>
          <w:lang w:val="vi-VN"/>
        </w:rPr>
        <w:t>H</w:t>
      </w:r>
      <w:r w:rsidRPr="00BC3D98">
        <w:rPr>
          <w:rFonts w:ascii="Times New Roman" w:eastAsia="Times New Roman" w:hAnsi="Times New Roman" w:cs="Times New Roman"/>
          <w:vertAlign w:val="subscript"/>
          <w:lang w:val="vi-VN"/>
        </w:rPr>
        <w:t>5</w:t>
      </w:r>
      <w:r w:rsidRPr="00BC3D98">
        <w:rPr>
          <w:rFonts w:ascii="Times New Roman" w:eastAsia="Times New Roman" w:hAnsi="Times New Roman" w:cs="Times New Roman"/>
          <w:lang w:val="vi-VN"/>
        </w:rPr>
        <w:t>COOH &lt; C</w:t>
      </w:r>
      <w:r w:rsidRPr="00BC3D98">
        <w:rPr>
          <w:rFonts w:ascii="Times New Roman" w:eastAsia="Times New Roman" w:hAnsi="Times New Roman" w:cs="Times New Roman"/>
          <w:vertAlign w:val="subscript"/>
          <w:lang w:val="vi-VN"/>
        </w:rPr>
        <w:t>6</w:t>
      </w:r>
      <w:r w:rsidRPr="00BC3D98">
        <w:rPr>
          <w:rFonts w:ascii="Times New Roman" w:eastAsia="Times New Roman" w:hAnsi="Times New Roman" w:cs="Times New Roman"/>
          <w:lang w:val="vi-VN"/>
        </w:rPr>
        <w:t>H</w:t>
      </w:r>
      <w:r w:rsidRPr="00BC3D98">
        <w:rPr>
          <w:rFonts w:ascii="Times New Roman" w:eastAsia="Times New Roman" w:hAnsi="Times New Roman" w:cs="Times New Roman"/>
          <w:vertAlign w:val="subscript"/>
          <w:lang w:val="vi-VN"/>
        </w:rPr>
        <w:t>5</w:t>
      </w:r>
      <w:r w:rsidRPr="00BC3D98">
        <w:rPr>
          <w:rFonts w:ascii="Times New Roman" w:eastAsia="Times New Roman" w:hAnsi="Times New Roman" w:cs="Times New Roman"/>
          <w:lang w:val="vi-VN"/>
        </w:rPr>
        <w:t>CH</w:t>
      </w:r>
      <w:r w:rsidRPr="00BC3D98">
        <w:rPr>
          <w:rFonts w:ascii="Times New Roman" w:eastAsia="Times New Roman" w:hAnsi="Times New Roman" w:cs="Times New Roman"/>
          <w:vertAlign w:val="subscript"/>
          <w:lang w:val="vi-VN"/>
        </w:rPr>
        <w:t>2</w:t>
      </w:r>
      <w:r w:rsidRPr="00BC3D98">
        <w:rPr>
          <w:rFonts w:ascii="Times New Roman" w:eastAsia="Times New Roman" w:hAnsi="Times New Roman" w:cs="Times New Roman"/>
          <w:lang w:val="vi-VN"/>
        </w:rPr>
        <w:t>COOH &lt; CH</w:t>
      </w:r>
      <w:r w:rsidRPr="00BC3D98">
        <w:rPr>
          <w:rFonts w:ascii="Times New Roman" w:eastAsia="Times New Roman" w:hAnsi="Times New Roman" w:cs="Times New Roman"/>
          <w:vertAlign w:val="subscript"/>
          <w:lang w:val="vi-VN"/>
        </w:rPr>
        <w:t>3</w:t>
      </w:r>
      <w:r w:rsidRPr="00BC3D98">
        <w:rPr>
          <w:rFonts w:ascii="Times New Roman" w:eastAsia="Times New Roman" w:hAnsi="Times New Roman" w:cs="Times New Roman"/>
          <w:lang w:val="vi-VN"/>
        </w:rPr>
        <w:t>COOH &lt; C</w:t>
      </w:r>
      <w:r w:rsidRPr="00BC3D98">
        <w:rPr>
          <w:rFonts w:ascii="Times New Roman" w:eastAsia="Times New Roman" w:hAnsi="Times New Roman" w:cs="Times New Roman"/>
          <w:vertAlign w:val="subscript"/>
          <w:lang w:val="vi-VN"/>
        </w:rPr>
        <w:t>6</w:t>
      </w:r>
      <w:r w:rsidRPr="00BC3D98">
        <w:rPr>
          <w:rFonts w:ascii="Times New Roman" w:eastAsia="Times New Roman" w:hAnsi="Times New Roman" w:cs="Times New Roman"/>
          <w:lang w:val="vi-VN"/>
        </w:rPr>
        <w:t>H</w:t>
      </w:r>
      <w:r w:rsidRPr="00BC3D98">
        <w:rPr>
          <w:rFonts w:ascii="Times New Roman" w:eastAsia="Times New Roman" w:hAnsi="Times New Roman" w:cs="Times New Roman"/>
          <w:vertAlign w:val="subscript"/>
          <w:lang w:val="vi-VN"/>
        </w:rPr>
        <w:t>5</w:t>
      </w:r>
      <w:r w:rsidRPr="00BC3D98">
        <w:rPr>
          <w:rFonts w:ascii="Times New Roman" w:eastAsia="Times New Roman" w:hAnsi="Times New Roman" w:cs="Times New Roman"/>
          <w:lang w:val="vi-VN"/>
        </w:rPr>
        <w:t xml:space="preserve">OH </w:t>
      </w:r>
    </w:p>
    <w:p w14:paraId="42344D94" w14:textId="77777777" w:rsidR="00BC3D98" w:rsidRPr="00BC3D98" w:rsidRDefault="00BC3D98" w:rsidP="00BC3D98">
      <w:pPr>
        <w:spacing w:before="23" w:after="23" w:line="240" w:lineRule="auto"/>
        <w:jc w:val="both"/>
        <w:rPr>
          <w:rFonts w:ascii="Times New Roman" w:eastAsia="Times New Roman" w:hAnsi="Times New Roman" w:cs="Times New Roman"/>
          <w:lang w:val="en-GB"/>
        </w:rPr>
      </w:pPr>
      <w:r w:rsidRPr="00BC3D98">
        <w:rPr>
          <w:rFonts w:ascii="Times New Roman" w:eastAsia="Arial" w:hAnsi="Times New Roman" w:cs="Times New Roman"/>
        </w:rPr>
        <w:object w:dxaOrig="8931" w:dyaOrig="3202" w14:anchorId="5E65DCE7">
          <v:shape id="_x0000_i1172" type="#_x0000_t75" style="width:446.25pt;height:160.5pt" o:ole="">
            <v:imagedata r:id="rId371" o:title=""/>
          </v:shape>
          <o:OLEObject Type="Embed" ProgID="ChemDraw.Document.6.0" ShapeID="_x0000_i1172" DrawAspect="Content" ObjectID="_1797970058" r:id="rId372"/>
        </w:object>
      </w:r>
    </w:p>
    <w:p w14:paraId="6B910732" w14:textId="77777777" w:rsidR="00BC3D98" w:rsidRPr="00BC3D98" w:rsidRDefault="00BC3D98" w:rsidP="00BC3D98">
      <w:pPr>
        <w:spacing w:before="23" w:after="23" w:line="360" w:lineRule="auto"/>
        <w:jc w:val="both"/>
        <w:rPr>
          <w:rFonts w:ascii="Times New Roman" w:eastAsiaTheme="minorHAnsi" w:hAnsi="Times New Roman" w:cs="Times New Roman"/>
        </w:rPr>
      </w:pPr>
      <w:r w:rsidRPr="00BC3D98">
        <w:rPr>
          <w:rFonts w:ascii="Times New Roman" w:eastAsiaTheme="minorHAnsi" w:hAnsi="Times New Roman" w:cs="Times New Roman"/>
          <w:b/>
        </w:rPr>
        <w:t xml:space="preserve">Câu 9: </w:t>
      </w:r>
      <w:r w:rsidRPr="00BC3D98">
        <w:rPr>
          <w:rFonts w:ascii="Times New Roman" w:eastAsia="TimesNewRomanPSMT" w:hAnsi="Times New Roman" w:cs="Times New Roman"/>
        </w:rPr>
        <w:t>Tại sao pK</w:t>
      </w:r>
      <w:r w:rsidRPr="00BC3D98">
        <w:rPr>
          <w:rFonts w:ascii="Times New Roman" w:eastAsia="TimesNewRomanPSMT" w:hAnsi="Times New Roman" w:cs="Times New Roman"/>
          <w:vertAlign w:val="subscript"/>
        </w:rPr>
        <w:t>a</w:t>
      </w:r>
      <w:r w:rsidRPr="00BC3D98">
        <w:rPr>
          <w:rFonts w:ascii="Times New Roman" w:eastAsia="TimesNewRomanPSMT" w:hAnsi="Times New Roman" w:cs="Times New Roman"/>
        </w:rPr>
        <w:t xml:space="preserve"> của các proton H</w:t>
      </w:r>
      <w:r w:rsidRPr="00BC3D98">
        <w:rPr>
          <w:rFonts w:ascii="Times New Roman" w:eastAsia="TimesNewRomanPSMT" w:hAnsi="Times New Roman" w:cs="Times New Roman"/>
          <w:vertAlign w:val="subscript"/>
        </w:rPr>
        <w:t>a</w:t>
      </w:r>
      <w:r w:rsidRPr="00BC3D98">
        <w:rPr>
          <w:rFonts w:ascii="Times New Roman" w:eastAsia="TimesNewRomanPSMT" w:hAnsi="Times New Roman" w:cs="Times New Roman"/>
        </w:rPr>
        <w:t xml:space="preserve"> trong 1-acetylcyclohexene cao hơn pK</w:t>
      </w:r>
      <w:r w:rsidRPr="00BC3D98">
        <w:rPr>
          <w:rFonts w:ascii="Times New Roman" w:eastAsia="TimesNewRomanPSMT" w:hAnsi="Times New Roman" w:cs="Times New Roman"/>
          <w:vertAlign w:val="subscript"/>
        </w:rPr>
        <w:t>a</w:t>
      </w:r>
      <w:r w:rsidRPr="00BC3D98">
        <w:rPr>
          <w:rFonts w:ascii="Times New Roman" w:eastAsia="TimesNewRomanPSMT" w:hAnsi="Times New Roman" w:cs="Times New Roman"/>
        </w:rPr>
        <w:t xml:space="preserve"> của các proton H</w:t>
      </w:r>
      <w:r w:rsidRPr="00BC3D98">
        <w:rPr>
          <w:rFonts w:ascii="Times New Roman" w:eastAsia="TimesNewRomanPSMT" w:hAnsi="Times New Roman" w:cs="Times New Roman"/>
          <w:vertAlign w:val="subscript"/>
        </w:rPr>
        <w:t>b</w:t>
      </w:r>
      <w:r w:rsidRPr="00BC3D98">
        <w:rPr>
          <w:rFonts w:ascii="Times New Roman" w:eastAsia="TimesNewRomanPSMT" w:hAnsi="Times New Roman" w:cs="Times New Roman"/>
        </w:rPr>
        <w:t>?</w:t>
      </w:r>
      <w:r w:rsidRPr="00BC3D98">
        <w:rPr>
          <w:rFonts w:ascii="Times New Roman" w:eastAsiaTheme="minorHAnsi" w:hAnsi="Times New Roman" w:cs="Times New Roman"/>
        </w:rPr>
        <w:t xml:space="preserve"> </w:t>
      </w:r>
    </w:p>
    <w:p w14:paraId="35CE009A" w14:textId="77777777" w:rsidR="00BC3D98" w:rsidRPr="00BC3D98" w:rsidRDefault="00BC3D98" w:rsidP="00BC3D98">
      <w:pPr>
        <w:spacing w:before="23" w:after="23" w:line="360" w:lineRule="auto"/>
        <w:jc w:val="center"/>
        <w:rPr>
          <w:rFonts w:ascii="Times New Roman" w:eastAsiaTheme="minorHAnsi" w:hAnsi="Times New Roman" w:cs="Times New Roman"/>
          <w:b/>
          <w:color w:val="231F20"/>
        </w:rPr>
      </w:pPr>
      <w:r w:rsidRPr="00BC3D98">
        <w:rPr>
          <w:rFonts w:ascii="Times New Roman" w:eastAsiaTheme="minorHAnsi" w:hAnsi="Times New Roman" w:cs="Times New Roman"/>
          <w:noProof/>
        </w:rPr>
        <w:drawing>
          <wp:inline distT="0" distB="0" distL="0" distR="0" wp14:anchorId="0CD3D4ED" wp14:editId="359C3B20">
            <wp:extent cx="1239520" cy="1095375"/>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373">
                      <a:extLst>
                        <a:ext uri="{BEBA8EAE-BF5A-486C-A8C5-ECC9F3942E4B}">
                          <a14:imgProps xmlns:a14="http://schemas.microsoft.com/office/drawing/2010/main">
                            <a14:imgLayer r:embed="rId374">
                              <a14:imgEffect>
                                <a14:saturation sat="0"/>
                              </a14:imgEffect>
                              <a14:imgEffect>
                                <a14:sharpenSoften amount="50000"/>
                              </a14:imgEffect>
                            </a14:imgLayer>
                          </a14:imgProps>
                        </a:ext>
                      </a:extLst>
                    </a:blip>
                    <a:stretch>
                      <a:fillRect/>
                    </a:stretch>
                  </pic:blipFill>
                  <pic:spPr>
                    <a:xfrm>
                      <a:off x="0" y="0"/>
                      <a:ext cx="1244463" cy="1099604"/>
                    </a:xfrm>
                    <a:prstGeom prst="rect">
                      <a:avLst/>
                    </a:prstGeom>
                  </pic:spPr>
                </pic:pic>
              </a:graphicData>
            </a:graphic>
          </wp:inline>
        </w:drawing>
      </w:r>
    </w:p>
    <w:p w14:paraId="3AF9DC1A" w14:textId="77777777" w:rsidR="00BC3D98" w:rsidRPr="00BC3D98" w:rsidRDefault="00BC3D98" w:rsidP="00BC3D98">
      <w:pPr>
        <w:spacing w:before="23" w:after="23" w:line="312" w:lineRule="auto"/>
        <w:jc w:val="both"/>
        <w:rPr>
          <w:rFonts w:ascii="Times New Roman" w:eastAsiaTheme="minorHAnsi" w:hAnsi="Times New Roman" w:cs="Times New Roman"/>
          <w:b/>
        </w:rPr>
      </w:pPr>
      <w:r w:rsidRPr="00BC3D98">
        <w:rPr>
          <w:rFonts w:ascii="Times New Roman" w:eastAsiaTheme="minorHAnsi" w:hAnsi="Times New Roman" w:cs="Times New Roman"/>
          <w:b/>
        </w:rPr>
        <w:t>Hướng dẫn giải</w:t>
      </w:r>
    </w:p>
    <w:p w14:paraId="1E7DA837" w14:textId="77777777" w:rsidR="00BC3D98" w:rsidRPr="00BC3D98" w:rsidRDefault="00BC3D98" w:rsidP="00BC3D98">
      <w:pPr>
        <w:spacing w:before="23" w:after="23" w:line="360" w:lineRule="auto"/>
        <w:jc w:val="both"/>
        <w:rPr>
          <w:rFonts w:ascii="Times New Roman" w:eastAsiaTheme="minorHAnsi" w:hAnsi="Times New Roman" w:cs="Times New Roman"/>
          <w:b/>
        </w:rPr>
      </w:pPr>
      <w:r w:rsidRPr="00BC3D98">
        <w:rPr>
          <w:rFonts w:ascii="Times New Roman" w:eastAsia="TimesNewRomanPSMT" w:hAnsi="Times New Roman" w:cs="Times New Roman"/>
        </w:rPr>
        <w:t xml:space="preserve">   Sự tách loại H</w:t>
      </w:r>
      <w:r w:rsidRPr="00BC3D98">
        <w:rPr>
          <w:rFonts w:ascii="Times New Roman" w:eastAsia="TimesNewRomanPSMT" w:hAnsi="Times New Roman" w:cs="Times New Roman"/>
          <w:vertAlign w:val="subscript"/>
        </w:rPr>
        <w:t>a</w:t>
      </w:r>
      <w:r w:rsidRPr="00BC3D98">
        <w:rPr>
          <w:rFonts w:ascii="Times New Roman" w:eastAsia="TimesNewRomanPSMT" w:hAnsi="Times New Roman" w:cs="Times New Roman"/>
        </w:rPr>
        <w:t xml:space="preserve"> tạo thành 2 cấu trúc cộng hưởng mà điện tích âm không bao giờ ở trên O. Sự tách loại H</w:t>
      </w:r>
      <w:r w:rsidRPr="00BC3D98">
        <w:rPr>
          <w:rFonts w:ascii="Times New Roman" w:eastAsia="TimesNewRomanPSMT" w:hAnsi="Times New Roman" w:cs="Times New Roman"/>
          <w:vertAlign w:val="subscript"/>
        </w:rPr>
        <w:t>b</w:t>
      </w:r>
      <w:r w:rsidRPr="00BC3D98">
        <w:rPr>
          <w:rFonts w:ascii="Times New Roman" w:eastAsia="TimesNewRomanPSMT" w:hAnsi="Times New Roman" w:cs="Times New Roman"/>
        </w:rPr>
        <w:t xml:space="preserve"> tạo thành 3 cấu trúc cộng hưởng mà một trong số đó có điện tích âm ở trên O, làm cho base liên hợp bền hơn. Chính vì vậy H</w:t>
      </w:r>
      <w:r w:rsidRPr="00BC3D98">
        <w:rPr>
          <w:rFonts w:ascii="Times New Roman" w:eastAsia="TimesNewRomanPSMT" w:hAnsi="Times New Roman" w:cs="Times New Roman"/>
          <w:vertAlign w:val="subscript"/>
        </w:rPr>
        <w:t>b</w:t>
      </w:r>
      <w:r w:rsidRPr="00BC3D98">
        <w:rPr>
          <w:rFonts w:ascii="Times New Roman" w:eastAsia="TimesNewRomanPSMT" w:hAnsi="Times New Roman" w:cs="Times New Roman"/>
        </w:rPr>
        <w:t xml:space="preserve"> có tính acid mạnh hơn (pK</w:t>
      </w:r>
      <w:r w:rsidRPr="00BC3D98">
        <w:rPr>
          <w:rFonts w:ascii="Times New Roman" w:eastAsia="TimesNewRomanPSMT" w:hAnsi="Times New Roman" w:cs="Times New Roman"/>
          <w:vertAlign w:val="subscript"/>
        </w:rPr>
        <w:t>a</w:t>
      </w:r>
      <w:r w:rsidRPr="00BC3D98">
        <w:rPr>
          <w:rFonts w:ascii="Times New Roman" w:eastAsia="TimesNewRomanPSMT" w:hAnsi="Times New Roman" w:cs="Times New Roman"/>
        </w:rPr>
        <w:t xml:space="preserve"> thấp hơn.)</w:t>
      </w:r>
    </w:p>
    <w:p w14:paraId="55AB067E" w14:textId="77777777" w:rsidR="00BC3D98" w:rsidRPr="00BC3D98" w:rsidRDefault="00BC3D98" w:rsidP="00BC3D98">
      <w:pPr>
        <w:spacing w:before="23" w:after="23" w:line="312" w:lineRule="auto"/>
        <w:jc w:val="both"/>
        <w:rPr>
          <w:rFonts w:ascii="Times New Roman" w:eastAsiaTheme="minorHAnsi" w:hAnsi="Times New Roman" w:cs="Times New Roman"/>
        </w:rPr>
      </w:pPr>
      <w:r w:rsidRPr="00BC3D98">
        <w:rPr>
          <w:rFonts w:ascii="Times New Roman" w:eastAsiaTheme="minorHAnsi" w:hAnsi="Times New Roman" w:cs="Times New Roman"/>
          <w:noProof/>
        </w:rPr>
        <w:drawing>
          <wp:inline distT="0" distB="0" distL="0" distR="0" wp14:anchorId="459508DA" wp14:editId="01815EF4">
            <wp:extent cx="5010150" cy="1386205"/>
            <wp:effectExtent l="0" t="0" r="0" b="444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375">
                      <a:extLst>
                        <a:ext uri="{BEBA8EAE-BF5A-486C-A8C5-ECC9F3942E4B}">
                          <a14:imgProps xmlns:a14="http://schemas.microsoft.com/office/drawing/2010/main">
                            <a14:imgLayer r:embed="rId376">
                              <a14:imgEffect>
                                <a14:saturation sat="400000"/>
                              </a14:imgEffect>
                              <a14:imgEffect>
                                <a14:sharpenSoften amount="50000"/>
                              </a14:imgEffect>
                            </a14:imgLayer>
                          </a14:imgProps>
                        </a:ext>
                      </a:extLst>
                    </a:blip>
                    <a:stretch>
                      <a:fillRect/>
                    </a:stretch>
                  </pic:blipFill>
                  <pic:spPr>
                    <a:xfrm>
                      <a:off x="0" y="0"/>
                      <a:ext cx="5022580" cy="1390239"/>
                    </a:xfrm>
                    <a:prstGeom prst="rect">
                      <a:avLst/>
                    </a:prstGeom>
                  </pic:spPr>
                </pic:pic>
              </a:graphicData>
            </a:graphic>
          </wp:inline>
        </w:drawing>
      </w:r>
    </w:p>
    <w:p w14:paraId="1D24F8AD" w14:textId="77777777" w:rsidR="00BC3D98" w:rsidRPr="00BC3D98" w:rsidRDefault="00BC3D98" w:rsidP="00BC3D98">
      <w:pPr>
        <w:spacing w:before="23" w:after="23" w:line="240" w:lineRule="auto"/>
        <w:rPr>
          <w:rFonts w:ascii="Times New Roman" w:eastAsiaTheme="minorHAnsi" w:hAnsi="Times New Roman" w:cs="Times New Roman"/>
          <w:kern w:val="2"/>
          <w14:ligatures w14:val="standardContextual"/>
        </w:rPr>
      </w:pPr>
      <w:r w:rsidRPr="00BC3D98">
        <w:rPr>
          <w:rFonts w:ascii="Times New Roman" w:eastAsiaTheme="minorHAnsi" w:hAnsi="Times New Roman" w:cs="Times New Roman"/>
          <w:b/>
          <w:kern w:val="2"/>
          <w14:ligatures w14:val="standardContextual"/>
        </w:rPr>
        <w:t>Câu 10</w:t>
      </w:r>
      <w:r w:rsidRPr="00BC3D98">
        <w:rPr>
          <w:rFonts w:ascii="Times New Roman" w:eastAsiaTheme="minorHAnsi" w:hAnsi="Times New Roman" w:cs="Times New Roman"/>
          <w:kern w:val="2"/>
          <w14:ligatures w14:val="standardContextual"/>
        </w:rPr>
        <w:t xml:space="preserve">: Các dẫn chất carbonyl cũng thể hiện tính acid Bronsted nhờ sự cho proton để tạo base liên hợp bền vững. Cho các dẫn chất carbonyl sau: </w:t>
      </w:r>
    </w:p>
    <w:p w14:paraId="2E64C3B7" w14:textId="77777777" w:rsidR="00BC3D98" w:rsidRPr="00BC3D98" w:rsidRDefault="00BC3D98" w:rsidP="00BC3D98">
      <w:pPr>
        <w:spacing w:before="23" w:after="23" w:line="240" w:lineRule="auto"/>
        <w:rPr>
          <w:rFonts w:ascii="Times New Roman" w:eastAsiaTheme="minorHAnsi" w:hAnsi="Times New Roman" w:cs="Times New Roman"/>
          <w:kern w:val="2"/>
          <w14:ligatures w14:val="standardContextual"/>
        </w:rPr>
      </w:pPr>
      <w:r w:rsidRPr="00BC3D98">
        <w:rPr>
          <w:rFonts w:ascii="Times New Roman" w:eastAsiaTheme="minorHAnsi" w:hAnsi="Times New Roman" w:cs="Times New Roman"/>
          <w:noProof/>
          <w:kern w:val="2"/>
          <w14:ligatures w14:val="standardContextual"/>
        </w:rPr>
        <w:drawing>
          <wp:inline distT="0" distB="0" distL="0" distR="0" wp14:anchorId="5B245C41" wp14:editId="1CF40A80">
            <wp:extent cx="5659755" cy="1419860"/>
            <wp:effectExtent l="0" t="0" r="0" b="0"/>
            <wp:docPr id="1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08873" name="Picture 3"/>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a:xfrm>
                      <a:off x="0" y="0"/>
                      <a:ext cx="5659755" cy="1419860"/>
                    </a:xfrm>
                    <a:prstGeom prst="rect">
                      <a:avLst/>
                    </a:prstGeom>
                    <a:noFill/>
                    <a:ln>
                      <a:noFill/>
                    </a:ln>
                  </pic:spPr>
                </pic:pic>
              </a:graphicData>
            </a:graphic>
          </wp:inline>
        </w:drawing>
      </w:r>
    </w:p>
    <w:p w14:paraId="6AB5062A" w14:textId="77777777" w:rsidR="00BC3D98" w:rsidRPr="00BC3D98" w:rsidRDefault="00BC3D98" w:rsidP="00BC3D98">
      <w:pPr>
        <w:spacing w:before="23" w:after="23" w:line="240" w:lineRule="auto"/>
        <w:rPr>
          <w:rFonts w:ascii="Times New Roman" w:eastAsiaTheme="minorHAnsi" w:hAnsi="Times New Roman" w:cs="Times New Roman"/>
          <w:kern w:val="2"/>
          <w14:ligatures w14:val="standardContextual"/>
        </w:rPr>
      </w:pPr>
    </w:p>
    <w:p w14:paraId="3DBA6C6C" w14:textId="77777777" w:rsidR="00BC3D98" w:rsidRPr="00BC3D98" w:rsidRDefault="00BC3D98" w:rsidP="00BC3D98">
      <w:pPr>
        <w:spacing w:before="23" w:after="23" w:line="240" w:lineRule="auto"/>
        <w:rPr>
          <w:rFonts w:ascii="Times New Roman" w:eastAsiaTheme="minorHAnsi" w:hAnsi="Times New Roman" w:cs="Times New Roman"/>
          <w:kern w:val="2"/>
          <w14:ligatures w14:val="standardContextual"/>
        </w:rPr>
      </w:pPr>
      <w:r w:rsidRPr="00BC3D98">
        <w:rPr>
          <w:rFonts w:ascii="Times New Roman" w:eastAsiaTheme="minorHAnsi" w:hAnsi="Times New Roman" w:cs="Times New Roman"/>
          <w:b/>
          <w:bCs/>
          <w:kern w:val="2"/>
          <w14:ligatures w14:val="standardContextual"/>
        </w:rPr>
        <w:t>a,</w:t>
      </w:r>
      <w:r w:rsidRPr="00BC3D98">
        <w:rPr>
          <w:rFonts w:ascii="Times New Roman" w:eastAsiaTheme="minorHAnsi" w:hAnsi="Times New Roman" w:cs="Times New Roman"/>
          <w:kern w:val="2"/>
          <w14:ligatures w14:val="standardContextual"/>
        </w:rPr>
        <w:t xml:space="preserve"> Vẽ base liên hợp bền nhất của G1 </w:t>
      </w:r>
    </w:p>
    <w:p w14:paraId="33DE4C0B" w14:textId="77777777" w:rsidR="00BC3D98" w:rsidRPr="00BC3D98" w:rsidRDefault="00BC3D98" w:rsidP="00BC3D98">
      <w:pPr>
        <w:spacing w:before="23" w:after="23" w:line="240" w:lineRule="auto"/>
        <w:rPr>
          <w:rFonts w:ascii="Times New Roman" w:eastAsiaTheme="minorHAnsi" w:hAnsi="Times New Roman" w:cs="Times New Roman"/>
          <w:kern w:val="2"/>
          <w14:ligatures w14:val="standardContextual"/>
        </w:rPr>
      </w:pPr>
      <w:r w:rsidRPr="00BC3D98">
        <w:rPr>
          <w:rFonts w:ascii="Times New Roman" w:eastAsiaTheme="minorHAnsi" w:hAnsi="Times New Roman" w:cs="Times New Roman"/>
          <w:b/>
          <w:bCs/>
          <w:kern w:val="2"/>
          <w14:ligatures w14:val="standardContextual"/>
        </w:rPr>
        <w:t>b,</w:t>
      </w:r>
      <w:r w:rsidRPr="00BC3D98">
        <w:rPr>
          <w:rFonts w:ascii="Times New Roman" w:eastAsiaTheme="minorHAnsi" w:hAnsi="Times New Roman" w:cs="Times New Roman"/>
          <w:kern w:val="2"/>
          <w14:ligatures w14:val="standardContextual"/>
        </w:rPr>
        <w:t xml:space="preserve"> Cho giá trị pKa (ứng với nhóm-CH-) của G2, G3 và G4 trong dung môi DMSO (xếp ngẫu nhiên) là 24,7; 26,4; 28,1. Gán giá trị pKa cho từng chất G2, G3 và G4.</w:t>
      </w:r>
    </w:p>
    <w:p w14:paraId="72180F8B" w14:textId="77777777" w:rsidR="00BC3D98" w:rsidRPr="00BC3D98" w:rsidRDefault="00BC3D98" w:rsidP="00BC3D98">
      <w:pPr>
        <w:spacing w:before="23" w:after="23" w:line="240" w:lineRule="auto"/>
        <w:rPr>
          <w:rFonts w:ascii="Times New Roman" w:eastAsiaTheme="minorHAnsi" w:hAnsi="Times New Roman" w:cs="Times New Roman"/>
          <w:kern w:val="2"/>
          <w14:ligatures w14:val="standardContextual"/>
        </w:rPr>
      </w:pPr>
      <w:r w:rsidRPr="00BC3D98">
        <w:rPr>
          <w:rFonts w:ascii="Times New Roman" w:eastAsiaTheme="minorHAnsi" w:hAnsi="Times New Roman" w:cs="Times New Roman"/>
          <w:b/>
          <w:bCs/>
          <w:kern w:val="2"/>
          <w14:ligatures w14:val="standardContextual"/>
        </w:rPr>
        <w:t>c,</w:t>
      </w:r>
      <w:r w:rsidRPr="00BC3D98">
        <w:rPr>
          <w:rFonts w:ascii="Times New Roman" w:eastAsiaTheme="minorHAnsi" w:hAnsi="Times New Roman" w:cs="Times New Roman"/>
          <w:kern w:val="2"/>
          <w14:ligatures w14:val="standardContextual"/>
        </w:rPr>
        <w:t xml:space="preserve"> Vẽ sản phẩm tạo thành khi cho G5 tác dụng với NaOH theo tỷ lệ 1:1.</w:t>
      </w:r>
    </w:p>
    <w:p w14:paraId="201947A0" w14:textId="77777777" w:rsidR="00BC3D98" w:rsidRPr="00BC3D98" w:rsidRDefault="00BC3D98" w:rsidP="00BC3D98">
      <w:pPr>
        <w:spacing w:before="23" w:after="23" w:line="312" w:lineRule="auto"/>
        <w:jc w:val="both"/>
        <w:rPr>
          <w:rFonts w:ascii="Times New Roman" w:eastAsiaTheme="minorHAnsi" w:hAnsi="Times New Roman" w:cs="Times New Roman"/>
          <w:b/>
        </w:rPr>
      </w:pPr>
      <w:r w:rsidRPr="00BC3D98">
        <w:rPr>
          <w:rFonts w:ascii="Times New Roman" w:eastAsiaTheme="minorHAnsi" w:hAnsi="Times New Roman" w:cs="Times New Roman"/>
          <w:b/>
        </w:rPr>
        <w:t>Hướng dẫn giải</w:t>
      </w:r>
    </w:p>
    <w:p w14:paraId="04DD8FFB" w14:textId="77777777" w:rsidR="00BC3D98" w:rsidRPr="00BC3D98" w:rsidRDefault="00BC3D98" w:rsidP="00BC3D98">
      <w:pPr>
        <w:spacing w:before="23" w:after="23"/>
        <w:textAlignment w:val="baseline"/>
        <w:rPr>
          <w:rFonts w:ascii="Times New Roman" w:eastAsia="Times New Roman" w:hAnsi="Times New Roman" w:cs="Times New Roman"/>
          <w:b/>
          <w:bCs/>
          <w:color w:val="000000"/>
        </w:rPr>
      </w:pPr>
      <w:r w:rsidRPr="00BC3D98">
        <w:rPr>
          <w:rFonts w:ascii="Times New Roman" w:eastAsia="Times New Roman" w:hAnsi="Times New Roman" w:cs="Times New Roman"/>
          <w:b/>
          <w:bCs/>
          <w:color w:val="000000"/>
        </w:rPr>
        <w:t>a,</w:t>
      </w:r>
    </w:p>
    <w:p w14:paraId="42E95545" w14:textId="77777777" w:rsidR="00BC3D98" w:rsidRPr="00BC3D98" w:rsidRDefault="00BC3D98" w:rsidP="00BC3D98">
      <w:pPr>
        <w:spacing w:before="23" w:after="23"/>
        <w:textAlignment w:val="baseline"/>
        <w:rPr>
          <w:rFonts w:ascii="Times New Roman" w:eastAsia="Times New Roman" w:hAnsi="Times New Roman" w:cs="Times New Roman"/>
          <w:color w:val="000000"/>
        </w:rPr>
      </w:pPr>
      <w:r w:rsidRPr="00BC3D98">
        <w:rPr>
          <w:rFonts w:ascii="Times New Roman" w:eastAsia="Times New Roman" w:hAnsi="Times New Roman" w:cs="Times New Roman"/>
          <w:noProof/>
          <w:color w:val="000000"/>
        </w:rPr>
        <w:lastRenderedPageBreak/>
        <w:drawing>
          <wp:inline distT="0" distB="0" distL="0" distR="0" wp14:anchorId="59438A1E" wp14:editId="0F1694E4">
            <wp:extent cx="2596515" cy="887095"/>
            <wp:effectExtent l="0" t="0" r="0" b="0"/>
            <wp:docPr id="16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085586" name="Picture 11"/>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a:xfrm>
                      <a:off x="0" y="0"/>
                      <a:ext cx="2604248" cy="889606"/>
                    </a:xfrm>
                    <a:prstGeom prst="rect">
                      <a:avLst/>
                    </a:prstGeom>
                    <a:noFill/>
                    <a:ln>
                      <a:noFill/>
                    </a:ln>
                  </pic:spPr>
                </pic:pic>
              </a:graphicData>
            </a:graphic>
          </wp:inline>
        </w:drawing>
      </w:r>
    </w:p>
    <w:p w14:paraId="0C78FDAE" w14:textId="77777777" w:rsidR="00BC3D98" w:rsidRPr="00BC3D98" w:rsidRDefault="00BC3D98" w:rsidP="00BC3D98">
      <w:pPr>
        <w:spacing w:before="23" w:after="23"/>
        <w:textAlignment w:val="baseline"/>
        <w:rPr>
          <w:rFonts w:ascii="Times New Roman" w:eastAsia="Times New Roman" w:hAnsi="Times New Roman" w:cs="Times New Roman"/>
          <w:color w:val="000000"/>
        </w:rPr>
      </w:pPr>
      <w:r w:rsidRPr="00BC3D98">
        <w:rPr>
          <w:rFonts w:ascii="Times New Roman" w:eastAsia="Times New Roman" w:hAnsi="Times New Roman" w:cs="Times New Roman"/>
          <w:noProof/>
          <w:color w:val="000000"/>
        </w:rPr>
        <w:drawing>
          <wp:inline distT="0" distB="0" distL="0" distR="0" wp14:anchorId="705AA932" wp14:editId="6119D01C">
            <wp:extent cx="3255010" cy="932815"/>
            <wp:effectExtent l="0" t="0" r="2540" b="635"/>
            <wp:docPr id="16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313053" name="Picture 12"/>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a:xfrm>
                      <a:off x="0" y="0"/>
                      <a:ext cx="3255010" cy="932815"/>
                    </a:xfrm>
                    <a:prstGeom prst="rect">
                      <a:avLst/>
                    </a:prstGeom>
                    <a:noFill/>
                    <a:ln>
                      <a:noFill/>
                    </a:ln>
                  </pic:spPr>
                </pic:pic>
              </a:graphicData>
            </a:graphic>
          </wp:inline>
        </w:drawing>
      </w:r>
    </w:p>
    <w:p w14:paraId="18A8A5E0" w14:textId="77777777" w:rsidR="00BC3D98" w:rsidRPr="00BC3D98" w:rsidRDefault="00BC3D98" w:rsidP="00BC3D98">
      <w:pPr>
        <w:spacing w:before="23" w:after="23"/>
        <w:textAlignment w:val="baseline"/>
        <w:rPr>
          <w:rFonts w:ascii="Times New Roman" w:eastAsia="Times New Roman" w:hAnsi="Times New Roman" w:cs="Times New Roman"/>
          <w:b/>
          <w:bCs/>
          <w:color w:val="000000"/>
        </w:rPr>
      </w:pPr>
      <w:r w:rsidRPr="00BC3D98">
        <w:rPr>
          <w:rFonts w:ascii="Times New Roman" w:eastAsia="Times New Roman" w:hAnsi="Times New Roman" w:cs="Times New Roman"/>
          <w:b/>
          <w:bCs/>
          <w:color w:val="000000"/>
        </w:rPr>
        <w:t>G1a do có nhiều công thức cộng hưởng hơn</w:t>
      </w:r>
    </w:p>
    <w:p w14:paraId="18F0358E" w14:textId="77777777" w:rsidR="00BC3D98" w:rsidRPr="00BC3D98" w:rsidRDefault="00BC3D98" w:rsidP="00BC3D98">
      <w:pPr>
        <w:spacing w:before="23" w:after="23"/>
        <w:textAlignment w:val="baseline"/>
        <w:rPr>
          <w:rFonts w:ascii="Times New Roman" w:eastAsia="Times New Roman" w:hAnsi="Times New Roman" w:cs="Times New Roman"/>
          <w:b/>
          <w:bCs/>
          <w:color w:val="000000"/>
        </w:rPr>
      </w:pPr>
      <w:r w:rsidRPr="00BC3D98">
        <w:rPr>
          <w:rFonts w:ascii="Times New Roman" w:eastAsia="Times New Roman" w:hAnsi="Times New Roman" w:cs="Times New Roman"/>
          <w:b/>
          <w:bCs/>
          <w:color w:val="000000"/>
        </w:rPr>
        <w:t>b,</w:t>
      </w:r>
    </w:p>
    <w:p w14:paraId="52433E62" w14:textId="77777777" w:rsidR="00BC3D98" w:rsidRPr="00BC3D98" w:rsidRDefault="00BC3D98" w:rsidP="00BC3D98">
      <w:pPr>
        <w:spacing w:before="23" w:after="23"/>
        <w:textAlignment w:val="baseline"/>
        <w:rPr>
          <w:rFonts w:ascii="Times New Roman" w:eastAsia="Times New Roman" w:hAnsi="Times New Roman" w:cs="Times New Roman"/>
          <w:color w:val="000000"/>
        </w:rPr>
      </w:pPr>
      <w:r w:rsidRPr="00BC3D98">
        <w:rPr>
          <w:rFonts w:ascii="Times New Roman" w:eastAsia="Times New Roman" w:hAnsi="Times New Roman" w:cs="Times New Roman"/>
          <w:noProof/>
          <w:color w:val="000000"/>
        </w:rPr>
        <w:drawing>
          <wp:inline distT="0" distB="0" distL="0" distR="0" wp14:anchorId="3651A035" wp14:editId="747BE984">
            <wp:extent cx="3145790" cy="1078865"/>
            <wp:effectExtent l="0" t="0" r="0" b="0"/>
            <wp:docPr id="16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484741" name="Picture 13"/>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a:xfrm>
                      <a:off x="0" y="0"/>
                      <a:ext cx="3145790" cy="1078865"/>
                    </a:xfrm>
                    <a:prstGeom prst="rect">
                      <a:avLst/>
                    </a:prstGeom>
                    <a:noFill/>
                    <a:ln>
                      <a:noFill/>
                    </a:ln>
                  </pic:spPr>
                </pic:pic>
              </a:graphicData>
            </a:graphic>
          </wp:inline>
        </w:drawing>
      </w:r>
    </w:p>
    <w:p w14:paraId="78BD1F79" w14:textId="77777777" w:rsidR="00BC3D98" w:rsidRPr="00BC3D98" w:rsidRDefault="00BC3D98" w:rsidP="00BC3D98">
      <w:pPr>
        <w:spacing w:before="23" w:after="23"/>
        <w:textAlignment w:val="baseline"/>
        <w:rPr>
          <w:rFonts w:ascii="Times New Roman" w:eastAsia="Times New Roman" w:hAnsi="Times New Roman" w:cs="Times New Roman"/>
          <w:b/>
          <w:bCs/>
          <w:color w:val="000000"/>
        </w:rPr>
      </w:pPr>
      <w:r w:rsidRPr="00BC3D98">
        <w:rPr>
          <w:rFonts w:ascii="Times New Roman" w:eastAsia="Times New Roman" w:hAnsi="Times New Roman" w:cs="Times New Roman"/>
          <w:b/>
          <w:bCs/>
          <w:color w:val="000000"/>
        </w:rPr>
        <w:t>c,</w:t>
      </w:r>
    </w:p>
    <w:p w14:paraId="0A6D580D" w14:textId="77777777" w:rsidR="00BC3D98" w:rsidRPr="00BC3D98" w:rsidRDefault="00BC3D98" w:rsidP="00BC3D98">
      <w:pPr>
        <w:spacing w:before="23" w:after="23"/>
        <w:textAlignment w:val="baseline"/>
        <w:rPr>
          <w:rFonts w:ascii="Times New Roman" w:eastAsia="Times New Roman" w:hAnsi="Times New Roman" w:cs="Times New Roman"/>
          <w:color w:val="000000"/>
        </w:rPr>
      </w:pPr>
    </w:p>
    <w:p w14:paraId="1FD79E33" w14:textId="77777777" w:rsidR="00BC3D98" w:rsidRPr="00BC3D98" w:rsidRDefault="00BC3D98" w:rsidP="00BC3D98">
      <w:pPr>
        <w:spacing w:before="23" w:after="23"/>
        <w:textAlignment w:val="baseline"/>
        <w:rPr>
          <w:rFonts w:ascii="Times New Roman" w:eastAsia="Times New Roman" w:hAnsi="Times New Roman" w:cs="Times New Roman"/>
          <w:color w:val="000000"/>
        </w:rPr>
      </w:pPr>
    </w:p>
    <w:p w14:paraId="2DDCDC33" w14:textId="77777777" w:rsidR="00BC3D98" w:rsidRPr="00BC3D98" w:rsidRDefault="00BC3D98" w:rsidP="00BC3D98">
      <w:pPr>
        <w:spacing w:before="23" w:after="23"/>
        <w:textAlignment w:val="baseline"/>
        <w:rPr>
          <w:rFonts w:ascii="Times New Roman" w:eastAsia="Times New Roman" w:hAnsi="Times New Roman" w:cs="Times New Roman"/>
          <w:color w:val="000000"/>
        </w:rPr>
      </w:pPr>
      <w:r w:rsidRPr="00BC3D98">
        <w:rPr>
          <w:rFonts w:ascii="Times New Roman" w:eastAsia="Times New Roman" w:hAnsi="Times New Roman" w:cs="Times New Roman"/>
          <w:noProof/>
          <w:color w:val="000000"/>
        </w:rPr>
        <w:drawing>
          <wp:inline distT="0" distB="0" distL="0" distR="0" wp14:anchorId="50BA6C1B" wp14:editId="1AD22B17">
            <wp:extent cx="4864735" cy="1271270"/>
            <wp:effectExtent l="0" t="0" r="0" b="0"/>
            <wp:docPr id="16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015254" name="Picture 15"/>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a:xfrm>
                      <a:off x="0" y="0"/>
                      <a:ext cx="4864735" cy="1271270"/>
                    </a:xfrm>
                    <a:prstGeom prst="rect">
                      <a:avLst/>
                    </a:prstGeom>
                    <a:noFill/>
                    <a:ln>
                      <a:noFill/>
                    </a:ln>
                  </pic:spPr>
                </pic:pic>
              </a:graphicData>
            </a:graphic>
          </wp:inline>
        </w:drawing>
      </w:r>
    </w:p>
    <w:p w14:paraId="0CF869EC" w14:textId="77777777" w:rsidR="00BC3D98" w:rsidRPr="00BC3D98" w:rsidRDefault="00BC3D98" w:rsidP="00BC3D98">
      <w:pPr>
        <w:tabs>
          <w:tab w:val="left" w:pos="1935"/>
        </w:tabs>
        <w:spacing w:before="23" w:after="23"/>
        <w:rPr>
          <w:rFonts w:ascii="Times New Roman" w:eastAsiaTheme="minorHAnsi" w:hAnsi="Times New Roman" w:cs="Times New Roman"/>
          <w:b/>
        </w:rPr>
      </w:pPr>
      <w:r w:rsidRPr="00BC3D98">
        <w:rPr>
          <w:rFonts w:ascii="Times New Roman" w:eastAsia="Times New Roman" w:hAnsi="Times New Roman" w:cs="Times New Roman"/>
          <w:b/>
          <w:bCs/>
          <w:color w:val="000000"/>
        </w:rPr>
        <w:t xml:space="preserve">                                                   </w:t>
      </w:r>
      <w:r w:rsidRPr="00BC3D98">
        <w:rPr>
          <w:rFonts w:ascii="Times New Roman" w:eastAsia="Times New Roman" w:hAnsi="Times New Roman" w:cs="Times New Roman"/>
          <w:b/>
          <w:bCs/>
          <w:noProof/>
          <w:color w:val="000000"/>
        </w:rPr>
        <w:drawing>
          <wp:inline distT="0" distB="0" distL="0" distR="0" wp14:anchorId="0BCBDEAF" wp14:editId="272AA46F">
            <wp:extent cx="1234440" cy="1115695"/>
            <wp:effectExtent l="0" t="0" r="3810" b="0"/>
            <wp:docPr id="17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829144" name="Picture 16"/>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a:xfrm>
                      <a:off x="0" y="0"/>
                      <a:ext cx="1234440" cy="1115695"/>
                    </a:xfrm>
                    <a:prstGeom prst="rect">
                      <a:avLst/>
                    </a:prstGeom>
                    <a:noFill/>
                    <a:ln>
                      <a:noFill/>
                    </a:ln>
                  </pic:spPr>
                </pic:pic>
              </a:graphicData>
            </a:graphic>
          </wp:inline>
        </w:drawing>
      </w:r>
    </w:p>
    <w:p w14:paraId="31042A99" w14:textId="77777777" w:rsidR="00BC3D98" w:rsidRPr="00BC3D98" w:rsidRDefault="00BC3D98" w:rsidP="00BC3D98">
      <w:pPr>
        <w:spacing w:before="23" w:after="23" w:line="360" w:lineRule="auto"/>
        <w:rPr>
          <w:rFonts w:ascii="Times New Roman" w:eastAsia="Calibri" w:hAnsi="Times New Roman" w:cs="Times New Roman"/>
          <w:b/>
          <w:kern w:val="2"/>
          <w:lang w:val="vi-VN"/>
          <w14:ligatures w14:val="standardContextual"/>
        </w:rPr>
      </w:pPr>
      <w:r w:rsidRPr="00BC3D98">
        <w:rPr>
          <w:rFonts w:ascii="Times New Roman" w:eastAsiaTheme="minorHAnsi" w:hAnsi="Times New Roman" w:cs="Times New Roman"/>
          <w:b/>
          <w:kern w:val="2"/>
          <w14:ligatures w14:val="standardContextual"/>
        </w:rPr>
        <w:t xml:space="preserve">Câu 11: </w:t>
      </w:r>
      <w:r w:rsidRPr="00BC3D98">
        <w:rPr>
          <w:rFonts w:ascii="Times New Roman" w:eastAsia="Calibri" w:hAnsi="Times New Roman" w:cs="Times New Roman"/>
          <w:kern w:val="2"/>
          <w:lang w:val="vi-VN"/>
          <w14:ligatures w14:val="standardContextual"/>
        </w:rPr>
        <w:t>a) Một</w:t>
      </w:r>
      <w:r w:rsidRPr="00BC3D98">
        <w:rPr>
          <w:rFonts w:ascii="Times New Roman" w:eastAsia="Calibri" w:hAnsi="Times New Roman" w:cs="Times New Roman"/>
          <w:kern w:val="2"/>
          <w14:ligatures w14:val="standardContextual"/>
        </w:rPr>
        <w:t xml:space="preserve"> carboxylic acid</w:t>
      </w:r>
      <w:r w:rsidRPr="00BC3D98">
        <w:rPr>
          <w:rFonts w:ascii="Times New Roman" w:eastAsia="Calibri" w:hAnsi="Times New Roman" w:cs="Times New Roman"/>
          <w:kern w:val="2"/>
          <w:lang w:val="vi-VN"/>
          <w14:ligatures w14:val="standardContextual"/>
        </w:rPr>
        <w:t xml:space="preserve"> có thể tồn tại dưới hai cấu dạng E và Z khác nhau về góc giữa hai mặt phẳng xung quanh liên kết C–O. Các tính tóan lý thuyết gần đây cho thấy rằng cấu dạng Z bền hơn 4.04 kcal/mol. Giả sử rằng pKa của</w:t>
      </w:r>
      <w:r w:rsidRPr="00BC3D98">
        <w:rPr>
          <w:rFonts w:ascii="Times New Roman" w:eastAsia="Calibri" w:hAnsi="Times New Roman" w:cs="Times New Roman"/>
          <w:kern w:val="2"/>
          <w14:ligatures w14:val="standardContextual"/>
        </w:rPr>
        <w:t xml:space="preserve"> acid </w:t>
      </w:r>
      <w:r w:rsidRPr="00BC3D98">
        <w:rPr>
          <w:rFonts w:ascii="Times New Roman" w:eastAsia="Calibri" w:hAnsi="Times New Roman" w:cs="Times New Roman"/>
          <w:kern w:val="2"/>
          <w:lang w:val="vi-VN"/>
          <w14:ligatures w14:val="standardContextual"/>
        </w:rPr>
        <w:t>fomic bằng 3.77, tính pKa của cấu dạng E của</w:t>
      </w:r>
      <w:r w:rsidRPr="00BC3D98">
        <w:rPr>
          <w:rFonts w:ascii="Times New Roman" w:eastAsia="Calibri" w:hAnsi="Times New Roman" w:cs="Times New Roman"/>
          <w:kern w:val="2"/>
          <w14:ligatures w14:val="standardContextual"/>
        </w:rPr>
        <w:t xml:space="preserve"> acid </w:t>
      </w:r>
      <w:r w:rsidRPr="00BC3D98">
        <w:rPr>
          <w:rFonts w:ascii="Times New Roman" w:eastAsia="Calibri" w:hAnsi="Times New Roman" w:cs="Times New Roman"/>
          <w:kern w:val="2"/>
          <w:lang w:val="vi-VN"/>
          <w14:ligatures w14:val="standardContextual"/>
        </w:rPr>
        <w:t xml:space="preserve">này. Gần đúng </w:t>
      </w:r>
      <m:oMath>
        <m:r>
          <w:rPr>
            <w:rFonts w:ascii="Cambria Math" w:eastAsiaTheme="minorHAnsi" w:hAnsi="Cambria Math" w:cs="Times New Roman"/>
            <w:kern w:val="2"/>
            <w:lang w:val="vi-VN"/>
            <w14:ligatures w14:val="standardContextual"/>
          </w:rPr>
          <m:t>∆</m:t>
        </m:r>
      </m:oMath>
      <w:r w:rsidRPr="00BC3D98">
        <w:rPr>
          <w:rFonts w:ascii="Times New Roman" w:eastAsiaTheme="minorHAnsi" w:hAnsi="Times New Roman" w:cs="Times New Roman"/>
          <w:kern w:val="2"/>
          <w:lang w:val="vi-VN"/>
          <w14:ligatures w14:val="standardContextual"/>
        </w:rPr>
        <w:t>G = 1,4 pK kcal/mol.</w:t>
      </w:r>
    </w:p>
    <w:p w14:paraId="07E2FB57" w14:textId="77777777" w:rsidR="00BC3D98" w:rsidRPr="00BC3D98" w:rsidRDefault="00BC3D98" w:rsidP="00BC3D98">
      <w:pPr>
        <w:spacing w:before="23" w:after="23" w:line="360" w:lineRule="auto"/>
        <w:jc w:val="center"/>
        <w:rPr>
          <w:rFonts w:ascii="Times New Roman" w:eastAsia="Calibri" w:hAnsi="Times New Roman" w:cs="Times New Roman"/>
        </w:rPr>
      </w:pPr>
      <w:r w:rsidRPr="00BC3D98">
        <w:rPr>
          <w:rFonts w:ascii="Times New Roman" w:eastAsia="Calibri" w:hAnsi="Times New Roman" w:cs="Times New Roman"/>
        </w:rPr>
        <w:object w:dxaOrig="4044" w:dyaOrig="1379" w14:anchorId="04D87944">
          <v:shape id="_x0000_i1173" type="#_x0000_t75" style="width:202.5pt;height:69pt" o:ole="">
            <v:imagedata r:id="rId383" o:title=""/>
          </v:shape>
          <o:OLEObject Type="Embed" ProgID="ChemDraw.Document.6.0" ShapeID="_x0000_i1173" DrawAspect="Content" ObjectID="_1797970059" r:id="rId384"/>
        </w:object>
      </w:r>
    </w:p>
    <w:p w14:paraId="29D0DE39" w14:textId="77777777" w:rsidR="00BC3D98" w:rsidRPr="00BC3D98" w:rsidRDefault="00BC3D98" w:rsidP="00BC3D98">
      <w:pPr>
        <w:spacing w:before="23" w:after="23" w:line="360" w:lineRule="auto"/>
        <w:rPr>
          <w:rFonts w:ascii="Times New Roman" w:eastAsia="Calibri" w:hAnsi="Times New Roman" w:cs="Times New Roman"/>
        </w:rPr>
      </w:pPr>
      <w:r w:rsidRPr="00BC3D98">
        <w:rPr>
          <w:rFonts w:ascii="Times New Roman" w:eastAsia="Calibri" w:hAnsi="Times New Roman" w:cs="Times New Roman"/>
        </w:rPr>
        <w:t xml:space="preserve">b) Dựa vào tính toán ở trên, cho biết cặp e không liên kết nào trong anion cacboxylat có tính bazơ cao hơn? </w:t>
      </w:r>
    </w:p>
    <w:p w14:paraId="4CE9EB3A" w14:textId="77777777" w:rsidR="00BC3D98" w:rsidRPr="00BC3D98" w:rsidRDefault="00BC3D98" w:rsidP="00BC3D98">
      <w:pPr>
        <w:tabs>
          <w:tab w:val="left" w:pos="1935"/>
        </w:tabs>
        <w:spacing w:before="23" w:after="23"/>
        <w:rPr>
          <w:rFonts w:ascii="Times New Roman" w:eastAsiaTheme="minorHAnsi" w:hAnsi="Times New Roman" w:cs="Times New Roman"/>
          <w:b/>
        </w:rPr>
      </w:pPr>
      <w:r w:rsidRPr="00BC3D98">
        <w:rPr>
          <w:rFonts w:ascii="Times New Roman" w:eastAsiaTheme="minorHAnsi" w:hAnsi="Times New Roman" w:cs="Times New Roman"/>
          <w:b/>
        </w:rPr>
        <w:t>Hướng dẫn giải</w:t>
      </w:r>
    </w:p>
    <w:p w14:paraId="44F1E497" w14:textId="77777777" w:rsidR="00BC3D98" w:rsidRPr="00BC3D98" w:rsidRDefault="00BC3D98" w:rsidP="00BC3D98">
      <w:pPr>
        <w:spacing w:before="23" w:after="23" w:line="360" w:lineRule="auto"/>
        <w:rPr>
          <w:rFonts w:ascii="Times New Roman" w:eastAsia="Calibri" w:hAnsi="Times New Roman" w:cs="Times New Roman"/>
          <w:b/>
        </w:rPr>
      </w:pPr>
      <w:r w:rsidRPr="00BC3D98">
        <w:rPr>
          <w:rFonts w:ascii="Times New Roman" w:eastAsia="Calibri" w:hAnsi="Times New Roman" w:cs="Times New Roman"/>
        </w:rPr>
        <w:t>Ta có:</w:t>
      </w:r>
    </w:p>
    <w:p w14:paraId="0EDB4A80" w14:textId="77777777" w:rsidR="00BC3D98" w:rsidRPr="00BC3D98" w:rsidRDefault="00BC3D98" w:rsidP="00BC3D98">
      <w:pPr>
        <w:spacing w:before="23" w:after="23" w:line="360" w:lineRule="auto"/>
        <w:jc w:val="center"/>
        <w:rPr>
          <w:rFonts w:ascii="Times New Roman" w:eastAsia="Calibri" w:hAnsi="Times New Roman" w:cs="Times New Roman"/>
        </w:rPr>
      </w:pPr>
      <w:r w:rsidRPr="00BC3D98">
        <w:rPr>
          <w:rFonts w:ascii="Times New Roman" w:eastAsiaTheme="minorHAnsi" w:hAnsi="Times New Roman" w:cs="Times New Roman"/>
        </w:rPr>
        <w:object w:dxaOrig="5837" w:dyaOrig="3094" w14:anchorId="7FB0D607">
          <v:shape id="_x0000_i1174" type="#_x0000_t75" style="width:291.75pt;height:154.5pt" o:ole="">
            <v:imagedata r:id="rId385" o:title=""/>
          </v:shape>
          <o:OLEObject Type="Embed" ProgID="ChemDraw.Document.6.0" ShapeID="_x0000_i1174" DrawAspect="Content" ObjectID="_1797970060" r:id="rId386"/>
        </w:object>
      </w:r>
    </w:p>
    <w:p w14:paraId="0DC5DB95" w14:textId="77777777" w:rsidR="00BC3D98" w:rsidRPr="00BC3D98" w:rsidRDefault="00BC3D98" w:rsidP="00BC3D98">
      <w:pPr>
        <w:spacing w:before="23" w:after="23" w:line="360" w:lineRule="auto"/>
        <w:rPr>
          <w:rFonts w:ascii="Times New Roman" w:eastAsia="Calibri" w:hAnsi="Times New Roman" w:cs="Times New Roman"/>
          <w:vertAlign w:val="superscript"/>
        </w:rPr>
      </w:pPr>
      <w:r w:rsidRPr="00BC3D98">
        <w:rPr>
          <w:rFonts w:ascii="Times New Roman" w:eastAsia="Calibri" w:hAnsi="Times New Roman" w:cs="Times New Roman"/>
        </w:rPr>
        <w:t xml:space="preserve">(1) + (2) </w:t>
      </w:r>
      <w:r w:rsidRPr="00BC3D98">
        <w:rPr>
          <w:rFonts w:ascii="Times New Roman" w:eastAsiaTheme="minorHAnsi" w:hAnsi="Times New Roman" w:cs="Times New Roman"/>
        </w:rPr>
        <w:sym w:font="Wingdings" w:char="F0F3"/>
      </w:r>
      <w:r w:rsidRPr="00BC3D98">
        <w:rPr>
          <w:rFonts w:ascii="Times New Roman" w:eastAsia="Calibri" w:hAnsi="Times New Roman" w:cs="Times New Roman"/>
        </w:rPr>
        <w:t xml:space="preserve"> (3) do đó K</w:t>
      </w:r>
      <w:r w:rsidRPr="00BC3D98">
        <w:rPr>
          <w:rFonts w:ascii="Times New Roman" w:eastAsia="Calibri" w:hAnsi="Times New Roman" w:cs="Times New Roman"/>
          <w:vertAlign w:val="subscript"/>
        </w:rPr>
        <w:t>a(E)</w:t>
      </w:r>
      <w:r w:rsidRPr="00BC3D98">
        <w:rPr>
          <w:rFonts w:ascii="Times New Roman" w:eastAsia="Calibri" w:hAnsi="Times New Roman" w:cs="Times New Roman"/>
        </w:rPr>
        <w:t xml:space="preserve"> = K.K</w:t>
      </w:r>
      <w:r w:rsidRPr="00BC3D98">
        <w:rPr>
          <w:rFonts w:ascii="Times New Roman" w:eastAsia="Calibri" w:hAnsi="Times New Roman" w:cs="Times New Roman"/>
          <w:vertAlign w:val="subscript"/>
        </w:rPr>
        <w:t>a(Z)</w:t>
      </w:r>
    </w:p>
    <w:p w14:paraId="7A8596C0" w14:textId="77777777" w:rsidR="00BC3D98" w:rsidRPr="00BC3D98" w:rsidRDefault="00BC3D98" w:rsidP="00BC3D98">
      <w:pPr>
        <w:spacing w:before="23" w:after="23" w:line="360" w:lineRule="auto"/>
        <w:rPr>
          <w:rFonts w:ascii="Times New Roman" w:eastAsia="Times New Roman" w:hAnsi="Times New Roman" w:cs="Times New Roman"/>
        </w:rPr>
      </w:pPr>
      <w:r w:rsidRPr="00BC3D98">
        <w:rPr>
          <w:rFonts w:ascii="Times New Roman" w:eastAsia="Calibri" w:hAnsi="Times New Roman" w:cs="Times New Roman"/>
        </w:rPr>
        <w:t xml:space="preserve">Ta có: </w:t>
      </w:r>
      <m:oMath>
        <m:r>
          <w:rPr>
            <w:rFonts w:ascii="Cambria Math" w:eastAsiaTheme="minorHAnsi" w:hAnsi="Cambria Math" w:cs="Times New Roman"/>
          </w:rPr>
          <m:t>∆</m:t>
        </m:r>
      </m:oMath>
      <w:r w:rsidRPr="00BC3D98">
        <w:rPr>
          <w:rFonts w:ascii="Times New Roman" w:eastAsia="Times New Roman" w:hAnsi="Times New Roman" w:cs="Times New Roman"/>
        </w:rPr>
        <w:t>G = 1,4 pK do đó K = 10</w:t>
      </w:r>
      <m:oMath>
        <m:r>
          <w:rPr>
            <w:rFonts w:ascii="Cambria Math" w:eastAsiaTheme="minorHAnsi" w:hAnsi="Cambria Math" w:cs="Times New Roman"/>
          </w:rPr>
          <m:t>∆</m:t>
        </m:r>
      </m:oMath>
      <w:r w:rsidRPr="00BC3D98">
        <w:rPr>
          <w:rFonts w:ascii="Times New Roman" w:eastAsia="Times New Roman" w:hAnsi="Times New Roman" w:cs="Times New Roman"/>
          <w:vertAlign w:val="superscript"/>
        </w:rPr>
        <w:t>G/1,4</w:t>
      </w:r>
      <w:r w:rsidRPr="00BC3D98">
        <w:rPr>
          <w:rFonts w:ascii="Times New Roman" w:eastAsia="Times New Roman" w:hAnsi="Times New Roman" w:cs="Times New Roman"/>
        </w:rPr>
        <w:t xml:space="preserve"> = 769.</w:t>
      </w:r>
    </w:p>
    <w:p w14:paraId="71F549B8" w14:textId="77777777" w:rsidR="00BC3D98" w:rsidRPr="00BC3D98" w:rsidRDefault="00BC3D98" w:rsidP="00BC3D98">
      <w:pPr>
        <w:spacing w:before="23" w:after="23" w:line="360" w:lineRule="auto"/>
        <w:rPr>
          <w:rFonts w:ascii="Times New Roman" w:eastAsia="Calibri" w:hAnsi="Times New Roman" w:cs="Times New Roman"/>
        </w:rPr>
      </w:pPr>
      <w:r w:rsidRPr="00BC3D98">
        <w:rPr>
          <w:rFonts w:ascii="Times New Roman" w:eastAsia="Calibri" w:hAnsi="Times New Roman" w:cs="Times New Roman"/>
        </w:rPr>
        <w:t>K</w:t>
      </w:r>
      <w:r w:rsidRPr="00BC3D98">
        <w:rPr>
          <w:rFonts w:ascii="Times New Roman" w:eastAsia="Calibri" w:hAnsi="Times New Roman" w:cs="Times New Roman"/>
          <w:vertAlign w:val="subscript"/>
        </w:rPr>
        <w:t>a(E)</w:t>
      </w:r>
      <w:r w:rsidRPr="00BC3D98">
        <w:rPr>
          <w:rFonts w:ascii="Times New Roman" w:eastAsia="Calibri" w:hAnsi="Times New Roman" w:cs="Times New Roman"/>
        </w:rPr>
        <w:t xml:space="preserve"> = K.K</w:t>
      </w:r>
      <w:r w:rsidRPr="00BC3D98">
        <w:rPr>
          <w:rFonts w:ascii="Times New Roman" w:eastAsia="Calibri" w:hAnsi="Times New Roman" w:cs="Times New Roman"/>
          <w:vertAlign w:val="subscript"/>
        </w:rPr>
        <w:t xml:space="preserve">a(Z) </w:t>
      </w:r>
      <w:r w:rsidRPr="00BC3D98">
        <w:rPr>
          <w:rFonts w:ascii="Times New Roman" w:eastAsia="Calibri" w:hAnsi="Times New Roman" w:cs="Times New Roman"/>
        </w:rPr>
        <w:t>= 769.10</w:t>
      </w:r>
      <w:r w:rsidRPr="00BC3D98">
        <w:rPr>
          <w:rFonts w:ascii="Times New Roman" w:eastAsia="Calibri" w:hAnsi="Times New Roman" w:cs="Times New Roman"/>
          <w:vertAlign w:val="superscript"/>
        </w:rPr>
        <w:t>-3,77</w:t>
      </w:r>
      <w:r w:rsidRPr="00BC3D98">
        <w:rPr>
          <w:rFonts w:ascii="Times New Roman" w:eastAsia="Calibri" w:hAnsi="Times New Roman" w:cs="Times New Roman"/>
        </w:rPr>
        <w:t xml:space="preserve"> = 1,31.10</w:t>
      </w:r>
      <w:r w:rsidRPr="00BC3D98">
        <w:rPr>
          <w:rFonts w:ascii="Times New Roman" w:eastAsia="Calibri" w:hAnsi="Times New Roman" w:cs="Times New Roman"/>
          <w:vertAlign w:val="superscript"/>
        </w:rPr>
        <w:t>-1</w:t>
      </w:r>
      <w:r w:rsidRPr="00BC3D98">
        <w:rPr>
          <w:rFonts w:ascii="Times New Roman" w:eastAsia="Calibri" w:hAnsi="Times New Roman" w:cs="Times New Roman"/>
        </w:rPr>
        <w:t xml:space="preserve"> </w:t>
      </w:r>
      <w:r w:rsidRPr="00BC3D98">
        <w:rPr>
          <w:rFonts w:ascii="Times New Roman" w:eastAsia="Calibri" w:hAnsi="Times New Roman" w:cs="Times New Roman"/>
        </w:rPr>
        <w:sym w:font="Wingdings" w:char="F0E0"/>
      </w:r>
      <w:r w:rsidRPr="00BC3D98">
        <w:rPr>
          <w:rFonts w:ascii="Times New Roman" w:eastAsia="Calibri" w:hAnsi="Times New Roman" w:cs="Times New Roman"/>
        </w:rPr>
        <w:t xml:space="preserve"> pK</w:t>
      </w:r>
      <w:r w:rsidRPr="00BC3D98">
        <w:rPr>
          <w:rFonts w:ascii="Times New Roman" w:eastAsia="Calibri" w:hAnsi="Times New Roman" w:cs="Times New Roman"/>
          <w:vertAlign w:val="subscript"/>
        </w:rPr>
        <w:t>a(E)</w:t>
      </w:r>
      <w:r w:rsidRPr="00BC3D98">
        <w:rPr>
          <w:rFonts w:ascii="Times New Roman" w:eastAsia="Calibri" w:hAnsi="Times New Roman" w:cs="Times New Roman"/>
        </w:rPr>
        <w:t xml:space="preserve"> = 0,883</w:t>
      </w:r>
    </w:p>
    <w:p w14:paraId="6A1A0F5A" w14:textId="77777777" w:rsidR="00BC3D98" w:rsidRPr="00BC3D98" w:rsidRDefault="00BC3D98" w:rsidP="00BC3D98">
      <w:pPr>
        <w:tabs>
          <w:tab w:val="left" w:pos="1935"/>
        </w:tabs>
        <w:spacing w:before="23" w:after="23"/>
        <w:rPr>
          <w:rFonts w:ascii="Times New Roman" w:eastAsia="Calibri" w:hAnsi="Times New Roman" w:cs="Times New Roman"/>
        </w:rPr>
      </w:pPr>
      <w:r w:rsidRPr="00BC3D98">
        <w:rPr>
          <w:rFonts w:ascii="Times New Roman" w:eastAsia="Calibri" w:hAnsi="Times New Roman" w:cs="Times New Roman"/>
        </w:rPr>
        <w:t>Do pK</w:t>
      </w:r>
      <w:r w:rsidRPr="00BC3D98">
        <w:rPr>
          <w:rFonts w:ascii="Times New Roman" w:eastAsia="Calibri" w:hAnsi="Times New Roman" w:cs="Times New Roman"/>
          <w:vertAlign w:val="subscript"/>
        </w:rPr>
        <w:t>a(E)</w:t>
      </w:r>
      <w:r w:rsidRPr="00BC3D98">
        <w:rPr>
          <w:rFonts w:ascii="Times New Roman" w:eastAsia="Calibri" w:hAnsi="Times New Roman" w:cs="Times New Roman"/>
        </w:rPr>
        <w:t xml:space="preserve"> &lt; pK</w:t>
      </w:r>
      <w:r w:rsidRPr="00BC3D98">
        <w:rPr>
          <w:rFonts w:ascii="Times New Roman" w:eastAsia="Calibri" w:hAnsi="Times New Roman" w:cs="Times New Roman"/>
          <w:vertAlign w:val="subscript"/>
        </w:rPr>
        <w:t>a(Z)</w:t>
      </w:r>
      <w:r w:rsidRPr="00BC3D98">
        <w:rPr>
          <w:rFonts w:ascii="Times New Roman" w:eastAsia="Calibri" w:hAnsi="Times New Roman" w:cs="Times New Roman"/>
        </w:rPr>
        <w:t xml:space="preserve"> nên cặp e ở vị trí E có tính bazơ kém hơn cặp e chiếm vị trí Z.</w:t>
      </w:r>
    </w:p>
    <w:p w14:paraId="04CBE51D" w14:textId="77777777" w:rsidR="00BC3D98" w:rsidRPr="00BC3D98" w:rsidRDefault="00BC3D98" w:rsidP="00BC3D98">
      <w:pPr>
        <w:spacing w:before="23" w:after="23"/>
        <w:ind w:left="360" w:hanging="360"/>
        <w:jc w:val="both"/>
        <w:rPr>
          <w:rFonts w:ascii="Times New Roman" w:eastAsiaTheme="minorHAnsi" w:hAnsi="Times New Roman" w:cs="Times New Roman"/>
          <w:b/>
          <w:bCs/>
          <w:spacing w:val="2"/>
          <w:lang w:val="de-DE"/>
        </w:rPr>
      </w:pPr>
      <w:r w:rsidRPr="00BC3D98">
        <w:rPr>
          <w:rFonts w:ascii="Times New Roman" w:eastAsia="Calibri" w:hAnsi="Times New Roman" w:cs="Times New Roman"/>
          <w:b/>
        </w:rPr>
        <w:t xml:space="preserve">Câu 12: </w:t>
      </w:r>
      <w:r w:rsidRPr="00BC3D98">
        <w:rPr>
          <w:rFonts w:ascii="Times New Roman" w:eastAsiaTheme="minorHAnsi" w:hAnsi="Times New Roman" w:cs="Times New Roman"/>
          <w:spacing w:val="2"/>
          <w:lang w:val="de-DE"/>
        </w:rPr>
        <w:t>Cho bảng số liệu sau:</w:t>
      </w:r>
    </w:p>
    <w:p w14:paraId="1D212EDA" w14:textId="77777777" w:rsidR="00BC3D98" w:rsidRPr="00BC3D98" w:rsidRDefault="00BC3D98" w:rsidP="00BC3D98">
      <w:pPr>
        <w:spacing w:before="23" w:after="23"/>
        <w:ind w:left="284" w:hanging="284"/>
        <w:jc w:val="both"/>
        <w:rPr>
          <w:rFonts w:ascii="Times New Roman" w:eastAsiaTheme="minorHAnsi" w:hAnsi="Times New Roman" w:cs="Times New Roman"/>
          <w:spacing w:val="2"/>
        </w:rPr>
      </w:pPr>
      <w:r w:rsidRPr="00BC3D98">
        <w:rPr>
          <w:rFonts w:ascii="Times New Roman" w:eastAsiaTheme="minorHAnsi" w:hAnsi="Times New Roman" w:cs="Times New Roman"/>
          <w:i/>
          <w:iCs/>
          <w:spacing w:val="2"/>
          <w:lang w:val="de-DE"/>
        </w:rPr>
        <w:tab/>
      </w:r>
      <w:r w:rsidRPr="00BC3D98">
        <w:rPr>
          <w:rFonts w:ascii="Times New Roman" w:eastAsiaTheme="minorHAnsi" w:hAnsi="Times New Roman" w:cs="Times New Roman"/>
          <w:i/>
          <w:iCs/>
          <w:spacing w:val="2"/>
        </w:rPr>
        <w:t xml:space="preserve"> acid béo :</w:t>
      </w:r>
      <w:r w:rsidRPr="00BC3D98">
        <w:rPr>
          <w:rFonts w:ascii="Times New Roman" w:eastAsiaTheme="minorHAnsi" w:hAnsi="Times New Roman" w:cs="Times New Roman"/>
          <w:spacing w:val="2"/>
        </w:rPr>
        <w:tab/>
        <w:t xml:space="preserve"> acid stearic            acid panmitic</w:t>
      </w:r>
      <w:r w:rsidRPr="00BC3D98">
        <w:rPr>
          <w:rFonts w:ascii="Times New Roman" w:eastAsiaTheme="minorHAnsi" w:hAnsi="Times New Roman" w:cs="Times New Roman"/>
          <w:spacing w:val="2"/>
        </w:rPr>
        <w:tab/>
        <w:t xml:space="preserve">        acid oleic         acid linoleic</w:t>
      </w:r>
    </w:p>
    <w:p w14:paraId="1D0F2635" w14:textId="77777777" w:rsidR="00BC3D98" w:rsidRPr="00BC3D98" w:rsidRDefault="00BC3D98" w:rsidP="00BC3D98">
      <w:pPr>
        <w:spacing w:before="23" w:after="23"/>
        <w:ind w:left="284" w:hanging="284"/>
        <w:jc w:val="both"/>
        <w:rPr>
          <w:rFonts w:ascii="Times New Roman" w:eastAsiaTheme="minorHAnsi" w:hAnsi="Times New Roman" w:cs="Times New Roman"/>
          <w:spacing w:val="2"/>
        </w:rPr>
      </w:pPr>
      <w:r w:rsidRPr="00BC3D98">
        <w:rPr>
          <w:rFonts w:ascii="Times New Roman" w:eastAsiaTheme="minorHAnsi" w:hAnsi="Times New Roman" w:cs="Times New Roman"/>
          <w:i/>
          <w:iCs/>
          <w:spacing w:val="2"/>
        </w:rPr>
        <w:t xml:space="preserve">      t</w:t>
      </w:r>
      <w:r w:rsidRPr="00BC3D98">
        <w:rPr>
          <w:rFonts w:ascii="Times New Roman" w:eastAsiaTheme="minorHAnsi" w:hAnsi="Times New Roman" w:cs="Times New Roman"/>
          <w:i/>
          <w:iCs/>
          <w:spacing w:val="2"/>
          <w:vertAlign w:val="subscript"/>
        </w:rPr>
        <w:t>nc</w:t>
      </w:r>
      <w:r w:rsidRPr="00BC3D98">
        <w:rPr>
          <w:rFonts w:ascii="Times New Roman" w:eastAsiaTheme="minorHAnsi" w:hAnsi="Times New Roman" w:cs="Times New Roman"/>
          <w:i/>
          <w:iCs/>
          <w:spacing w:val="2"/>
        </w:rPr>
        <w:t xml:space="preserve">, </w:t>
      </w:r>
      <w:r w:rsidRPr="00BC3D98">
        <w:rPr>
          <w:rFonts w:ascii="Times New Roman" w:eastAsiaTheme="minorHAnsi" w:hAnsi="Times New Roman" w:cs="Times New Roman"/>
          <w:i/>
          <w:iCs/>
          <w:spacing w:val="2"/>
          <w:vertAlign w:val="superscript"/>
        </w:rPr>
        <w:t>0</w:t>
      </w:r>
      <w:r w:rsidRPr="00BC3D98">
        <w:rPr>
          <w:rFonts w:ascii="Times New Roman" w:eastAsiaTheme="minorHAnsi" w:hAnsi="Times New Roman" w:cs="Times New Roman"/>
          <w:i/>
          <w:iCs/>
          <w:spacing w:val="2"/>
        </w:rPr>
        <w:t>C :</w:t>
      </w:r>
      <w:r w:rsidRPr="00BC3D98">
        <w:rPr>
          <w:rFonts w:ascii="Times New Roman" w:eastAsiaTheme="minorHAnsi" w:hAnsi="Times New Roman" w:cs="Times New Roman"/>
          <w:spacing w:val="2"/>
        </w:rPr>
        <w:tab/>
        <w:t xml:space="preserve">    69,6</w:t>
      </w:r>
      <w:r w:rsidRPr="00BC3D98">
        <w:rPr>
          <w:rFonts w:ascii="Times New Roman" w:eastAsiaTheme="minorHAnsi" w:hAnsi="Times New Roman" w:cs="Times New Roman"/>
          <w:spacing w:val="2"/>
        </w:rPr>
        <w:tab/>
      </w:r>
      <w:r w:rsidRPr="00BC3D98">
        <w:rPr>
          <w:rFonts w:ascii="Times New Roman" w:eastAsiaTheme="minorHAnsi" w:hAnsi="Times New Roman" w:cs="Times New Roman"/>
          <w:spacing w:val="2"/>
        </w:rPr>
        <w:tab/>
        <w:t xml:space="preserve">          63,1</w:t>
      </w:r>
      <w:r w:rsidRPr="00BC3D98">
        <w:rPr>
          <w:rFonts w:ascii="Times New Roman" w:eastAsiaTheme="minorHAnsi" w:hAnsi="Times New Roman" w:cs="Times New Roman"/>
          <w:spacing w:val="2"/>
        </w:rPr>
        <w:tab/>
      </w:r>
      <w:r w:rsidRPr="00BC3D98">
        <w:rPr>
          <w:rFonts w:ascii="Times New Roman" w:eastAsiaTheme="minorHAnsi" w:hAnsi="Times New Roman" w:cs="Times New Roman"/>
          <w:spacing w:val="2"/>
        </w:rPr>
        <w:tab/>
        <w:t xml:space="preserve">          13,4                 5,2</w:t>
      </w:r>
    </w:p>
    <w:p w14:paraId="69397DE4" w14:textId="77777777" w:rsidR="00BC3D98" w:rsidRPr="00BC3D98" w:rsidRDefault="00BC3D98" w:rsidP="00BC3D98">
      <w:pPr>
        <w:spacing w:before="23" w:after="23"/>
        <w:ind w:left="284" w:hanging="284"/>
        <w:jc w:val="both"/>
        <w:rPr>
          <w:rFonts w:ascii="Times New Roman" w:eastAsiaTheme="minorHAnsi" w:hAnsi="Times New Roman" w:cs="Times New Roman"/>
        </w:rPr>
      </w:pPr>
      <w:r w:rsidRPr="00BC3D98">
        <w:rPr>
          <w:rFonts w:ascii="Times New Roman" w:eastAsiaTheme="minorHAnsi" w:hAnsi="Times New Roman" w:cs="Times New Roman"/>
          <w:spacing w:val="2"/>
        </w:rPr>
        <w:tab/>
        <w:t xml:space="preserve"> Hãy nêu nguyên nhân dẫn tới sự giảm dần nhiệt độ nóng chảy của 4 acid đã cho.</w:t>
      </w:r>
      <w:r w:rsidRPr="00BC3D98">
        <w:rPr>
          <w:rFonts w:ascii="Times New Roman" w:eastAsiaTheme="minorHAnsi" w:hAnsi="Times New Roman" w:cs="Times New Roman"/>
        </w:rPr>
        <w:t xml:space="preserve"> </w:t>
      </w:r>
    </w:p>
    <w:p w14:paraId="5D9F8E56" w14:textId="77777777" w:rsidR="00BC3D98" w:rsidRPr="00BC3D98" w:rsidRDefault="00BC3D98" w:rsidP="00BC3D98">
      <w:pPr>
        <w:tabs>
          <w:tab w:val="left" w:pos="1935"/>
        </w:tabs>
        <w:spacing w:before="23" w:after="23"/>
        <w:rPr>
          <w:rFonts w:ascii="Times New Roman" w:eastAsiaTheme="minorHAnsi" w:hAnsi="Times New Roman" w:cs="Times New Roman"/>
          <w:b/>
        </w:rPr>
      </w:pPr>
      <w:r w:rsidRPr="00BC3D98">
        <w:rPr>
          <w:rFonts w:ascii="Times New Roman" w:eastAsiaTheme="minorHAnsi" w:hAnsi="Times New Roman" w:cs="Times New Roman"/>
          <w:b/>
        </w:rPr>
        <w:t>Hướng dẫn giải</w:t>
      </w:r>
    </w:p>
    <w:p w14:paraId="4D245268" w14:textId="77777777" w:rsidR="00BC3D98" w:rsidRPr="00BC3D98" w:rsidRDefault="00BC3D98" w:rsidP="00BC3D98">
      <w:pPr>
        <w:spacing w:before="23" w:after="23"/>
        <w:jc w:val="both"/>
        <w:rPr>
          <w:rFonts w:ascii="Times New Roman" w:eastAsiaTheme="minorHAnsi" w:hAnsi="Times New Roman" w:cs="Times New Roman"/>
          <w:b/>
          <w:lang w:val="sv-SE"/>
        </w:rPr>
      </w:pPr>
      <w:r w:rsidRPr="00BC3D98">
        <w:rPr>
          <w:rFonts w:ascii="Times New Roman" w:eastAsiaTheme="minorHAnsi" w:hAnsi="Times New Roman" w:cs="Times New Roman"/>
          <w:spacing w:val="-6"/>
          <w:lang w:val="sv-SE"/>
        </w:rPr>
        <w:t>ở thể rắn các phân tử</w:t>
      </w:r>
      <w:r w:rsidRPr="00BC3D98">
        <w:rPr>
          <w:rFonts w:ascii="Times New Roman" w:eastAsiaTheme="minorHAnsi" w:hAnsi="Times New Roman" w:cs="Times New Roman"/>
          <w:spacing w:val="-6"/>
        </w:rPr>
        <w:t xml:space="preserve"> acid </w:t>
      </w:r>
      <w:r w:rsidRPr="00BC3D98">
        <w:rPr>
          <w:rFonts w:ascii="Times New Roman" w:eastAsiaTheme="minorHAnsi" w:hAnsi="Times New Roman" w:cs="Times New Roman"/>
          <w:spacing w:val="-6"/>
          <w:lang w:val="sv-SE"/>
        </w:rPr>
        <w:t>stearic có cấu trúc thẳng, gọn gàng, dễ sắp xếp chặt khít nên lực hút giữa chúng mạnh hơn, trong khi đó các phân tử</w:t>
      </w:r>
      <w:r w:rsidRPr="00BC3D98">
        <w:rPr>
          <w:rFonts w:ascii="Times New Roman" w:eastAsiaTheme="minorHAnsi" w:hAnsi="Times New Roman" w:cs="Times New Roman"/>
          <w:spacing w:val="-6"/>
        </w:rPr>
        <w:t xml:space="preserve"> acid </w:t>
      </w:r>
      <w:r w:rsidRPr="00BC3D98">
        <w:rPr>
          <w:rFonts w:ascii="Times New Roman" w:eastAsiaTheme="minorHAnsi" w:hAnsi="Times New Roman" w:cs="Times New Roman"/>
          <w:spacing w:val="-6"/>
          <w:lang w:val="sv-SE"/>
        </w:rPr>
        <w:t>oleic có cấu trúc uốn gập (ở chỗ cấu hình cis), cồng kềnh, khó sắp xếp chặt khít nên lực hút giữa chúng yếu hơn. Hình dưới đây cho thấy cùng một thể tích sẽ chứa được nhiều phân tử có cấu trúc thẳng hơn là phân tử có cấu trúc uốn gập:</w:t>
      </w:r>
    </w:p>
    <w:p w14:paraId="057A3F78" w14:textId="7FB6CF1E" w:rsidR="00BC3D98" w:rsidRPr="00BC3D98" w:rsidRDefault="00BC3D98" w:rsidP="00BC3D98">
      <w:pPr>
        <w:spacing w:before="23" w:after="23"/>
        <w:rPr>
          <w:rFonts w:ascii="Times New Roman" w:eastAsiaTheme="minorHAnsi" w:hAnsi="Times New Roman" w:cs="Times New Roman"/>
        </w:rPr>
      </w:pPr>
      <w:r>
        <w:rPr>
          <w:rFonts w:ascii="Times New Roman" w:eastAsiaTheme="minorHAnsi" w:hAnsi="Times New Roman" w:cs="Times New Roman"/>
          <w:noProof/>
        </w:rPr>
        <w:drawing>
          <wp:inline distT="0" distB="0" distL="0" distR="0" wp14:anchorId="3E0FD0D1" wp14:editId="17CBC7A5">
            <wp:extent cx="4063365" cy="1605915"/>
            <wp:effectExtent l="0" t="0" r="0" b="0"/>
            <wp:docPr id="1823321265" name="Picture 182332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4063365" cy="1605915"/>
                    </a:xfrm>
                    <a:prstGeom prst="rect">
                      <a:avLst/>
                    </a:prstGeom>
                    <a:noFill/>
                    <a:ln>
                      <a:noFill/>
                    </a:ln>
                  </pic:spPr>
                </pic:pic>
              </a:graphicData>
            </a:graphic>
          </wp:inline>
        </w:drawing>
      </w:r>
    </w:p>
    <w:p w14:paraId="3DE19059" w14:textId="77777777" w:rsidR="00BC3D98" w:rsidRPr="00BC3D98" w:rsidRDefault="00BC3D98" w:rsidP="00BC3D98">
      <w:pPr>
        <w:spacing w:before="23" w:after="23"/>
        <w:jc w:val="both"/>
        <w:rPr>
          <w:rFonts w:ascii="Times New Roman" w:eastAsiaTheme="minorHAnsi" w:hAnsi="Times New Roman" w:cs="Times New Roman"/>
        </w:rPr>
      </w:pPr>
      <w:r w:rsidRPr="00BC3D98">
        <w:rPr>
          <w:rFonts w:ascii="Times New Roman" w:eastAsiaTheme="minorHAnsi" w:hAnsi="Times New Roman" w:cs="Times New Roman"/>
        </w:rPr>
        <w:t>- acid linoleic cấu trúc tương tự acid oleic với 2 liên kết đôi đều thoả mãn điều kiện đồng phân không gian nên ít đặc khít hơn acid oleic và KLPT lại nhỏ hơn.</w:t>
      </w:r>
    </w:p>
    <w:p w14:paraId="116B7130" w14:textId="77777777" w:rsidR="00BC3D98" w:rsidRPr="00BC3D98" w:rsidRDefault="00BC3D98" w:rsidP="00BC3D98">
      <w:pPr>
        <w:tabs>
          <w:tab w:val="left" w:pos="1935"/>
        </w:tabs>
        <w:spacing w:before="23" w:after="23"/>
        <w:rPr>
          <w:rFonts w:ascii="Times New Roman" w:eastAsiaTheme="minorHAnsi" w:hAnsi="Times New Roman" w:cs="Times New Roman"/>
        </w:rPr>
      </w:pPr>
      <w:r w:rsidRPr="00BC3D98">
        <w:rPr>
          <w:rFonts w:ascii="Times New Roman" w:eastAsiaTheme="minorHAnsi" w:hAnsi="Times New Roman" w:cs="Times New Roman"/>
        </w:rPr>
        <w:t>- acid panmitic cấu trúc tương tự acid cấu trúc tương tự acid stearic, nhưng KLPT nhỏ hơn nên t</w:t>
      </w:r>
      <w:r w:rsidRPr="00BC3D98">
        <w:rPr>
          <w:rFonts w:ascii="Times New Roman" w:eastAsiaTheme="minorHAnsi" w:hAnsi="Times New Roman" w:cs="Times New Roman"/>
          <w:vertAlign w:val="subscript"/>
        </w:rPr>
        <w:t>nc</w:t>
      </w:r>
      <w:r w:rsidRPr="00BC3D98">
        <w:rPr>
          <w:rFonts w:ascii="Times New Roman" w:eastAsiaTheme="minorHAnsi" w:hAnsi="Times New Roman" w:cs="Times New Roman"/>
        </w:rPr>
        <w:t xml:space="preserve"> chênh lệch không nhiều.</w:t>
      </w:r>
    </w:p>
    <w:p w14:paraId="61E20385" w14:textId="77777777" w:rsidR="00BC3D98" w:rsidRPr="00BC3D98" w:rsidRDefault="00BC3D98" w:rsidP="00BC3D98">
      <w:pPr>
        <w:tabs>
          <w:tab w:val="left" w:pos="1935"/>
        </w:tabs>
        <w:spacing w:before="23" w:after="23"/>
        <w:rPr>
          <w:rFonts w:ascii="Times New Roman" w:eastAsiaTheme="minorHAnsi" w:hAnsi="Times New Roman" w:cs="Times New Roman"/>
        </w:rPr>
      </w:pPr>
      <w:r w:rsidRPr="00BC3D98">
        <w:rPr>
          <w:rFonts w:ascii="Times New Roman" w:eastAsiaTheme="minorHAnsi" w:hAnsi="Times New Roman" w:cs="Times New Roman"/>
          <w:b/>
        </w:rPr>
        <w:t>Câu 13</w:t>
      </w:r>
      <w:r w:rsidRPr="00BC3D98">
        <w:rPr>
          <w:rFonts w:ascii="Times New Roman" w:eastAsiaTheme="minorHAnsi" w:hAnsi="Times New Roman" w:cs="Times New Roman"/>
        </w:rPr>
        <w:t>: Sắp xếp các hợp chất sau theo thứ tự tăng dần tính acid và giải thích:</w:t>
      </w:r>
    </w:p>
    <w:p w14:paraId="36ADF14A" w14:textId="77777777" w:rsidR="00BC3D98" w:rsidRPr="00BC3D98" w:rsidRDefault="00BC3D98" w:rsidP="00BC3D98">
      <w:pPr>
        <w:tabs>
          <w:tab w:val="left" w:pos="993"/>
        </w:tabs>
        <w:spacing w:before="23" w:after="23"/>
        <w:jc w:val="center"/>
        <w:rPr>
          <w:rFonts w:ascii="Times New Roman" w:eastAsiaTheme="minorHAnsi" w:hAnsi="Times New Roman" w:cs="Times New Roman"/>
        </w:rPr>
      </w:pPr>
      <w:r w:rsidRPr="00BC3D98">
        <w:rPr>
          <w:rFonts w:ascii="Times New Roman" w:eastAsiaTheme="minorHAnsi" w:hAnsi="Times New Roman" w:cs="Times New Roman"/>
        </w:rPr>
        <w:t>CH</w:t>
      </w:r>
      <w:r w:rsidRPr="00BC3D98">
        <w:rPr>
          <w:rFonts w:ascii="Times New Roman" w:eastAsiaTheme="minorHAnsi" w:hAnsi="Times New Roman" w:cs="Times New Roman"/>
          <w:vertAlign w:val="subscript"/>
        </w:rPr>
        <w:t>3</w:t>
      </w:r>
      <w:r w:rsidRPr="00BC3D98">
        <w:rPr>
          <w:rFonts w:ascii="Times New Roman" w:eastAsiaTheme="minorHAnsi" w:hAnsi="Times New Roman" w:cs="Times New Roman"/>
        </w:rPr>
        <w:t>COOH, CH</w:t>
      </w:r>
      <w:r w:rsidRPr="00BC3D98">
        <w:rPr>
          <w:rFonts w:ascii="Times New Roman" w:eastAsiaTheme="minorHAnsi" w:hAnsi="Times New Roman" w:cs="Times New Roman"/>
          <w:vertAlign w:val="subscript"/>
        </w:rPr>
        <w:t>3</w:t>
      </w:r>
      <w:r w:rsidRPr="00BC3D98">
        <w:rPr>
          <w:rFonts w:ascii="Times New Roman" w:eastAsiaTheme="minorHAnsi" w:hAnsi="Times New Roman" w:cs="Times New Roman"/>
        </w:rPr>
        <w:t>COCH</w:t>
      </w:r>
      <w:r w:rsidRPr="00BC3D98">
        <w:rPr>
          <w:rFonts w:ascii="Times New Roman" w:eastAsiaTheme="minorHAnsi" w:hAnsi="Times New Roman" w:cs="Times New Roman"/>
          <w:vertAlign w:val="subscript"/>
        </w:rPr>
        <w:t>3</w:t>
      </w:r>
      <w:r w:rsidRPr="00BC3D98">
        <w:rPr>
          <w:rFonts w:ascii="Times New Roman" w:eastAsiaTheme="minorHAnsi" w:hAnsi="Times New Roman" w:cs="Times New Roman"/>
        </w:rPr>
        <w:t>, CH</w:t>
      </w:r>
      <w:r w:rsidRPr="00BC3D98">
        <w:rPr>
          <w:rFonts w:ascii="Times New Roman" w:eastAsiaTheme="minorHAnsi" w:hAnsi="Times New Roman" w:cs="Times New Roman"/>
          <w:vertAlign w:val="subscript"/>
        </w:rPr>
        <w:t>3</w:t>
      </w:r>
      <w:r w:rsidRPr="00BC3D98">
        <w:rPr>
          <w:rFonts w:ascii="Times New Roman" w:eastAsiaTheme="minorHAnsi" w:hAnsi="Times New Roman" w:cs="Times New Roman"/>
        </w:rPr>
        <w:t>CONH</w:t>
      </w:r>
      <w:r w:rsidRPr="00BC3D98">
        <w:rPr>
          <w:rFonts w:ascii="Times New Roman" w:eastAsiaTheme="minorHAnsi" w:hAnsi="Times New Roman" w:cs="Times New Roman"/>
          <w:vertAlign w:val="subscript"/>
        </w:rPr>
        <w:t>2</w:t>
      </w:r>
      <w:r w:rsidRPr="00BC3D98">
        <w:rPr>
          <w:rFonts w:ascii="Times New Roman" w:eastAsiaTheme="minorHAnsi" w:hAnsi="Times New Roman" w:cs="Times New Roman"/>
        </w:rPr>
        <w:t>, CH</w:t>
      </w:r>
      <w:r w:rsidRPr="00BC3D98">
        <w:rPr>
          <w:rFonts w:ascii="Times New Roman" w:eastAsiaTheme="minorHAnsi" w:hAnsi="Times New Roman" w:cs="Times New Roman"/>
          <w:vertAlign w:val="subscript"/>
        </w:rPr>
        <w:t>3</w:t>
      </w:r>
      <w:r w:rsidRPr="00BC3D98">
        <w:rPr>
          <w:rFonts w:ascii="Times New Roman" w:eastAsiaTheme="minorHAnsi" w:hAnsi="Times New Roman" w:cs="Times New Roman"/>
        </w:rPr>
        <w:t>COSH.</w:t>
      </w:r>
    </w:p>
    <w:p w14:paraId="4A0E73E8" w14:textId="77777777" w:rsidR="00BC3D98" w:rsidRPr="00BC3D98" w:rsidRDefault="00BC3D98" w:rsidP="00BC3D98">
      <w:pPr>
        <w:tabs>
          <w:tab w:val="left" w:pos="993"/>
        </w:tabs>
        <w:spacing w:before="23" w:after="23"/>
        <w:rPr>
          <w:rFonts w:ascii="Times New Roman" w:eastAsiaTheme="minorHAnsi" w:hAnsi="Times New Roman" w:cs="Times New Roman"/>
          <w:b/>
        </w:rPr>
      </w:pPr>
      <w:r w:rsidRPr="00BC3D98">
        <w:rPr>
          <w:rFonts w:ascii="Times New Roman" w:eastAsiaTheme="minorHAnsi" w:hAnsi="Times New Roman" w:cs="Times New Roman"/>
          <w:b/>
        </w:rPr>
        <w:t>Hướng dẫn giải</w:t>
      </w:r>
    </w:p>
    <w:p w14:paraId="278164D3" w14:textId="77777777" w:rsidR="00BC3D98" w:rsidRPr="00BC3D98" w:rsidRDefault="00BC3D98" w:rsidP="00BC3D98">
      <w:pPr>
        <w:numPr>
          <w:ilvl w:val="0"/>
          <w:numId w:val="6"/>
        </w:numPr>
        <w:spacing w:before="23" w:after="23"/>
        <w:ind w:left="460"/>
        <w:contextualSpacing/>
        <w:jc w:val="both"/>
        <w:rPr>
          <w:rFonts w:ascii="Times New Roman" w:hAnsi="Times New Roman" w:cs="Times New Roman"/>
        </w:rPr>
      </w:pPr>
      <w:r w:rsidRPr="00BC3D98">
        <w:rPr>
          <w:rFonts w:ascii="Times New Roman" w:hAnsi="Times New Roman" w:cs="Times New Roman"/>
        </w:rPr>
        <w:t>Thứ tự tăng dần tính axit:</w:t>
      </w:r>
    </w:p>
    <w:p w14:paraId="2A05A874" w14:textId="77777777" w:rsidR="00BC3D98" w:rsidRPr="00BC3D98" w:rsidRDefault="00BC3D98" w:rsidP="00BC3D98">
      <w:pPr>
        <w:spacing w:before="23" w:after="23"/>
        <w:jc w:val="center"/>
        <w:rPr>
          <w:rFonts w:ascii="Times New Roman" w:eastAsiaTheme="minorHAnsi" w:hAnsi="Times New Roman" w:cs="Times New Roman"/>
        </w:rPr>
      </w:pPr>
      <w:r w:rsidRPr="00BC3D98">
        <w:rPr>
          <w:rFonts w:ascii="Times New Roman" w:eastAsiaTheme="minorHAnsi" w:hAnsi="Times New Roman" w:cs="Times New Roman"/>
        </w:rPr>
        <w:t>CH</w:t>
      </w:r>
      <w:r w:rsidRPr="00BC3D98">
        <w:rPr>
          <w:rFonts w:ascii="Times New Roman" w:eastAsiaTheme="minorHAnsi" w:hAnsi="Times New Roman" w:cs="Times New Roman"/>
          <w:vertAlign w:val="subscript"/>
        </w:rPr>
        <w:t>3</w:t>
      </w:r>
      <w:r w:rsidRPr="00BC3D98">
        <w:rPr>
          <w:rFonts w:ascii="Times New Roman" w:eastAsiaTheme="minorHAnsi" w:hAnsi="Times New Roman" w:cs="Times New Roman"/>
        </w:rPr>
        <w:t>COCH</w:t>
      </w:r>
      <w:r w:rsidRPr="00BC3D98">
        <w:rPr>
          <w:rFonts w:ascii="Times New Roman" w:eastAsiaTheme="minorHAnsi" w:hAnsi="Times New Roman" w:cs="Times New Roman"/>
          <w:vertAlign w:val="subscript"/>
        </w:rPr>
        <w:t>3</w:t>
      </w:r>
      <w:r w:rsidRPr="00BC3D98">
        <w:rPr>
          <w:rFonts w:ascii="Times New Roman" w:eastAsiaTheme="minorHAnsi" w:hAnsi="Times New Roman" w:cs="Times New Roman"/>
        </w:rPr>
        <w:t xml:space="preserve">  &lt;  CH</w:t>
      </w:r>
      <w:r w:rsidRPr="00BC3D98">
        <w:rPr>
          <w:rFonts w:ascii="Times New Roman" w:eastAsiaTheme="minorHAnsi" w:hAnsi="Times New Roman" w:cs="Times New Roman"/>
          <w:vertAlign w:val="subscript"/>
        </w:rPr>
        <w:t>3</w:t>
      </w:r>
      <w:r w:rsidRPr="00BC3D98">
        <w:rPr>
          <w:rFonts w:ascii="Times New Roman" w:eastAsiaTheme="minorHAnsi" w:hAnsi="Times New Roman" w:cs="Times New Roman"/>
        </w:rPr>
        <w:t>CONH</w:t>
      </w:r>
      <w:r w:rsidRPr="00BC3D98">
        <w:rPr>
          <w:rFonts w:ascii="Times New Roman" w:eastAsiaTheme="minorHAnsi" w:hAnsi="Times New Roman" w:cs="Times New Roman"/>
          <w:vertAlign w:val="subscript"/>
        </w:rPr>
        <w:t>2</w:t>
      </w:r>
      <w:r w:rsidRPr="00BC3D98">
        <w:rPr>
          <w:rFonts w:ascii="Times New Roman" w:eastAsiaTheme="minorHAnsi" w:hAnsi="Times New Roman" w:cs="Times New Roman"/>
        </w:rPr>
        <w:t xml:space="preserve">  &lt;  CH</w:t>
      </w:r>
      <w:r w:rsidRPr="00BC3D98">
        <w:rPr>
          <w:rFonts w:ascii="Times New Roman" w:eastAsiaTheme="minorHAnsi" w:hAnsi="Times New Roman" w:cs="Times New Roman"/>
          <w:vertAlign w:val="subscript"/>
        </w:rPr>
        <w:t>3</w:t>
      </w:r>
      <w:r w:rsidRPr="00BC3D98">
        <w:rPr>
          <w:rFonts w:ascii="Times New Roman" w:eastAsiaTheme="minorHAnsi" w:hAnsi="Times New Roman" w:cs="Times New Roman"/>
        </w:rPr>
        <w:t>COOH  &lt;  CH</w:t>
      </w:r>
      <w:r w:rsidRPr="00BC3D98">
        <w:rPr>
          <w:rFonts w:ascii="Times New Roman" w:eastAsiaTheme="minorHAnsi" w:hAnsi="Times New Roman" w:cs="Times New Roman"/>
          <w:vertAlign w:val="subscript"/>
        </w:rPr>
        <w:t>3</w:t>
      </w:r>
      <w:r w:rsidRPr="00BC3D98">
        <w:rPr>
          <w:rFonts w:ascii="Times New Roman" w:eastAsiaTheme="minorHAnsi" w:hAnsi="Times New Roman" w:cs="Times New Roman"/>
        </w:rPr>
        <w:t>COSH</w:t>
      </w:r>
    </w:p>
    <w:p w14:paraId="361C2DA7" w14:textId="77777777" w:rsidR="00BC3D98" w:rsidRPr="00BC3D98" w:rsidRDefault="00BC3D98" w:rsidP="00BC3D98">
      <w:pPr>
        <w:tabs>
          <w:tab w:val="left" w:pos="993"/>
        </w:tabs>
        <w:spacing w:before="23" w:after="23"/>
        <w:rPr>
          <w:rFonts w:ascii="Times New Roman" w:eastAsiaTheme="minorHAnsi" w:hAnsi="Times New Roman" w:cs="Times New Roman"/>
        </w:rPr>
      </w:pPr>
      <w:r w:rsidRPr="00BC3D98">
        <w:rPr>
          <w:rFonts w:ascii="Times New Roman" w:eastAsiaTheme="minorHAnsi" w:hAnsi="Times New Roman" w:cs="Times New Roman"/>
        </w:rPr>
        <w:t>- Giải thích: do tính acid phụ thuộc vào độ linh động của nguyên tử H. Nguyên tử H càng linh động thì tính</w:t>
      </w:r>
      <w:r w:rsidRPr="00BC3D98">
        <w:rPr>
          <w:rFonts w:ascii="Times New Roman" w:eastAsiaTheme="minorHAnsi" w:hAnsi="Times New Roman" w:cs="Times New Roman"/>
          <w:color w:val="FF0000"/>
        </w:rPr>
        <w:t xml:space="preserve"> acid</w:t>
      </w:r>
      <w:r w:rsidRPr="00BC3D98">
        <w:rPr>
          <w:rFonts w:ascii="Times New Roman" w:eastAsiaTheme="minorHAnsi" w:hAnsi="Times New Roman" w:cs="Times New Roman"/>
        </w:rPr>
        <w:t xml:space="preserve"> của phân tử càng mạnh. Ở đây, liên kết S-H là phân cực nhất do đó hợp chất CH</w:t>
      </w:r>
      <w:r w:rsidRPr="00BC3D98">
        <w:rPr>
          <w:rFonts w:ascii="Times New Roman" w:eastAsiaTheme="minorHAnsi" w:hAnsi="Times New Roman" w:cs="Times New Roman"/>
          <w:vertAlign w:val="subscript"/>
        </w:rPr>
        <w:t>3</w:t>
      </w:r>
      <w:r w:rsidRPr="00BC3D98">
        <w:rPr>
          <w:rFonts w:ascii="Times New Roman" w:eastAsiaTheme="minorHAnsi" w:hAnsi="Times New Roman" w:cs="Times New Roman"/>
        </w:rPr>
        <w:t>COSH có tính</w:t>
      </w:r>
      <w:r w:rsidRPr="00BC3D98">
        <w:rPr>
          <w:rFonts w:ascii="Times New Roman" w:eastAsiaTheme="minorHAnsi" w:hAnsi="Times New Roman" w:cs="Times New Roman"/>
          <w:color w:val="FF0000"/>
        </w:rPr>
        <w:t xml:space="preserve"> acid</w:t>
      </w:r>
      <w:r w:rsidRPr="00BC3D98">
        <w:rPr>
          <w:rFonts w:ascii="Times New Roman" w:eastAsiaTheme="minorHAnsi" w:hAnsi="Times New Roman" w:cs="Times New Roman"/>
        </w:rPr>
        <w:t xml:space="preserve"> mạnh nhất. Theo thứ tự về độ phân cực của liên kết (phụ thuộc hiệu độ âm điện hai nguyên tố) sẽ sắp xếp được các chất còn lại.</w:t>
      </w:r>
    </w:p>
    <w:p w14:paraId="72102C64" w14:textId="77777777" w:rsidR="00BC3D98" w:rsidRPr="00BC3D98" w:rsidRDefault="00BC3D98" w:rsidP="00BC3D98">
      <w:pPr>
        <w:tabs>
          <w:tab w:val="left" w:pos="993"/>
        </w:tabs>
        <w:spacing w:before="23" w:after="23"/>
        <w:rPr>
          <w:rFonts w:ascii="Times New Roman" w:eastAsiaTheme="minorHAnsi" w:hAnsi="Times New Roman" w:cs="Times New Roman"/>
        </w:rPr>
      </w:pPr>
      <w:r w:rsidRPr="00BC3D98">
        <w:rPr>
          <w:rFonts w:ascii="Times New Roman" w:eastAsiaTheme="minorHAnsi" w:hAnsi="Times New Roman" w:cs="Times New Roman"/>
          <w:b/>
        </w:rPr>
        <w:t>Câu 14</w:t>
      </w:r>
      <w:r w:rsidRPr="00BC3D98">
        <w:rPr>
          <w:rFonts w:ascii="Times New Roman" w:eastAsiaTheme="minorHAnsi" w:hAnsi="Times New Roman" w:cs="Times New Roman"/>
        </w:rPr>
        <w:t>: Cho sơ đồ phản ứng sau:</w:t>
      </w:r>
    </w:p>
    <w:p w14:paraId="7183F887" w14:textId="77777777" w:rsidR="00BC3D98" w:rsidRPr="00BC3D98" w:rsidRDefault="00BC3D98" w:rsidP="00BC3D98">
      <w:pPr>
        <w:spacing w:before="23" w:after="23"/>
        <w:jc w:val="both"/>
        <w:rPr>
          <w:rFonts w:ascii="Times New Roman" w:eastAsiaTheme="minorHAnsi" w:hAnsi="Times New Roman" w:cs="Times New Roman"/>
        </w:rPr>
      </w:pPr>
      <w:r w:rsidRPr="00BC3D98">
        <w:rPr>
          <w:rFonts w:ascii="Times New Roman" w:eastAsiaTheme="minorHAnsi" w:hAnsi="Times New Roman" w:cs="Times New Roman"/>
        </w:rPr>
        <w:lastRenderedPageBreak/>
        <w:tab/>
      </w:r>
      <w:r w:rsidRPr="00BC3D98">
        <w:rPr>
          <w:rFonts w:ascii="Times New Roman" w:eastAsiaTheme="minorHAnsi" w:hAnsi="Times New Roman" w:cs="Times New Roman"/>
        </w:rPr>
        <w:tab/>
      </w:r>
      <w:r w:rsidRPr="00BC3D98">
        <w:rPr>
          <w:rFonts w:ascii="Times New Roman" w:eastAsiaTheme="minorHAnsi" w:hAnsi="Times New Roman" w:cs="Times New Roman"/>
        </w:rPr>
        <w:tab/>
        <w:t xml:space="preserve">A </w:t>
      </w:r>
      <w:r w:rsidRPr="00BC3D98">
        <w:rPr>
          <w:rFonts w:ascii="Times New Roman" w:eastAsiaTheme="minorHAnsi" w:hAnsi="Times New Roman" w:cs="Times New Roman"/>
          <w:noProof/>
          <w:position w:val="-18"/>
        </w:rPr>
        <w:drawing>
          <wp:inline distT="0" distB="0" distL="0" distR="0" wp14:anchorId="29F30D64" wp14:editId="6C5591B6">
            <wp:extent cx="866775" cy="276225"/>
            <wp:effectExtent l="0" t="0" r="9525" b="952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a:xfrm>
                      <a:off x="0" y="0"/>
                      <a:ext cx="866775" cy="276225"/>
                    </a:xfrm>
                    <a:prstGeom prst="rect">
                      <a:avLst/>
                    </a:prstGeom>
                    <a:noFill/>
                    <a:ln>
                      <a:noFill/>
                    </a:ln>
                  </pic:spPr>
                </pic:pic>
              </a:graphicData>
            </a:graphic>
          </wp:inline>
        </w:drawing>
      </w:r>
      <w:r w:rsidRPr="00BC3D98">
        <w:rPr>
          <w:rFonts w:ascii="Times New Roman" w:eastAsiaTheme="minorHAnsi" w:hAnsi="Times New Roman" w:cs="Times New Roman"/>
        </w:rPr>
        <w:t>B + C</w:t>
      </w:r>
    </w:p>
    <w:p w14:paraId="6EE24B27" w14:textId="77777777" w:rsidR="00BC3D98" w:rsidRPr="00BC3D98" w:rsidRDefault="00BC3D98" w:rsidP="00BC3D98">
      <w:pPr>
        <w:spacing w:before="23" w:after="23"/>
        <w:jc w:val="both"/>
        <w:rPr>
          <w:rFonts w:ascii="Times New Roman" w:eastAsiaTheme="minorHAnsi" w:hAnsi="Times New Roman" w:cs="Times New Roman"/>
        </w:rPr>
      </w:pPr>
      <w:r w:rsidRPr="00BC3D98">
        <w:rPr>
          <w:rFonts w:ascii="Times New Roman" w:eastAsiaTheme="minorHAnsi" w:hAnsi="Times New Roman" w:cs="Times New Roman"/>
        </w:rPr>
        <w:tab/>
      </w:r>
      <w:r w:rsidRPr="00BC3D98">
        <w:rPr>
          <w:rFonts w:ascii="Times New Roman" w:eastAsiaTheme="minorHAnsi" w:hAnsi="Times New Roman" w:cs="Times New Roman"/>
        </w:rPr>
        <w:tab/>
      </w:r>
      <w:r w:rsidRPr="00BC3D98">
        <w:rPr>
          <w:rFonts w:ascii="Times New Roman" w:eastAsiaTheme="minorHAnsi" w:hAnsi="Times New Roman" w:cs="Times New Roman"/>
        </w:rPr>
        <w:tab/>
      </w:r>
      <w:r w:rsidRPr="00BC3D98">
        <w:rPr>
          <w:rFonts w:ascii="Times New Roman" w:eastAsiaTheme="minorHAnsi" w:hAnsi="Times New Roman" w:cs="Times New Roman"/>
          <w:noProof/>
          <w:position w:val="-6"/>
        </w:rPr>
        <w:drawing>
          <wp:inline distT="0" distB="0" distL="0" distR="0" wp14:anchorId="29C3F1E6" wp14:editId="5D23C4EB">
            <wp:extent cx="142875" cy="200025"/>
            <wp:effectExtent l="0" t="0" r="9525" b="952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a:xfrm>
                      <a:off x="0" y="0"/>
                      <a:ext cx="142875" cy="200025"/>
                    </a:xfrm>
                    <a:prstGeom prst="rect">
                      <a:avLst/>
                    </a:prstGeom>
                    <a:noFill/>
                    <a:ln>
                      <a:noFill/>
                    </a:ln>
                  </pic:spPr>
                </pic:pic>
              </a:graphicData>
            </a:graphic>
          </wp:inline>
        </w:drawing>
      </w:r>
      <w:r w:rsidRPr="00BC3D98">
        <w:rPr>
          <w:rFonts w:ascii="Times New Roman" w:eastAsiaTheme="minorHAnsi" w:hAnsi="Times New Roman" w:cs="Times New Roman"/>
        </w:rPr>
        <w:t>HBr</w:t>
      </w:r>
    </w:p>
    <w:p w14:paraId="7A69F799" w14:textId="77777777" w:rsidR="00BC3D98" w:rsidRPr="00BC3D98" w:rsidRDefault="00BC3D98" w:rsidP="00BC3D98">
      <w:pPr>
        <w:spacing w:before="23" w:after="23"/>
        <w:ind w:left="1440" w:firstLine="720"/>
        <w:jc w:val="both"/>
        <w:rPr>
          <w:rFonts w:ascii="Times New Roman" w:eastAsiaTheme="minorHAnsi" w:hAnsi="Times New Roman" w:cs="Times New Roman"/>
        </w:rPr>
      </w:pPr>
      <w:r w:rsidRPr="00BC3D98">
        <w:rPr>
          <w:rFonts w:ascii="Times New Roman" w:eastAsiaTheme="minorHAnsi" w:hAnsi="Times New Roman" w:cs="Times New Roman"/>
        </w:rPr>
        <w:t xml:space="preserve">D </w:t>
      </w:r>
      <w:r w:rsidRPr="00BC3D98">
        <w:rPr>
          <w:rFonts w:ascii="Times New Roman" w:eastAsiaTheme="minorHAnsi" w:hAnsi="Times New Roman" w:cs="Times New Roman"/>
          <w:noProof/>
          <w:position w:val="-6"/>
        </w:rPr>
        <w:drawing>
          <wp:inline distT="0" distB="0" distL="0" distR="0" wp14:anchorId="40464656" wp14:editId="63051859">
            <wp:extent cx="638175" cy="228600"/>
            <wp:effectExtent l="0" t="0" r="9525"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a:xfrm>
                      <a:off x="0" y="0"/>
                      <a:ext cx="638175" cy="228600"/>
                    </a:xfrm>
                    <a:prstGeom prst="rect">
                      <a:avLst/>
                    </a:prstGeom>
                    <a:noFill/>
                    <a:ln>
                      <a:noFill/>
                    </a:ln>
                  </pic:spPr>
                </pic:pic>
              </a:graphicData>
            </a:graphic>
          </wp:inline>
        </w:drawing>
      </w:r>
      <w:r w:rsidRPr="00BC3D98">
        <w:rPr>
          <w:rFonts w:ascii="Times New Roman" w:eastAsiaTheme="minorHAnsi" w:hAnsi="Times New Roman" w:cs="Times New Roman"/>
        </w:rPr>
        <w:t xml:space="preserve">E + F </w:t>
      </w:r>
    </w:p>
    <w:p w14:paraId="4E4CA018" w14:textId="77777777" w:rsidR="00BC3D98" w:rsidRPr="00BC3D98" w:rsidRDefault="00BC3D98" w:rsidP="00BC3D98">
      <w:pPr>
        <w:spacing w:before="23" w:after="23"/>
        <w:ind w:firstLine="720"/>
        <w:jc w:val="both"/>
        <w:rPr>
          <w:rFonts w:ascii="Times New Roman" w:eastAsiaTheme="minorHAnsi" w:hAnsi="Times New Roman" w:cs="Times New Roman"/>
        </w:rPr>
      </w:pPr>
      <w:r w:rsidRPr="00BC3D98">
        <w:rPr>
          <w:rFonts w:ascii="Times New Roman" w:eastAsiaTheme="minorHAnsi" w:hAnsi="Times New Roman" w:cs="Times New Roman"/>
        </w:rPr>
        <w:t>Hợp chất hữu cơ A chứa  oxygen  có thành phần về khối lượng của</w:t>
      </w:r>
      <w:r w:rsidRPr="00BC3D98">
        <w:rPr>
          <w:rFonts w:ascii="Times New Roman" w:eastAsiaTheme="minorHAnsi" w:hAnsi="Times New Roman" w:cs="Times New Roman"/>
          <w:color w:val="FF0000"/>
        </w:rPr>
        <w:t xml:space="preserve"> carbon và hidrogen </w:t>
      </w:r>
      <w:r w:rsidRPr="00BC3D98">
        <w:rPr>
          <w:rFonts w:ascii="Times New Roman" w:eastAsiaTheme="minorHAnsi" w:hAnsi="Times New Roman" w:cs="Times New Roman"/>
        </w:rPr>
        <w:t>tương ứng là 41,38% và 3,45%. B chứa 60% cacbo</w:t>
      </w:r>
      <w:r w:rsidRPr="00BC3D98">
        <w:rPr>
          <w:rFonts w:ascii="Times New Roman" w:eastAsiaTheme="minorHAnsi" w:hAnsi="Times New Roman" w:cs="Times New Roman"/>
          <w:color w:val="FF0000"/>
        </w:rPr>
        <w:t>n; 8% hidrogen và còn lại là oxyg</w:t>
      </w:r>
      <w:r w:rsidRPr="00BC3D98">
        <w:rPr>
          <w:rFonts w:ascii="Times New Roman" w:eastAsiaTheme="minorHAnsi" w:hAnsi="Times New Roman" w:cs="Times New Roman"/>
        </w:rPr>
        <w:t xml:space="preserve">en. E chứa 35,82% carbon; 4,48% hydrogen và còn lại là  oxygen . </w:t>
      </w:r>
    </w:p>
    <w:p w14:paraId="6CA687C4" w14:textId="77777777" w:rsidR="00BC3D98" w:rsidRPr="00BC3D98" w:rsidRDefault="00BC3D98" w:rsidP="00BC3D98">
      <w:pPr>
        <w:spacing w:before="23" w:after="23"/>
        <w:ind w:firstLine="720"/>
        <w:rPr>
          <w:rFonts w:ascii="Times New Roman" w:eastAsiaTheme="minorHAnsi" w:hAnsi="Times New Roman" w:cs="Times New Roman"/>
          <w:b/>
        </w:rPr>
      </w:pPr>
      <w:r w:rsidRPr="00BC3D98">
        <w:rPr>
          <w:rFonts w:ascii="Times New Roman" w:eastAsiaTheme="minorHAnsi" w:hAnsi="Times New Roman" w:cs="Times New Roman"/>
        </w:rPr>
        <w:t>Biết rằng 2,68 gam chất E phản ứng vừa đủ với 2,67 ml dung dịch NaOH 1,5M. Hãy xác định công thức cấu tạo và gọi tên tất cả các chất trong sơ đồ, biết rằng khi đun nóng, chất A có thể tách nước. Gọi tên đồng phân của A (nếu có).</w:t>
      </w:r>
    </w:p>
    <w:p w14:paraId="4BB35C3E" w14:textId="77777777" w:rsidR="00BC3D98" w:rsidRPr="00BC3D98" w:rsidRDefault="00BC3D98" w:rsidP="00BC3D98">
      <w:pPr>
        <w:tabs>
          <w:tab w:val="left" w:pos="993"/>
        </w:tabs>
        <w:spacing w:before="23" w:after="23"/>
        <w:rPr>
          <w:rFonts w:ascii="Times New Roman" w:eastAsiaTheme="minorHAnsi" w:hAnsi="Times New Roman" w:cs="Times New Roman"/>
          <w:b/>
        </w:rPr>
      </w:pPr>
      <w:r w:rsidRPr="00BC3D98">
        <w:rPr>
          <w:rFonts w:ascii="Times New Roman" w:eastAsiaTheme="minorHAnsi" w:hAnsi="Times New Roman" w:cs="Times New Roman"/>
          <w:b/>
        </w:rPr>
        <w:t>Hướng dẫn giải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9"/>
      </w:tblGrid>
      <w:tr w:rsidR="00BC3D98" w:rsidRPr="00BC3D98" w14:paraId="314F9506" w14:textId="77777777" w:rsidTr="00D931B2">
        <w:trPr>
          <w:trHeight w:val="1979"/>
        </w:trPr>
        <w:tc>
          <w:tcPr>
            <w:tcW w:w="9889" w:type="dxa"/>
          </w:tcPr>
          <w:p w14:paraId="3AE6A20C" w14:textId="77777777" w:rsidR="00BC3D98" w:rsidRPr="00BC3D98" w:rsidRDefault="00BC3D98" w:rsidP="00BC3D98">
            <w:pPr>
              <w:spacing w:before="23" w:after="23"/>
              <w:jc w:val="both"/>
              <w:rPr>
                <w:rFonts w:ascii="Times New Roman" w:eastAsiaTheme="minorHAnsi" w:hAnsi="Times New Roman" w:cs="Times New Roman"/>
              </w:rPr>
            </w:pPr>
            <w:r w:rsidRPr="00BC3D98">
              <w:rPr>
                <w:rFonts w:ascii="Times New Roman" w:eastAsiaTheme="minorHAnsi" w:hAnsi="Times New Roman" w:cs="Times New Roman"/>
              </w:rPr>
              <w:t>- Gọi công thức của A có dạng C</w:t>
            </w:r>
            <w:r w:rsidRPr="00BC3D98">
              <w:rPr>
                <w:rFonts w:ascii="Times New Roman" w:eastAsiaTheme="minorHAnsi" w:hAnsi="Times New Roman" w:cs="Times New Roman"/>
                <w:vertAlign w:val="subscript"/>
              </w:rPr>
              <w:t>x</w:t>
            </w:r>
            <w:r w:rsidRPr="00BC3D98">
              <w:rPr>
                <w:rFonts w:ascii="Times New Roman" w:eastAsiaTheme="minorHAnsi" w:hAnsi="Times New Roman" w:cs="Times New Roman"/>
              </w:rPr>
              <w:t>H</w:t>
            </w:r>
            <w:r w:rsidRPr="00BC3D98">
              <w:rPr>
                <w:rFonts w:ascii="Times New Roman" w:eastAsiaTheme="minorHAnsi" w:hAnsi="Times New Roman" w:cs="Times New Roman"/>
                <w:vertAlign w:val="subscript"/>
              </w:rPr>
              <w:t>y</w:t>
            </w:r>
            <w:r w:rsidRPr="00BC3D98">
              <w:rPr>
                <w:rFonts w:ascii="Times New Roman" w:eastAsiaTheme="minorHAnsi" w:hAnsi="Times New Roman" w:cs="Times New Roman"/>
              </w:rPr>
              <w:t>O</w:t>
            </w:r>
            <w:r w:rsidRPr="00BC3D98">
              <w:rPr>
                <w:rFonts w:ascii="Times New Roman" w:eastAsiaTheme="minorHAnsi" w:hAnsi="Times New Roman" w:cs="Times New Roman"/>
                <w:vertAlign w:val="subscript"/>
              </w:rPr>
              <w:t>z</w:t>
            </w:r>
          </w:p>
          <w:p w14:paraId="3CE372F0" w14:textId="77777777" w:rsidR="00BC3D98" w:rsidRPr="00BC3D98" w:rsidRDefault="00BC3D98" w:rsidP="00BC3D98">
            <w:pPr>
              <w:spacing w:before="23" w:after="23"/>
              <w:jc w:val="both"/>
              <w:rPr>
                <w:rFonts w:ascii="Times New Roman" w:eastAsiaTheme="minorHAnsi" w:hAnsi="Times New Roman" w:cs="Times New Roman"/>
              </w:rPr>
            </w:pPr>
            <w:r w:rsidRPr="00BC3D98">
              <w:rPr>
                <w:rFonts w:ascii="Times New Roman" w:eastAsiaTheme="minorHAnsi" w:hAnsi="Times New Roman" w:cs="Times New Roman"/>
              </w:rPr>
              <w:t xml:space="preserve">Ta có tỉ lệ x : y : z = </w:t>
            </w:r>
            <w:r w:rsidRPr="00BC3D98">
              <w:rPr>
                <w:rFonts w:ascii="Times New Roman" w:eastAsiaTheme="minorHAnsi" w:hAnsi="Times New Roman" w:cs="Times New Roman"/>
                <w:noProof/>
                <w:position w:val="-24"/>
              </w:rPr>
              <w:drawing>
                <wp:inline distT="0" distB="0" distL="0" distR="0" wp14:anchorId="5583F6A2" wp14:editId="429978B2">
                  <wp:extent cx="409575" cy="390525"/>
                  <wp:effectExtent l="0" t="0" r="9525" b="952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015232" name="Picture 1848015232"/>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a:xfrm>
                            <a:off x="0" y="0"/>
                            <a:ext cx="409575" cy="390525"/>
                          </a:xfrm>
                          <a:prstGeom prst="rect">
                            <a:avLst/>
                          </a:prstGeom>
                          <a:noFill/>
                          <a:ln>
                            <a:noFill/>
                          </a:ln>
                        </pic:spPr>
                      </pic:pic>
                    </a:graphicData>
                  </a:graphic>
                </wp:inline>
              </w:drawing>
            </w:r>
            <w:r w:rsidRPr="00BC3D98">
              <w:rPr>
                <w:rFonts w:ascii="Times New Roman" w:eastAsiaTheme="minorHAnsi" w:hAnsi="Times New Roman" w:cs="Times New Roman"/>
              </w:rPr>
              <w:t xml:space="preserve">: 3,45 : </w:t>
            </w:r>
            <w:r w:rsidRPr="00BC3D98">
              <w:rPr>
                <w:rFonts w:ascii="Times New Roman" w:eastAsiaTheme="minorHAnsi" w:hAnsi="Times New Roman" w:cs="Times New Roman"/>
                <w:noProof/>
                <w:position w:val="-24"/>
              </w:rPr>
              <w:drawing>
                <wp:inline distT="0" distB="0" distL="0" distR="0" wp14:anchorId="14B82852" wp14:editId="77EF9B97">
                  <wp:extent cx="409575" cy="390525"/>
                  <wp:effectExtent l="0" t="0" r="9525" b="952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a:xfrm>
                            <a:off x="0" y="0"/>
                            <a:ext cx="409575" cy="390525"/>
                          </a:xfrm>
                          <a:prstGeom prst="rect">
                            <a:avLst/>
                          </a:prstGeom>
                          <a:noFill/>
                          <a:ln>
                            <a:noFill/>
                          </a:ln>
                        </pic:spPr>
                      </pic:pic>
                    </a:graphicData>
                  </a:graphic>
                </wp:inline>
              </w:drawing>
            </w:r>
            <w:r w:rsidRPr="00BC3D98">
              <w:rPr>
                <w:rFonts w:ascii="Times New Roman" w:eastAsiaTheme="minorHAnsi" w:hAnsi="Times New Roman" w:cs="Times New Roman"/>
              </w:rPr>
              <w:t>= 1 : 1 : 1</w:t>
            </w:r>
          </w:p>
          <w:p w14:paraId="7CBD2D16" w14:textId="77777777" w:rsidR="00BC3D98" w:rsidRPr="00BC3D98" w:rsidRDefault="00BC3D98" w:rsidP="00BC3D98">
            <w:pPr>
              <w:spacing w:before="23" w:after="23"/>
              <w:ind w:left="360"/>
              <w:rPr>
                <w:rFonts w:ascii="Times New Roman" w:eastAsiaTheme="minorHAnsi" w:hAnsi="Times New Roman" w:cs="Times New Roman"/>
              </w:rPr>
            </w:pPr>
            <w:r w:rsidRPr="00BC3D98">
              <w:rPr>
                <w:rFonts w:ascii="Times New Roman" w:eastAsiaTheme="minorHAnsi" w:hAnsi="Times New Roman" w:cs="Times New Roman"/>
              </w:rPr>
              <w:t>CTĐGN của A: CHO.</w:t>
            </w:r>
          </w:p>
          <w:p w14:paraId="0077A546" w14:textId="77777777" w:rsidR="00BC3D98" w:rsidRPr="00BC3D98" w:rsidRDefault="00BC3D98" w:rsidP="00BC3D98">
            <w:pPr>
              <w:spacing w:before="23" w:after="23"/>
              <w:jc w:val="both"/>
              <w:rPr>
                <w:rFonts w:ascii="Times New Roman" w:eastAsiaTheme="minorHAnsi" w:hAnsi="Times New Roman" w:cs="Times New Roman"/>
              </w:rPr>
            </w:pPr>
            <w:r w:rsidRPr="00BC3D98">
              <w:rPr>
                <w:rFonts w:ascii="Times New Roman" w:eastAsiaTheme="minorHAnsi" w:hAnsi="Times New Roman" w:cs="Times New Roman"/>
              </w:rPr>
              <w:t>- Gọi công thức của B có dạng C</w:t>
            </w:r>
            <w:r w:rsidRPr="00BC3D98">
              <w:rPr>
                <w:rFonts w:ascii="Times New Roman" w:eastAsiaTheme="minorHAnsi" w:hAnsi="Times New Roman" w:cs="Times New Roman"/>
                <w:vertAlign w:val="subscript"/>
              </w:rPr>
              <w:t>x/</w:t>
            </w:r>
            <w:r w:rsidRPr="00BC3D98">
              <w:rPr>
                <w:rFonts w:ascii="Times New Roman" w:eastAsiaTheme="minorHAnsi" w:hAnsi="Times New Roman" w:cs="Times New Roman"/>
              </w:rPr>
              <w:t>H</w:t>
            </w:r>
            <w:r w:rsidRPr="00BC3D98">
              <w:rPr>
                <w:rFonts w:ascii="Times New Roman" w:eastAsiaTheme="minorHAnsi" w:hAnsi="Times New Roman" w:cs="Times New Roman"/>
                <w:vertAlign w:val="subscript"/>
              </w:rPr>
              <w:t>y/</w:t>
            </w:r>
            <w:r w:rsidRPr="00BC3D98">
              <w:rPr>
                <w:rFonts w:ascii="Times New Roman" w:eastAsiaTheme="minorHAnsi" w:hAnsi="Times New Roman" w:cs="Times New Roman"/>
              </w:rPr>
              <w:t>O</w:t>
            </w:r>
            <w:r w:rsidRPr="00BC3D98">
              <w:rPr>
                <w:rFonts w:ascii="Times New Roman" w:eastAsiaTheme="minorHAnsi" w:hAnsi="Times New Roman" w:cs="Times New Roman"/>
                <w:vertAlign w:val="subscript"/>
              </w:rPr>
              <w:t>z/</w:t>
            </w:r>
          </w:p>
          <w:p w14:paraId="090C20B6" w14:textId="77777777" w:rsidR="00BC3D98" w:rsidRPr="00BC3D98" w:rsidRDefault="00BC3D98" w:rsidP="00BC3D98">
            <w:pPr>
              <w:spacing w:before="23" w:after="23"/>
              <w:jc w:val="center"/>
              <w:rPr>
                <w:rFonts w:ascii="Times New Roman" w:eastAsiaTheme="minorHAnsi" w:hAnsi="Times New Roman" w:cs="Times New Roman"/>
                <w:b/>
                <w:spacing w:val="-4"/>
                <w:lang w:val="pt-BR"/>
              </w:rPr>
            </w:pPr>
            <w:r w:rsidRPr="00BC3D98">
              <w:rPr>
                <w:rFonts w:ascii="Times New Roman" w:eastAsiaTheme="minorHAnsi" w:hAnsi="Times New Roman" w:cs="Times New Roman"/>
              </w:rPr>
              <w:t>Tương tự A ta có CTĐGN của B: C</w:t>
            </w:r>
            <w:r w:rsidRPr="00BC3D98">
              <w:rPr>
                <w:rFonts w:ascii="Times New Roman" w:eastAsiaTheme="minorHAnsi" w:hAnsi="Times New Roman" w:cs="Times New Roman"/>
                <w:vertAlign w:val="subscript"/>
              </w:rPr>
              <w:t>5</w:t>
            </w:r>
            <w:r w:rsidRPr="00BC3D98">
              <w:rPr>
                <w:rFonts w:ascii="Times New Roman" w:eastAsiaTheme="minorHAnsi" w:hAnsi="Times New Roman" w:cs="Times New Roman"/>
              </w:rPr>
              <w:t>H</w:t>
            </w:r>
            <w:r w:rsidRPr="00BC3D98">
              <w:rPr>
                <w:rFonts w:ascii="Times New Roman" w:eastAsiaTheme="minorHAnsi" w:hAnsi="Times New Roman" w:cs="Times New Roman"/>
                <w:vertAlign w:val="subscript"/>
              </w:rPr>
              <w:t>8</w:t>
            </w:r>
            <w:r w:rsidRPr="00BC3D98">
              <w:rPr>
                <w:rFonts w:ascii="Times New Roman" w:eastAsiaTheme="minorHAnsi" w:hAnsi="Times New Roman" w:cs="Times New Roman"/>
              </w:rPr>
              <w:t>O</w:t>
            </w:r>
            <w:r w:rsidRPr="00BC3D98">
              <w:rPr>
                <w:rFonts w:ascii="Times New Roman" w:eastAsiaTheme="minorHAnsi" w:hAnsi="Times New Roman" w:cs="Times New Roman"/>
                <w:vertAlign w:val="subscript"/>
              </w:rPr>
              <w:t>2</w:t>
            </w:r>
            <w:r w:rsidRPr="00BC3D98">
              <w:rPr>
                <w:rFonts w:ascii="Times New Roman" w:eastAsiaTheme="minorHAnsi" w:hAnsi="Times New Roman" w:cs="Times New Roman"/>
              </w:rPr>
              <w:t>.</w:t>
            </w:r>
          </w:p>
        </w:tc>
      </w:tr>
      <w:tr w:rsidR="00BC3D98" w:rsidRPr="00BC3D98" w14:paraId="4627C7DC" w14:textId="77777777" w:rsidTr="00D931B2">
        <w:trPr>
          <w:trHeight w:val="1397"/>
        </w:trPr>
        <w:tc>
          <w:tcPr>
            <w:tcW w:w="9889" w:type="dxa"/>
          </w:tcPr>
          <w:p w14:paraId="5514E148" w14:textId="77777777" w:rsidR="00BC3D98" w:rsidRPr="00BC3D98" w:rsidRDefault="00BC3D98" w:rsidP="00BC3D98">
            <w:pPr>
              <w:spacing w:before="23" w:after="23"/>
              <w:jc w:val="both"/>
              <w:rPr>
                <w:rFonts w:ascii="Times New Roman" w:eastAsiaTheme="minorHAnsi" w:hAnsi="Times New Roman" w:cs="Times New Roman"/>
              </w:rPr>
            </w:pPr>
            <w:r w:rsidRPr="00BC3D98">
              <w:rPr>
                <w:rFonts w:ascii="Times New Roman" w:eastAsiaTheme="minorHAnsi" w:hAnsi="Times New Roman" w:cs="Times New Roman"/>
              </w:rPr>
              <w:t xml:space="preserve">- Tìm công thức E: </w:t>
            </w:r>
          </w:p>
          <w:p w14:paraId="1D135E0A" w14:textId="77777777" w:rsidR="00BC3D98" w:rsidRPr="00BC3D98" w:rsidRDefault="00BC3D98" w:rsidP="00BC3D98">
            <w:pPr>
              <w:spacing w:before="23" w:after="23"/>
              <w:jc w:val="both"/>
              <w:rPr>
                <w:rFonts w:ascii="Times New Roman" w:eastAsiaTheme="minorHAnsi" w:hAnsi="Times New Roman" w:cs="Times New Roman"/>
              </w:rPr>
            </w:pPr>
            <w:r w:rsidRPr="00BC3D98">
              <w:rPr>
                <w:rFonts w:ascii="Times New Roman" w:eastAsiaTheme="minorHAnsi" w:hAnsi="Times New Roman" w:cs="Times New Roman"/>
              </w:rPr>
              <w:t>n</w:t>
            </w:r>
            <w:r w:rsidRPr="00BC3D98">
              <w:rPr>
                <w:rFonts w:ascii="Times New Roman" w:eastAsiaTheme="minorHAnsi" w:hAnsi="Times New Roman" w:cs="Times New Roman"/>
                <w:vertAlign w:val="subscript"/>
              </w:rPr>
              <w:t>NaOH</w:t>
            </w:r>
            <w:r w:rsidRPr="00BC3D98">
              <w:rPr>
                <w:rFonts w:ascii="Times New Roman" w:eastAsiaTheme="minorHAnsi" w:hAnsi="Times New Roman" w:cs="Times New Roman"/>
              </w:rPr>
              <w:t xml:space="preserve"> = 0,0267.1,5 = 0,04005 </w:t>
            </w:r>
            <w:r w:rsidRPr="00BC3D98">
              <w:rPr>
                <w:rFonts w:ascii="Times New Roman" w:eastAsiaTheme="minorHAnsi" w:hAnsi="Times New Roman" w:cs="Times New Roman"/>
              </w:rPr>
              <w:sym w:font="Symbol" w:char="F0BB"/>
            </w:r>
            <w:r w:rsidRPr="00BC3D98">
              <w:rPr>
                <w:rFonts w:ascii="Times New Roman" w:eastAsiaTheme="minorHAnsi" w:hAnsi="Times New Roman" w:cs="Times New Roman"/>
              </w:rPr>
              <w:t xml:space="preserve"> 0,04 mol.</w:t>
            </w:r>
          </w:p>
          <w:p w14:paraId="0B0B5D62" w14:textId="77777777" w:rsidR="00BC3D98" w:rsidRPr="00BC3D98" w:rsidRDefault="00BC3D98" w:rsidP="00BC3D98">
            <w:pPr>
              <w:spacing w:before="23" w:after="23"/>
              <w:jc w:val="both"/>
              <w:rPr>
                <w:rFonts w:ascii="Times New Roman" w:eastAsiaTheme="minorHAnsi" w:hAnsi="Times New Roman" w:cs="Times New Roman"/>
              </w:rPr>
            </w:pPr>
            <w:r w:rsidRPr="00BC3D98">
              <w:rPr>
                <w:rFonts w:ascii="Times New Roman" w:eastAsiaTheme="minorHAnsi" w:hAnsi="Times New Roman" w:cs="Times New Roman"/>
              </w:rPr>
              <w:t>m</w:t>
            </w:r>
            <w:r w:rsidRPr="00BC3D98">
              <w:rPr>
                <w:rFonts w:ascii="Times New Roman" w:eastAsiaTheme="minorHAnsi" w:hAnsi="Times New Roman" w:cs="Times New Roman"/>
                <w:vertAlign w:val="subscript"/>
              </w:rPr>
              <w:t>C</w:t>
            </w:r>
            <w:r w:rsidRPr="00BC3D98">
              <w:rPr>
                <w:rFonts w:ascii="Times New Roman" w:eastAsiaTheme="minorHAnsi" w:hAnsi="Times New Roman" w:cs="Times New Roman"/>
              </w:rPr>
              <w:t xml:space="preserve"> = </w:t>
            </w:r>
            <w:r w:rsidRPr="00BC3D98">
              <w:rPr>
                <w:rFonts w:ascii="Times New Roman" w:eastAsiaTheme="minorHAnsi" w:hAnsi="Times New Roman" w:cs="Times New Roman"/>
                <w:noProof/>
                <w:position w:val="-24"/>
              </w:rPr>
              <w:drawing>
                <wp:inline distT="0" distB="0" distL="0" distR="0" wp14:anchorId="3E30ECD6" wp14:editId="75FAA6AE">
                  <wp:extent cx="733425" cy="390525"/>
                  <wp:effectExtent l="0" t="0" r="9525" b="952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a:xfrm>
                            <a:off x="0" y="0"/>
                            <a:ext cx="733425" cy="390525"/>
                          </a:xfrm>
                          <a:prstGeom prst="rect">
                            <a:avLst/>
                          </a:prstGeom>
                          <a:noFill/>
                          <a:ln>
                            <a:noFill/>
                          </a:ln>
                        </pic:spPr>
                      </pic:pic>
                    </a:graphicData>
                  </a:graphic>
                </wp:inline>
              </w:drawing>
            </w:r>
            <w:r w:rsidRPr="00BC3D98">
              <w:rPr>
                <w:rFonts w:ascii="Times New Roman" w:eastAsiaTheme="minorHAnsi" w:hAnsi="Times New Roman" w:cs="Times New Roman"/>
              </w:rPr>
              <w:t>= 0,96 gam.</w:t>
            </w:r>
          </w:p>
          <w:p w14:paraId="4E0A3179" w14:textId="77777777" w:rsidR="00BC3D98" w:rsidRPr="00BC3D98" w:rsidRDefault="00BC3D98" w:rsidP="00BC3D98">
            <w:pPr>
              <w:spacing w:before="23" w:after="23"/>
              <w:jc w:val="both"/>
              <w:rPr>
                <w:rFonts w:ascii="Times New Roman" w:eastAsiaTheme="minorHAnsi" w:hAnsi="Times New Roman" w:cs="Times New Roman"/>
              </w:rPr>
            </w:pPr>
            <w:r w:rsidRPr="00BC3D98">
              <w:rPr>
                <w:rFonts w:ascii="Times New Roman" w:eastAsiaTheme="minorHAnsi" w:hAnsi="Times New Roman" w:cs="Times New Roman"/>
              </w:rPr>
              <w:t>m</w:t>
            </w:r>
            <w:r w:rsidRPr="00BC3D98">
              <w:rPr>
                <w:rFonts w:ascii="Times New Roman" w:eastAsiaTheme="minorHAnsi" w:hAnsi="Times New Roman" w:cs="Times New Roman"/>
                <w:vertAlign w:val="subscript"/>
              </w:rPr>
              <w:t>H</w:t>
            </w:r>
            <w:r w:rsidRPr="00BC3D98">
              <w:rPr>
                <w:rFonts w:ascii="Times New Roman" w:eastAsiaTheme="minorHAnsi" w:hAnsi="Times New Roman" w:cs="Times New Roman"/>
              </w:rPr>
              <w:t xml:space="preserve"> = </w:t>
            </w:r>
            <w:r w:rsidRPr="00BC3D98">
              <w:rPr>
                <w:rFonts w:ascii="Times New Roman" w:eastAsiaTheme="minorHAnsi" w:hAnsi="Times New Roman" w:cs="Times New Roman"/>
                <w:noProof/>
                <w:position w:val="-24"/>
              </w:rPr>
              <w:drawing>
                <wp:inline distT="0" distB="0" distL="0" distR="0" wp14:anchorId="2BD9525B" wp14:editId="4B392B53">
                  <wp:extent cx="676275" cy="390525"/>
                  <wp:effectExtent l="0" t="0" r="0" b="952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a:xfrm>
                            <a:off x="0" y="0"/>
                            <a:ext cx="676275" cy="390525"/>
                          </a:xfrm>
                          <a:prstGeom prst="rect">
                            <a:avLst/>
                          </a:prstGeom>
                          <a:noFill/>
                          <a:ln>
                            <a:noFill/>
                          </a:ln>
                        </pic:spPr>
                      </pic:pic>
                    </a:graphicData>
                  </a:graphic>
                </wp:inline>
              </w:drawing>
            </w:r>
            <w:r w:rsidRPr="00BC3D98">
              <w:rPr>
                <w:rFonts w:ascii="Times New Roman" w:eastAsiaTheme="minorHAnsi" w:hAnsi="Times New Roman" w:cs="Times New Roman"/>
              </w:rPr>
              <w:t xml:space="preserve">= 0,12 gam </w:t>
            </w:r>
            <w:r w:rsidRPr="00BC3D98">
              <w:rPr>
                <w:rFonts w:ascii="Times New Roman" w:eastAsiaTheme="minorHAnsi" w:hAnsi="Times New Roman" w:cs="Times New Roman"/>
              </w:rPr>
              <w:sym w:font="Symbol" w:char="F0DE"/>
            </w:r>
            <w:r w:rsidRPr="00BC3D98">
              <w:rPr>
                <w:rFonts w:ascii="Times New Roman" w:eastAsiaTheme="minorHAnsi" w:hAnsi="Times New Roman" w:cs="Times New Roman"/>
              </w:rPr>
              <w:t xml:space="preserve"> m</w:t>
            </w:r>
            <w:r w:rsidRPr="00BC3D98">
              <w:rPr>
                <w:rFonts w:ascii="Times New Roman" w:eastAsiaTheme="minorHAnsi" w:hAnsi="Times New Roman" w:cs="Times New Roman"/>
                <w:vertAlign w:val="subscript"/>
              </w:rPr>
              <w:t>O</w:t>
            </w:r>
            <w:r w:rsidRPr="00BC3D98">
              <w:rPr>
                <w:rFonts w:ascii="Times New Roman" w:eastAsiaTheme="minorHAnsi" w:hAnsi="Times New Roman" w:cs="Times New Roman"/>
              </w:rPr>
              <w:t xml:space="preserve"> = 2,68 – (0,96 + 0,12) = 1,6 gam. </w:t>
            </w:r>
          </w:p>
          <w:p w14:paraId="7818C39F" w14:textId="77777777" w:rsidR="00BC3D98" w:rsidRPr="00BC3D98" w:rsidRDefault="00BC3D98" w:rsidP="00BC3D98">
            <w:pPr>
              <w:spacing w:before="23" w:after="23"/>
              <w:jc w:val="both"/>
              <w:rPr>
                <w:rFonts w:ascii="Times New Roman" w:eastAsiaTheme="minorHAnsi" w:hAnsi="Times New Roman" w:cs="Times New Roman"/>
              </w:rPr>
            </w:pPr>
            <w:r w:rsidRPr="00BC3D98">
              <w:rPr>
                <w:rFonts w:ascii="Times New Roman" w:eastAsiaTheme="minorHAnsi" w:hAnsi="Times New Roman" w:cs="Times New Roman"/>
              </w:rPr>
              <w:t>Gọi công thức của B có dạng C</w:t>
            </w:r>
            <w:r w:rsidRPr="00BC3D98">
              <w:rPr>
                <w:rFonts w:ascii="Times New Roman" w:eastAsiaTheme="minorHAnsi" w:hAnsi="Times New Roman" w:cs="Times New Roman"/>
                <w:vertAlign w:val="subscript"/>
              </w:rPr>
              <w:t>x//</w:t>
            </w:r>
            <w:r w:rsidRPr="00BC3D98">
              <w:rPr>
                <w:rFonts w:ascii="Times New Roman" w:eastAsiaTheme="minorHAnsi" w:hAnsi="Times New Roman" w:cs="Times New Roman"/>
              </w:rPr>
              <w:t>H</w:t>
            </w:r>
            <w:r w:rsidRPr="00BC3D98">
              <w:rPr>
                <w:rFonts w:ascii="Times New Roman" w:eastAsiaTheme="minorHAnsi" w:hAnsi="Times New Roman" w:cs="Times New Roman"/>
                <w:vertAlign w:val="subscript"/>
              </w:rPr>
              <w:t>y//</w:t>
            </w:r>
            <w:r w:rsidRPr="00BC3D98">
              <w:rPr>
                <w:rFonts w:ascii="Times New Roman" w:eastAsiaTheme="minorHAnsi" w:hAnsi="Times New Roman" w:cs="Times New Roman"/>
              </w:rPr>
              <w:t>O</w:t>
            </w:r>
            <w:r w:rsidRPr="00BC3D98">
              <w:rPr>
                <w:rFonts w:ascii="Times New Roman" w:eastAsiaTheme="minorHAnsi" w:hAnsi="Times New Roman" w:cs="Times New Roman"/>
                <w:vertAlign w:val="subscript"/>
              </w:rPr>
              <w:t>z//</w:t>
            </w:r>
          </w:p>
          <w:p w14:paraId="6915B4B4" w14:textId="77777777" w:rsidR="00BC3D98" w:rsidRPr="00BC3D98" w:rsidRDefault="00BC3D98" w:rsidP="00BC3D98">
            <w:pPr>
              <w:spacing w:before="23" w:after="23"/>
              <w:jc w:val="both"/>
              <w:rPr>
                <w:rFonts w:ascii="Times New Roman" w:eastAsiaTheme="minorHAnsi" w:hAnsi="Times New Roman" w:cs="Times New Roman"/>
              </w:rPr>
            </w:pPr>
            <w:r w:rsidRPr="00BC3D98">
              <w:rPr>
                <w:rFonts w:ascii="Times New Roman" w:eastAsiaTheme="minorHAnsi" w:hAnsi="Times New Roman" w:cs="Times New Roman"/>
              </w:rPr>
              <w:t xml:space="preserve">Ta có: </w:t>
            </w:r>
            <w:r w:rsidRPr="00BC3D98">
              <w:rPr>
                <w:rFonts w:ascii="Times New Roman" w:eastAsiaTheme="minorHAnsi" w:hAnsi="Times New Roman" w:cs="Times New Roman"/>
                <w:noProof/>
                <w:position w:val="-28"/>
              </w:rPr>
              <w:drawing>
                <wp:inline distT="0" distB="0" distL="0" distR="0" wp14:anchorId="6B3FE6D1" wp14:editId="0D86CDB3">
                  <wp:extent cx="1285875" cy="419100"/>
                  <wp:effectExtent l="0" t="0" r="9525"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a:xfrm>
                            <a:off x="0" y="0"/>
                            <a:ext cx="1285875" cy="419100"/>
                          </a:xfrm>
                          <a:prstGeom prst="rect">
                            <a:avLst/>
                          </a:prstGeom>
                          <a:noFill/>
                          <a:ln>
                            <a:noFill/>
                          </a:ln>
                        </pic:spPr>
                      </pic:pic>
                    </a:graphicData>
                  </a:graphic>
                </wp:inline>
              </w:drawing>
            </w:r>
            <w:r w:rsidRPr="00BC3D98">
              <w:rPr>
                <w:rFonts w:ascii="Times New Roman" w:eastAsiaTheme="minorHAnsi" w:hAnsi="Times New Roman" w:cs="Times New Roman"/>
              </w:rPr>
              <w:t xml:space="preserve"> </w:t>
            </w:r>
            <w:r w:rsidRPr="00BC3D98">
              <w:rPr>
                <w:rFonts w:ascii="Times New Roman" w:eastAsiaTheme="minorHAnsi" w:hAnsi="Times New Roman" w:cs="Times New Roman"/>
              </w:rPr>
              <w:sym w:font="Symbol" w:char="F0DE"/>
            </w:r>
            <w:r w:rsidRPr="00BC3D98">
              <w:rPr>
                <w:rFonts w:ascii="Times New Roman" w:eastAsiaTheme="minorHAnsi" w:hAnsi="Times New Roman" w:cs="Times New Roman"/>
              </w:rPr>
              <w:t xml:space="preserve"> x</w:t>
            </w:r>
            <w:r w:rsidRPr="00BC3D98">
              <w:rPr>
                <w:rFonts w:ascii="Times New Roman" w:eastAsiaTheme="minorHAnsi" w:hAnsi="Times New Roman" w:cs="Times New Roman"/>
                <w:vertAlign w:val="superscript"/>
              </w:rPr>
              <w:t>//</w:t>
            </w:r>
            <w:r w:rsidRPr="00BC3D98">
              <w:rPr>
                <w:rFonts w:ascii="Times New Roman" w:eastAsiaTheme="minorHAnsi" w:hAnsi="Times New Roman" w:cs="Times New Roman"/>
              </w:rPr>
              <w:t xml:space="preserve"> = </w:t>
            </w:r>
            <w:r w:rsidRPr="00BC3D98">
              <w:rPr>
                <w:rFonts w:ascii="Times New Roman" w:eastAsiaTheme="minorHAnsi" w:hAnsi="Times New Roman" w:cs="Times New Roman"/>
                <w:noProof/>
                <w:position w:val="-24"/>
              </w:rPr>
              <w:drawing>
                <wp:inline distT="0" distB="0" distL="0" distR="0" wp14:anchorId="078E038E" wp14:editId="6E2B028D">
                  <wp:extent cx="333375" cy="390525"/>
                  <wp:effectExtent l="0" t="0" r="9525" b="952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a:xfrm>
                            <a:off x="0" y="0"/>
                            <a:ext cx="333375" cy="390525"/>
                          </a:xfrm>
                          <a:prstGeom prst="rect">
                            <a:avLst/>
                          </a:prstGeom>
                          <a:noFill/>
                          <a:ln>
                            <a:noFill/>
                          </a:ln>
                        </pic:spPr>
                      </pic:pic>
                    </a:graphicData>
                  </a:graphic>
                </wp:inline>
              </w:drawing>
            </w:r>
            <w:r w:rsidRPr="00BC3D98">
              <w:rPr>
                <w:rFonts w:ascii="Times New Roman" w:eastAsiaTheme="minorHAnsi" w:hAnsi="Times New Roman" w:cs="Times New Roman"/>
              </w:rPr>
              <w:t>; z</w:t>
            </w:r>
            <w:r w:rsidRPr="00BC3D98">
              <w:rPr>
                <w:rFonts w:ascii="Times New Roman" w:eastAsiaTheme="minorHAnsi" w:hAnsi="Times New Roman" w:cs="Times New Roman"/>
                <w:vertAlign w:val="superscript"/>
              </w:rPr>
              <w:t>//</w:t>
            </w:r>
            <w:r w:rsidRPr="00BC3D98">
              <w:rPr>
                <w:rFonts w:ascii="Times New Roman" w:eastAsiaTheme="minorHAnsi" w:hAnsi="Times New Roman" w:cs="Times New Roman"/>
              </w:rPr>
              <w:t xml:space="preserve"> = </w:t>
            </w:r>
            <w:r w:rsidRPr="00BC3D98">
              <w:rPr>
                <w:rFonts w:ascii="Times New Roman" w:eastAsiaTheme="minorHAnsi" w:hAnsi="Times New Roman" w:cs="Times New Roman"/>
                <w:noProof/>
                <w:position w:val="-24"/>
              </w:rPr>
              <w:drawing>
                <wp:inline distT="0" distB="0" distL="0" distR="0" wp14:anchorId="030DBC42" wp14:editId="40FBEC25">
                  <wp:extent cx="314325" cy="390525"/>
                  <wp:effectExtent l="0" t="0" r="9525" b="952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a:xfrm>
                            <a:off x="0" y="0"/>
                            <a:ext cx="314325" cy="390525"/>
                          </a:xfrm>
                          <a:prstGeom prst="rect">
                            <a:avLst/>
                          </a:prstGeom>
                          <a:noFill/>
                          <a:ln>
                            <a:noFill/>
                          </a:ln>
                        </pic:spPr>
                      </pic:pic>
                    </a:graphicData>
                  </a:graphic>
                </wp:inline>
              </w:drawing>
            </w:r>
          </w:p>
          <w:p w14:paraId="00C246AB" w14:textId="77777777" w:rsidR="00BC3D98" w:rsidRPr="00BC3D98" w:rsidRDefault="00BC3D98" w:rsidP="00BC3D98">
            <w:pPr>
              <w:spacing w:before="23" w:after="23"/>
              <w:jc w:val="both"/>
              <w:rPr>
                <w:rFonts w:ascii="Times New Roman" w:eastAsiaTheme="minorHAnsi" w:hAnsi="Times New Roman" w:cs="Times New Roman"/>
              </w:rPr>
            </w:pPr>
            <w:r w:rsidRPr="00BC3D98">
              <w:rPr>
                <w:rFonts w:ascii="Times New Roman" w:eastAsiaTheme="minorHAnsi" w:hAnsi="Times New Roman" w:cs="Times New Roman"/>
              </w:rPr>
              <w:t>x</w:t>
            </w:r>
            <w:r w:rsidRPr="00BC3D98">
              <w:rPr>
                <w:rFonts w:ascii="Times New Roman" w:eastAsiaTheme="minorHAnsi" w:hAnsi="Times New Roman" w:cs="Times New Roman"/>
                <w:vertAlign w:val="superscript"/>
              </w:rPr>
              <w:t>//</w:t>
            </w:r>
            <w:r w:rsidRPr="00BC3D98">
              <w:rPr>
                <w:rFonts w:ascii="Times New Roman" w:eastAsiaTheme="minorHAnsi" w:hAnsi="Times New Roman" w:cs="Times New Roman"/>
              </w:rPr>
              <w:t>, y</w:t>
            </w:r>
            <w:r w:rsidRPr="00BC3D98">
              <w:rPr>
                <w:rFonts w:ascii="Times New Roman" w:eastAsiaTheme="minorHAnsi" w:hAnsi="Times New Roman" w:cs="Times New Roman"/>
                <w:vertAlign w:val="superscript"/>
              </w:rPr>
              <w:t>//</w:t>
            </w:r>
            <w:r w:rsidRPr="00BC3D98">
              <w:rPr>
                <w:rFonts w:ascii="Times New Roman" w:eastAsiaTheme="minorHAnsi" w:hAnsi="Times New Roman" w:cs="Times New Roman"/>
              </w:rPr>
              <w:t>, z</w:t>
            </w:r>
            <w:r w:rsidRPr="00BC3D98">
              <w:rPr>
                <w:rFonts w:ascii="Times New Roman" w:eastAsiaTheme="minorHAnsi" w:hAnsi="Times New Roman" w:cs="Times New Roman"/>
                <w:vertAlign w:val="superscript"/>
              </w:rPr>
              <w:t>//</w:t>
            </w:r>
            <w:r w:rsidRPr="00BC3D98">
              <w:rPr>
                <w:rFonts w:ascii="Times New Roman" w:eastAsiaTheme="minorHAnsi" w:hAnsi="Times New Roman" w:cs="Times New Roman"/>
              </w:rPr>
              <w:t xml:space="preserve"> phải là số nguyên </w:t>
            </w:r>
          </w:p>
          <w:p w14:paraId="381DC977" w14:textId="77777777" w:rsidR="00BC3D98" w:rsidRPr="00BC3D98" w:rsidRDefault="00BC3D98" w:rsidP="00BC3D98">
            <w:pPr>
              <w:spacing w:before="23" w:after="23"/>
              <w:jc w:val="both"/>
              <w:rPr>
                <w:rFonts w:ascii="Times New Roman" w:eastAsiaTheme="minorHAnsi" w:hAnsi="Times New Roman" w:cs="Times New Roman"/>
              </w:rPr>
            </w:pPr>
            <w:r w:rsidRPr="00BC3D98">
              <w:rPr>
                <w:rFonts w:ascii="Times New Roman" w:eastAsiaTheme="minorHAnsi" w:hAnsi="Times New Roman" w:cs="Times New Roman"/>
              </w:rPr>
              <w:sym w:font="Symbol" w:char="F0DE"/>
            </w:r>
            <w:r w:rsidRPr="00BC3D98">
              <w:rPr>
                <w:rFonts w:ascii="Times New Roman" w:eastAsiaTheme="minorHAnsi" w:hAnsi="Times New Roman" w:cs="Times New Roman"/>
              </w:rPr>
              <w:t xml:space="preserve"> tối thiểu y</w:t>
            </w:r>
            <w:r w:rsidRPr="00BC3D98">
              <w:rPr>
                <w:rFonts w:ascii="Times New Roman" w:eastAsiaTheme="minorHAnsi" w:hAnsi="Times New Roman" w:cs="Times New Roman"/>
                <w:vertAlign w:val="superscript"/>
              </w:rPr>
              <w:t xml:space="preserve">// </w:t>
            </w:r>
            <w:r w:rsidRPr="00BC3D98">
              <w:rPr>
                <w:rFonts w:ascii="Times New Roman" w:eastAsiaTheme="minorHAnsi" w:hAnsi="Times New Roman" w:cs="Times New Roman"/>
              </w:rPr>
              <w:t>= 6; x</w:t>
            </w:r>
            <w:r w:rsidRPr="00BC3D98">
              <w:rPr>
                <w:rFonts w:ascii="Times New Roman" w:eastAsiaTheme="minorHAnsi" w:hAnsi="Times New Roman" w:cs="Times New Roman"/>
                <w:vertAlign w:val="superscript"/>
              </w:rPr>
              <w:t>//</w:t>
            </w:r>
            <w:r w:rsidRPr="00BC3D98">
              <w:rPr>
                <w:rFonts w:ascii="Times New Roman" w:eastAsiaTheme="minorHAnsi" w:hAnsi="Times New Roman" w:cs="Times New Roman"/>
              </w:rPr>
              <w:t xml:space="preserve"> = 4; z</w:t>
            </w:r>
            <w:r w:rsidRPr="00BC3D98">
              <w:rPr>
                <w:rFonts w:ascii="Times New Roman" w:eastAsiaTheme="minorHAnsi" w:hAnsi="Times New Roman" w:cs="Times New Roman"/>
                <w:vertAlign w:val="superscript"/>
              </w:rPr>
              <w:t>//</w:t>
            </w:r>
            <w:r w:rsidRPr="00BC3D98">
              <w:rPr>
                <w:rFonts w:ascii="Times New Roman" w:eastAsiaTheme="minorHAnsi" w:hAnsi="Times New Roman" w:cs="Times New Roman"/>
              </w:rPr>
              <w:t xml:space="preserve"> = 5.</w:t>
            </w:r>
          </w:p>
          <w:p w14:paraId="69C6AEAC" w14:textId="77777777" w:rsidR="00BC3D98" w:rsidRPr="00BC3D98" w:rsidRDefault="00BC3D98" w:rsidP="00BC3D98">
            <w:pPr>
              <w:spacing w:before="23" w:after="23"/>
              <w:jc w:val="both"/>
              <w:rPr>
                <w:rFonts w:ascii="Times New Roman" w:eastAsiaTheme="minorHAnsi" w:hAnsi="Times New Roman" w:cs="Times New Roman"/>
              </w:rPr>
            </w:pPr>
            <w:r w:rsidRPr="00BC3D98">
              <w:rPr>
                <w:rFonts w:ascii="Times New Roman" w:eastAsiaTheme="minorHAnsi" w:hAnsi="Times New Roman" w:cs="Times New Roman"/>
              </w:rPr>
              <w:t>Công thức E tối thiểu là C</w:t>
            </w:r>
            <w:r w:rsidRPr="00BC3D98">
              <w:rPr>
                <w:rFonts w:ascii="Times New Roman" w:eastAsiaTheme="minorHAnsi" w:hAnsi="Times New Roman" w:cs="Times New Roman"/>
                <w:vertAlign w:val="subscript"/>
              </w:rPr>
              <w:t>4</w:t>
            </w:r>
            <w:r w:rsidRPr="00BC3D98">
              <w:rPr>
                <w:rFonts w:ascii="Times New Roman" w:eastAsiaTheme="minorHAnsi" w:hAnsi="Times New Roman" w:cs="Times New Roman"/>
              </w:rPr>
              <w:t>H</w:t>
            </w:r>
            <w:r w:rsidRPr="00BC3D98">
              <w:rPr>
                <w:rFonts w:ascii="Times New Roman" w:eastAsiaTheme="minorHAnsi" w:hAnsi="Times New Roman" w:cs="Times New Roman"/>
                <w:vertAlign w:val="subscript"/>
              </w:rPr>
              <w:t>6</w:t>
            </w:r>
            <w:r w:rsidRPr="00BC3D98">
              <w:rPr>
                <w:rFonts w:ascii="Times New Roman" w:eastAsiaTheme="minorHAnsi" w:hAnsi="Times New Roman" w:cs="Times New Roman"/>
              </w:rPr>
              <w:t>O</w:t>
            </w:r>
            <w:r w:rsidRPr="00BC3D98">
              <w:rPr>
                <w:rFonts w:ascii="Times New Roman" w:eastAsiaTheme="minorHAnsi" w:hAnsi="Times New Roman" w:cs="Times New Roman"/>
                <w:vertAlign w:val="subscript"/>
              </w:rPr>
              <w:t>5</w:t>
            </w:r>
            <w:r w:rsidRPr="00BC3D98">
              <w:rPr>
                <w:rFonts w:ascii="Times New Roman" w:eastAsiaTheme="minorHAnsi" w:hAnsi="Times New Roman" w:cs="Times New Roman"/>
              </w:rPr>
              <w:t xml:space="preserve"> (M = 134).</w:t>
            </w:r>
          </w:p>
          <w:p w14:paraId="0627FCFE" w14:textId="77777777" w:rsidR="00BC3D98" w:rsidRPr="00BC3D98" w:rsidRDefault="00BC3D98" w:rsidP="00BC3D98">
            <w:pPr>
              <w:spacing w:before="23" w:after="23"/>
              <w:jc w:val="both"/>
              <w:rPr>
                <w:rFonts w:ascii="Times New Roman" w:eastAsiaTheme="minorHAnsi" w:hAnsi="Times New Roman" w:cs="Times New Roman"/>
              </w:rPr>
            </w:pPr>
            <w:r w:rsidRPr="00BC3D98">
              <w:rPr>
                <w:rFonts w:ascii="Times New Roman" w:eastAsiaTheme="minorHAnsi" w:hAnsi="Times New Roman" w:cs="Times New Roman"/>
              </w:rPr>
              <w:tab/>
              <w:t>Nếu trong E chỉ có 1 nhóm –COOH thì m</w:t>
            </w:r>
            <w:r w:rsidRPr="00BC3D98">
              <w:rPr>
                <w:rFonts w:ascii="Times New Roman" w:eastAsiaTheme="minorHAnsi" w:hAnsi="Times New Roman" w:cs="Times New Roman"/>
                <w:vertAlign w:val="subscript"/>
              </w:rPr>
              <w:t>E</w:t>
            </w:r>
            <w:r w:rsidRPr="00BC3D98">
              <w:rPr>
                <w:rFonts w:ascii="Times New Roman" w:eastAsiaTheme="minorHAnsi" w:hAnsi="Times New Roman" w:cs="Times New Roman"/>
              </w:rPr>
              <w:t xml:space="preserve"> phản ứng với NaOH = 0,04.134 = 5,26 gam &gt; 2,68 gam (trái gt). </w:t>
            </w:r>
          </w:p>
          <w:p w14:paraId="47213D18" w14:textId="77777777" w:rsidR="00BC3D98" w:rsidRPr="00BC3D98" w:rsidRDefault="00BC3D98" w:rsidP="00BC3D98">
            <w:pPr>
              <w:spacing w:before="23" w:after="23"/>
              <w:ind w:firstLine="720"/>
              <w:jc w:val="both"/>
              <w:rPr>
                <w:rFonts w:ascii="Times New Roman" w:eastAsiaTheme="minorHAnsi" w:hAnsi="Times New Roman" w:cs="Times New Roman"/>
              </w:rPr>
            </w:pPr>
            <w:r w:rsidRPr="00BC3D98">
              <w:rPr>
                <w:rFonts w:ascii="Times New Roman" w:eastAsiaTheme="minorHAnsi" w:hAnsi="Times New Roman" w:cs="Times New Roman"/>
              </w:rPr>
              <w:t xml:space="preserve">Nếu trong E có 2 nhóm –COOH: </w:t>
            </w:r>
            <w:r w:rsidRPr="00BC3D98">
              <w:rPr>
                <w:rFonts w:ascii="Times New Roman" w:eastAsiaTheme="minorHAnsi" w:hAnsi="Times New Roman" w:cs="Times New Roman"/>
                <w:noProof/>
                <w:position w:val="-14"/>
              </w:rPr>
              <w:drawing>
                <wp:inline distT="0" distB="0" distL="0" distR="0" wp14:anchorId="1B9F1BD1" wp14:editId="41FAD946">
                  <wp:extent cx="428625" cy="238125"/>
                  <wp:effectExtent l="0" t="0" r="9525" b="952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a:xfrm>
                            <a:off x="0" y="0"/>
                            <a:ext cx="428625" cy="238125"/>
                          </a:xfrm>
                          <a:prstGeom prst="rect">
                            <a:avLst/>
                          </a:prstGeom>
                          <a:noFill/>
                          <a:ln>
                            <a:noFill/>
                          </a:ln>
                        </pic:spPr>
                      </pic:pic>
                    </a:graphicData>
                  </a:graphic>
                </wp:inline>
              </w:drawing>
            </w:r>
            <w:r w:rsidRPr="00BC3D98">
              <w:rPr>
                <w:rFonts w:ascii="Times New Roman" w:eastAsiaTheme="minorHAnsi" w:hAnsi="Times New Roman" w:cs="Times New Roman"/>
              </w:rPr>
              <w:t xml:space="preserve">= 0,02 .134 = 2,68 (phù hợp gt). </w:t>
            </w:r>
          </w:p>
          <w:p w14:paraId="61318A9F" w14:textId="77777777" w:rsidR="00BC3D98" w:rsidRPr="00BC3D98" w:rsidRDefault="00BC3D98" w:rsidP="00BC3D98">
            <w:pPr>
              <w:spacing w:before="23" w:after="23"/>
              <w:jc w:val="both"/>
              <w:rPr>
                <w:rFonts w:ascii="Times New Roman" w:eastAsiaTheme="minorHAnsi" w:hAnsi="Times New Roman" w:cs="Times New Roman"/>
              </w:rPr>
            </w:pPr>
            <w:r w:rsidRPr="00BC3D98">
              <w:rPr>
                <w:rFonts w:ascii="Times New Roman" w:eastAsiaTheme="minorHAnsi" w:hAnsi="Times New Roman" w:cs="Times New Roman"/>
              </w:rPr>
              <w:sym w:font="Symbol" w:char="F0DE"/>
            </w:r>
            <w:r w:rsidRPr="00BC3D98">
              <w:rPr>
                <w:rFonts w:ascii="Times New Roman" w:eastAsiaTheme="minorHAnsi" w:hAnsi="Times New Roman" w:cs="Times New Roman"/>
              </w:rPr>
              <w:t xml:space="preserve"> Công thức của E là: </w:t>
            </w:r>
            <w:r w:rsidRPr="00BC3D98">
              <w:rPr>
                <w:rFonts w:ascii="Times New Roman" w:eastAsiaTheme="minorHAnsi" w:hAnsi="Times New Roman" w:cs="Times New Roman"/>
                <w:noProof/>
              </w:rPr>
              <w:drawing>
                <wp:inline distT="0" distB="0" distL="0" distR="0" wp14:anchorId="4F6E1CAF" wp14:editId="4E4F3FA3">
                  <wp:extent cx="1590675" cy="428625"/>
                  <wp:effectExtent l="0" t="0" r="9525"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a:xfrm>
                            <a:off x="0" y="0"/>
                            <a:ext cx="1590675" cy="428625"/>
                          </a:xfrm>
                          <a:prstGeom prst="rect">
                            <a:avLst/>
                          </a:prstGeom>
                          <a:noFill/>
                          <a:ln>
                            <a:noFill/>
                          </a:ln>
                        </pic:spPr>
                      </pic:pic>
                    </a:graphicData>
                  </a:graphic>
                </wp:inline>
              </w:drawing>
            </w:r>
          </w:p>
          <w:p w14:paraId="449FEBD9" w14:textId="77777777" w:rsidR="00BC3D98" w:rsidRPr="00BC3D98" w:rsidRDefault="00BC3D98" w:rsidP="00BC3D98">
            <w:pPr>
              <w:spacing w:before="23" w:after="23"/>
              <w:jc w:val="center"/>
              <w:rPr>
                <w:rFonts w:ascii="Times New Roman" w:eastAsiaTheme="minorHAnsi" w:hAnsi="Times New Roman" w:cs="Times New Roman"/>
                <w:b/>
                <w:spacing w:val="-4"/>
                <w:lang w:val="pt-BR"/>
              </w:rPr>
            </w:pPr>
            <w:r w:rsidRPr="00BC3D98">
              <w:rPr>
                <w:rFonts w:ascii="Times New Roman" w:eastAsiaTheme="minorHAnsi" w:hAnsi="Times New Roman" w:cs="Times New Roman"/>
              </w:rPr>
              <w:t xml:space="preserve">( acid maleic hay acid </w:t>
            </w:r>
            <w:r w:rsidRPr="00BC3D98">
              <w:rPr>
                <w:rFonts w:ascii="Times New Roman" w:eastAsiaTheme="minorHAnsi" w:hAnsi="Times New Roman" w:cs="Times New Roman"/>
                <w:color w:val="252525"/>
                <w:shd w:val="clear" w:color="auto" w:fill="FFFFFF"/>
              </w:rPr>
              <w:t>2-hidr oxygen  butanđioc)</w:t>
            </w:r>
          </w:p>
        </w:tc>
      </w:tr>
      <w:tr w:rsidR="00BC3D98" w:rsidRPr="00BC3D98" w14:paraId="150BA62D" w14:textId="77777777" w:rsidTr="00D931B2">
        <w:trPr>
          <w:trHeight w:val="1397"/>
        </w:trPr>
        <w:tc>
          <w:tcPr>
            <w:tcW w:w="9889" w:type="dxa"/>
          </w:tcPr>
          <w:p w14:paraId="7F2B2F90" w14:textId="77777777" w:rsidR="00BC3D98" w:rsidRPr="00BC3D98" w:rsidRDefault="00BC3D98" w:rsidP="00BC3D98">
            <w:pPr>
              <w:spacing w:before="23" w:after="23"/>
              <w:jc w:val="both"/>
              <w:rPr>
                <w:rFonts w:ascii="Times New Roman" w:eastAsiaTheme="minorHAnsi" w:hAnsi="Times New Roman" w:cs="Times New Roman"/>
              </w:rPr>
            </w:pPr>
            <w:r w:rsidRPr="00BC3D98">
              <w:rPr>
                <w:rFonts w:ascii="Times New Roman" w:eastAsiaTheme="minorHAnsi" w:hAnsi="Times New Roman" w:cs="Times New Roman"/>
              </w:rPr>
              <w:t>Vì E có 4C nên A cũng có 4C và CTPT của A là C</w:t>
            </w:r>
            <w:r w:rsidRPr="00BC3D98">
              <w:rPr>
                <w:rFonts w:ascii="Times New Roman" w:eastAsiaTheme="minorHAnsi" w:hAnsi="Times New Roman" w:cs="Times New Roman"/>
                <w:vertAlign w:val="subscript"/>
              </w:rPr>
              <w:t>4</w:t>
            </w:r>
            <w:r w:rsidRPr="00BC3D98">
              <w:rPr>
                <w:rFonts w:ascii="Times New Roman" w:eastAsiaTheme="minorHAnsi" w:hAnsi="Times New Roman" w:cs="Times New Roman"/>
              </w:rPr>
              <w:t>H</w:t>
            </w:r>
            <w:r w:rsidRPr="00BC3D98">
              <w:rPr>
                <w:rFonts w:ascii="Times New Roman" w:eastAsiaTheme="minorHAnsi" w:hAnsi="Times New Roman" w:cs="Times New Roman"/>
                <w:vertAlign w:val="subscript"/>
              </w:rPr>
              <w:t>4</w:t>
            </w:r>
            <w:r w:rsidRPr="00BC3D98">
              <w:rPr>
                <w:rFonts w:ascii="Times New Roman" w:eastAsiaTheme="minorHAnsi" w:hAnsi="Times New Roman" w:cs="Times New Roman"/>
              </w:rPr>
              <w:t>O</w:t>
            </w:r>
            <w:r w:rsidRPr="00BC3D98">
              <w:rPr>
                <w:rFonts w:ascii="Times New Roman" w:eastAsiaTheme="minorHAnsi" w:hAnsi="Times New Roman" w:cs="Times New Roman"/>
                <w:vertAlign w:val="subscript"/>
              </w:rPr>
              <w:t>4</w:t>
            </w:r>
            <w:r w:rsidRPr="00BC3D98">
              <w:rPr>
                <w:rFonts w:ascii="Times New Roman" w:eastAsiaTheme="minorHAnsi" w:hAnsi="Times New Roman" w:cs="Times New Roman"/>
              </w:rPr>
              <w:t>, khi tác dụng với propanol cho este có CTĐG C</w:t>
            </w:r>
            <w:r w:rsidRPr="00BC3D98">
              <w:rPr>
                <w:rFonts w:ascii="Times New Roman" w:eastAsiaTheme="minorHAnsi" w:hAnsi="Times New Roman" w:cs="Times New Roman"/>
                <w:vertAlign w:val="subscript"/>
              </w:rPr>
              <w:t>5</w:t>
            </w:r>
            <w:r w:rsidRPr="00BC3D98">
              <w:rPr>
                <w:rFonts w:ascii="Times New Roman" w:eastAsiaTheme="minorHAnsi" w:hAnsi="Times New Roman" w:cs="Times New Roman"/>
              </w:rPr>
              <w:t>H</w:t>
            </w:r>
            <w:r w:rsidRPr="00BC3D98">
              <w:rPr>
                <w:rFonts w:ascii="Times New Roman" w:eastAsiaTheme="minorHAnsi" w:hAnsi="Times New Roman" w:cs="Times New Roman"/>
                <w:vertAlign w:val="subscript"/>
              </w:rPr>
              <w:t>8</w:t>
            </w:r>
            <w:r w:rsidRPr="00BC3D98">
              <w:rPr>
                <w:rFonts w:ascii="Times New Roman" w:eastAsiaTheme="minorHAnsi" w:hAnsi="Times New Roman" w:cs="Times New Roman"/>
              </w:rPr>
              <w:t>O</w:t>
            </w:r>
            <w:r w:rsidRPr="00BC3D98">
              <w:rPr>
                <w:rFonts w:ascii="Times New Roman" w:eastAsiaTheme="minorHAnsi" w:hAnsi="Times New Roman" w:cs="Times New Roman"/>
                <w:vertAlign w:val="subscript"/>
              </w:rPr>
              <w:t>2</w:t>
            </w:r>
            <w:r w:rsidRPr="00BC3D98">
              <w:rPr>
                <w:rFonts w:ascii="Times New Roman" w:eastAsiaTheme="minorHAnsi" w:hAnsi="Times New Roman" w:cs="Times New Roman"/>
              </w:rPr>
              <w:t xml:space="preserve"> hoặc C</w:t>
            </w:r>
            <w:r w:rsidRPr="00BC3D98">
              <w:rPr>
                <w:rFonts w:ascii="Times New Roman" w:eastAsiaTheme="minorHAnsi" w:hAnsi="Times New Roman" w:cs="Times New Roman"/>
                <w:vertAlign w:val="subscript"/>
              </w:rPr>
              <w:t>10</w:t>
            </w:r>
            <w:r w:rsidRPr="00BC3D98">
              <w:rPr>
                <w:rFonts w:ascii="Times New Roman" w:eastAsiaTheme="minorHAnsi" w:hAnsi="Times New Roman" w:cs="Times New Roman"/>
              </w:rPr>
              <w:t>H</w:t>
            </w:r>
            <w:r w:rsidRPr="00BC3D98">
              <w:rPr>
                <w:rFonts w:ascii="Times New Roman" w:eastAsiaTheme="minorHAnsi" w:hAnsi="Times New Roman" w:cs="Times New Roman"/>
                <w:vertAlign w:val="subscript"/>
              </w:rPr>
              <w:t>16</w:t>
            </w:r>
            <w:r w:rsidRPr="00BC3D98">
              <w:rPr>
                <w:rFonts w:ascii="Times New Roman" w:eastAsiaTheme="minorHAnsi" w:hAnsi="Times New Roman" w:cs="Times New Roman"/>
              </w:rPr>
              <w:t>O</w:t>
            </w:r>
            <w:r w:rsidRPr="00BC3D98">
              <w:rPr>
                <w:rFonts w:ascii="Times New Roman" w:eastAsiaTheme="minorHAnsi" w:hAnsi="Times New Roman" w:cs="Times New Roman"/>
                <w:vertAlign w:val="subscript"/>
              </w:rPr>
              <w:t>4</w:t>
            </w:r>
            <w:r w:rsidRPr="00BC3D98">
              <w:rPr>
                <w:rFonts w:ascii="Times New Roman" w:eastAsiaTheme="minorHAnsi" w:hAnsi="Times New Roman" w:cs="Times New Roman"/>
              </w:rPr>
              <w:t>; công thức này thỏa mãn với điều kiện C</w:t>
            </w:r>
            <w:r w:rsidRPr="00BC3D98">
              <w:rPr>
                <w:rFonts w:ascii="Times New Roman" w:eastAsiaTheme="minorHAnsi" w:hAnsi="Times New Roman" w:cs="Times New Roman"/>
                <w:vertAlign w:val="subscript"/>
              </w:rPr>
              <w:t>4</w:t>
            </w:r>
            <w:r w:rsidRPr="00BC3D98">
              <w:rPr>
                <w:rFonts w:ascii="Times New Roman" w:eastAsiaTheme="minorHAnsi" w:hAnsi="Times New Roman" w:cs="Times New Roman"/>
              </w:rPr>
              <w:t xml:space="preserve"> tác dụng với 2 phân tử C</w:t>
            </w:r>
            <w:r w:rsidRPr="00BC3D98">
              <w:rPr>
                <w:rFonts w:ascii="Times New Roman" w:eastAsiaTheme="minorHAnsi" w:hAnsi="Times New Roman" w:cs="Times New Roman"/>
                <w:vertAlign w:val="subscript"/>
              </w:rPr>
              <w:t>3</w:t>
            </w:r>
            <w:r w:rsidRPr="00BC3D98">
              <w:rPr>
                <w:rFonts w:ascii="Times New Roman" w:eastAsiaTheme="minorHAnsi" w:hAnsi="Times New Roman" w:cs="Times New Roman"/>
              </w:rPr>
              <w:t xml:space="preserve"> thành C</w:t>
            </w:r>
            <w:r w:rsidRPr="00BC3D98">
              <w:rPr>
                <w:rFonts w:ascii="Times New Roman" w:eastAsiaTheme="minorHAnsi" w:hAnsi="Times New Roman" w:cs="Times New Roman"/>
                <w:vertAlign w:val="subscript"/>
              </w:rPr>
              <w:t>10</w:t>
            </w:r>
            <w:r w:rsidRPr="00BC3D98">
              <w:rPr>
                <w:rFonts w:ascii="Times New Roman" w:eastAsiaTheme="minorHAnsi" w:hAnsi="Times New Roman" w:cs="Times New Roman"/>
              </w:rPr>
              <w:t xml:space="preserve"> </w:t>
            </w:r>
            <w:r w:rsidRPr="00BC3D98">
              <w:rPr>
                <w:rFonts w:ascii="Times New Roman" w:eastAsiaTheme="minorHAnsi" w:hAnsi="Times New Roman" w:cs="Times New Roman"/>
              </w:rPr>
              <w:sym w:font="Symbol" w:char="F0DE"/>
            </w:r>
            <w:r w:rsidRPr="00BC3D98">
              <w:rPr>
                <w:rFonts w:ascii="Times New Roman" w:eastAsiaTheme="minorHAnsi" w:hAnsi="Times New Roman" w:cs="Times New Roman"/>
              </w:rPr>
              <w:t xml:space="preserve"> A phải có 2 nhóm –COOH. </w:t>
            </w:r>
          </w:p>
          <w:p w14:paraId="36CCB60D" w14:textId="77777777" w:rsidR="00BC3D98" w:rsidRPr="00BC3D98" w:rsidRDefault="00BC3D98" w:rsidP="00BC3D98">
            <w:pPr>
              <w:spacing w:before="23" w:after="23"/>
              <w:jc w:val="both"/>
              <w:rPr>
                <w:rFonts w:ascii="Times New Roman" w:eastAsiaTheme="minorHAnsi" w:hAnsi="Times New Roman" w:cs="Times New Roman"/>
              </w:rPr>
            </w:pPr>
            <w:r w:rsidRPr="00BC3D98">
              <w:rPr>
                <w:rFonts w:ascii="Times New Roman" w:eastAsiaTheme="minorHAnsi" w:hAnsi="Times New Roman" w:cs="Times New Roman"/>
              </w:rPr>
              <w:t xml:space="preserve">Vì A có thể tách nước nên A là đồng phân cis </w:t>
            </w:r>
            <w:r w:rsidRPr="00BC3D98">
              <w:rPr>
                <w:rFonts w:ascii="Times New Roman" w:eastAsiaTheme="minorHAnsi" w:hAnsi="Times New Roman" w:cs="Times New Roman"/>
                <w:noProof/>
              </w:rPr>
              <w:drawing>
                <wp:inline distT="0" distB="0" distL="0" distR="0" wp14:anchorId="514936CA" wp14:editId="00C7D6C7">
                  <wp:extent cx="685800" cy="942975"/>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a:xfrm>
                            <a:off x="0" y="0"/>
                            <a:ext cx="685800" cy="942975"/>
                          </a:xfrm>
                          <a:prstGeom prst="rect">
                            <a:avLst/>
                          </a:prstGeom>
                          <a:noFill/>
                          <a:ln>
                            <a:noFill/>
                          </a:ln>
                        </pic:spPr>
                      </pic:pic>
                    </a:graphicData>
                  </a:graphic>
                </wp:inline>
              </w:drawing>
            </w:r>
            <w:r w:rsidRPr="00BC3D98">
              <w:rPr>
                <w:rFonts w:ascii="Times New Roman" w:eastAsiaTheme="minorHAnsi" w:hAnsi="Times New Roman" w:cs="Times New Roman"/>
              </w:rPr>
              <w:t>( acid maleic)</w:t>
            </w:r>
          </w:p>
          <w:p w14:paraId="6670EB9C" w14:textId="77777777" w:rsidR="00BC3D98" w:rsidRPr="00BC3D98" w:rsidRDefault="00BC3D98" w:rsidP="00BC3D98">
            <w:pPr>
              <w:spacing w:before="23" w:after="23"/>
              <w:rPr>
                <w:rFonts w:ascii="Times New Roman" w:eastAsiaTheme="minorHAnsi" w:hAnsi="Times New Roman" w:cs="Times New Roman"/>
                <w:b/>
                <w:spacing w:val="-4"/>
                <w:lang w:val="pt-BR"/>
              </w:rPr>
            </w:pPr>
            <w:r w:rsidRPr="00BC3D98">
              <w:rPr>
                <w:rFonts w:ascii="Times New Roman" w:eastAsiaTheme="minorHAnsi" w:hAnsi="Times New Roman" w:cs="Times New Roman"/>
              </w:rPr>
              <w:lastRenderedPageBreak/>
              <w:t xml:space="preserve">Đồng phân của A là dạng trans </w:t>
            </w:r>
            <w:r w:rsidRPr="00BC3D98">
              <w:rPr>
                <w:rFonts w:ascii="Times New Roman" w:eastAsiaTheme="minorHAnsi" w:hAnsi="Times New Roman" w:cs="Times New Roman"/>
                <w:noProof/>
              </w:rPr>
              <w:drawing>
                <wp:inline distT="0" distB="0" distL="0" distR="0" wp14:anchorId="0D873948" wp14:editId="17AD4059">
                  <wp:extent cx="1143000" cy="981075"/>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a:xfrm>
                            <a:off x="0" y="0"/>
                            <a:ext cx="1143000" cy="981075"/>
                          </a:xfrm>
                          <a:prstGeom prst="rect">
                            <a:avLst/>
                          </a:prstGeom>
                          <a:noFill/>
                          <a:ln>
                            <a:noFill/>
                          </a:ln>
                        </pic:spPr>
                      </pic:pic>
                    </a:graphicData>
                  </a:graphic>
                </wp:inline>
              </w:drawing>
            </w:r>
            <w:r w:rsidRPr="00BC3D98">
              <w:rPr>
                <w:rFonts w:ascii="Times New Roman" w:eastAsiaTheme="minorHAnsi" w:hAnsi="Times New Roman" w:cs="Times New Roman"/>
              </w:rPr>
              <w:t>( acid fumaric)</w:t>
            </w:r>
          </w:p>
        </w:tc>
      </w:tr>
    </w:tbl>
    <w:p w14:paraId="7AF2D267" w14:textId="77777777" w:rsidR="00BC3D98" w:rsidRPr="00BC3D98" w:rsidRDefault="00BC3D98" w:rsidP="00BC3D98">
      <w:pPr>
        <w:spacing w:before="23" w:after="23"/>
        <w:rPr>
          <w:rFonts w:ascii="Times New Roman" w:eastAsiaTheme="minorHAnsi" w:hAnsi="Times New Roman" w:cs="Times New Roman"/>
          <w:lang w:val="nl-NL"/>
        </w:rPr>
      </w:pPr>
      <w:r w:rsidRPr="00BC3D98">
        <w:rPr>
          <w:rFonts w:ascii="Times New Roman" w:eastAsiaTheme="minorHAnsi" w:hAnsi="Times New Roman" w:cs="Times New Roman"/>
          <w:b/>
        </w:rPr>
        <w:lastRenderedPageBreak/>
        <w:t xml:space="preserve">Câu 15: </w:t>
      </w:r>
      <w:r w:rsidRPr="00BC3D98">
        <w:rPr>
          <w:rFonts w:ascii="Times New Roman" w:eastAsiaTheme="minorHAnsi" w:hAnsi="Times New Roman" w:cs="Times New Roman"/>
          <w:b/>
          <w:lang w:val="nl-NL"/>
        </w:rPr>
        <w:t>a.</w:t>
      </w:r>
      <w:r w:rsidRPr="00BC3D98">
        <w:rPr>
          <w:rFonts w:ascii="Times New Roman" w:eastAsiaTheme="minorHAnsi" w:hAnsi="Times New Roman" w:cs="Times New Roman"/>
          <w:lang w:val="nl-NL"/>
        </w:rPr>
        <w:t>So sánh tính</w:t>
      </w:r>
      <w:r w:rsidRPr="00BC3D98">
        <w:rPr>
          <w:rFonts w:ascii="Times New Roman" w:eastAsiaTheme="minorHAnsi" w:hAnsi="Times New Roman" w:cs="Times New Roman"/>
        </w:rPr>
        <w:t xml:space="preserve"> acid </w:t>
      </w:r>
      <w:r w:rsidRPr="00BC3D98">
        <w:rPr>
          <w:rFonts w:ascii="Times New Roman" w:eastAsiaTheme="minorHAnsi" w:hAnsi="Times New Roman" w:cs="Times New Roman"/>
          <w:lang w:val="nl-NL"/>
        </w:rPr>
        <w:t>của các chất sau: CH</w:t>
      </w:r>
      <w:r w:rsidRPr="00BC3D98">
        <w:rPr>
          <w:rFonts w:ascii="Times New Roman" w:eastAsiaTheme="minorHAnsi" w:hAnsi="Times New Roman" w:cs="Times New Roman"/>
          <w:vertAlign w:val="subscript"/>
          <w:lang w:val="nl-NL"/>
        </w:rPr>
        <w:t>2</w:t>
      </w:r>
      <w:r w:rsidRPr="00BC3D98">
        <w:rPr>
          <w:rFonts w:ascii="Times New Roman" w:eastAsiaTheme="minorHAnsi" w:hAnsi="Times New Roman" w:cs="Times New Roman"/>
          <w:lang w:val="nl-NL"/>
        </w:rPr>
        <w:t>=CH-COOH(</w:t>
      </w:r>
      <w:r w:rsidRPr="00BC3D98">
        <w:rPr>
          <w:rFonts w:ascii="Times New Roman" w:eastAsiaTheme="minorHAnsi" w:hAnsi="Times New Roman" w:cs="Times New Roman"/>
          <w:b/>
          <w:lang w:val="nl-NL"/>
        </w:rPr>
        <w:t>A</w:t>
      </w:r>
      <w:r w:rsidRPr="00BC3D98">
        <w:rPr>
          <w:rFonts w:ascii="Times New Roman" w:eastAsiaTheme="minorHAnsi" w:hAnsi="Times New Roman" w:cs="Times New Roman"/>
          <w:lang w:val="nl-NL"/>
        </w:rPr>
        <w:t>)   ;  CH</w:t>
      </w:r>
      <w:r w:rsidRPr="00BC3D98">
        <w:rPr>
          <w:rFonts w:ascii="Times New Roman" w:eastAsiaTheme="minorHAnsi" w:hAnsi="Times New Roman" w:cs="Times New Roman"/>
          <w:vertAlign w:val="subscript"/>
          <w:lang w:val="nl-NL"/>
        </w:rPr>
        <w:t>2</w:t>
      </w:r>
      <w:r w:rsidRPr="00BC3D98">
        <w:rPr>
          <w:rFonts w:ascii="Times New Roman" w:eastAsiaTheme="minorHAnsi" w:hAnsi="Times New Roman" w:cs="Times New Roman"/>
          <w:lang w:val="nl-NL"/>
        </w:rPr>
        <w:t>=CH-CH</w:t>
      </w:r>
      <w:r w:rsidRPr="00BC3D98">
        <w:rPr>
          <w:rFonts w:ascii="Times New Roman" w:eastAsiaTheme="minorHAnsi" w:hAnsi="Times New Roman" w:cs="Times New Roman"/>
          <w:vertAlign w:val="subscript"/>
          <w:lang w:val="nl-NL"/>
        </w:rPr>
        <w:t>2</w:t>
      </w:r>
      <w:r w:rsidRPr="00BC3D98">
        <w:rPr>
          <w:rFonts w:ascii="Times New Roman" w:eastAsiaTheme="minorHAnsi" w:hAnsi="Times New Roman" w:cs="Times New Roman"/>
          <w:lang w:val="nl-NL"/>
        </w:rPr>
        <w:t>-COOH (</w:t>
      </w:r>
      <w:r w:rsidRPr="00BC3D98">
        <w:rPr>
          <w:rFonts w:ascii="Times New Roman" w:eastAsiaTheme="minorHAnsi" w:hAnsi="Times New Roman" w:cs="Times New Roman"/>
          <w:b/>
          <w:lang w:val="nl-NL"/>
        </w:rPr>
        <w:t>B</w:t>
      </w:r>
      <w:r w:rsidRPr="00BC3D98">
        <w:rPr>
          <w:rFonts w:ascii="Times New Roman" w:eastAsiaTheme="minorHAnsi" w:hAnsi="Times New Roman" w:cs="Times New Roman"/>
          <w:lang w:val="nl-NL"/>
        </w:rPr>
        <w:t>);  cis-CH</w:t>
      </w:r>
      <w:r w:rsidRPr="00BC3D98">
        <w:rPr>
          <w:rFonts w:ascii="Times New Roman" w:eastAsiaTheme="minorHAnsi" w:hAnsi="Times New Roman" w:cs="Times New Roman"/>
          <w:vertAlign w:val="subscript"/>
          <w:lang w:val="nl-NL"/>
        </w:rPr>
        <w:t>3</w:t>
      </w:r>
      <w:r w:rsidRPr="00BC3D98">
        <w:rPr>
          <w:rFonts w:ascii="Times New Roman" w:eastAsiaTheme="minorHAnsi" w:hAnsi="Times New Roman" w:cs="Times New Roman"/>
          <w:lang w:val="nl-NL"/>
        </w:rPr>
        <w:t>-CH=CH-COOH(</w:t>
      </w:r>
      <w:r w:rsidRPr="00BC3D98">
        <w:rPr>
          <w:rFonts w:ascii="Times New Roman" w:eastAsiaTheme="minorHAnsi" w:hAnsi="Times New Roman" w:cs="Times New Roman"/>
          <w:b/>
          <w:lang w:val="nl-NL"/>
        </w:rPr>
        <w:t>C</w:t>
      </w:r>
      <w:r w:rsidRPr="00BC3D98">
        <w:rPr>
          <w:rFonts w:ascii="Times New Roman" w:eastAsiaTheme="minorHAnsi" w:hAnsi="Times New Roman" w:cs="Times New Roman"/>
          <w:lang w:val="nl-NL"/>
        </w:rPr>
        <w:t>);  trans-CH</w:t>
      </w:r>
      <w:r w:rsidRPr="00BC3D98">
        <w:rPr>
          <w:rFonts w:ascii="Times New Roman" w:eastAsiaTheme="minorHAnsi" w:hAnsi="Times New Roman" w:cs="Times New Roman"/>
          <w:vertAlign w:val="subscript"/>
          <w:lang w:val="nl-NL"/>
        </w:rPr>
        <w:t>3</w:t>
      </w:r>
      <w:r w:rsidRPr="00BC3D98">
        <w:rPr>
          <w:rFonts w:ascii="Times New Roman" w:eastAsiaTheme="minorHAnsi" w:hAnsi="Times New Roman" w:cs="Times New Roman"/>
          <w:lang w:val="nl-NL"/>
        </w:rPr>
        <w:t>-CH=CH-COOH(</w:t>
      </w:r>
      <w:r w:rsidRPr="00BC3D98">
        <w:rPr>
          <w:rFonts w:ascii="Times New Roman" w:eastAsiaTheme="minorHAnsi" w:hAnsi="Times New Roman" w:cs="Times New Roman"/>
          <w:b/>
          <w:lang w:val="nl-NL"/>
        </w:rPr>
        <w:t>D</w:t>
      </w:r>
      <w:r w:rsidRPr="00BC3D98">
        <w:rPr>
          <w:rFonts w:ascii="Times New Roman" w:eastAsiaTheme="minorHAnsi" w:hAnsi="Times New Roman" w:cs="Times New Roman"/>
          <w:lang w:val="nl-NL"/>
        </w:rPr>
        <w:t>).</w:t>
      </w:r>
    </w:p>
    <w:p w14:paraId="507EB340" w14:textId="77777777" w:rsidR="00BC3D98" w:rsidRPr="00BC3D98" w:rsidRDefault="00BC3D98" w:rsidP="00BC3D98">
      <w:pPr>
        <w:spacing w:before="23" w:after="23"/>
        <w:rPr>
          <w:rFonts w:ascii="Times New Roman" w:eastAsiaTheme="minorHAnsi" w:hAnsi="Times New Roman" w:cs="Times New Roman"/>
          <w:lang w:val="nl-NL"/>
        </w:rPr>
      </w:pPr>
      <w:r w:rsidRPr="00BC3D98">
        <w:rPr>
          <w:rFonts w:ascii="Times New Roman" w:eastAsiaTheme="minorHAnsi" w:hAnsi="Times New Roman" w:cs="Times New Roman"/>
          <w:b/>
          <w:lang w:val="nl-NL"/>
        </w:rPr>
        <w:tab/>
        <w:t>b.</w:t>
      </w:r>
      <w:r w:rsidRPr="00BC3D98">
        <w:rPr>
          <w:rFonts w:ascii="Times New Roman" w:eastAsiaTheme="minorHAnsi" w:hAnsi="Times New Roman" w:cs="Times New Roman"/>
          <w:lang w:val="nl-NL"/>
        </w:rPr>
        <w:t xml:space="preserve"> Cho 4 axit: CH</w:t>
      </w:r>
      <w:r w:rsidRPr="00BC3D98">
        <w:rPr>
          <w:rFonts w:ascii="Times New Roman" w:eastAsiaTheme="minorHAnsi" w:hAnsi="Times New Roman" w:cs="Times New Roman"/>
          <w:vertAlign w:val="subscript"/>
          <w:lang w:val="nl-NL"/>
        </w:rPr>
        <w:t>3</w:t>
      </w:r>
      <w:r w:rsidRPr="00BC3D98">
        <w:rPr>
          <w:rFonts w:ascii="Times New Roman" w:eastAsiaTheme="minorHAnsi" w:hAnsi="Times New Roman" w:cs="Times New Roman"/>
          <w:lang w:val="nl-NL"/>
        </w:rPr>
        <w:t>CH</w:t>
      </w:r>
      <w:r w:rsidRPr="00BC3D98">
        <w:rPr>
          <w:rFonts w:ascii="Times New Roman" w:eastAsiaTheme="minorHAnsi" w:hAnsi="Times New Roman" w:cs="Times New Roman"/>
          <w:vertAlign w:val="subscript"/>
          <w:lang w:val="nl-NL"/>
        </w:rPr>
        <w:t>2</w:t>
      </w:r>
      <w:r w:rsidRPr="00BC3D98">
        <w:rPr>
          <w:rFonts w:ascii="Times New Roman" w:eastAsiaTheme="minorHAnsi" w:hAnsi="Times New Roman" w:cs="Times New Roman"/>
          <w:lang w:val="nl-NL"/>
        </w:rPr>
        <w:t>COOH (</w:t>
      </w:r>
      <w:r w:rsidRPr="00BC3D98">
        <w:rPr>
          <w:rFonts w:ascii="Times New Roman" w:eastAsiaTheme="minorHAnsi" w:hAnsi="Times New Roman" w:cs="Times New Roman"/>
          <w:b/>
          <w:lang w:val="nl-NL"/>
        </w:rPr>
        <w:t>A</w:t>
      </w:r>
      <w:r w:rsidRPr="00BC3D98">
        <w:rPr>
          <w:rFonts w:ascii="Times New Roman" w:eastAsiaTheme="minorHAnsi" w:hAnsi="Times New Roman" w:cs="Times New Roman"/>
          <w:lang w:val="nl-NL"/>
        </w:rPr>
        <w:t>),  CH</w:t>
      </w:r>
      <w:r w:rsidRPr="00BC3D98">
        <w:rPr>
          <w:rFonts w:ascii="Times New Roman" w:eastAsiaTheme="minorHAnsi" w:hAnsi="Times New Roman" w:cs="Times New Roman"/>
          <w:vertAlign w:val="subscript"/>
          <w:lang w:val="nl-NL"/>
        </w:rPr>
        <w:t>3</w:t>
      </w:r>
      <w:r w:rsidRPr="00BC3D98">
        <w:rPr>
          <w:rFonts w:ascii="Times New Roman" w:eastAsiaTheme="minorHAnsi" w:hAnsi="Times New Roman" w:cs="Times New Roman"/>
          <w:lang w:val="nl-NL"/>
        </w:rPr>
        <w:t>COCOOH (</w:t>
      </w:r>
      <w:r w:rsidRPr="00BC3D98">
        <w:rPr>
          <w:rFonts w:ascii="Times New Roman" w:eastAsiaTheme="minorHAnsi" w:hAnsi="Times New Roman" w:cs="Times New Roman"/>
          <w:b/>
          <w:lang w:val="nl-NL"/>
        </w:rPr>
        <w:t>B</w:t>
      </w:r>
      <w:r w:rsidRPr="00BC3D98">
        <w:rPr>
          <w:rFonts w:ascii="Times New Roman" w:eastAsiaTheme="minorHAnsi" w:hAnsi="Times New Roman" w:cs="Times New Roman"/>
          <w:lang w:val="nl-NL"/>
        </w:rPr>
        <w:t>),  CH</w:t>
      </w:r>
      <w:r w:rsidRPr="00BC3D98">
        <w:rPr>
          <w:rFonts w:ascii="Times New Roman" w:eastAsiaTheme="minorHAnsi" w:hAnsi="Times New Roman" w:cs="Times New Roman"/>
          <w:vertAlign w:val="subscript"/>
          <w:lang w:val="nl-NL"/>
        </w:rPr>
        <w:t>3</w:t>
      </w:r>
      <w:r w:rsidRPr="00BC3D98">
        <w:rPr>
          <w:rFonts w:ascii="Times New Roman" w:eastAsiaTheme="minorHAnsi" w:hAnsi="Times New Roman" w:cs="Times New Roman"/>
          <w:lang w:val="nl-NL"/>
        </w:rPr>
        <w:t>COCH</w:t>
      </w:r>
      <w:r w:rsidRPr="00BC3D98">
        <w:rPr>
          <w:rFonts w:ascii="Times New Roman" w:eastAsiaTheme="minorHAnsi" w:hAnsi="Times New Roman" w:cs="Times New Roman"/>
          <w:vertAlign w:val="subscript"/>
          <w:lang w:val="nl-NL"/>
        </w:rPr>
        <w:t>2</w:t>
      </w:r>
      <w:r w:rsidRPr="00BC3D98">
        <w:rPr>
          <w:rFonts w:ascii="Times New Roman" w:eastAsiaTheme="minorHAnsi" w:hAnsi="Times New Roman" w:cs="Times New Roman"/>
          <w:lang w:val="nl-NL"/>
        </w:rPr>
        <w:t>COOH (</w:t>
      </w:r>
      <w:r w:rsidRPr="00BC3D98">
        <w:rPr>
          <w:rFonts w:ascii="Times New Roman" w:eastAsiaTheme="minorHAnsi" w:hAnsi="Times New Roman" w:cs="Times New Roman"/>
          <w:b/>
          <w:lang w:val="nl-NL"/>
        </w:rPr>
        <w:t>C</w:t>
      </w:r>
      <w:r w:rsidRPr="00BC3D98">
        <w:rPr>
          <w:rFonts w:ascii="Times New Roman" w:eastAsiaTheme="minorHAnsi" w:hAnsi="Times New Roman" w:cs="Times New Roman"/>
          <w:lang w:val="nl-NL"/>
        </w:rPr>
        <w:t>), CH</w:t>
      </w:r>
      <w:r w:rsidRPr="00BC3D98">
        <w:rPr>
          <w:rFonts w:ascii="Times New Roman" w:eastAsiaTheme="minorHAnsi" w:hAnsi="Times New Roman" w:cs="Times New Roman"/>
          <w:vertAlign w:val="subscript"/>
          <w:lang w:val="nl-NL"/>
        </w:rPr>
        <w:t>3</w:t>
      </w:r>
      <w:r w:rsidRPr="00BC3D98">
        <w:rPr>
          <w:rFonts w:ascii="Times New Roman" w:eastAsiaTheme="minorHAnsi" w:hAnsi="Times New Roman" w:cs="Times New Roman"/>
          <w:lang w:val="nl-NL"/>
        </w:rPr>
        <w:t>CH(</w:t>
      </w:r>
      <w:r w:rsidRPr="00BC3D98">
        <w:rPr>
          <w:rFonts w:ascii="Times New Roman" w:eastAsiaTheme="minorHAnsi" w:hAnsi="Times New Roman" w:cs="Times New Roman"/>
          <w:vertAlign w:val="superscript"/>
          <w:lang w:val="nl-NL"/>
        </w:rPr>
        <w:t>+</w:t>
      </w:r>
      <w:r w:rsidRPr="00BC3D98">
        <w:rPr>
          <w:rFonts w:ascii="Times New Roman" w:eastAsiaTheme="minorHAnsi" w:hAnsi="Times New Roman" w:cs="Times New Roman"/>
          <w:lang w:val="nl-NL"/>
        </w:rPr>
        <w:t>NH</w:t>
      </w:r>
      <w:r w:rsidRPr="00BC3D98">
        <w:rPr>
          <w:rFonts w:ascii="Times New Roman" w:eastAsiaTheme="minorHAnsi" w:hAnsi="Times New Roman" w:cs="Times New Roman"/>
          <w:vertAlign w:val="subscript"/>
          <w:lang w:val="nl-NL"/>
        </w:rPr>
        <w:t>3</w:t>
      </w:r>
      <w:r w:rsidRPr="00BC3D98">
        <w:rPr>
          <w:rFonts w:ascii="Times New Roman" w:eastAsiaTheme="minorHAnsi" w:hAnsi="Times New Roman" w:cs="Times New Roman"/>
          <w:lang w:val="nl-NL"/>
        </w:rPr>
        <w:t>)COOH (</w:t>
      </w:r>
      <w:r w:rsidRPr="00BC3D98">
        <w:rPr>
          <w:rFonts w:ascii="Times New Roman" w:eastAsiaTheme="minorHAnsi" w:hAnsi="Times New Roman" w:cs="Times New Roman"/>
          <w:b/>
          <w:lang w:val="nl-NL"/>
        </w:rPr>
        <w:t>D</w:t>
      </w:r>
      <w:r w:rsidRPr="00BC3D98">
        <w:rPr>
          <w:rFonts w:ascii="Times New Roman" w:eastAsiaTheme="minorHAnsi" w:hAnsi="Times New Roman" w:cs="Times New Roman"/>
          <w:lang w:val="nl-NL"/>
        </w:rPr>
        <w:t>).</w:t>
      </w:r>
    </w:p>
    <w:p w14:paraId="27AF8594" w14:textId="77777777" w:rsidR="00BC3D98" w:rsidRPr="00BC3D98" w:rsidRDefault="00BC3D98" w:rsidP="00BC3D98">
      <w:pPr>
        <w:spacing w:before="23" w:after="23"/>
        <w:rPr>
          <w:rFonts w:ascii="Times New Roman" w:eastAsiaTheme="minorHAnsi" w:hAnsi="Times New Roman" w:cs="Times New Roman"/>
          <w:lang w:val="nl-NL"/>
        </w:rPr>
      </w:pPr>
      <w:r w:rsidRPr="00BC3D98">
        <w:rPr>
          <w:rFonts w:ascii="Times New Roman" w:eastAsiaTheme="minorHAnsi" w:hAnsi="Times New Roman" w:cs="Times New Roman"/>
          <w:lang w:val="nl-NL"/>
        </w:rPr>
        <w:tab/>
        <w:t>Sắp xếp (</w:t>
      </w:r>
      <w:r w:rsidRPr="00BC3D98">
        <w:rPr>
          <w:rFonts w:ascii="Times New Roman" w:eastAsiaTheme="minorHAnsi" w:hAnsi="Times New Roman" w:cs="Times New Roman"/>
          <w:b/>
          <w:lang w:val="nl-NL"/>
        </w:rPr>
        <w:t>A</w:t>
      </w:r>
      <w:r w:rsidRPr="00BC3D98">
        <w:rPr>
          <w:rFonts w:ascii="Times New Roman" w:eastAsiaTheme="minorHAnsi" w:hAnsi="Times New Roman" w:cs="Times New Roman"/>
          <w:lang w:val="nl-NL"/>
        </w:rPr>
        <w:t>), (</w:t>
      </w:r>
      <w:r w:rsidRPr="00BC3D98">
        <w:rPr>
          <w:rFonts w:ascii="Times New Roman" w:eastAsiaTheme="minorHAnsi" w:hAnsi="Times New Roman" w:cs="Times New Roman"/>
          <w:b/>
          <w:lang w:val="nl-NL"/>
        </w:rPr>
        <w:t>B</w:t>
      </w:r>
      <w:r w:rsidRPr="00BC3D98">
        <w:rPr>
          <w:rFonts w:ascii="Times New Roman" w:eastAsiaTheme="minorHAnsi" w:hAnsi="Times New Roman" w:cs="Times New Roman"/>
          <w:lang w:val="nl-NL"/>
        </w:rPr>
        <w:t>), (</w:t>
      </w:r>
      <w:r w:rsidRPr="00BC3D98">
        <w:rPr>
          <w:rFonts w:ascii="Times New Roman" w:eastAsiaTheme="minorHAnsi" w:hAnsi="Times New Roman" w:cs="Times New Roman"/>
          <w:b/>
          <w:lang w:val="nl-NL"/>
        </w:rPr>
        <w:t>C</w:t>
      </w:r>
      <w:r w:rsidRPr="00BC3D98">
        <w:rPr>
          <w:rFonts w:ascii="Times New Roman" w:eastAsiaTheme="minorHAnsi" w:hAnsi="Times New Roman" w:cs="Times New Roman"/>
          <w:lang w:val="nl-NL"/>
        </w:rPr>
        <w:t>), (</w:t>
      </w:r>
      <w:r w:rsidRPr="00BC3D98">
        <w:rPr>
          <w:rFonts w:ascii="Times New Roman" w:eastAsiaTheme="minorHAnsi" w:hAnsi="Times New Roman" w:cs="Times New Roman"/>
          <w:b/>
          <w:lang w:val="nl-NL"/>
        </w:rPr>
        <w:t>D</w:t>
      </w:r>
      <w:r w:rsidRPr="00BC3D98">
        <w:rPr>
          <w:rFonts w:ascii="Times New Roman" w:eastAsiaTheme="minorHAnsi" w:hAnsi="Times New Roman" w:cs="Times New Roman"/>
          <w:lang w:val="nl-NL"/>
        </w:rPr>
        <w:t>) theo trình tự tăng dần lực axit. Giải thích.</w:t>
      </w:r>
    </w:p>
    <w:p w14:paraId="13A444C0" w14:textId="77777777" w:rsidR="00BC3D98" w:rsidRPr="00BC3D98" w:rsidRDefault="00BC3D98" w:rsidP="00BC3D98">
      <w:pPr>
        <w:tabs>
          <w:tab w:val="left" w:pos="1935"/>
        </w:tabs>
        <w:spacing w:before="23" w:after="23"/>
        <w:rPr>
          <w:rFonts w:ascii="Times New Roman" w:eastAsiaTheme="minorHAnsi" w:hAnsi="Times New Roman" w:cs="Times New Roman"/>
          <w:b/>
        </w:rPr>
      </w:pPr>
      <w:r w:rsidRPr="00BC3D98">
        <w:rPr>
          <w:rFonts w:ascii="Times New Roman" w:eastAsiaTheme="minorHAnsi" w:hAnsi="Times New Roman" w:cs="Times New Roman"/>
          <w:b/>
        </w:rPr>
        <w:t>Hướng dẫn giải</w:t>
      </w:r>
    </w:p>
    <w:tbl>
      <w:tblPr>
        <w:tblW w:w="950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04"/>
      </w:tblGrid>
      <w:tr w:rsidR="00BC3D98" w:rsidRPr="00BC3D98" w14:paraId="75D985FC" w14:textId="77777777" w:rsidTr="00D931B2">
        <w:trPr>
          <w:trHeight w:val="2286"/>
        </w:trPr>
        <w:tc>
          <w:tcPr>
            <w:tcW w:w="9504" w:type="dxa"/>
          </w:tcPr>
          <w:tbl>
            <w:tblPr>
              <w:tblW w:w="7684" w:type="dxa"/>
              <w:tblLayout w:type="fixed"/>
              <w:tblLook w:val="04A0" w:firstRow="1" w:lastRow="0" w:firstColumn="1" w:lastColumn="0" w:noHBand="0" w:noVBand="1"/>
            </w:tblPr>
            <w:tblGrid>
              <w:gridCol w:w="1723"/>
              <w:gridCol w:w="2083"/>
              <w:gridCol w:w="1915"/>
              <w:gridCol w:w="1963"/>
            </w:tblGrid>
            <w:tr w:rsidR="00BC3D98" w:rsidRPr="00BC3D98" w14:paraId="0E9DA51E" w14:textId="77777777" w:rsidTr="00D931B2">
              <w:trPr>
                <w:trHeight w:val="2286"/>
              </w:trPr>
              <w:tc>
                <w:tcPr>
                  <w:tcW w:w="1723" w:type="dxa"/>
                </w:tcPr>
                <w:p w14:paraId="1FEE4641" w14:textId="77777777" w:rsidR="00BC3D98" w:rsidRPr="00BC3D98" w:rsidRDefault="00BC3D98" w:rsidP="00BC3D98">
                  <w:pPr>
                    <w:tabs>
                      <w:tab w:val="left" w:pos="2220"/>
                    </w:tabs>
                    <w:spacing w:before="23" w:after="23" w:line="360" w:lineRule="auto"/>
                    <w:ind w:hanging="188"/>
                    <w:contextualSpacing/>
                    <w:rPr>
                      <w:rFonts w:ascii="Times New Roman" w:eastAsiaTheme="minorHAnsi" w:hAnsi="Times New Roman" w:cs="Times New Roman"/>
                      <w:lang w:val="nl-NL"/>
                    </w:rPr>
                  </w:pPr>
                  <w:r w:rsidRPr="00BC3D98">
                    <w:rPr>
                      <w:rFonts w:ascii="Times New Roman" w:eastAsiaTheme="minorHAnsi" w:hAnsi="Times New Roman" w:cs="Times New Roman"/>
                      <w:b/>
                      <w:lang w:val="nl-NL"/>
                    </w:rPr>
                    <w:t>a.</w:t>
                  </w:r>
                  <w:r w:rsidRPr="00BC3D98">
                    <w:rPr>
                      <w:rFonts w:ascii="Times New Roman" w:eastAsiaTheme="minorHAnsi" w:hAnsi="Times New Roman" w:cs="Times New Roman"/>
                      <w:lang w:val="nl-NL"/>
                    </w:rPr>
                    <w:t xml:space="preserve">    </w:t>
                  </w:r>
                  <w:r w:rsidRPr="00BC3D98">
                    <w:rPr>
                      <w:rFonts w:ascii="Times New Roman" w:eastAsiaTheme="minorHAnsi" w:hAnsi="Times New Roman" w:cs="Times New Roman"/>
                      <w:b/>
                      <w:lang w:val="nl-NL"/>
                    </w:rPr>
                    <w:t>(D)</w:t>
                  </w:r>
                  <w:r w:rsidRPr="00BC3D98">
                    <w:rPr>
                      <w:rFonts w:ascii="Times New Roman" w:eastAsiaTheme="minorHAnsi" w:hAnsi="Times New Roman" w:cs="Times New Roman"/>
                      <w:lang w:val="nl-NL"/>
                    </w:rPr>
                    <w:t xml:space="preserve">        &lt;</w:t>
                  </w:r>
                </w:p>
                <w:p w14:paraId="1309F08D" w14:textId="77777777" w:rsidR="00BC3D98" w:rsidRPr="00BC3D98" w:rsidRDefault="00BC3D98" w:rsidP="00BC3D98">
                  <w:pPr>
                    <w:tabs>
                      <w:tab w:val="left" w:pos="2220"/>
                    </w:tabs>
                    <w:spacing w:before="23" w:after="23"/>
                    <w:ind w:left="-75"/>
                    <w:contextualSpacing/>
                    <w:rPr>
                      <w:rFonts w:ascii="Times New Roman" w:eastAsia="Calibri" w:hAnsi="Times New Roman" w:cs="Times New Roman"/>
                      <w:b/>
                      <w:lang w:val="nl-NL"/>
                    </w:rPr>
                  </w:pPr>
                  <w:r w:rsidRPr="00BC3D98">
                    <w:rPr>
                      <w:rFonts w:ascii="Times New Roman" w:eastAsiaTheme="minorHAnsi" w:hAnsi="Times New Roman" w:cs="Times New Roman"/>
                      <w:lang w:val="nl-NL"/>
                    </w:rPr>
                    <w:t xml:space="preserve"> Gốc HC có -I, +C mạnh       </w:t>
                  </w:r>
                </w:p>
              </w:tc>
              <w:tc>
                <w:tcPr>
                  <w:tcW w:w="2083" w:type="dxa"/>
                </w:tcPr>
                <w:p w14:paraId="7F5E08E4" w14:textId="77777777" w:rsidR="00BC3D98" w:rsidRPr="00BC3D98" w:rsidRDefault="00BC3D98" w:rsidP="00BC3D98">
                  <w:pPr>
                    <w:tabs>
                      <w:tab w:val="left" w:pos="2220"/>
                    </w:tabs>
                    <w:spacing w:before="23" w:after="23" w:line="360" w:lineRule="auto"/>
                    <w:contextualSpacing/>
                    <w:rPr>
                      <w:rFonts w:ascii="Times New Roman" w:eastAsiaTheme="minorHAnsi" w:hAnsi="Times New Roman" w:cs="Times New Roman"/>
                      <w:lang w:val="nl-NL"/>
                    </w:rPr>
                  </w:pPr>
                  <w:r w:rsidRPr="00BC3D98">
                    <w:rPr>
                      <w:rFonts w:ascii="Times New Roman" w:eastAsiaTheme="minorHAnsi" w:hAnsi="Times New Roman" w:cs="Times New Roman"/>
                      <w:lang w:val="nl-NL"/>
                    </w:rPr>
                    <w:t xml:space="preserve"> </w:t>
                  </w:r>
                  <w:r w:rsidRPr="00BC3D98">
                    <w:rPr>
                      <w:rFonts w:ascii="Times New Roman" w:eastAsiaTheme="minorHAnsi" w:hAnsi="Times New Roman" w:cs="Times New Roman"/>
                      <w:b/>
                      <w:lang w:val="nl-NL"/>
                    </w:rPr>
                    <w:t>(C)</w:t>
                  </w:r>
                  <w:r w:rsidRPr="00BC3D98">
                    <w:rPr>
                      <w:rFonts w:ascii="Times New Roman" w:eastAsiaTheme="minorHAnsi" w:hAnsi="Times New Roman" w:cs="Times New Roman"/>
                      <w:lang w:val="nl-NL"/>
                    </w:rPr>
                    <w:t xml:space="preserve">           &lt;    </w:t>
                  </w:r>
                </w:p>
                <w:p w14:paraId="55881175" w14:textId="77777777" w:rsidR="00BC3D98" w:rsidRPr="00BC3D98" w:rsidRDefault="00BC3D98" w:rsidP="00BC3D98">
                  <w:pPr>
                    <w:tabs>
                      <w:tab w:val="left" w:pos="2220"/>
                    </w:tabs>
                    <w:spacing w:before="23" w:after="23"/>
                    <w:ind w:left="-33" w:right="-83"/>
                    <w:contextualSpacing/>
                    <w:rPr>
                      <w:rFonts w:ascii="Times New Roman" w:eastAsia="Calibri" w:hAnsi="Times New Roman" w:cs="Times New Roman"/>
                      <w:b/>
                      <w:lang w:val="nl-NL"/>
                    </w:rPr>
                  </w:pPr>
                  <w:r w:rsidRPr="00BC3D98">
                    <w:rPr>
                      <w:rFonts w:ascii="Times New Roman" w:eastAsiaTheme="minorHAnsi" w:hAnsi="Times New Roman" w:cs="Times New Roman"/>
                      <w:lang w:val="nl-NL"/>
                    </w:rPr>
                    <w:t>Gốc HC có -I, +C yếu hơn ở (D) do nhóm metyl gây hiệu ứng không gian làm giảm sự liên hợp giữa nối đôi và nhóm cacboxyl</w:t>
                  </w:r>
                </w:p>
              </w:tc>
              <w:tc>
                <w:tcPr>
                  <w:tcW w:w="1915" w:type="dxa"/>
                </w:tcPr>
                <w:p w14:paraId="60128E71" w14:textId="77777777" w:rsidR="00BC3D98" w:rsidRPr="00BC3D98" w:rsidRDefault="00BC3D98" w:rsidP="00BC3D98">
                  <w:pPr>
                    <w:tabs>
                      <w:tab w:val="left" w:pos="2220"/>
                    </w:tabs>
                    <w:spacing w:before="23" w:after="23" w:line="360" w:lineRule="auto"/>
                    <w:contextualSpacing/>
                    <w:rPr>
                      <w:rFonts w:ascii="Times New Roman" w:eastAsiaTheme="minorHAnsi" w:hAnsi="Times New Roman" w:cs="Times New Roman"/>
                      <w:lang w:val="nl-NL"/>
                    </w:rPr>
                  </w:pPr>
                  <w:r w:rsidRPr="00BC3D98">
                    <w:rPr>
                      <w:rFonts w:ascii="Times New Roman" w:eastAsiaTheme="minorHAnsi" w:hAnsi="Times New Roman" w:cs="Times New Roman"/>
                      <w:b/>
                      <w:lang w:val="nl-NL"/>
                    </w:rPr>
                    <w:t xml:space="preserve">     (A)</w:t>
                  </w:r>
                  <w:r w:rsidRPr="00BC3D98">
                    <w:rPr>
                      <w:rFonts w:ascii="Times New Roman" w:eastAsiaTheme="minorHAnsi" w:hAnsi="Times New Roman" w:cs="Times New Roman"/>
                      <w:lang w:val="nl-NL"/>
                    </w:rPr>
                    <w:t xml:space="preserve">       &lt;  </w:t>
                  </w:r>
                </w:p>
                <w:p w14:paraId="42EF7631" w14:textId="77777777" w:rsidR="00BC3D98" w:rsidRPr="00BC3D98" w:rsidRDefault="00BC3D98" w:rsidP="00BC3D98">
                  <w:pPr>
                    <w:tabs>
                      <w:tab w:val="left" w:pos="2220"/>
                    </w:tabs>
                    <w:spacing w:before="23" w:after="23"/>
                    <w:contextualSpacing/>
                    <w:rPr>
                      <w:rFonts w:ascii="Times New Roman" w:eastAsia="Calibri" w:hAnsi="Times New Roman" w:cs="Times New Roman"/>
                      <w:b/>
                      <w:lang w:val="nl-NL"/>
                    </w:rPr>
                  </w:pPr>
                  <w:r w:rsidRPr="00BC3D98">
                    <w:rPr>
                      <w:rFonts w:ascii="Times New Roman" w:eastAsiaTheme="minorHAnsi" w:hAnsi="Times New Roman" w:cs="Times New Roman"/>
                      <w:lang w:val="nl-NL"/>
                    </w:rPr>
                    <w:t xml:space="preserve">Gốc HC có -I mạnh, +C yếu hơn ở (C)       </w:t>
                  </w:r>
                </w:p>
              </w:tc>
              <w:tc>
                <w:tcPr>
                  <w:tcW w:w="1963" w:type="dxa"/>
                </w:tcPr>
                <w:p w14:paraId="77961A47" w14:textId="77777777" w:rsidR="00BC3D98" w:rsidRPr="00BC3D98" w:rsidRDefault="00BC3D98" w:rsidP="00BC3D98">
                  <w:pPr>
                    <w:tabs>
                      <w:tab w:val="left" w:pos="2220"/>
                    </w:tabs>
                    <w:spacing w:before="23" w:after="23" w:line="360" w:lineRule="auto"/>
                    <w:contextualSpacing/>
                    <w:rPr>
                      <w:rFonts w:ascii="Times New Roman" w:eastAsiaTheme="minorHAnsi" w:hAnsi="Times New Roman" w:cs="Times New Roman"/>
                      <w:b/>
                      <w:lang w:val="nl-NL"/>
                    </w:rPr>
                  </w:pPr>
                  <w:r w:rsidRPr="00BC3D98">
                    <w:rPr>
                      <w:rFonts w:ascii="Times New Roman" w:eastAsiaTheme="minorHAnsi" w:hAnsi="Times New Roman" w:cs="Times New Roman"/>
                      <w:lang w:val="nl-NL"/>
                    </w:rPr>
                    <w:t xml:space="preserve">     </w:t>
                  </w:r>
                  <w:r w:rsidRPr="00BC3D98">
                    <w:rPr>
                      <w:rFonts w:ascii="Times New Roman" w:eastAsiaTheme="minorHAnsi" w:hAnsi="Times New Roman" w:cs="Times New Roman"/>
                      <w:b/>
                      <w:lang w:val="nl-NL"/>
                    </w:rPr>
                    <w:t>(B)</w:t>
                  </w:r>
                </w:p>
                <w:p w14:paraId="547B05E3" w14:textId="77777777" w:rsidR="00BC3D98" w:rsidRPr="00BC3D98" w:rsidRDefault="00BC3D98" w:rsidP="00BC3D98">
                  <w:pPr>
                    <w:tabs>
                      <w:tab w:val="left" w:pos="2220"/>
                    </w:tabs>
                    <w:spacing w:before="23" w:after="23"/>
                    <w:ind w:hanging="205"/>
                    <w:contextualSpacing/>
                    <w:rPr>
                      <w:rFonts w:ascii="Times New Roman" w:eastAsia="Calibri" w:hAnsi="Times New Roman" w:cs="Times New Roman"/>
                      <w:b/>
                      <w:lang w:val="nl-NL"/>
                    </w:rPr>
                  </w:pPr>
                  <w:r w:rsidRPr="00BC3D98">
                    <w:rPr>
                      <w:rFonts w:ascii="Times New Roman" w:eastAsiaTheme="minorHAnsi" w:hAnsi="Times New Roman" w:cs="Times New Roman"/>
                      <w:lang w:val="nl-NL"/>
                    </w:rPr>
                    <w:t>Gốc H.C chỉ có -I</w:t>
                  </w:r>
                </w:p>
              </w:tc>
            </w:tr>
          </w:tbl>
          <w:p w14:paraId="50D42698" w14:textId="77777777" w:rsidR="00BC3D98" w:rsidRPr="00BC3D98" w:rsidRDefault="00BC3D98" w:rsidP="00BC3D98">
            <w:pPr>
              <w:tabs>
                <w:tab w:val="left" w:pos="2220"/>
              </w:tabs>
              <w:spacing w:before="23" w:after="23"/>
              <w:ind w:left="720"/>
              <w:contextualSpacing/>
              <w:rPr>
                <w:rFonts w:ascii="Times New Roman" w:eastAsia="Calibri" w:hAnsi="Times New Roman" w:cs="Times New Roman"/>
                <w:b/>
                <w:lang w:val="nl-NL"/>
              </w:rPr>
            </w:pPr>
          </w:p>
        </w:tc>
      </w:tr>
      <w:tr w:rsidR="00BC3D98" w:rsidRPr="00BC3D98" w14:paraId="0DC2D2DE" w14:textId="77777777" w:rsidTr="00D931B2">
        <w:trPr>
          <w:trHeight w:val="364"/>
        </w:trPr>
        <w:tc>
          <w:tcPr>
            <w:tcW w:w="9504" w:type="dxa"/>
            <w:tcBorders>
              <w:top w:val="single" w:sz="4" w:space="0" w:color="000000"/>
              <w:bottom w:val="single" w:sz="4" w:space="0" w:color="000000"/>
              <w:right w:val="single" w:sz="4" w:space="0" w:color="000000"/>
            </w:tcBorders>
          </w:tcPr>
          <w:p w14:paraId="34F5FC8C" w14:textId="77777777" w:rsidR="00BC3D98" w:rsidRPr="00BC3D98" w:rsidRDefault="00BC3D98" w:rsidP="00BC3D98">
            <w:pPr>
              <w:spacing w:before="23" w:after="23"/>
              <w:rPr>
                <w:rFonts w:ascii="Times New Roman" w:eastAsiaTheme="minorHAnsi" w:hAnsi="Times New Roman" w:cs="Times New Roman"/>
                <w:b/>
                <w:color w:val="FF0000"/>
                <w:lang w:val="nl-NL"/>
              </w:rPr>
            </w:pPr>
            <w:r w:rsidRPr="00BC3D98">
              <w:rPr>
                <w:rFonts w:ascii="Times New Roman" w:eastAsia="Calibri" w:hAnsi="Times New Roman" w:cs="Times New Roman"/>
                <w:b/>
                <w:lang w:val="nl-NL"/>
              </w:rPr>
              <w:t xml:space="preserve"> b.</w:t>
            </w:r>
          </w:p>
          <w:tbl>
            <w:tblPr>
              <w:tblW w:w="7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18"/>
              <w:gridCol w:w="2148"/>
              <w:gridCol w:w="2018"/>
              <w:gridCol w:w="1915"/>
            </w:tblGrid>
            <w:tr w:rsidR="00BC3D98" w:rsidRPr="00BC3D98" w14:paraId="1DE3BFFA" w14:textId="77777777" w:rsidTr="00D931B2">
              <w:trPr>
                <w:trHeight w:val="1620"/>
              </w:trPr>
              <w:tc>
                <w:tcPr>
                  <w:tcW w:w="1718" w:type="dxa"/>
                </w:tcPr>
                <w:p w14:paraId="5BE66531" w14:textId="77777777" w:rsidR="00BC3D98" w:rsidRPr="00BC3D98" w:rsidRDefault="00BC3D98" w:rsidP="00BC3D98">
                  <w:pPr>
                    <w:spacing w:before="23" w:after="23"/>
                    <w:rPr>
                      <w:rFonts w:ascii="Times New Roman" w:eastAsiaTheme="minorHAnsi" w:hAnsi="Times New Roman" w:cs="Times New Roman"/>
                      <w:b/>
                      <w:lang w:val="nl-NL"/>
                    </w:rPr>
                  </w:pPr>
                  <w:r w:rsidRPr="00BC3D98">
                    <w:rPr>
                      <w:rFonts w:ascii="Times New Roman" w:eastAsiaTheme="minorHAnsi" w:hAnsi="Times New Roman" w:cs="Times New Roman"/>
                      <w:color w:val="FF0000"/>
                      <w:lang w:val="nl-NL"/>
                    </w:rPr>
                    <w:object w:dxaOrig="1700" w:dyaOrig="1026" w14:anchorId="7FCAA894">
                      <v:shape id="_x0000_i1175" type="#_x0000_t75" style="width:84.75pt;height:51pt" o:ole="">
                        <v:imagedata r:id="rId402" o:title=""/>
                      </v:shape>
                      <o:OLEObject Type="Embed" ProgID="ChemWindow.Document" ShapeID="_x0000_i1175" DrawAspect="Content" ObjectID="_1797970061" r:id="rId403"/>
                    </w:object>
                  </w:r>
                  <w:r w:rsidRPr="00BC3D98">
                    <w:rPr>
                      <w:rFonts w:ascii="Times New Roman" w:eastAsiaTheme="minorHAnsi" w:hAnsi="Times New Roman" w:cs="Times New Roman"/>
                      <w:lang w:val="nl-NL"/>
                    </w:rPr>
                    <w:t>(A)</w:t>
                  </w:r>
                </w:p>
              </w:tc>
              <w:tc>
                <w:tcPr>
                  <w:tcW w:w="2148" w:type="dxa"/>
                </w:tcPr>
                <w:p w14:paraId="30C4FCF1" w14:textId="77777777" w:rsidR="00BC3D98" w:rsidRPr="00BC3D98" w:rsidRDefault="00BC3D98" w:rsidP="00BC3D98">
                  <w:pPr>
                    <w:spacing w:before="23" w:after="23"/>
                    <w:rPr>
                      <w:rFonts w:ascii="Times New Roman" w:eastAsiaTheme="minorHAnsi" w:hAnsi="Times New Roman" w:cs="Times New Roman"/>
                      <w:lang w:val="nl-NL"/>
                    </w:rPr>
                  </w:pPr>
                  <w:r w:rsidRPr="00BC3D98">
                    <w:rPr>
                      <w:rFonts w:ascii="Times New Roman" w:eastAsiaTheme="minorHAnsi" w:hAnsi="Times New Roman" w:cs="Times New Roman"/>
                      <w:lang w:val="nl-NL"/>
                    </w:rPr>
                    <w:object w:dxaOrig="2221" w:dyaOrig="1164" w14:anchorId="1CB240FC">
                      <v:shape id="_x0000_i1176" type="#_x0000_t75" style="width:111pt;height:58.5pt" o:ole="">
                        <v:imagedata r:id="rId404" o:title=""/>
                      </v:shape>
                      <o:OLEObject Type="Embed" ProgID="ChemWindow.Document" ShapeID="_x0000_i1176" DrawAspect="Content" ObjectID="_1797970062" r:id="rId405"/>
                    </w:object>
                  </w:r>
                  <w:r w:rsidRPr="00BC3D98">
                    <w:rPr>
                      <w:rFonts w:ascii="Times New Roman" w:eastAsiaTheme="minorHAnsi" w:hAnsi="Times New Roman" w:cs="Times New Roman"/>
                      <w:lang w:val="nl-NL"/>
                    </w:rPr>
                    <w:t xml:space="preserve"> (C)</w:t>
                  </w:r>
                </w:p>
              </w:tc>
              <w:tc>
                <w:tcPr>
                  <w:tcW w:w="2018" w:type="dxa"/>
                </w:tcPr>
                <w:p w14:paraId="102871DC" w14:textId="77777777" w:rsidR="00BC3D98" w:rsidRPr="00BC3D98" w:rsidRDefault="00BC3D98" w:rsidP="00BC3D98">
                  <w:pPr>
                    <w:spacing w:before="23" w:after="23"/>
                    <w:ind w:right="-78"/>
                    <w:rPr>
                      <w:rFonts w:ascii="Times New Roman" w:eastAsiaTheme="minorHAnsi" w:hAnsi="Times New Roman" w:cs="Times New Roman"/>
                      <w:b/>
                      <w:color w:val="FF0000"/>
                      <w:lang w:val="nl-NL"/>
                    </w:rPr>
                  </w:pPr>
                  <w:r w:rsidRPr="00BC3D98">
                    <w:rPr>
                      <w:rFonts w:ascii="Times New Roman" w:eastAsiaTheme="minorHAnsi" w:hAnsi="Times New Roman" w:cs="Times New Roman"/>
                      <w:lang w:val="nl-NL"/>
                    </w:rPr>
                    <w:object w:dxaOrig="2114" w:dyaOrig="1241" w14:anchorId="7D73C9E7">
                      <v:shape id="_x0000_i1177" type="#_x0000_t75" style="width:105.75pt;height:62.25pt" o:ole="">
                        <v:imagedata r:id="rId406" o:title=""/>
                      </v:shape>
                      <o:OLEObject Type="Embed" ProgID="PBrush" ShapeID="_x0000_i1177" DrawAspect="Content" ObjectID="_1797970063" r:id="rId407"/>
                    </w:object>
                  </w:r>
                  <w:r w:rsidRPr="00BC3D98">
                    <w:rPr>
                      <w:rFonts w:ascii="Times New Roman" w:eastAsiaTheme="minorHAnsi" w:hAnsi="Times New Roman" w:cs="Times New Roman"/>
                      <w:lang w:val="nl-NL"/>
                    </w:rPr>
                    <w:t xml:space="preserve"> (B)</w:t>
                  </w:r>
                </w:p>
              </w:tc>
              <w:tc>
                <w:tcPr>
                  <w:tcW w:w="1915" w:type="dxa"/>
                </w:tcPr>
                <w:p w14:paraId="7AA4C342" w14:textId="77777777" w:rsidR="00BC3D98" w:rsidRPr="00BC3D98" w:rsidRDefault="00BC3D98" w:rsidP="00BC3D98">
                  <w:pPr>
                    <w:spacing w:before="23" w:after="23"/>
                    <w:rPr>
                      <w:rFonts w:ascii="Times New Roman" w:eastAsiaTheme="minorHAnsi" w:hAnsi="Times New Roman" w:cs="Times New Roman"/>
                      <w:b/>
                      <w:lang w:val="nl-NL"/>
                    </w:rPr>
                  </w:pPr>
                  <w:r w:rsidRPr="00BC3D98">
                    <w:rPr>
                      <w:rFonts w:ascii="Times New Roman" w:eastAsiaTheme="minorHAnsi" w:hAnsi="Times New Roman" w:cs="Times New Roman"/>
                      <w:lang w:val="nl-NL"/>
                    </w:rPr>
                    <w:object w:dxaOrig="1838" w:dyaOrig="1271" w14:anchorId="5E159243">
                      <v:shape id="_x0000_i1178" type="#_x0000_t75" style="width:92.25pt;height:63.75pt" o:ole="">
                        <v:imagedata r:id="rId408" o:title=""/>
                      </v:shape>
                      <o:OLEObject Type="Embed" ProgID="ChemWindow.Document" ShapeID="_x0000_i1178" DrawAspect="Content" ObjectID="_1797970064" r:id="rId409"/>
                    </w:object>
                  </w:r>
                  <w:r w:rsidRPr="00BC3D98">
                    <w:rPr>
                      <w:rFonts w:ascii="Times New Roman" w:eastAsiaTheme="minorHAnsi" w:hAnsi="Times New Roman" w:cs="Times New Roman"/>
                      <w:lang w:val="nl-NL"/>
                    </w:rPr>
                    <w:t>(D)</w:t>
                  </w:r>
                </w:p>
              </w:tc>
            </w:tr>
          </w:tbl>
          <w:p w14:paraId="45489D2E" w14:textId="77777777" w:rsidR="00BC3D98" w:rsidRPr="00BC3D98" w:rsidRDefault="00BC3D98" w:rsidP="00BC3D98">
            <w:pPr>
              <w:tabs>
                <w:tab w:val="left" w:pos="2220"/>
              </w:tabs>
              <w:spacing w:before="23" w:after="23"/>
              <w:ind w:left="-108"/>
              <w:contextualSpacing/>
              <w:rPr>
                <w:rFonts w:ascii="Times New Roman" w:eastAsia="Calibri" w:hAnsi="Times New Roman" w:cs="Times New Roman"/>
                <w:b/>
                <w:lang w:val="nl-NL"/>
              </w:rPr>
            </w:pPr>
          </w:p>
        </w:tc>
      </w:tr>
    </w:tbl>
    <w:p w14:paraId="06204A5F" w14:textId="77777777" w:rsidR="00BC3D98" w:rsidRPr="00BC3D98" w:rsidRDefault="00BC3D98" w:rsidP="00BC3D98">
      <w:pPr>
        <w:spacing w:before="23" w:after="23" w:line="240" w:lineRule="auto"/>
        <w:jc w:val="both"/>
        <w:rPr>
          <w:rFonts w:ascii="Times New Roman" w:eastAsiaTheme="minorHAnsi" w:hAnsi="Times New Roman" w:cs="Times New Roman"/>
        </w:rPr>
      </w:pPr>
      <w:r w:rsidRPr="00BC3D98">
        <w:rPr>
          <w:rFonts w:ascii="Times New Roman" w:eastAsiaTheme="minorHAnsi" w:hAnsi="Times New Roman" w:cs="Times New Roman"/>
          <w:b/>
        </w:rPr>
        <w:t>Câu 16</w:t>
      </w:r>
      <w:r w:rsidRPr="00BC3D98">
        <w:rPr>
          <w:rFonts w:ascii="Times New Roman" w:eastAsiaTheme="minorHAnsi" w:hAnsi="Times New Roman" w:cs="Times New Roman"/>
        </w:rPr>
        <w:t xml:space="preserve">: Thực hiện phản ứng  cộng Brom (1 : 1) với những chất sau: </w:t>
      </w:r>
    </w:p>
    <w:p w14:paraId="1FD1C913" w14:textId="77777777" w:rsidR="00BC3D98" w:rsidRPr="00BC3D98" w:rsidRDefault="00BC3D98" w:rsidP="00BC3D98">
      <w:pPr>
        <w:numPr>
          <w:ilvl w:val="1"/>
          <w:numId w:val="7"/>
        </w:numPr>
        <w:tabs>
          <w:tab w:val="left" w:pos="741"/>
        </w:tabs>
        <w:spacing w:before="23" w:after="23" w:line="240" w:lineRule="auto"/>
        <w:ind w:left="399" w:firstLine="0"/>
        <w:jc w:val="both"/>
        <w:rPr>
          <w:rFonts w:ascii="Times New Roman" w:eastAsiaTheme="minorHAnsi" w:hAnsi="Times New Roman" w:cs="Times New Roman"/>
        </w:rPr>
      </w:pPr>
      <w:r w:rsidRPr="00BC3D98">
        <w:rPr>
          <w:rFonts w:ascii="Times New Roman" w:eastAsiaTheme="minorHAnsi" w:hAnsi="Times New Roman" w:cs="Times New Roman"/>
        </w:rPr>
        <w:t xml:space="preserve"> acid maleic (1)    </w:t>
      </w:r>
    </w:p>
    <w:p w14:paraId="4E1B97F9" w14:textId="77777777" w:rsidR="00BC3D98" w:rsidRPr="00BC3D98" w:rsidRDefault="00BC3D98" w:rsidP="00BC3D98">
      <w:pPr>
        <w:numPr>
          <w:ilvl w:val="1"/>
          <w:numId w:val="7"/>
        </w:numPr>
        <w:tabs>
          <w:tab w:val="left" w:pos="741"/>
        </w:tabs>
        <w:spacing w:before="23" w:after="23" w:line="240" w:lineRule="auto"/>
        <w:ind w:left="399" w:firstLine="0"/>
        <w:jc w:val="both"/>
        <w:rPr>
          <w:rFonts w:ascii="Times New Roman" w:eastAsiaTheme="minorHAnsi" w:hAnsi="Times New Roman" w:cs="Times New Roman"/>
        </w:rPr>
      </w:pPr>
      <w:r w:rsidRPr="00BC3D98">
        <w:rPr>
          <w:rFonts w:ascii="Times New Roman" w:eastAsiaTheme="minorHAnsi" w:hAnsi="Times New Roman" w:cs="Times New Roman"/>
        </w:rPr>
        <w:t xml:space="preserve"> acid fumaric (2)</w:t>
      </w:r>
    </w:p>
    <w:p w14:paraId="13A1FC88" w14:textId="77777777" w:rsidR="00BC3D98" w:rsidRPr="00BC3D98" w:rsidRDefault="00BC3D98" w:rsidP="00BC3D98">
      <w:pPr>
        <w:spacing w:before="23" w:after="23"/>
        <w:ind w:left="399"/>
        <w:jc w:val="both"/>
        <w:rPr>
          <w:rFonts w:ascii="Times New Roman" w:eastAsiaTheme="minorHAnsi" w:hAnsi="Times New Roman" w:cs="Times New Roman"/>
        </w:rPr>
      </w:pPr>
      <w:r w:rsidRPr="00BC3D98">
        <w:rPr>
          <w:rFonts w:ascii="Times New Roman" w:eastAsiaTheme="minorHAnsi" w:hAnsi="Times New Roman" w:cs="Times New Roman"/>
        </w:rPr>
        <w:t xml:space="preserve">   </w:t>
      </w:r>
      <w:r w:rsidRPr="00BC3D98">
        <w:rPr>
          <w:rFonts w:ascii="Times New Roman" w:eastAsiaTheme="minorHAnsi" w:hAnsi="Times New Roman" w:cs="Times New Roman"/>
          <w:noProof/>
        </w:rPr>
        <w:drawing>
          <wp:inline distT="0" distB="0" distL="0" distR="0" wp14:anchorId="6C8A565B" wp14:editId="121FD636">
            <wp:extent cx="1390650" cy="60960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015234" name="Picture 1848015234"/>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a:xfrm>
                      <a:off x="0" y="0"/>
                      <a:ext cx="1390650" cy="609600"/>
                    </a:xfrm>
                    <a:prstGeom prst="rect">
                      <a:avLst/>
                    </a:prstGeom>
                    <a:noFill/>
                    <a:ln>
                      <a:noFill/>
                    </a:ln>
                  </pic:spPr>
                </pic:pic>
              </a:graphicData>
            </a:graphic>
          </wp:inline>
        </w:drawing>
      </w:r>
      <w:r w:rsidRPr="00BC3D98">
        <w:rPr>
          <w:rFonts w:ascii="Times New Roman" w:eastAsiaTheme="minorHAnsi" w:hAnsi="Times New Roman" w:cs="Times New Roman"/>
        </w:rPr>
        <w:t xml:space="preserve">                 </w:t>
      </w:r>
      <w:r w:rsidRPr="00BC3D98">
        <w:rPr>
          <w:rFonts w:ascii="Times New Roman" w:eastAsiaTheme="minorHAnsi" w:hAnsi="Times New Roman" w:cs="Times New Roman"/>
          <w:noProof/>
        </w:rPr>
        <w:drawing>
          <wp:inline distT="0" distB="0" distL="0" distR="0" wp14:anchorId="6A699C1F" wp14:editId="70974E8A">
            <wp:extent cx="1438275" cy="609600"/>
            <wp:effectExtent l="0" t="0" r="9525"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015233" name="Picture 1848015233"/>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a:xfrm>
                      <a:off x="0" y="0"/>
                      <a:ext cx="1438275" cy="609600"/>
                    </a:xfrm>
                    <a:prstGeom prst="rect">
                      <a:avLst/>
                    </a:prstGeom>
                    <a:noFill/>
                    <a:ln>
                      <a:noFill/>
                    </a:ln>
                  </pic:spPr>
                </pic:pic>
              </a:graphicData>
            </a:graphic>
          </wp:inline>
        </w:drawing>
      </w:r>
      <w:r w:rsidRPr="00BC3D98">
        <w:rPr>
          <w:rFonts w:ascii="Times New Roman" w:eastAsiaTheme="minorHAnsi" w:hAnsi="Times New Roman" w:cs="Times New Roman"/>
        </w:rPr>
        <w:t xml:space="preserve">                  </w:t>
      </w:r>
    </w:p>
    <w:p w14:paraId="4861B56A" w14:textId="77777777" w:rsidR="00BC3D98" w:rsidRPr="00BC3D98" w:rsidRDefault="00BC3D98" w:rsidP="00BC3D98">
      <w:pPr>
        <w:spacing w:before="23" w:after="23"/>
        <w:ind w:left="399"/>
        <w:jc w:val="both"/>
        <w:rPr>
          <w:rFonts w:ascii="Times New Roman" w:eastAsiaTheme="minorHAnsi" w:hAnsi="Times New Roman" w:cs="Times New Roman"/>
        </w:rPr>
      </w:pPr>
      <w:r w:rsidRPr="00BC3D98">
        <w:rPr>
          <w:rFonts w:ascii="Times New Roman" w:eastAsiaTheme="minorHAnsi" w:hAnsi="Times New Roman" w:cs="Times New Roman"/>
        </w:rPr>
        <w:t xml:space="preserve">                  (1)                                                 (2)                                                </w:t>
      </w:r>
    </w:p>
    <w:p w14:paraId="67796C56" w14:textId="77777777" w:rsidR="00BC3D98" w:rsidRPr="00BC3D98" w:rsidRDefault="00BC3D98" w:rsidP="00BC3D98">
      <w:pPr>
        <w:spacing w:before="23" w:after="23"/>
        <w:jc w:val="both"/>
        <w:rPr>
          <w:rFonts w:ascii="Times New Roman" w:eastAsiaTheme="minorHAnsi" w:hAnsi="Times New Roman" w:cs="Times New Roman"/>
        </w:rPr>
      </w:pPr>
      <w:r w:rsidRPr="00BC3D98">
        <w:rPr>
          <w:rFonts w:ascii="Times New Roman" w:eastAsiaTheme="minorHAnsi" w:hAnsi="Times New Roman" w:cs="Times New Roman"/>
        </w:rPr>
        <w:t xml:space="preserve">Viết cấu trúc của sản phẩm sinh ra và gọi tên chúng theo danh pháp IUPAC, R/S. </w:t>
      </w:r>
    </w:p>
    <w:p w14:paraId="383E0E5D" w14:textId="77777777" w:rsidR="00BC3D98" w:rsidRPr="00BC3D98" w:rsidRDefault="00BC3D98" w:rsidP="00BC3D98">
      <w:pPr>
        <w:tabs>
          <w:tab w:val="left" w:pos="1935"/>
        </w:tabs>
        <w:spacing w:before="23" w:after="23"/>
        <w:rPr>
          <w:rFonts w:ascii="Times New Roman" w:eastAsiaTheme="minorHAnsi" w:hAnsi="Times New Roman" w:cs="Times New Roman"/>
          <w:b/>
        </w:rPr>
      </w:pPr>
      <w:r w:rsidRPr="00BC3D98">
        <w:rPr>
          <w:rFonts w:ascii="Times New Roman" w:eastAsiaTheme="minorHAnsi" w:hAnsi="Times New Roman" w:cs="Times New Roman"/>
          <w:b/>
        </w:rPr>
        <w:t>Hướng dẫn giải</w:t>
      </w:r>
    </w:p>
    <w:p w14:paraId="3FB9C793" w14:textId="77777777" w:rsidR="00BC3D98" w:rsidRPr="00BC3D98" w:rsidRDefault="00BC3D98" w:rsidP="00BC3D98">
      <w:pPr>
        <w:tabs>
          <w:tab w:val="left" w:pos="1935"/>
        </w:tabs>
        <w:spacing w:before="23" w:after="23"/>
        <w:rPr>
          <w:rFonts w:ascii="Times New Roman" w:eastAsiaTheme="minorHAnsi" w:hAnsi="Times New Roman" w:cs="Times New Roman"/>
        </w:rPr>
      </w:pPr>
    </w:p>
    <w:p w14:paraId="552A184F" w14:textId="77777777" w:rsidR="00BC3D98" w:rsidRPr="00BC3D98" w:rsidRDefault="00BC3D98" w:rsidP="00BC3D98">
      <w:pPr>
        <w:spacing w:before="23" w:after="23"/>
        <w:rPr>
          <w:rFonts w:ascii="Times New Roman" w:eastAsiaTheme="minorHAnsi" w:hAnsi="Times New Roman" w:cs="Times New Roman"/>
          <w:lang w:val="vi-VN"/>
        </w:rPr>
      </w:pPr>
      <w:r w:rsidRPr="00BC3D98">
        <w:rPr>
          <w:rFonts w:ascii="Times New Roman" w:eastAsiaTheme="minorHAnsi" w:hAnsi="Times New Roman" w:cs="Times New Roman"/>
        </w:rPr>
        <w:object w:dxaOrig="2558" w:dyaOrig="1823" w14:anchorId="7C98EB2E">
          <v:shape id="_x0000_i1179" type="#_x0000_t75" style="width:127.5pt;height:91.5pt" o:ole="">
            <v:imagedata r:id="rId412" o:title=""/>
          </v:shape>
          <o:OLEObject Type="Embed" ProgID="ChemDraw.Document.6.0" ShapeID="_x0000_i1179" DrawAspect="Content" ObjectID="_1797970065" r:id="rId413"/>
        </w:object>
      </w:r>
      <w:r w:rsidRPr="00BC3D98">
        <w:rPr>
          <w:rFonts w:ascii="Times New Roman" w:eastAsiaTheme="minorHAnsi" w:hAnsi="Times New Roman" w:cs="Times New Roman"/>
          <w:lang w:val="vi-VN"/>
        </w:rPr>
        <w:t xml:space="preserve">     (2)          </w:t>
      </w:r>
      <w:r w:rsidRPr="00BC3D98">
        <w:rPr>
          <w:rFonts w:ascii="Times New Roman" w:eastAsiaTheme="minorHAnsi" w:hAnsi="Times New Roman" w:cs="Times New Roman"/>
        </w:rPr>
        <w:object w:dxaOrig="2865" w:dyaOrig="1624" w14:anchorId="1183318F">
          <v:shape id="_x0000_i1180" type="#_x0000_t75" style="width:143.25pt;height:81pt" o:ole="">
            <v:imagedata r:id="rId414" o:title=""/>
          </v:shape>
          <o:OLEObject Type="Embed" ProgID="ChemDraw.Document.6.0" ShapeID="_x0000_i1180" DrawAspect="Content" ObjectID="_1797970066" r:id="rId415"/>
        </w:object>
      </w:r>
    </w:p>
    <w:p w14:paraId="4AF37A98" w14:textId="77777777" w:rsidR="00BC3D98" w:rsidRPr="00BC3D98" w:rsidRDefault="00BC3D98" w:rsidP="00BC3D98">
      <w:pPr>
        <w:spacing w:before="23" w:after="23"/>
        <w:rPr>
          <w:rFonts w:ascii="Times New Roman" w:eastAsiaTheme="minorHAnsi" w:hAnsi="Times New Roman" w:cs="Times New Roman"/>
          <w:lang w:val="vi-VN"/>
        </w:rPr>
      </w:pPr>
      <w:r w:rsidRPr="00BC3D98">
        <w:rPr>
          <w:rFonts w:ascii="Times New Roman" w:eastAsiaTheme="minorHAnsi" w:hAnsi="Times New Roman" w:cs="Times New Roman"/>
          <w:lang w:val="vi-VN"/>
        </w:rPr>
        <w:t>Sản phẩm cộng của (1) có tên gọi là</w:t>
      </w:r>
      <w:r w:rsidRPr="00BC3D98">
        <w:rPr>
          <w:rFonts w:ascii="Times New Roman" w:eastAsiaTheme="minorHAnsi" w:hAnsi="Times New Roman" w:cs="Times New Roman"/>
        </w:rPr>
        <w:t xml:space="preserve"> acid </w:t>
      </w:r>
      <w:r w:rsidRPr="00BC3D98">
        <w:rPr>
          <w:rFonts w:ascii="Times New Roman" w:eastAsiaTheme="minorHAnsi" w:hAnsi="Times New Roman" w:cs="Times New Roman"/>
          <w:lang w:val="vi-VN"/>
        </w:rPr>
        <w:t>(1S,2S) -1,2 – đibrombutanđioic (hoặc viết ngược lại là (1R,2R)</w:t>
      </w:r>
    </w:p>
    <w:p w14:paraId="79B308A2" w14:textId="77777777" w:rsidR="00BC3D98" w:rsidRPr="00BC3D98" w:rsidRDefault="00BC3D98" w:rsidP="00BC3D98">
      <w:pPr>
        <w:tabs>
          <w:tab w:val="left" w:pos="1935"/>
        </w:tabs>
        <w:spacing w:before="23" w:after="23"/>
        <w:rPr>
          <w:rFonts w:ascii="Times New Roman" w:eastAsiaTheme="minorHAnsi" w:hAnsi="Times New Roman" w:cs="Times New Roman"/>
          <w:lang w:val="en-GB"/>
        </w:rPr>
      </w:pPr>
      <w:r w:rsidRPr="00BC3D98">
        <w:rPr>
          <w:rFonts w:ascii="Times New Roman" w:eastAsiaTheme="minorHAnsi" w:hAnsi="Times New Roman" w:cs="Times New Roman"/>
          <w:lang w:val="vi-VN"/>
        </w:rPr>
        <w:t>Sản phẩm cộng của (2) có tên gọi là</w:t>
      </w:r>
      <w:r w:rsidRPr="00BC3D98">
        <w:rPr>
          <w:rFonts w:ascii="Times New Roman" w:eastAsiaTheme="minorHAnsi" w:hAnsi="Times New Roman" w:cs="Times New Roman"/>
        </w:rPr>
        <w:t xml:space="preserve"> acid </w:t>
      </w:r>
      <w:r w:rsidRPr="00BC3D98">
        <w:rPr>
          <w:rFonts w:ascii="Times New Roman" w:eastAsiaTheme="minorHAnsi" w:hAnsi="Times New Roman" w:cs="Times New Roman"/>
          <w:lang w:val="vi-VN"/>
        </w:rPr>
        <w:t>(1S,2R) -1,2 – đibrombutanđioic    (hoặc viết ngược lại là (1R,2S)</w:t>
      </w:r>
      <w:r w:rsidRPr="00BC3D98">
        <w:rPr>
          <w:rFonts w:ascii="Times New Roman" w:eastAsiaTheme="minorHAnsi" w:hAnsi="Times New Roman" w:cs="Times New Roman"/>
          <w:lang w:val="en-GB"/>
        </w:rPr>
        <w:t>.</w:t>
      </w:r>
    </w:p>
    <w:p w14:paraId="645F32E0" w14:textId="77777777" w:rsidR="00BC3D98" w:rsidRPr="00BC3D98" w:rsidRDefault="00BC3D98" w:rsidP="00BC3D98">
      <w:pPr>
        <w:spacing w:before="23" w:after="23" w:line="360" w:lineRule="auto"/>
        <w:jc w:val="both"/>
        <w:rPr>
          <w:rFonts w:ascii="Times New Roman" w:eastAsiaTheme="minorHAnsi" w:hAnsi="Times New Roman" w:cs="Times New Roman"/>
          <w:lang w:val="fr-FR"/>
        </w:rPr>
      </w:pPr>
      <w:r w:rsidRPr="00BC3D98">
        <w:rPr>
          <w:rFonts w:ascii="Times New Roman" w:eastAsiaTheme="minorHAnsi" w:hAnsi="Times New Roman" w:cs="Times New Roman"/>
          <w:b/>
          <w:lang w:val="en-GB"/>
        </w:rPr>
        <w:t>Câu 17</w:t>
      </w:r>
      <w:r w:rsidRPr="00BC3D98">
        <w:rPr>
          <w:rFonts w:ascii="Times New Roman" w:eastAsiaTheme="minorHAnsi" w:hAnsi="Times New Roman" w:cs="Times New Roman"/>
          <w:lang w:val="en-GB"/>
        </w:rPr>
        <w:t xml:space="preserve">: </w:t>
      </w:r>
      <w:r w:rsidRPr="00BC3D98">
        <w:rPr>
          <w:rFonts w:ascii="Times New Roman" w:eastAsiaTheme="minorHAnsi" w:hAnsi="Times New Roman" w:cs="Times New Roman"/>
          <w:lang w:val="fr-FR"/>
        </w:rPr>
        <w:t>Cho 5 hợp chất sau:</w:t>
      </w:r>
    </w:p>
    <w:p w14:paraId="332F9750" w14:textId="77777777" w:rsidR="00BC3D98" w:rsidRPr="00BC3D98" w:rsidRDefault="00BC3D98" w:rsidP="00BC3D98">
      <w:pPr>
        <w:spacing w:before="23" w:after="23" w:line="360" w:lineRule="auto"/>
        <w:ind w:firstLine="720"/>
        <w:jc w:val="both"/>
        <w:rPr>
          <w:rFonts w:ascii="Times New Roman" w:eastAsiaTheme="minorHAnsi" w:hAnsi="Times New Roman" w:cs="Times New Roman"/>
          <w:lang w:val="fr-FR"/>
        </w:rPr>
      </w:pPr>
      <w:r w:rsidRPr="00BC3D98">
        <w:rPr>
          <w:rFonts w:ascii="Times New Roman" w:eastAsiaTheme="minorHAnsi" w:hAnsi="Times New Roman" w:cs="Times New Roman"/>
          <w:lang w:val="fr-FR"/>
        </w:rPr>
        <w:object w:dxaOrig="6557" w:dyaOrig="1486" w14:anchorId="7110F983">
          <v:shape id="_x0000_i1181" type="#_x0000_t75" style="width:327.75pt;height:74.25pt" o:ole="">
            <v:imagedata r:id="rId416" o:title=""/>
          </v:shape>
          <o:OLEObject Type="Embed" ProgID="ChemDraw.Document.6.0" ShapeID="_x0000_i1181" DrawAspect="Content" ObjectID="_1797970067" r:id="rId417"/>
        </w:object>
      </w:r>
    </w:p>
    <w:p w14:paraId="43CCAD08" w14:textId="77777777" w:rsidR="00BC3D98" w:rsidRPr="00BC3D98" w:rsidRDefault="00BC3D98" w:rsidP="00BC3D98">
      <w:pPr>
        <w:spacing w:before="23" w:after="23" w:line="360" w:lineRule="auto"/>
        <w:ind w:firstLine="720"/>
        <w:jc w:val="both"/>
        <w:rPr>
          <w:rFonts w:ascii="Times New Roman" w:eastAsiaTheme="minorHAnsi" w:hAnsi="Times New Roman" w:cs="Times New Roman"/>
          <w:lang w:val="fr-FR"/>
        </w:rPr>
      </w:pPr>
      <w:r w:rsidRPr="00BC3D98">
        <w:rPr>
          <w:rFonts w:ascii="Times New Roman" w:eastAsiaTheme="minorHAnsi" w:hAnsi="Times New Roman" w:cs="Times New Roman"/>
          <w:lang w:val="fr-FR"/>
        </w:rPr>
        <w:t>Các nhóm chứa trong hợp chất trên có giá trị pK</w:t>
      </w:r>
      <w:r w:rsidRPr="00BC3D98">
        <w:rPr>
          <w:rFonts w:ascii="Times New Roman" w:eastAsiaTheme="minorHAnsi" w:hAnsi="Times New Roman" w:cs="Times New Roman"/>
          <w:vertAlign w:val="subscript"/>
          <w:lang w:val="fr-FR"/>
        </w:rPr>
        <w:t>a</w:t>
      </w:r>
      <w:r w:rsidRPr="00BC3D98">
        <w:rPr>
          <w:rFonts w:ascii="Times New Roman" w:eastAsiaTheme="minorHAnsi" w:hAnsi="Times New Roman" w:cs="Times New Roman"/>
          <w:lang w:val="fr-FR"/>
        </w:rPr>
        <w:t xml:space="preserve"> sau:</w:t>
      </w:r>
    </w:p>
    <w:p w14:paraId="1E16E500" w14:textId="77777777" w:rsidR="00BC3D98" w:rsidRPr="00BC3D98" w:rsidRDefault="00BC3D98" w:rsidP="00BC3D98">
      <w:pPr>
        <w:spacing w:before="23" w:after="23" w:line="360" w:lineRule="auto"/>
        <w:jc w:val="both"/>
        <w:rPr>
          <w:rFonts w:ascii="Times New Roman" w:eastAsiaTheme="minorHAnsi" w:hAnsi="Times New Roman" w:cs="Times New Roman"/>
          <w:lang w:val="fr-FR"/>
        </w:rPr>
      </w:pPr>
      <w:r w:rsidRPr="00BC3D98">
        <w:rPr>
          <w:rFonts w:ascii="Times New Roman" w:eastAsiaTheme="minorHAnsi" w:hAnsi="Times New Roman" w:cs="Times New Roman"/>
          <w:lang w:val="fr-FR"/>
        </w:rPr>
        <w:t xml:space="preserve">             pK</w:t>
      </w:r>
      <w:r w:rsidRPr="00BC3D98">
        <w:rPr>
          <w:rFonts w:ascii="Times New Roman" w:eastAsiaTheme="minorHAnsi" w:hAnsi="Times New Roman" w:cs="Times New Roman"/>
          <w:vertAlign w:val="subscript"/>
          <w:lang w:val="fr-FR"/>
        </w:rPr>
        <w:t>a1</w:t>
      </w:r>
      <w:r w:rsidRPr="00BC3D98">
        <w:rPr>
          <w:rFonts w:ascii="Times New Roman" w:eastAsiaTheme="minorHAnsi" w:hAnsi="Times New Roman" w:cs="Times New Roman"/>
          <w:lang w:val="fr-FR"/>
        </w:rPr>
        <w:t xml:space="preserve"> : 0,3</w:t>
      </w:r>
      <w:r w:rsidRPr="00BC3D98">
        <w:rPr>
          <w:rFonts w:ascii="Times New Roman" w:eastAsiaTheme="minorHAnsi" w:hAnsi="Times New Roman" w:cs="Times New Roman"/>
          <w:lang w:val="fr-FR"/>
        </w:rPr>
        <w:tab/>
        <w:t>3,0</w:t>
      </w:r>
      <w:r w:rsidRPr="00BC3D98">
        <w:rPr>
          <w:rFonts w:ascii="Times New Roman" w:eastAsiaTheme="minorHAnsi" w:hAnsi="Times New Roman" w:cs="Times New Roman"/>
          <w:lang w:val="fr-FR"/>
        </w:rPr>
        <w:tab/>
        <w:t>3,5</w:t>
      </w:r>
      <w:r w:rsidRPr="00BC3D98">
        <w:rPr>
          <w:rFonts w:ascii="Times New Roman" w:eastAsiaTheme="minorHAnsi" w:hAnsi="Times New Roman" w:cs="Times New Roman"/>
          <w:lang w:val="fr-FR"/>
        </w:rPr>
        <w:tab/>
        <w:t>4,2</w:t>
      </w:r>
      <w:r w:rsidRPr="00BC3D98">
        <w:rPr>
          <w:rFonts w:ascii="Times New Roman" w:eastAsiaTheme="minorHAnsi" w:hAnsi="Times New Roman" w:cs="Times New Roman"/>
          <w:lang w:val="fr-FR"/>
        </w:rPr>
        <w:tab/>
        <w:t>9,9</w:t>
      </w:r>
    </w:p>
    <w:p w14:paraId="6F5BE359" w14:textId="77777777" w:rsidR="00BC3D98" w:rsidRPr="00BC3D98" w:rsidRDefault="00BC3D98" w:rsidP="00BC3D98">
      <w:pPr>
        <w:spacing w:before="23" w:after="23" w:line="360" w:lineRule="auto"/>
        <w:jc w:val="both"/>
        <w:rPr>
          <w:rFonts w:ascii="Times New Roman" w:eastAsiaTheme="minorHAnsi" w:hAnsi="Times New Roman" w:cs="Times New Roman"/>
        </w:rPr>
      </w:pPr>
      <w:r w:rsidRPr="00BC3D98">
        <w:rPr>
          <w:rFonts w:ascii="Times New Roman" w:eastAsiaTheme="minorHAnsi" w:hAnsi="Times New Roman" w:cs="Times New Roman"/>
          <w:lang w:val="fr-FR"/>
        </w:rPr>
        <w:t xml:space="preserve">             </w:t>
      </w:r>
      <w:r w:rsidRPr="00BC3D98">
        <w:rPr>
          <w:rFonts w:ascii="Times New Roman" w:eastAsiaTheme="minorHAnsi" w:hAnsi="Times New Roman" w:cs="Times New Roman"/>
        </w:rPr>
        <w:t>pK</w:t>
      </w:r>
      <w:r w:rsidRPr="00BC3D98">
        <w:rPr>
          <w:rFonts w:ascii="Times New Roman" w:eastAsiaTheme="minorHAnsi" w:hAnsi="Times New Roman" w:cs="Times New Roman"/>
          <w:vertAlign w:val="subscript"/>
        </w:rPr>
        <w:t>a2</w:t>
      </w:r>
      <w:r w:rsidRPr="00BC3D98">
        <w:rPr>
          <w:rFonts w:ascii="Times New Roman" w:eastAsiaTheme="minorHAnsi" w:hAnsi="Times New Roman" w:cs="Times New Roman"/>
        </w:rPr>
        <w:t xml:space="preserve"> : 7</w:t>
      </w:r>
      <w:r w:rsidRPr="00BC3D98">
        <w:rPr>
          <w:rFonts w:ascii="Times New Roman" w:eastAsiaTheme="minorHAnsi" w:hAnsi="Times New Roman" w:cs="Times New Roman"/>
        </w:rPr>
        <w:tab/>
        <w:t>8</w:t>
      </w:r>
      <w:r w:rsidRPr="00BC3D98">
        <w:rPr>
          <w:rFonts w:ascii="Times New Roman" w:eastAsiaTheme="minorHAnsi" w:hAnsi="Times New Roman" w:cs="Times New Roman"/>
        </w:rPr>
        <w:tab/>
        <w:t>13</w:t>
      </w:r>
    </w:p>
    <w:p w14:paraId="332DCFEF" w14:textId="77777777" w:rsidR="00BC3D98" w:rsidRPr="00BC3D98" w:rsidRDefault="00BC3D98" w:rsidP="00BC3D98">
      <w:pPr>
        <w:tabs>
          <w:tab w:val="left" w:pos="360"/>
          <w:tab w:val="left" w:pos="720"/>
        </w:tabs>
        <w:spacing w:before="23" w:after="23" w:line="360" w:lineRule="auto"/>
        <w:jc w:val="both"/>
        <w:rPr>
          <w:rFonts w:ascii="Times New Roman" w:eastAsia="Times New Roman" w:hAnsi="Times New Roman" w:cs="Times New Roman"/>
          <w:lang w:eastAsia="vi-VN"/>
        </w:rPr>
      </w:pPr>
      <w:r w:rsidRPr="00BC3D98">
        <w:rPr>
          <w:rFonts w:ascii="Times New Roman" w:eastAsiaTheme="minorHAnsi" w:hAnsi="Times New Roman" w:cs="Times New Roman"/>
        </w:rPr>
        <w:tab/>
        <w:t>Hãy ghi giá trị pKa phù hợp cho từng nhóm chức của mỗi chất.</w:t>
      </w:r>
    </w:p>
    <w:p w14:paraId="7F8ECE60" w14:textId="77777777" w:rsidR="00BC3D98" w:rsidRPr="00BC3D98" w:rsidRDefault="00BC3D98" w:rsidP="00BC3D98">
      <w:pPr>
        <w:tabs>
          <w:tab w:val="left" w:pos="1935"/>
        </w:tabs>
        <w:spacing w:before="23" w:after="23"/>
        <w:rPr>
          <w:rFonts w:ascii="Times New Roman" w:eastAsiaTheme="minorHAnsi" w:hAnsi="Times New Roman" w:cs="Times New Roman"/>
          <w:b/>
          <w:lang w:val="en-GB"/>
        </w:rPr>
      </w:pPr>
      <w:r w:rsidRPr="00BC3D98">
        <w:rPr>
          <w:rFonts w:ascii="Times New Roman" w:eastAsiaTheme="minorHAnsi" w:hAnsi="Times New Roman" w:cs="Times New Roman"/>
          <w:b/>
          <w:lang w:val="en-GB"/>
        </w:rPr>
        <w:t>Hướng dẫn giải:</w:t>
      </w:r>
    </w:p>
    <w:p w14:paraId="24902ED0" w14:textId="77777777" w:rsidR="00BC3D98" w:rsidRPr="00BC3D98" w:rsidRDefault="00BC3D98" w:rsidP="00BC3D98">
      <w:pPr>
        <w:tabs>
          <w:tab w:val="left" w:pos="1935"/>
        </w:tabs>
        <w:spacing w:before="23" w:after="23"/>
        <w:rPr>
          <w:rFonts w:ascii="Times New Roman" w:eastAsiaTheme="minorHAnsi" w:hAnsi="Times New Roman" w:cs="Times New Roman"/>
        </w:rPr>
      </w:pPr>
      <w:r w:rsidRPr="00BC3D98">
        <w:rPr>
          <w:rFonts w:ascii="Times New Roman" w:eastAsiaTheme="minorHAnsi" w:hAnsi="Times New Roman" w:cs="Times New Roman"/>
        </w:rPr>
        <w:object w:dxaOrig="7859" w:dyaOrig="1884" w14:anchorId="33410A21">
          <v:shape id="_x0000_i1182" type="#_x0000_t75" style="width:393pt;height:93.75pt" o:ole="">
            <v:imagedata r:id="rId418" o:title=""/>
          </v:shape>
          <o:OLEObject Type="Embed" ProgID="ChemWindow.Document" ShapeID="_x0000_i1182" DrawAspect="Content" ObjectID="_1797970068" r:id="rId419"/>
        </w:object>
      </w:r>
    </w:p>
    <w:p w14:paraId="4A60B7CE" w14:textId="77777777" w:rsidR="00BC3D98" w:rsidRPr="00BC3D98" w:rsidRDefault="00BC3D98" w:rsidP="00BC3D98">
      <w:pPr>
        <w:spacing w:before="23" w:after="23"/>
        <w:ind w:left="284" w:hanging="284"/>
        <w:jc w:val="both"/>
        <w:rPr>
          <w:rFonts w:ascii="Times New Roman" w:eastAsiaTheme="minorHAnsi" w:hAnsi="Times New Roman" w:cs="Times New Roman"/>
        </w:rPr>
      </w:pPr>
      <w:r w:rsidRPr="00BC3D98">
        <w:rPr>
          <w:rFonts w:ascii="Times New Roman" w:eastAsiaTheme="minorHAnsi" w:hAnsi="Times New Roman" w:cs="Times New Roman"/>
          <w:b/>
        </w:rPr>
        <w:t xml:space="preserve">Câu 18: acid </w:t>
      </w:r>
      <w:r w:rsidRPr="00BC3D98">
        <w:rPr>
          <w:rFonts w:ascii="Times New Roman" w:eastAsiaTheme="minorHAnsi" w:hAnsi="Times New Roman" w:cs="Times New Roman"/>
        </w:rPr>
        <w:t>Xitric( acid 2-hidr oxygen -1,2,3 propan Tricarboxylic) là một acid quan trọng nhất trong quả chanh, gây nên vị chua.</w:t>
      </w:r>
    </w:p>
    <w:p w14:paraId="7B78364B" w14:textId="77777777" w:rsidR="00BC3D98" w:rsidRPr="00BC3D98" w:rsidRDefault="00BC3D98" w:rsidP="00BC3D98">
      <w:pPr>
        <w:spacing w:before="23" w:after="23"/>
        <w:jc w:val="both"/>
        <w:rPr>
          <w:rFonts w:ascii="Times New Roman" w:eastAsiaTheme="minorHAnsi" w:hAnsi="Times New Roman" w:cs="Times New Roman"/>
        </w:rPr>
      </w:pPr>
      <w:r w:rsidRPr="00BC3D98">
        <w:rPr>
          <w:rFonts w:ascii="Times New Roman" w:eastAsiaTheme="minorHAnsi" w:hAnsi="Times New Roman" w:cs="Times New Roman"/>
        </w:rPr>
        <w:t>1. acid Xitric biến đổi như thế nào khi đun nhẹ với H</w:t>
      </w:r>
      <w:r w:rsidRPr="00BC3D98">
        <w:rPr>
          <w:rFonts w:ascii="Times New Roman" w:eastAsiaTheme="minorHAnsi" w:hAnsi="Times New Roman" w:cs="Times New Roman"/>
          <w:vertAlign w:val="subscript"/>
        </w:rPr>
        <w:t>2</w:t>
      </w:r>
      <w:r w:rsidRPr="00BC3D98">
        <w:rPr>
          <w:rFonts w:ascii="Times New Roman" w:eastAsiaTheme="minorHAnsi" w:hAnsi="Times New Roman" w:cs="Times New Roman"/>
        </w:rPr>
        <w:t>SO</w:t>
      </w:r>
      <w:r w:rsidRPr="00BC3D98">
        <w:rPr>
          <w:rFonts w:ascii="Times New Roman" w:eastAsiaTheme="minorHAnsi" w:hAnsi="Times New Roman" w:cs="Times New Roman"/>
          <w:vertAlign w:val="subscript"/>
        </w:rPr>
        <w:t>4</w:t>
      </w:r>
      <w:r w:rsidRPr="00BC3D98">
        <w:rPr>
          <w:rFonts w:ascii="Times New Roman" w:eastAsiaTheme="minorHAnsi" w:hAnsi="Times New Roman" w:cs="Times New Roman"/>
        </w:rPr>
        <w:t xml:space="preserve"> đặc ở 45</w:t>
      </w:r>
      <w:r w:rsidRPr="00BC3D98">
        <w:rPr>
          <w:rFonts w:ascii="Times New Roman" w:eastAsiaTheme="minorHAnsi" w:hAnsi="Times New Roman" w:cs="Times New Roman"/>
          <w:vertAlign w:val="superscript"/>
        </w:rPr>
        <w:t>0</w:t>
      </w:r>
      <w:r w:rsidRPr="00BC3D98">
        <w:rPr>
          <w:rFonts w:ascii="Times New Roman" w:eastAsiaTheme="minorHAnsi" w:hAnsi="Times New Roman" w:cs="Times New Roman"/>
        </w:rPr>
        <w:t>C</w:t>
      </w:r>
      <w:r w:rsidRPr="00BC3D98">
        <w:rPr>
          <w:rFonts w:ascii="Times New Roman" w:eastAsiaTheme="minorHAnsi" w:hAnsi="Times New Roman" w:cs="Times New Roman"/>
        </w:rPr>
        <w:sym w:font="Symbol" w:char="F0AE"/>
      </w:r>
      <w:r w:rsidRPr="00BC3D98">
        <w:rPr>
          <w:rFonts w:ascii="Times New Roman" w:eastAsiaTheme="minorHAnsi" w:hAnsi="Times New Roman" w:cs="Times New Roman"/>
        </w:rPr>
        <w:t>50</w:t>
      </w:r>
      <w:r w:rsidRPr="00BC3D98">
        <w:rPr>
          <w:rFonts w:ascii="Times New Roman" w:eastAsiaTheme="minorHAnsi" w:hAnsi="Times New Roman" w:cs="Times New Roman"/>
          <w:vertAlign w:val="superscript"/>
        </w:rPr>
        <w:t>0</w:t>
      </w:r>
      <w:r w:rsidRPr="00BC3D98">
        <w:rPr>
          <w:rFonts w:ascii="Times New Roman" w:eastAsiaTheme="minorHAnsi" w:hAnsi="Times New Roman" w:cs="Times New Roman"/>
        </w:rPr>
        <w:t>C ?</w:t>
      </w:r>
    </w:p>
    <w:p w14:paraId="4DC7E0FE" w14:textId="77777777" w:rsidR="00BC3D98" w:rsidRPr="00BC3D98" w:rsidRDefault="00BC3D98" w:rsidP="00BC3D98">
      <w:pPr>
        <w:spacing w:before="23" w:after="23"/>
        <w:ind w:left="283"/>
        <w:rPr>
          <w:rFonts w:ascii="Times New Roman" w:eastAsiaTheme="minorHAnsi" w:hAnsi="Times New Roman" w:cs="Times New Roman"/>
        </w:rPr>
      </w:pPr>
      <w:r w:rsidRPr="00BC3D98">
        <w:rPr>
          <w:rFonts w:ascii="Times New Roman" w:eastAsiaTheme="minorHAnsi" w:hAnsi="Times New Roman" w:cs="Times New Roman"/>
        </w:rPr>
        <w:t xml:space="preserve"> Viết cấu trúc và tên IUPAC của sản phẩm tạo ra. Loại acid hữu cơ nào sẽ có phản ứng tương tự?</w:t>
      </w:r>
    </w:p>
    <w:p w14:paraId="080F52F5" w14:textId="77777777" w:rsidR="00BC3D98" w:rsidRPr="00BC3D98" w:rsidRDefault="00BC3D98" w:rsidP="00BC3D98">
      <w:pPr>
        <w:spacing w:before="23" w:after="23"/>
        <w:ind w:left="284" w:hanging="284"/>
        <w:jc w:val="both"/>
        <w:rPr>
          <w:rFonts w:ascii="Times New Roman" w:eastAsiaTheme="minorHAnsi" w:hAnsi="Times New Roman" w:cs="Times New Roman"/>
        </w:rPr>
      </w:pPr>
      <w:r w:rsidRPr="00BC3D98">
        <w:rPr>
          <w:rFonts w:ascii="Times New Roman" w:eastAsiaTheme="minorHAnsi" w:hAnsi="Times New Roman" w:cs="Times New Roman"/>
        </w:rPr>
        <w:t xml:space="preserve">2. Sau khi đun nhẹ acid Xitric với acid sunfuric, thêm anisol(metoxygen benzene) vào hỗn hợp phản ứng thì thu được sản phẩm </w:t>
      </w:r>
      <w:r w:rsidRPr="00BC3D98">
        <w:rPr>
          <w:rFonts w:ascii="Times New Roman" w:eastAsiaTheme="minorHAnsi" w:hAnsi="Times New Roman" w:cs="Times New Roman"/>
          <w:b/>
        </w:rPr>
        <w:t>A</w:t>
      </w:r>
      <w:r w:rsidRPr="00BC3D98">
        <w:rPr>
          <w:rFonts w:ascii="Times New Roman" w:eastAsiaTheme="minorHAnsi" w:hAnsi="Times New Roman" w:cs="Times New Roman"/>
        </w:rPr>
        <w:t>(C</w:t>
      </w:r>
      <w:r w:rsidRPr="00BC3D98">
        <w:rPr>
          <w:rFonts w:ascii="Times New Roman" w:eastAsiaTheme="minorHAnsi" w:hAnsi="Times New Roman" w:cs="Times New Roman"/>
          <w:vertAlign w:val="subscript"/>
        </w:rPr>
        <w:t>12</w:t>
      </w:r>
      <w:r w:rsidRPr="00BC3D98">
        <w:rPr>
          <w:rFonts w:ascii="Times New Roman" w:eastAsiaTheme="minorHAnsi" w:hAnsi="Times New Roman" w:cs="Times New Roman"/>
        </w:rPr>
        <w:t>H</w:t>
      </w:r>
      <w:r w:rsidRPr="00BC3D98">
        <w:rPr>
          <w:rFonts w:ascii="Times New Roman" w:eastAsiaTheme="minorHAnsi" w:hAnsi="Times New Roman" w:cs="Times New Roman"/>
          <w:vertAlign w:val="subscript"/>
        </w:rPr>
        <w:t>12</w:t>
      </w:r>
      <w:r w:rsidRPr="00BC3D98">
        <w:rPr>
          <w:rFonts w:ascii="Times New Roman" w:eastAsiaTheme="minorHAnsi" w:hAnsi="Times New Roman" w:cs="Times New Roman"/>
        </w:rPr>
        <w:t>O</w:t>
      </w:r>
      <w:r w:rsidRPr="00BC3D98">
        <w:rPr>
          <w:rFonts w:ascii="Times New Roman" w:eastAsiaTheme="minorHAnsi" w:hAnsi="Times New Roman" w:cs="Times New Roman"/>
          <w:vertAlign w:val="subscript"/>
        </w:rPr>
        <w:t>5</w:t>
      </w:r>
      <w:r w:rsidRPr="00BC3D98">
        <w:rPr>
          <w:rFonts w:ascii="Times New Roman" w:eastAsiaTheme="minorHAnsi" w:hAnsi="Times New Roman" w:cs="Times New Roman"/>
        </w:rPr>
        <w:t xml:space="preserve">). Cần 20ml KOH 0,05N để trung hoà 118mg </w:t>
      </w:r>
      <w:r w:rsidRPr="00BC3D98">
        <w:rPr>
          <w:rFonts w:ascii="Times New Roman" w:eastAsiaTheme="minorHAnsi" w:hAnsi="Times New Roman" w:cs="Times New Roman"/>
          <w:b/>
        </w:rPr>
        <w:t>A</w:t>
      </w:r>
      <w:r w:rsidRPr="00BC3D98">
        <w:rPr>
          <w:rFonts w:ascii="Times New Roman" w:eastAsiaTheme="minorHAnsi" w:hAnsi="Times New Roman" w:cs="Times New Roman"/>
        </w:rPr>
        <w:t xml:space="preserve">. Cùng lượng chất </w:t>
      </w:r>
      <w:r w:rsidRPr="00BC3D98">
        <w:rPr>
          <w:rFonts w:ascii="Times New Roman" w:eastAsiaTheme="minorHAnsi" w:hAnsi="Times New Roman" w:cs="Times New Roman"/>
          <w:b/>
        </w:rPr>
        <w:t>A</w:t>
      </w:r>
      <w:r w:rsidRPr="00BC3D98">
        <w:rPr>
          <w:rFonts w:ascii="Times New Roman" w:eastAsiaTheme="minorHAnsi" w:hAnsi="Times New Roman" w:cs="Times New Roman"/>
        </w:rPr>
        <w:t xml:space="preserve"> phản ứng với 80mg Brom tạo thành sản phẩm cộng. Khi đun nóng với anhidrit axetic, </w:t>
      </w:r>
      <w:r w:rsidRPr="00BC3D98">
        <w:rPr>
          <w:rFonts w:ascii="Times New Roman" w:eastAsiaTheme="minorHAnsi" w:hAnsi="Times New Roman" w:cs="Times New Roman"/>
          <w:b/>
        </w:rPr>
        <w:t>A</w:t>
      </w:r>
      <w:r w:rsidRPr="00BC3D98">
        <w:rPr>
          <w:rFonts w:ascii="Times New Roman" w:eastAsiaTheme="minorHAnsi" w:hAnsi="Times New Roman" w:cs="Times New Roman"/>
        </w:rPr>
        <w:t xml:space="preserve"> tạo một anhidrit. Suy ra cấu trúc của </w:t>
      </w:r>
      <w:r w:rsidRPr="00BC3D98">
        <w:rPr>
          <w:rFonts w:ascii="Times New Roman" w:eastAsiaTheme="minorHAnsi" w:hAnsi="Times New Roman" w:cs="Times New Roman"/>
          <w:b/>
        </w:rPr>
        <w:t>A</w:t>
      </w:r>
      <w:r w:rsidRPr="00BC3D98">
        <w:rPr>
          <w:rFonts w:ascii="Times New Roman" w:eastAsiaTheme="minorHAnsi" w:hAnsi="Times New Roman" w:cs="Times New Roman"/>
        </w:rPr>
        <w:t>.</w:t>
      </w:r>
    </w:p>
    <w:p w14:paraId="4EEE3CF2" w14:textId="77777777" w:rsidR="00BC3D98" w:rsidRPr="00BC3D98" w:rsidRDefault="00BC3D98" w:rsidP="00BC3D98">
      <w:pPr>
        <w:tabs>
          <w:tab w:val="left" w:pos="1935"/>
        </w:tabs>
        <w:spacing w:before="23" w:after="23"/>
        <w:rPr>
          <w:rFonts w:ascii="Times New Roman" w:eastAsiaTheme="minorHAnsi" w:hAnsi="Times New Roman" w:cs="Times New Roman"/>
          <w:b/>
          <w:lang w:val="en-GB"/>
        </w:rPr>
      </w:pPr>
      <w:r w:rsidRPr="00BC3D98">
        <w:rPr>
          <w:rFonts w:ascii="Times New Roman" w:eastAsiaTheme="minorHAnsi" w:hAnsi="Times New Roman" w:cs="Times New Roman"/>
          <w:b/>
          <w:lang w:val="en-GB"/>
        </w:rPr>
        <w:t>Hướng dẫn giải:</w:t>
      </w:r>
    </w:p>
    <w:tbl>
      <w:tblPr>
        <w:tblStyle w:val="TableGrid"/>
        <w:tblW w:w="9356" w:type="dxa"/>
        <w:tblInd w:w="675" w:type="dxa"/>
        <w:tblLayout w:type="fixed"/>
        <w:tblLook w:val="04A0" w:firstRow="1" w:lastRow="0" w:firstColumn="1" w:lastColumn="0" w:noHBand="0" w:noVBand="1"/>
      </w:tblPr>
      <w:tblGrid>
        <w:gridCol w:w="9356"/>
      </w:tblGrid>
      <w:tr w:rsidR="00BC3D98" w:rsidRPr="00BC3D98" w14:paraId="07C9E9B7" w14:textId="77777777" w:rsidTr="00D931B2">
        <w:tc>
          <w:tcPr>
            <w:tcW w:w="9356" w:type="dxa"/>
          </w:tcPr>
          <w:p w14:paraId="24A4F5BE" w14:textId="77777777" w:rsidR="00BC3D98" w:rsidRPr="00BC3D98" w:rsidRDefault="00BC3D98" w:rsidP="00BC3D98">
            <w:pPr>
              <w:spacing w:before="23" w:after="23" w:line="240" w:lineRule="auto"/>
            </w:pPr>
            <w:r w:rsidRPr="00BC3D98">
              <w:rPr>
                <w:b/>
              </w:rPr>
              <w:t>1.</w:t>
            </w:r>
            <w:r w:rsidRPr="00BC3D98">
              <w:t xml:space="preserve">           </w:t>
            </w:r>
          </w:p>
          <w:p w14:paraId="67744E17" w14:textId="77777777" w:rsidR="00BC3D98" w:rsidRPr="00BC3D98" w:rsidRDefault="00BC3D98" w:rsidP="00BC3D98">
            <w:pPr>
              <w:spacing w:before="23" w:after="23" w:line="240" w:lineRule="auto"/>
            </w:pPr>
            <w:r w:rsidRPr="00BC3D98">
              <w:t xml:space="preserve">        </w:t>
            </w:r>
            <w:r w:rsidRPr="00BC3D98">
              <w:rPr>
                <w:noProof/>
              </w:rPr>
              <w:drawing>
                <wp:inline distT="0" distB="0" distL="0" distR="0" wp14:anchorId="77ACF8F1" wp14:editId="41D73CA6">
                  <wp:extent cx="5200650" cy="657225"/>
                  <wp:effectExtent l="19050" t="0" r="0" b="0"/>
                  <wp:docPr id="18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7"/>
                          <pic:cNvPicPr>
                            <a:picLocks noChangeAspect="1" noChangeArrowheads="1"/>
                          </pic:cNvPicPr>
                        </pic:nvPicPr>
                        <pic:blipFill>
                          <a:blip r:embed="rId420"/>
                          <a:srcRect/>
                          <a:stretch>
                            <a:fillRect/>
                          </a:stretch>
                        </pic:blipFill>
                        <pic:spPr>
                          <a:xfrm>
                            <a:off x="0" y="0"/>
                            <a:ext cx="5200650" cy="657225"/>
                          </a:xfrm>
                          <a:prstGeom prst="rect">
                            <a:avLst/>
                          </a:prstGeom>
                          <a:noFill/>
                          <a:ln w="9525">
                            <a:noFill/>
                            <a:miter lim="800000"/>
                            <a:headEnd/>
                            <a:tailEnd/>
                          </a:ln>
                        </pic:spPr>
                      </pic:pic>
                    </a:graphicData>
                  </a:graphic>
                </wp:inline>
              </w:drawing>
            </w:r>
          </w:p>
          <w:p w14:paraId="73E4C0EA" w14:textId="77777777" w:rsidR="00BC3D98" w:rsidRPr="00BC3D98" w:rsidRDefault="00BC3D98" w:rsidP="00BC3D98">
            <w:pPr>
              <w:spacing w:before="23" w:after="23" w:line="240" w:lineRule="auto"/>
            </w:pPr>
            <w:r w:rsidRPr="00BC3D98">
              <w:rPr>
                <w:noProof/>
              </w:rPr>
              <w:drawing>
                <wp:anchor distT="0" distB="0" distL="114300" distR="114300" simplePos="0" relativeHeight="251674112" behindDoc="0" locked="0" layoutInCell="1" allowOverlap="1" wp14:anchorId="793E72F5" wp14:editId="6BCD2C38">
                  <wp:simplePos x="0" y="0"/>
                  <wp:positionH relativeFrom="column">
                    <wp:posOffset>5029200</wp:posOffset>
                  </wp:positionH>
                  <wp:positionV relativeFrom="paragraph">
                    <wp:posOffset>85090</wp:posOffset>
                  </wp:positionV>
                  <wp:extent cx="571500" cy="819150"/>
                  <wp:effectExtent l="0" t="0" r="0" b="0"/>
                  <wp:wrapSquare wrapText="bothSides"/>
                  <wp:docPr id="188" name="Picture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442"/>
                          <pic:cNvPicPr>
                            <a:picLocks noChangeAspect="1" noChangeArrowheads="1"/>
                          </pic:cNvPicPr>
                        </pic:nvPicPr>
                        <pic:blipFill>
                          <a:blip r:embed="rId421"/>
                          <a:srcRect/>
                          <a:stretch>
                            <a:fillRect/>
                          </a:stretch>
                        </pic:blipFill>
                        <pic:spPr>
                          <a:xfrm>
                            <a:off x="0" y="0"/>
                            <a:ext cx="571500" cy="819150"/>
                          </a:xfrm>
                          <a:prstGeom prst="rect">
                            <a:avLst/>
                          </a:prstGeom>
                          <a:noFill/>
                        </pic:spPr>
                      </pic:pic>
                    </a:graphicData>
                  </a:graphic>
                </wp:anchor>
              </w:drawing>
            </w:r>
            <w:r w:rsidRPr="00BC3D98">
              <w:t xml:space="preserve">                                                                             acid 3-oxo-1,3 Pentadioic</w:t>
            </w:r>
          </w:p>
          <w:p w14:paraId="29C9B4D0" w14:textId="77777777" w:rsidR="00BC3D98" w:rsidRPr="00BC3D98" w:rsidRDefault="00BC3D98" w:rsidP="00BC3D98">
            <w:pPr>
              <w:spacing w:before="23" w:after="23" w:line="240" w:lineRule="auto"/>
            </w:pPr>
            <w:r w:rsidRPr="00BC3D98">
              <w:t xml:space="preserve">       (Các acid </w:t>
            </w:r>
            <w:r w:rsidRPr="00BC3D98">
              <w:sym w:font="Symbol" w:char="F061"/>
            </w:r>
            <w:r w:rsidRPr="00BC3D98">
              <w:t xml:space="preserve"> - hidroxygen -carboxylic có thể phản ứng tương tự)</w:t>
            </w:r>
          </w:p>
          <w:p w14:paraId="3A2A674E" w14:textId="77777777" w:rsidR="00BC3D98" w:rsidRPr="00BC3D98" w:rsidRDefault="00BC3D98" w:rsidP="00BC3D98">
            <w:pPr>
              <w:spacing w:before="23" w:after="23" w:line="240" w:lineRule="auto"/>
              <w:rPr>
                <w:b/>
              </w:rPr>
            </w:pPr>
          </w:p>
        </w:tc>
      </w:tr>
      <w:tr w:rsidR="00BC3D98" w:rsidRPr="00BC3D98" w14:paraId="30DE8DF5" w14:textId="77777777" w:rsidTr="00D931B2">
        <w:tc>
          <w:tcPr>
            <w:tcW w:w="9356" w:type="dxa"/>
          </w:tcPr>
          <w:p w14:paraId="6817C4CE" w14:textId="77777777" w:rsidR="00BC3D98" w:rsidRPr="00BC3D98" w:rsidRDefault="00BC3D98" w:rsidP="00BC3D98">
            <w:pPr>
              <w:spacing w:before="23" w:after="23" w:line="240" w:lineRule="auto"/>
              <w:rPr>
                <w:lang w:val="it-IT"/>
              </w:rPr>
            </w:pPr>
            <w:r w:rsidRPr="00BC3D98">
              <w:rPr>
                <w:b/>
                <w:lang w:val="it-IT"/>
              </w:rPr>
              <w:t>2.</w:t>
            </w:r>
            <w:r w:rsidRPr="00BC3D98">
              <w:rPr>
                <w:lang w:val="it-IT"/>
              </w:rPr>
              <w:t xml:space="preserve"> M</w:t>
            </w:r>
            <w:r w:rsidRPr="00BC3D98">
              <w:rPr>
                <w:vertAlign w:val="subscript"/>
                <w:lang w:val="it-IT"/>
              </w:rPr>
              <w:t>A</w:t>
            </w:r>
            <w:r w:rsidRPr="00BC3D98">
              <w:rPr>
                <w:lang w:val="it-IT"/>
              </w:rPr>
              <w:t xml:space="preserve"> = 236 ;  Tỷ lệ mol phản ứng A : KOH =  1: 2  </w:t>
            </w:r>
            <w:r w:rsidRPr="00BC3D98">
              <w:sym w:font="Symbol" w:char="F0DE"/>
            </w:r>
            <w:r w:rsidRPr="00BC3D98">
              <w:rPr>
                <w:lang w:val="it-IT"/>
              </w:rPr>
              <w:t xml:space="preserve">  A là di axit.</w:t>
            </w:r>
          </w:p>
          <w:p w14:paraId="72E5FCEE" w14:textId="77777777" w:rsidR="00BC3D98" w:rsidRPr="00BC3D98" w:rsidRDefault="00BC3D98" w:rsidP="00BC3D98">
            <w:pPr>
              <w:spacing w:before="23" w:after="23" w:line="240" w:lineRule="auto"/>
              <w:rPr>
                <w:lang w:val="it-IT"/>
              </w:rPr>
            </w:pPr>
            <w:r w:rsidRPr="00BC3D98">
              <w:rPr>
                <w:lang w:val="it-IT"/>
              </w:rPr>
              <w:t>Tỷ lệ mol phản ứng A : Br</w:t>
            </w:r>
            <w:r w:rsidRPr="00BC3D98">
              <w:rPr>
                <w:vertAlign w:val="subscript"/>
                <w:lang w:val="it-IT"/>
              </w:rPr>
              <w:t>2</w:t>
            </w:r>
            <w:r w:rsidRPr="00BC3D98">
              <w:rPr>
                <w:lang w:val="it-IT"/>
              </w:rPr>
              <w:t xml:space="preserve"> =  1: 1  </w:t>
            </w:r>
            <w:r w:rsidRPr="00BC3D98">
              <w:sym w:font="Symbol" w:char="F0DE"/>
            </w:r>
            <w:r w:rsidRPr="00BC3D98">
              <w:rPr>
                <w:lang w:val="it-IT"/>
              </w:rPr>
              <w:t xml:space="preserve">  A có liên kết đôi C=C</w:t>
            </w:r>
          </w:p>
          <w:p w14:paraId="7C253E74" w14:textId="77777777" w:rsidR="00BC3D98" w:rsidRPr="00BC3D98" w:rsidRDefault="00BC3D98" w:rsidP="00BC3D98">
            <w:pPr>
              <w:spacing w:before="23" w:after="23" w:line="240" w:lineRule="auto"/>
              <w:rPr>
                <w:lang w:val="it-IT"/>
              </w:rPr>
            </w:pPr>
            <w:r w:rsidRPr="00BC3D98">
              <w:rPr>
                <w:lang w:val="it-IT"/>
              </w:rPr>
              <w:t>Mặt khác, A có vòng anizol trong phân tử, phần còn lại so với C</w:t>
            </w:r>
            <w:r w:rsidRPr="00BC3D98">
              <w:rPr>
                <w:vertAlign w:val="subscript"/>
                <w:lang w:val="it-IT"/>
              </w:rPr>
              <w:t>12</w:t>
            </w:r>
            <w:r w:rsidRPr="00BC3D98">
              <w:rPr>
                <w:lang w:val="it-IT"/>
              </w:rPr>
              <w:t>H</w:t>
            </w:r>
            <w:r w:rsidRPr="00BC3D98">
              <w:rPr>
                <w:vertAlign w:val="subscript"/>
                <w:lang w:val="it-IT"/>
              </w:rPr>
              <w:t>12</w:t>
            </w:r>
            <w:r w:rsidRPr="00BC3D98">
              <w:rPr>
                <w:lang w:val="it-IT"/>
              </w:rPr>
              <w:t>O</w:t>
            </w:r>
            <w:r w:rsidRPr="00BC3D98">
              <w:rPr>
                <w:vertAlign w:val="subscript"/>
                <w:lang w:val="it-IT"/>
              </w:rPr>
              <w:t>5</w:t>
            </w:r>
            <w:r w:rsidRPr="00BC3D98">
              <w:rPr>
                <w:lang w:val="it-IT"/>
              </w:rPr>
              <w:t xml:space="preserve"> là C</w:t>
            </w:r>
            <w:r w:rsidRPr="00BC3D98">
              <w:rPr>
                <w:vertAlign w:val="subscript"/>
                <w:lang w:val="it-IT"/>
              </w:rPr>
              <w:t>5</w:t>
            </w:r>
            <w:r w:rsidRPr="00BC3D98">
              <w:rPr>
                <w:lang w:val="it-IT"/>
              </w:rPr>
              <w:t>H</w:t>
            </w:r>
            <w:r w:rsidRPr="00BC3D98">
              <w:rPr>
                <w:vertAlign w:val="subscript"/>
                <w:lang w:val="it-IT"/>
              </w:rPr>
              <w:t>4</w:t>
            </w:r>
            <w:r w:rsidRPr="00BC3D98">
              <w:rPr>
                <w:lang w:val="it-IT"/>
              </w:rPr>
              <w:t>O</w:t>
            </w:r>
            <w:r w:rsidRPr="00BC3D98">
              <w:rPr>
                <w:vertAlign w:val="subscript"/>
                <w:lang w:val="it-IT"/>
              </w:rPr>
              <w:t>4</w:t>
            </w:r>
            <w:r w:rsidRPr="00BC3D98">
              <w:rPr>
                <w:lang w:val="it-IT"/>
              </w:rPr>
              <w:t>, chứng tỏ A được tạo thành từ A' có thành phần C</w:t>
            </w:r>
            <w:r w:rsidRPr="00BC3D98">
              <w:rPr>
                <w:vertAlign w:val="subscript"/>
                <w:lang w:val="it-IT"/>
              </w:rPr>
              <w:t>5</w:t>
            </w:r>
            <w:r w:rsidRPr="00BC3D98">
              <w:rPr>
                <w:lang w:val="it-IT"/>
              </w:rPr>
              <w:t>H</w:t>
            </w:r>
            <w:r w:rsidRPr="00BC3D98">
              <w:rPr>
                <w:vertAlign w:val="subscript"/>
                <w:lang w:val="it-IT"/>
              </w:rPr>
              <w:t>6</w:t>
            </w:r>
            <w:r w:rsidRPr="00BC3D98">
              <w:rPr>
                <w:lang w:val="it-IT"/>
              </w:rPr>
              <w:t>O</w:t>
            </w:r>
            <w:r w:rsidRPr="00BC3D98">
              <w:rPr>
                <w:vertAlign w:val="subscript"/>
                <w:lang w:val="it-IT"/>
              </w:rPr>
              <w:t>5</w:t>
            </w:r>
            <w:r w:rsidRPr="00BC3D98">
              <w:rPr>
                <w:lang w:val="it-IT"/>
              </w:rPr>
              <w:t xml:space="preserve"> (HOOC</w:t>
            </w:r>
            <w:r w:rsidRPr="00BC3D98">
              <w:sym w:font="Symbol" w:char="F02D"/>
            </w:r>
            <w:r w:rsidRPr="00BC3D98">
              <w:rPr>
                <w:lang w:val="it-IT"/>
              </w:rPr>
              <w:t>CH</w:t>
            </w:r>
            <w:r w:rsidRPr="00BC3D98">
              <w:rPr>
                <w:vertAlign w:val="subscript"/>
                <w:lang w:val="it-IT"/>
              </w:rPr>
              <w:t>2</w:t>
            </w:r>
            <w:r w:rsidRPr="00BC3D98">
              <w:sym w:font="Symbol" w:char="F02D"/>
            </w:r>
            <w:r w:rsidRPr="00BC3D98">
              <w:rPr>
                <w:lang w:val="it-IT"/>
              </w:rPr>
              <w:t>CO</w:t>
            </w:r>
            <w:r w:rsidRPr="00BC3D98">
              <w:sym w:font="Symbol" w:char="F02D"/>
            </w:r>
            <w:r w:rsidRPr="00BC3D98">
              <w:rPr>
                <w:lang w:val="it-IT"/>
              </w:rPr>
              <w:t>CH</w:t>
            </w:r>
            <w:r w:rsidRPr="00BC3D98">
              <w:rPr>
                <w:vertAlign w:val="subscript"/>
                <w:lang w:val="it-IT"/>
              </w:rPr>
              <w:t>2</w:t>
            </w:r>
            <w:r w:rsidRPr="00BC3D98">
              <w:sym w:font="Symbol" w:char="F02D"/>
            </w:r>
            <w:r w:rsidRPr="00BC3D98">
              <w:rPr>
                <w:lang w:val="it-IT"/>
              </w:rPr>
              <w:t>COOH) khi kết hợp với anizol tách ra 1 phân tử H</w:t>
            </w:r>
            <w:r w:rsidRPr="00BC3D98">
              <w:rPr>
                <w:vertAlign w:val="subscript"/>
                <w:lang w:val="it-IT"/>
              </w:rPr>
              <w:t>2</w:t>
            </w:r>
            <w:r w:rsidRPr="00BC3D98">
              <w:rPr>
                <w:lang w:val="it-IT"/>
              </w:rPr>
              <w:t>O. Phản ứng xảy ra ở nhóm C=O của A' tạo ra nhóm OH đồng thời tách H</w:t>
            </w:r>
            <w:r w:rsidRPr="00BC3D98">
              <w:rPr>
                <w:vertAlign w:val="subscript"/>
                <w:lang w:val="it-IT"/>
              </w:rPr>
              <w:t>2</w:t>
            </w:r>
            <w:r w:rsidRPr="00BC3D98">
              <w:rPr>
                <w:lang w:val="it-IT"/>
              </w:rPr>
              <w:t xml:space="preserve">O. </w:t>
            </w:r>
          </w:p>
          <w:p w14:paraId="3BD9DC0E" w14:textId="77777777" w:rsidR="00BC3D98" w:rsidRPr="00BC3D98" w:rsidRDefault="00BC3D98" w:rsidP="00BC3D98">
            <w:pPr>
              <w:spacing w:before="23" w:after="23" w:line="240" w:lineRule="auto"/>
              <w:rPr>
                <w:lang w:val="pt-BR"/>
              </w:rPr>
            </w:pPr>
            <w:r w:rsidRPr="00BC3D98">
              <w:sym w:font="Symbol" w:char="F02D"/>
            </w:r>
            <w:r w:rsidRPr="00BC3D98">
              <w:rPr>
                <w:lang w:val="it-IT"/>
              </w:rPr>
              <w:t xml:space="preserve"> Do hiệu ứng không gian nên sự tạo thành A xảy ra ở vị trí para của vòng anizol. Do A có thể tạo anhidrit nên 2 nhóm COOH phải ở cùng phía của nối đôi. </w:t>
            </w:r>
            <w:r w:rsidRPr="00BC3D98">
              <w:rPr>
                <w:lang w:val="pt-BR"/>
              </w:rPr>
              <w:t xml:space="preserve">Vậy cấu tạo A: </w:t>
            </w:r>
          </w:p>
          <w:p w14:paraId="2FDBDEED" w14:textId="77777777" w:rsidR="00BC3D98" w:rsidRPr="00BC3D98" w:rsidRDefault="00BC3D98" w:rsidP="00BC3D98">
            <w:pPr>
              <w:spacing w:before="23" w:after="23" w:line="240" w:lineRule="auto"/>
            </w:pPr>
            <w:r w:rsidRPr="00BC3D98">
              <w:rPr>
                <w:lang w:val="pt-BR"/>
              </w:rPr>
              <w:t xml:space="preserve">                                   </w:t>
            </w:r>
            <w:r w:rsidRPr="00BC3D98">
              <w:rPr>
                <w:noProof/>
              </w:rPr>
              <w:drawing>
                <wp:inline distT="0" distB="0" distL="0" distR="0" wp14:anchorId="39264D11" wp14:editId="0D674E3C">
                  <wp:extent cx="1971675" cy="685800"/>
                  <wp:effectExtent l="19050" t="0" r="9525" b="0"/>
                  <wp:docPr id="18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18"/>
                          <pic:cNvPicPr>
                            <a:picLocks noChangeAspect="1" noChangeArrowheads="1"/>
                          </pic:cNvPicPr>
                        </pic:nvPicPr>
                        <pic:blipFill>
                          <a:blip r:embed="rId422"/>
                          <a:srcRect/>
                          <a:stretch>
                            <a:fillRect/>
                          </a:stretch>
                        </pic:blipFill>
                        <pic:spPr>
                          <a:xfrm>
                            <a:off x="0" y="0"/>
                            <a:ext cx="1971675" cy="685800"/>
                          </a:xfrm>
                          <a:prstGeom prst="rect">
                            <a:avLst/>
                          </a:prstGeom>
                          <a:noFill/>
                          <a:ln w="9525">
                            <a:noFill/>
                            <a:miter lim="800000"/>
                            <a:headEnd/>
                            <a:tailEnd/>
                          </a:ln>
                        </pic:spPr>
                      </pic:pic>
                    </a:graphicData>
                  </a:graphic>
                </wp:inline>
              </w:drawing>
            </w:r>
          </w:p>
          <w:p w14:paraId="2103FBC6" w14:textId="77777777" w:rsidR="00BC3D98" w:rsidRPr="00BC3D98" w:rsidRDefault="00BC3D98" w:rsidP="00BC3D98">
            <w:pPr>
              <w:spacing w:before="23" w:after="23" w:line="240" w:lineRule="auto"/>
              <w:jc w:val="both"/>
              <w:rPr>
                <w:b/>
              </w:rPr>
            </w:pPr>
          </w:p>
        </w:tc>
      </w:tr>
    </w:tbl>
    <w:p w14:paraId="64F8BE3A" w14:textId="77777777" w:rsidR="00BC3D98" w:rsidRPr="00BC3D98" w:rsidRDefault="00BC3D98" w:rsidP="00BC3D98">
      <w:pPr>
        <w:tabs>
          <w:tab w:val="left" w:pos="1935"/>
        </w:tabs>
        <w:spacing w:before="23" w:after="23"/>
        <w:rPr>
          <w:rFonts w:ascii="Times New Roman" w:eastAsiaTheme="minorHAnsi" w:hAnsi="Times New Roman" w:cs="Times New Roman"/>
          <w:b/>
          <w:lang w:val="en-GB"/>
        </w:rPr>
      </w:pPr>
    </w:p>
    <w:p w14:paraId="35A6A930" w14:textId="77777777" w:rsidR="00BC3D98" w:rsidRPr="00BC3D98" w:rsidRDefault="00BC3D98" w:rsidP="00BC3D98">
      <w:pPr>
        <w:spacing w:before="23" w:after="23" w:line="360" w:lineRule="auto"/>
        <w:ind w:firstLine="284"/>
        <w:jc w:val="both"/>
        <w:rPr>
          <w:rFonts w:ascii="Times New Roman" w:eastAsiaTheme="minorHAnsi" w:hAnsi="Times New Roman" w:cs="Times New Roman"/>
          <w:lang w:val="fr-FR"/>
        </w:rPr>
      </w:pPr>
      <w:r w:rsidRPr="00BC3D98">
        <w:rPr>
          <w:rFonts w:ascii="Times New Roman" w:eastAsiaTheme="minorHAnsi" w:hAnsi="Times New Roman" w:cs="Times New Roman"/>
          <w:b/>
          <w:lang w:val="en-GB"/>
        </w:rPr>
        <w:t xml:space="preserve">Câu 19: </w:t>
      </w:r>
      <w:r w:rsidRPr="00BC3D98">
        <w:rPr>
          <w:rFonts w:ascii="Times New Roman" w:eastAsiaTheme="minorHAnsi" w:hAnsi="Times New Roman" w:cs="Times New Roman"/>
        </w:rPr>
        <w:t xml:space="preserve">Sắp xếp theo chiều tăng dần lực acid của các chất sau: acid </w:t>
      </w:r>
      <w:r w:rsidRPr="00BC3D98">
        <w:rPr>
          <w:rFonts w:ascii="Times New Roman" w:eastAsiaTheme="minorHAnsi" w:hAnsi="Times New Roman" w:cs="Times New Roman"/>
          <w:lang w:val="fr-FR"/>
        </w:rPr>
        <w:t>benzoic,</w:t>
      </w:r>
      <w:r w:rsidRPr="00BC3D98">
        <w:rPr>
          <w:rFonts w:ascii="Times New Roman" w:eastAsiaTheme="minorHAnsi" w:hAnsi="Times New Roman" w:cs="Times New Roman"/>
        </w:rPr>
        <w:t xml:space="preserve"> acid </w:t>
      </w:r>
      <w:r w:rsidRPr="00BC3D98">
        <w:rPr>
          <w:rFonts w:ascii="Times New Roman" w:eastAsiaTheme="minorHAnsi" w:hAnsi="Times New Roman" w:cs="Times New Roman"/>
          <w:lang w:val="fr-FR"/>
        </w:rPr>
        <w:t>phenyletanoic,</w:t>
      </w:r>
      <w:r w:rsidRPr="00BC3D98">
        <w:rPr>
          <w:rFonts w:ascii="Times New Roman" w:eastAsiaTheme="minorHAnsi" w:hAnsi="Times New Roman" w:cs="Times New Roman"/>
        </w:rPr>
        <w:t xml:space="preserve"> acid </w:t>
      </w:r>
      <w:r w:rsidRPr="00BC3D98">
        <w:rPr>
          <w:rFonts w:ascii="Times New Roman" w:eastAsiaTheme="minorHAnsi" w:hAnsi="Times New Roman" w:cs="Times New Roman"/>
          <w:lang w:val="fr-FR"/>
        </w:rPr>
        <w:t>3-phenylpropanoic,</w:t>
      </w:r>
      <w:r w:rsidRPr="00BC3D98">
        <w:rPr>
          <w:rFonts w:ascii="Times New Roman" w:eastAsiaTheme="minorHAnsi" w:hAnsi="Times New Roman" w:cs="Times New Roman"/>
        </w:rPr>
        <w:t xml:space="preserve"> acid </w:t>
      </w:r>
      <w:r w:rsidRPr="00BC3D98">
        <w:rPr>
          <w:rFonts w:ascii="Times New Roman" w:eastAsiaTheme="minorHAnsi" w:hAnsi="Times New Roman" w:cs="Times New Roman"/>
          <w:lang w:val="fr-FR"/>
        </w:rPr>
        <w:t>xiclohexyletanoic và</w:t>
      </w:r>
      <w:r w:rsidRPr="00BC3D98">
        <w:rPr>
          <w:rFonts w:ascii="Times New Roman" w:eastAsiaTheme="minorHAnsi" w:hAnsi="Times New Roman" w:cs="Times New Roman"/>
        </w:rPr>
        <w:t xml:space="preserve"> acid </w:t>
      </w:r>
      <w:r w:rsidRPr="00BC3D98">
        <w:rPr>
          <w:rFonts w:ascii="Times New Roman" w:eastAsiaTheme="minorHAnsi" w:hAnsi="Times New Roman" w:cs="Times New Roman"/>
          <w:lang w:val="fr-FR"/>
        </w:rPr>
        <w:t>1-metylxiclohexancarboxylic.</w:t>
      </w:r>
    </w:p>
    <w:p w14:paraId="55B5626A" w14:textId="77777777" w:rsidR="00BC3D98" w:rsidRPr="00BC3D98" w:rsidRDefault="00BC3D98" w:rsidP="00BC3D98">
      <w:pPr>
        <w:tabs>
          <w:tab w:val="left" w:pos="1935"/>
        </w:tabs>
        <w:spacing w:before="23" w:after="23"/>
        <w:rPr>
          <w:rFonts w:ascii="Times New Roman" w:eastAsiaTheme="minorHAnsi" w:hAnsi="Times New Roman" w:cs="Times New Roman"/>
          <w:b/>
          <w:lang w:val="en-GB"/>
        </w:rPr>
      </w:pPr>
      <w:r w:rsidRPr="00BC3D98">
        <w:rPr>
          <w:rFonts w:ascii="Times New Roman" w:eastAsiaTheme="minorHAnsi" w:hAnsi="Times New Roman" w:cs="Times New Roman"/>
          <w:b/>
          <w:lang w:val="en-GB"/>
        </w:rPr>
        <w:t>Hướng dẫn giải</w:t>
      </w:r>
    </w:p>
    <w:p w14:paraId="2A8D5D64" w14:textId="5DFE6FA1" w:rsidR="00BC3D98" w:rsidRPr="00BC3D98" w:rsidRDefault="00BC3D98" w:rsidP="00BC3D98">
      <w:pPr>
        <w:tabs>
          <w:tab w:val="left" w:pos="1935"/>
        </w:tabs>
        <w:spacing w:before="23" w:after="23"/>
        <w:rPr>
          <w:rFonts w:ascii="Times New Roman" w:eastAsiaTheme="minorHAnsi" w:hAnsi="Times New Roman" w:cs="Times New Roman"/>
        </w:rPr>
      </w:pPr>
      <w:r>
        <w:rPr>
          <w:rFonts w:ascii="Times New Roman" w:eastAsiaTheme="minorHAnsi" w:hAnsi="Times New Roman" w:cs="Times New Roman"/>
          <w:noProof/>
        </w:rPr>
        <w:drawing>
          <wp:inline distT="0" distB="0" distL="0" distR="0" wp14:anchorId="612E716C" wp14:editId="6B48AC14">
            <wp:extent cx="5613400" cy="1089025"/>
            <wp:effectExtent l="0" t="0" r="6350" b="0"/>
            <wp:docPr id="1823321264" name="Picture 182332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5613400" cy="1089025"/>
                    </a:xfrm>
                    <a:prstGeom prst="rect">
                      <a:avLst/>
                    </a:prstGeom>
                    <a:noFill/>
                    <a:ln>
                      <a:noFill/>
                    </a:ln>
                  </pic:spPr>
                </pic:pic>
              </a:graphicData>
            </a:graphic>
          </wp:inline>
        </w:drawing>
      </w:r>
    </w:p>
    <w:p w14:paraId="0C4499DA" w14:textId="77777777" w:rsidR="00BC3D98" w:rsidRPr="00BC3D98" w:rsidRDefault="00BC3D98" w:rsidP="00BC3D98">
      <w:pPr>
        <w:tabs>
          <w:tab w:val="left" w:pos="1935"/>
        </w:tabs>
        <w:spacing w:before="23" w:after="23"/>
        <w:rPr>
          <w:rFonts w:ascii="Times New Roman" w:eastAsiaTheme="minorHAnsi" w:hAnsi="Times New Roman" w:cs="Times New Roman"/>
        </w:rPr>
      </w:pPr>
      <w:r w:rsidRPr="00BC3D98">
        <w:rPr>
          <w:rFonts w:ascii="Times New Roman" w:eastAsiaTheme="minorHAnsi" w:hAnsi="Times New Roman" w:cs="Times New Roman"/>
          <w:b/>
        </w:rPr>
        <w:t>Câu 20</w:t>
      </w:r>
      <w:r w:rsidRPr="00BC3D98">
        <w:rPr>
          <w:rFonts w:ascii="Times New Roman" w:eastAsiaTheme="minorHAnsi" w:hAnsi="Times New Roman" w:cs="Times New Roman"/>
        </w:rPr>
        <w:t>:</w:t>
      </w:r>
      <w:r w:rsidRPr="00BC3D98">
        <w:rPr>
          <w:rFonts w:ascii="Times New Roman" w:eastAsiaTheme="minorHAnsi" w:hAnsi="Times New Roman" w:cs="Times New Roman"/>
          <w:b/>
        </w:rPr>
        <w:t>1</w:t>
      </w:r>
      <w:r w:rsidRPr="00BC3D98">
        <w:rPr>
          <w:rFonts w:ascii="Times New Roman" w:eastAsiaTheme="minorHAnsi" w:hAnsi="Times New Roman" w:cs="Times New Roman"/>
        </w:rPr>
        <w:t>. Chất X có công thức phân tử C</w:t>
      </w:r>
      <w:r w:rsidRPr="00BC3D98">
        <w:rPr>
          <w:rFonts w:ascii="Times New Roman" w:eastAsiaTheme="minorHAnsi" w:hAnsi="Times New Roman" w:cs="Times New Roman"/>
          <w:vertAlign w:val="subscript"/>
        </w:rPr>
        <w:t>7</w:t>
      </w:r>
      <w:r w:rsidRPr="00BC3D98">
        <w:rPr>
          <w:rFonts w:ascii="Times New Roman" w:eastAsiaTheme="minorHAnsi" w:hAnsi="Times New Roman" w:cs="Times New Roman"/>
        </w:rPr>
        <w:t>H</w:t>
      </w:r>
      <w:r w:rsidRPr="00BC3D98">
        <w:rPr>
          <w:rFonts w:ascii="Times New Roman" w:eastAsiaTheme="minorHAnsi" w:hAnsi="Times New Roman" w:cs="Times New Roman"/>
          <w:vertAlign w:val="subscript"/>
        </w:rPr>
        <w:t>6</w:t>
      </w:r>
      <w:r w:rsidRPr="00BC3D98">
        <w:rPr>
          <w:rFonts w:ascii="Times New Roman" w:eastAsiaTheme="minorHAnsi" w:hAnsi="Times New Roman" w:cs="Times New Roman"/>
        </w:rPr>
        <w:t>O</w:t>
      </w:r>
      <w:r w:rsidRPr="00BC3D98">
        <w:rPr>
          <w:rFonts w:ascii="Times New Roman" w:eastAsiaTheme="minorHAnsi" w:hAnsi="Times New Roman" w:cs="Times New Roman"/>
          <w:vertAlign w:val="subscript"/>
        </w:rPr>
        <w:t>3</w:t>
      </w:r>
      <w:r w:rsidRPr="00BC3D98">
        <w:rPr>
          <w:rFonts w:ascii="Times New Roman" w:eastAsiaTheme="minorHAnsi" w:hAnsi="Times New Roman" w:cs="Times New Roman"/>
        </w:rPr>
        <w:t>. X có khả năng tác dụng với dung dịch NaHCO</w:t>
      </w:r>
      <w:r w:rsidRPr="00BC3D98">
        <w:rPr>
          <w:rFonts w:ascii="Times New Roman" w:eastAsiaTheme="minorHAnsi" w:hAnsi="Times New Roman" w:cs="Times New Roman"/>
          <w:vertAlign w:val="subscript"/>
        </w:rPr>
        <w:t>3</w:t>
      </w:r>
      <w:r w:rsidRPr="00BC3D98">
        <w:rPr>
          <w:rFonts w:ascii="Times New Roman" w:eastAsiaTheme="minorHAnsi" w:hAnsi="Times New Roman" w:cs="Times New Roman"/>
        </w:rPr>
        <w:t xml:space="preserve"> tạo chất Y có công thức C</w:t>
      </w:r>
      <w:r w:rsidRPr="00BC3D98">
        <w:rPr>
          <w:rFonts w:ascii="Times New Roman" w:eastAsiaTheme="minorHAnsi" w:hAnsi="Times New Roman" w:cs="Times New Roman"/>
          <w:vertAlign w:val="subscript"/>
        </w:rPr>
        <w:t>7</w:t>
      </w:r>
      <w:r w:rsidRPr="00BC3D98">
        <w:rPr>
          <w:rFonts w:ascii="Times New Roman" w:eastAsiaTheme="minorHAnsi" w:hAnsi="Times New Roman" w:cs="Times New Roman"/>
        </w:rPr>
        <w:t>H</w:t>
      </w:r>
      <w:r w:rsidRPr="00BC3D98">
        <w:rPr>
          <w:rFonts w:ascii="Times New Roman" w:eastAsiaTheme="minorHAnsi" w:hAnsi="Times New Roman" w:cs="Times New Roman"/>
          <w:vertAlign w:val="subscript"/>
        </w:rPr>
        <w:t>5</w:t>
      </w:r>
      <w:r w:rsidRPr="00BC3D98">
        <w:rPr>
          <w:rFonts w:ascii="Times New Roman" w:eastAsiaTheme="minorHAnsi" w:hAnsi="Times New Roman" w:cs="Times New Roman"/>
        </w:rPr>
        <w:t>O</w:t>
      </w:r>
      <w:r w:rsidRPr="00BC3D98">
        <w:rPr>
          <w:rFonts w:ascii="Times New Roman" w:eastAsiaTheme="minorHAnsi" w:hAnsi="Times New Roman" w:cs="Times New Roman"/>
          <w:vertAlign w:val="subscript"/>
        </w:rPr>
        <w:t>3</w:t>
      </w:r>
      <w:r w:rsidRPr="00BC3D98">
        <w:rPr>
          <w:rFonts w:ascii="Times New Roman" w:eastAsiaTheme="minorHAnsi" w:hAnsi="Times New Roman" w:cs="Times New Roman"/>
        </w:rPr>
        <w:t>Na. Cho X tác dụng với anhiđrit</w:t>
      </w:r>
      <w:r w:rsidRPr="00BC3D98">
        <w:rPr>
          <w:rFonts w:ascii="Times New Roman" w:eastAsiaTheme="minorHAnsi" w:hAnsi="Times New Roman" w:cs="Times New Roman"/>
          <w:color w:val="FF0000"/>
        </w:rPr>
        <w:t xml:space="preserve"> aceti</w:t>
      </w:r>
      <w:r w:rsidRPr="00BC3D98">
        <w:rPr>
          <w:rFonts w:ascii="Times New Roman" w:eastAsiaTheme="minorHAnsi" w:hAnsi="Times New Roman" w:cs="Times New Roman"/>
        </w:rPr>
        <w:t>c tạo chất Z (C</w:t>
      </w:r>
      <w:r w:rsidRPr="00BC3D98">
        <w:rPr>
          <w:rFonts w:ascii="Times New Roman" w:eastAsiaTheme="minorHAnsi" w:hAnsi="Times New Roman" w:cs="Times New Roman"/>
          <w:vertAlign w:val="subscript"/>
        </w:rPr>
        <w:t>9</w:t>
      </w:r>
      <w:r w:rsidRPr="00BC3D98">
        <w:rPr>
          <w:rFonts w:ascii="Times New Roman" w:eastAsiaTheme="minorHAnsi" w:hAnsi="Times New Roman" w:cs="Times New Roman"/>
        </w:rPr>
        <w:t>H</w:t>
      </w:r>
      <w:r w:rsidRPr="00BC3D98">
        <w:rPr>
          <w:rFonts w:ascii="Times New Roman" w:eastAsiaTheme="minorHAnsi" w:hAnsi="Times New Roman" w:cs="Times New Roman"/>
          <w:vertAlign w:val="subscript"/>
        </w:rPr>
        <w:t>8</w:t>
      </w:r>
      <w:r w:rsidRPr="00BC3D98">
        <w:rPr>
          <w:rFonts w:ascii="Times New Roman" w:eastAsiaTheme="minorHAnsi" w:hAnsi="Times New Roman" w:cs="Times New Roman"/>
        </w:rPr>
        <w:t>O</w:t>
      </w:r>
      <w:r w:rsidRPr="00BC3D98">
        <w:rPr>
          <w:rFonts w:ascii="Times New Roman" w:eastAsiaTheme="minorHAnsi" w:hAnsi="Times New Roman" w:cs="Times New Roman"/>
          <w:vertAlign w:val="subscript"/>
        </w:rPr>
        <w:t>4</w:t>
      </w:r>
      <w:r w:rsidRPr="00BC3D98">
        <w:rPr>
          <w:rFonts w:ascii="Times New Roman" w:eastAsiaTheme="minorHAnsi" w:hAnsi="Times New Roman" w:cs="Times New Roman"/>
        </w:rPr>
        <w:t>) cũng tác dụng được với NaHCO</w:t>
      </w:r>
      <w:r w:rsidRPr="00BC3D98">
        <w:rPr>
          <w:rFonts w:ascii="Times New Roman" w:eastAsiaTheme="minorHAnsi" w:hAnsi="Times New Roman" w:cs="Times New Roman"/>
          <w:vertAlign w:val="subscript"/>
        </w:rPr>
        <w:t>3</w:t>
      </w:r>
      <w:r w:rsidRPr="00BC3D98">
        <w:rPr>
          <w:rFonts w:ascii="Times New Roman" w:eastAsiaTheme="minorHAnsi" w:hAnsi="Times New Roman" w:cs="Times New Roman"/>
        </w:rPr>
        <w:t xml:space="preserve">, nhưng khi cho X tác dụng với </w:t>
      </w:r>
      <w:r w:rsidRPr="00BC3D98">
        <w:rPr>
          <w:rFonts w:ascii="Times New Roman" w:eastAsiaTheme="minorHAnsi" w:hAnsi="Times New Roman" w:cs="Times New Roman"/>
          <w:color w:val="FF0000"/>
        </w:rPr>
        <w:t>methan</w:t>
      </w:r>
      <w:r w:rsidRPr="00BC3D98">
        <w:rPr>
          <w:rFonts w:ascii="Times New Roman" w:eastAsiaTheme="minorHAnsi" w:hAnsi="Times New Roman" w:cs="Times New Roman"/>
        </w:rPr>
        <w:t>ol (có H</w:t>
      </w:r>
      <w:r w:rsidRPr="00BC3D98">
        <w:rPr>
          <w:rFonts w:ascii="Times New Roman" w:eastAsiaTheme="minorHAnsi" w:hAnsi="Times New Roman" w:cs="Times New Roman"/>
          <w:vertAlign w:val="subscript"/>
        </w:rPr>
        <w:t>2</w:t>
      </w:r>
      <w:r w:rsidRPr="00BC3D98">
        <w:rPr>
          <w:rFonts w:ascii="Times New Roman" w:eastAsiaTheme="minorHAnsi" w:hAnsi="Times New Roman" w:cs="Times New Roman"/>
        </w:rPr>
        <w:t>SO</w:t>
      </w:r>
      <w:r w:rsidRPr="00BC3D98">
        <w:rPr>
          <w:rFonts w:ascii="Times New Roman" w:eastAsiaTheme="minorHAnsi" w:hAnsi="Times New Roman" w:cs="Times New Roman"/>
          <w:vertAlign w:val="subscript"/>
        </w:rPr>
        <w:t>4</w:t>
      </w:r>
      <w:r w:rsidRPr="00BC3D98">
        <w:rPr>
          <w:rFonts w:ascii="Times New Roman" w:eastAsiaTheme="minorHAnsi" w:hAnsi="Times New Roman" w:cs="Times New Roman"/>
        </w:rPr>
        <w:t xml:space="preserve"> đặc xúc tác) thì tạo chất T (C</w:t>
      </w:r>
      <w:r w:rsidRPr="00BC3D98">
        <w:rPr>
          <w:rFonts w:ascii="Times New Roman" w:eastAsiaTheme="minorHAnsi" w:hAnsi="Times New Roman" w:cs="Times New Roman"/>
          <w:vertAlign w:val="subscript"/>
        </w:rPr>
        <w:t>8</w:t>
      </w:r>
      <w:r w:rsidRPr="00BC3D98">
        <w:rPr>
          <w:rFonts w:ascii="Times New Roman" w:eastAsiaTheme="minorHAnsi" w:hAnsi="Times New Roman" w:cs="Times New Roman"/>
        </w:rPr>
        <w:t>H</w:t>
      </w:r>
      <w:r w:rsidRPr="00BC3D98">
        <w:rPr>
          <w:rFonts w:ascii="Times New Roman" w:eastAsiaTheme="minorHAnsi" w:hAnsi="Times New Roman" w:cs="Times New Roman"/>
          <w:vertAlign w:val="subscript"/>
        </w:rPr>
        <w:t>8</w:t>
      </w:r>
      <w:r w:rsidRPr="00BC3D98">
        <w:rPr>
          <w:rFonts w:ascii="Times New Roman" w:eastAsiaTheme="minorHAnsi" w:hAnsi="Times New Roman" w:cs="Times New Roman"/>
        </w:rPr>
        <w:t>O</w:t>
      </w:r>
      <w:r w:rsidRPr="00BC3D98">
        <w:rPr>
          <w:rFonts w:ascii="Times New Roman" w:eastAsiaTheme="minorHAnsi" w:hAnsi="Times New Roman" w:cs="Times New Roman"/>
          <w:vertAlign w:val="subscript"/>
        </w:rPr>
        <w:t>3</w:t>
      </w:r>
      <w:r w:rsidRPr="00BC3D98">
        <w:rPr>
          <w:rFonts w:ascii="Times New Roman" w:eastAsiaTheme="minorHAnsi" w:hAnsi="Times New Roman" w:cs="Times New Roman"/>
        </w:rPr>
        <w:t>) không tác dụng với NaHCO</w:t>
      </w:r>
      <w:r w:rsidRPr="00BC3D98">
        <w:rPr>
          <w:rFonts w:ascii="Times New Roman" w:eastAsiaTheme="minorHAnsi" w:hAnsi="Times New Roman" w:cs="Times New Roman"/>
          <w:vertAlign w:val="subscript"/>
        </w:rPr>
        <w:t>3</w:t>
      </w:r>
      <w:r w:rsidRPr="00BC3D98">
        <w:rPr>
          <w:rFonts w:ascii="Times New Roman" w:eastAsiaTheme="minorHAnsi" w:hAnsi="Times New Roman" w:cs="Times New Roman"/>
        </w:rPr>
        <w:t xml:space="preserve"> mà chỉ tác dụng được với Na</w:t>
      </w:r>
      <w:r w:rsidRPr="00BC3D98">
        <w:rPr>
          <w:rFonts w:ascii="Times New Roman" w:eastAsiaTheme="minorHAnsi" w:hAnsi="Times New Roman" w:cs="Times New Roman"/>
          <w:vertAlign w:val="subscript"/>
        </w:rPr>
        <w:t>2</w:t>
      </w:r>
      <w:r w:rsidRPr="00BC3D98">
        <w:rPr>
          <w:rFonts w:ascii="Times New Roman" w:eastAsiaTheme="minorHAnsi" w:hAnsi="Times New Roman" w:cs="Times New Roman"/>
        </w:rPr>
        <w:t>CO</w:t>
      </w:r>
      <w:r w:rsidRPr="00BC3D98">
        <w:rPr>
          <w:rFonts w:ascii="Times New Roman" w:eastAsiaTheme="minorHAnsi" w:hAnsi="Times New Roman" w:cs="Times New Roman"/>
          <w:vertAlign w:val="subscript"/>
        </w:rPr>
        <w:t>3</w:t>
      </w:r>
      <w:r w:rsidRPr="00BC3D98">
        <w:rPr>
          <w:rFonts w:ascii="Times New Roman" w:eastAsiaTheme="minorHAnsi" w:hAnsi="Times New Roman" w:cs="Times New Roman"/>
        </w:rPr>
        <w:t xml:space="preserve">. </w:t>
      </w:r>
    </w:p>
    <w:p w14:paraId="3ECEEF7A" w14:textId="77777777" w:rsidR="00BC3D98" w:rsidRPr="00BC3D98" w:rsidRDefault="00BC3D98" w:rsidP="00BC3D98">
      <w:pPr>
        <w:numPr>
          <w:ilvl w:val="0"/>
          <w:numId w:val="8"/>
        </w:numPr>
        <w:spacing w:before="23" w:after="23" w:line="240" w:lineRule="auto"/>
        <w:jc w:val="both"/>
        <w:rPr>
          <w:rFonts w:ascii="Times New Roman" w:eastAsiaTheme="minorHAnsi" w:hAnsi="Times New Roman" w:cs="Times New Roman"/>
        </w:rPr>
      </w:pPr>
      <w:r w:rsidRPr="00BC3D98">
        <w:rPr>
          <w:rFonts w:ascii="Times New Roman" w:eastAsiaTheme="minorHAnsi" w:hAnsi="Times New Roman" w:cs="Times New Roman"/>
        </w:rPr>
        <w:t>Xác định cấu tạo các chất X, Y, Z, T và viết các phương trình phản ứng xảy ra. Biết chất X có khả năng tạo liên kết H nội phân tử.</w:t>
      </w:r>
    </w:p>
    <w:p w14:paraId="23C5E667" w14:textId="77777777" w:rsidR="00BC3D98" w:rsidRPr="00BC3D98" w:rsidRDefault="00BC3D98" w:rsidP="00BC3D98">
      <w:pPr>
        <w:numPr>
          <w:ilvl w:val="0"/>
          <w:numId w:val="8"/>
        </w:numPr>
        <w:spacing w:before="23" w:after="23" w:line="240" w:lineRule="auto"/>
        <w:jc w:val="both"/>
        <w:rPr>
          <w:rFonts w:ascii="Times New Roman" w:eastAsiaTheme="minorHAnsi" w:hAnsi="Times New Roman" w:cs="Times New Roman"/>
        </w:rPr>
      </w:pPr>
      <w:r w:rsidRPr="00BC3D98">
        <w:rPr>
          <w:rFonts w:ascii="Times New Roman" w:eastAsiaTheme="minorHAnsi" w:hAnsi="Times New Roman" w:cs="Times New Roman"/>
        </w:rPr>
        <w:t>Cho biết ứng dụng của các chất Y, Z và T</w:t>
      </w:r>
    </w:p>
    <w:p w14:paraId="7A24B10A" w14:textId="77777777" w:rsidR="00BC3D98" w:rsidRPr="00BC3D98" w:rsidRDefault="00BC3D98" w:rsidP="00BC3D98">
      <w:pPr>
        <w:spacing w:before="23" w:after="23" w:line="240" w:lineRule="auto"/>
        <w:jc w:val="both"/>
        <w:rPr>
          <w:rFonts w:ascii="Times New Roman" w:eastAsiaTheme="minorHAnsi" w:hAnsi="Times New Roman" w:cs="Times New Roman"/>
        </w:rPr>
      </w:pPr>
      <w:r w:rsidRPr="00BC3D98">
        <w:rPr>
          <w:rFonts w:ascii="Times New Roman" w:eastAsiaTheme="minorHAnsi" w:hAnsi="Times New Roman" w:cs="Times New Roman"/>
          <w:b/>
        </w:rPr>
        <w:t>2</w:t>
      </w:r>
      <w:r w:rsidRPr="00BC3D98">
        <w:rPr>
          <w:rFonts w:ascii="Times New Roman" w:eastAsiaTheme="minorHAnsi" w:hAnsi="Times New Roman" w:cs="Times New Roman"/>
        </w:rPr>
        <w:t>. Đốt cháy hoàn toàn 10,08 L hỗn hợp khí gồm hai alkanal A và B thu được 16,8 L khí CO</w:t>
      </w:r>
      <w:r w:rsidRPr="00BC3D98">
        <w:rPr>
          <w:rFonts w:ascii="Times New Roman" w:eastAsiaTheme="minorHAnsi" w:hAnsi="Times New Roman" w:cs="Times New Roman"/>
          <w:vertAlign w:val="subscript"/>
        </w:rPr>
        <w:t>2</w:t>
      </w:r>
      <w:r w:rsidRPr="00BC3D98">
        <w:rPr>
          <w:rFonts w:ascii="Times New Roman" w:eastAsiaTheme="minorHAnsi" w:hAnsi="Times New Roman" w:cs="Times New Roman"/>
        </w:rPr>
        <w:t>. Nếu lấy cùng lượng hỗn hợp này tác dụng hoàn toàn với lượng dư dung dịch AgNO</w:t>
      </w:r>
      <w:r w:rsidRPr="00BC3D98">
        <w:rPr>
          <w:rFonts w:ascii="Times New Roman" w:eastAsiaTheme="minorHAnsi" w:hAnsi="Times New Roman" w:cs="Times New Roman"/>
          <w:vertAlign w:val="subscript"/>
        </w:rPr>
        <w:t>3</w:t>
      </w:r>
      <w:r w:rsidRPr="00BC3D98">
        <w:rPr>
          <w:rFonts w:ascii="Times New Roman" w:eastAsiaTheme="minorHAnsi" w:hAnsi="Times New Roman" w:cs="Times New Roman"/>
        </w:rPr>
        <w:t xml:space="preserve"> trong NH</w:t>
      </w:r>
      <w:r w:rsidRPr="00BC3D98">
        <w:rPr>
          <w:rFonts w:ascii="Times New Roman" w:eastAsiaTheme="minorHAnsi" w:hAnsi="Times New Roman" w:cs="Times New Roman"/>
          <w:vertAlign w:val="subscript"/>
        </w:rPr>
        <w:t>3</w:t>
      </w:r>
      <w:r w:rsidRPr="00BC3D98">
        <w:rPr>
          <w:rFonts w:ascii="Times New Roman" w:eastAsiaTheme="minorHAnsi" w:hAnsi="Times New Roman" w:cs="Times New Roman"/>
        </w:rPr>
        <w:t xml:space="preserve"> thì thu được 108 gam Ag kim loại.</w:t>
      </w:r>
    </w:p>
    <w:p w14:paraId="6CA8D29A" w14:textId="77777777" w:rsidR="00BC3D98" w:rsidRPr="00BC3D98" w:rsidRDefault="00BC3D98" w:rsidP="00BC3D98">
      <w:pPr>
        <w:numPr>
          <w:ilvl w:val="0"/>
          <w:numId w:val="9"/>
        </w:numPr>
        <w:spacing w:before="23" w:after="23" w:line="240" w:lineRule="auto"/>
        <w:jc w:val="both"/>
        <w:rPr>
          <w:rFonts w:ascii="Times New Roman" w:eastAsiaTheme="minorHAnsi" w:hAnsi="Times New Roman" w:cs="Times New Roman"/>
        </w:rPr>
      </w:pPr>
      <w:r w:rsidRPr="00BC3D98">
        <w:rPr>
          <w:rFonts w:ascii="Times New Roman" w:eastAsiaTheme="minorHAnsi" w:hAnsi="Times New Roman" w:cs="Times New Roman"/>
        </w:rPr>
        <w:t>Xác định A và B, biết các khí đều đo ở 136,5</w:t>
      </w:r>
      <w:r w:rsidRPr="00BC3D98">
        <w:rPr>
          <w:rFonts w:ascii="Times New Roman" w:eastAsiaTheme="minorHAnsi" w:hAnsi="Times New Roman" w:cs="Times New Roman"/>
          <w:vertAlign w:val="superscript"/>
        </w:rPr>
        <w:t>o</w:t>
      </w:r>
      <w:r w:rsidRPr="00BC3D98">
        <w:rPr>
          <w:rFonts w:ascii="Times New Roman" w:eastAsiaTheme="minorHAnsi" w:hAnsi="Times New Roman" w:cs="Times New Roman"/>
        </w:rPr>
        <w:t>C và 1 atm.</w:t>
      </w:r>
    </w:p>
    <w:p w14:paraId="23A45575" w14:textId="77777777" w:rsidR="00BC3D98" w:rsidRPr="00BC3D98" w:rsidRDefault="00BC3D98" w:rsidP="00BC3D98">
      <w:pPr>
        <w:numPr>
          <w:ilvl w:val="0"/>
          <w:numId w:val="9"/>
        </w:numPr>
        <w:spacing w:before="23" w:after="23" w:line="240" w:lineRule="auto"/>
        <w:jc w:val="both"/>
        <w:rPr>
          <w:rFonts w:ascii="Times New Roman" w:eastAsiaTheme="minorHAnsi" w:hAnsi="Times New Roman" w:cs="Times New Roman"/>
        </w:rPr>
      </w:pPr>
      <w:r w:rsidRPr="00BC3D98">
        <w:rPr>
          <w:rFonts w:ascii="Times New Roman" w:eastAsiaTheme="minorHAnsi" w:hAnsi="Times New Roman" w:cs="Times New Roman"/>
        </w:rPr>
        <w:t>Tiến hành phản ứng canizaro giữa A và B. Cho biết sản phẩm tạo thành và giải thích.</w:t>
      </w:r>
    </w:p>
    <w:p w14:paraId="726F388D" w14:textId="77777777" w:rsidR="00BC3D98" w:rsidRPr="00BC3D98" w:rsidRDefault="00BC3D98" w:rsidP="00BC3D98">
      <w:pPr>
        <w:tabs>
          <w:tab w:val="left" w:pos="1935"/>
        </w:tabs>
        <w:spacing w:before="23" w:after="23" w:line="240" w:lineRule="auto"/>
        <w:ind w:left="720"/>
        <w:contextualSpacing/>
        <w:rPr>
          <w:rFonts w:ascii="Times New Roman" w:hAnsi="Times New Roman" w:cs="Times New Roman"/>
          <w:b/>
          <w:lang w:val="en-GB"/>
        </w:rPr>
      </w:pPr>
      <w:r w:rsidRPr="00BC3D98">
        <w:rPr>
          <w:rFonts w:ascii="Times New Roman" w:hAnsi="Times New Roman" w:cs="Times New Roman"/>
          <w:b/>
          <w:lang w:val="en-GB"/>
        </w:rPr>
        <w:t>Hướng dẫn giải</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BC3D98" w:rsidRPr="00BC3D98" w14:paraId="4596EEDD" w14:textId="77777777" w:rsidTr="00D931B2">
        <w:tc>
          <w:tcPr>
            <w:tcW w:w="9072" w:type="dxa"/>
            <w:tcBorders>
              <w:bottom w:val="dotted" w:sz="4" w:space="0" w:color="auto"/>
            </w:tcBorders>
          </w:tcPr>
          <w:p w14:paraId="2FD96B44" w14:textId="77777777" w:rsidR="00BC3D98" w:rsidRPr="00BC3D98" w:rsidRDefault="00BC3D98" w:rsidP="00BC3D98">
            <w:pPr>
              <w:numPr>
                <w:ilvl w:val="0"/>
                <w:numId w:val="10"/>
              </w:numPr>
              <w:spacing w:before="23" w:after="23" w:line="240" w:lineRule="auto"/>
              <w:jc w:val="both"/>
              <w:rPr>
                <w:rFonts w:ascii="Times New Roman" w:eastAsiaTheme="minorHAnsi" w:hAnsi="Times New Roman" w:cs="Times New Roman"/>
                <w:lang w:val="pt-BR"/>
              </w:rPr>
            </w:pPr>
            <w:r w:rsidRPr="00BC3D98">
              <w:rPr>
                <w:rFonts w:ascii="Times New Roman" w:eastAsiaTheme="minorHAnsi" w:hAnsi="Times New Roman" w:cs="Times New Roman"/>
                <w:lang w:val="pt-BR"/>
              </w:rPr>
              <w:t>(a) Cấu tạo các chất :</w:t>
            </w:r>
          </w:p>
          <w:p w14:paraId="42F4D4DD" w14:textId="77777777" w:rsidR="00BC3D98" w:rsidRPr="00BC3D98" w:rsidRDefault="00BC3D98" w:rsidP="00BC3D98">
            <w:pPr>
              <w:spacing w:before="23" w:after="23"/>
              <w:ind w:left="360"/>
              <w:jc w:val="center"/>
              <w:rPr>
                <w:rFonts w:ascii="Times New Roman" w:eastAsiaTheme="minorHAnsi" w:hAnsi="Times New Roman" w:cs="Times New Roman"/>
                <w:color w:val="000000"/>
              </w:rPr>
            </w:pPr>
            <w:r w:rsidRPr="00BC3D98">
              <w:rPr>
                <w:rFonts w:ascii="Times New Roman" w:eastAsiaTheme="minorHAnsi" w:hAnsi="Times New Roman" w:cs="Times New Roman"/>
                <w:color w:val="000000"/>
              </w:rPr>
              <w:object w:dxaOrig="6005" w:dyaOrig="1716" w14:anchorId="4DC2297B">
                <v:shape id="_x0000_i1183" type="#_x0000_t75" style="width:300pt;height:85.5pt" o:ole="">
                  <v:imagedata r:id="rId424" o:title=""/>
                </v:shape>
                <o:OLEObject Type="Embed" ProgID="ChemDraw.Document.5.0" ShapeID="_x0000_i1183" DrawAspect="Content" ObjectID="_1797970069" r:id="rId425"/>
              </w:object>
            </w:r>
          </w:p>
        </w:tc>
      </w:tr>
      <w:tr w:rsidR="00BC3D98" w:rsidRPr="00BC3D98" w14:paraId="1A597C10" w14:textId="77777777" w:rsidTr="00D931B2">
        <w:tc>
          <w:tcPr>
            <w:tcW w:w="9072" w:type="dxa"/>
            <w:tcBorders>
              <w:top w:val="dotted" w:sz="4" w:space="0" w:color="auto"/>
              <w:bottom w:val="dotted" w:sz="4" w:space="0" w:color="auto"/>
            </w:tcBorders>
          </w:tcPr>
          <w:p w14:paraId="4A566030" w14:textId="77777777" w:rsidR="00BC3D98" w:rsidRPr="00BC3D98" w:rsidRDefault="00BC3D98" w:rsidP="00BC3D98">
            <w:pPr>
              <w:spacing w:before="23" w:after="23"/>
              <w:ind w:left="360"/>
              <w:jc w:val="both"/>
              <w:rPr>
                <w:rFonts w:ascii="Times New Roman" w:eastAsiaTheme="minorHAnsi" w:hAnsi="Times New Roman" w:cs="Times New Roman"/>
                <w:color w:val="000000"/>
              </w:rPr>
            </w:pPr>
            <w:r w:rsidRPr="00BC3D98">
              <w:rPr>
                <w:rFonts w:ascii="Times New Roman" w:eastAsiaTheme="minorHAnsi" w:hAnsi="Times New Roman" w:cs="Times New Roman"/>
                <w:color w:val="000000"/>
              </w:rPr>
              <w:t>Phương trình phản ứng :</w:t>
            </w:r>
          </w:p>
          <w:p w14:paraId="6EB4EB59" w14:textId="77777777" w:rsidR="00BC3D98" w:rsidRPr="00BC3D98" w:rsidRDefault="00BC3D98" w:rsidP="00BC3D98">
            <w:pPr>
              <w:spacing w:before="23" w:after="23"/>
              <w:ind w:left="360"/>
              <w:jc w:val="both"/>
              <w:rPr>
                <w:rFonts w:ascii="Times New Roman" w:eastAsiaTheme="minorHAnsi" w:hAnsi="Times New Roman" w:cs="Times New Roman"/>
                <w:color w:val="000000"/>
              </w:rPr>
            </w:pPr>
            <w:r w:rsidRPr="00BC3D98">
              <w:rPr>
                <w:rFonts w:ascii="Times New Roman" w:eastAsiaTheme="minorHAnsi" w:hAnsi="Times New Roman" w:cs="Times New Roman"/>
                <w:color w:val="000000"/>
              </w:rPr>
              <w:t>HOC</w:t>
            </w:r>
            <w:r w:rsidRPr="00BC3D98">
              <w:rPr>
                <w:rFonts w:ascii="Times New Roman" w:eastAsiaTheme="minorHAnsi" w:hAnsi="Times New Roman" w:cs="Times New Roman"/>
                <w:color w:val="000000"/>
                <w:vertAlign w:val="subscript"/>
              </w:rPr>
              <w:t>6</w:t>
            </w:r>
            <w:r w:rsidRPr="00BC3D98">
              <w:rPr>
                <w:rFonts w:ascii="Times New Roman" w:eastAsiaTheme="minorHAnsi" w:hAnsi="Times New Roman" w:cs="Times New Roman"/>
                <w:color w:val="000000"/>
              </w:rPr>
              <w:t>H</w:t>
            </w:r>
            <w:r w:rsidRPr="00BC3D98">
              <w:rPr>
                <w:rFonts w:ascii="Times New Roman" w:eastAsiaTheme="minorHAnsi" w:hAnsi="Times New Roman" w:cs="Times New Roman"/>
                <w:color w:val="000000"/>
                <w:vertAlign w:val="subscript"/>
              </w:rPr>
              <w:t>4</w:t>
            </w:r>
            <w:r w:rsidRPr="00BC3D98">
              <w:rPr>
                <w:rFonts w:ascii="Times New Roman" w:eastAsiaTheme="minorHAnsi" w:hAnsi="Times New Roman" w:cs="Times New Roman"/>
                <w:color w:val="000000"/>
              </w:rPr>
              <w:t>COOH + NaHCO</w:t>
            </w:r>
            <w:r w:rsidRPr="00BC3D98">
              <w:rPr>
                <w:rFonts w:ascii="Times New Roman" w:eastAsiaTheme="minorHAnsi" w:hAnsi="Times New Roman" w:cs="Times New Roman"/>
                <w:color w:val="000000"/>
                <w:vertAlign w:val="subscript"/>
              </w:rPr>
              <w:t>3</w:t>
            </w:r>
            <w:r w:rsidRPr="00BC3D98">
              <w:rPr>
                <w:rFonts w:ascii="Times New Roman" w:eastAsiaTheme="minorHAnsi" w:hAnsi="Times New Roman" w:cs="Times New Roman"/>
                <w:color w:val="000000"/>
              </w:rPr>
              <w:t xml:space="preserve"> </w:t>
            </w:r>
            <w:r w:rsidRPr="00BC3D98">
              <w:rPr>
                <w:rFonts w:ascii="Times New Roman" w:eastAsiaTheme="minorHAnsi" w:hAnsi="Times New Roman" w:cs="Times New Roman"/>
                <w:color w:val="000000"/>
              </w:rPr>
              <w:sym w:font="Symbol" w:char="F0AE"/>
            </w:r>
            <w:r w:rsidRPr="00BC3D98">
              <w:rPr>
                <w:rFonts w:ascii="Times New Roman" w:eastAsiaTheme="minorHAnsi" w:hAnsi="Times New Roman" w:cs="Times New Roman"/>
                <w:color w:val="000000"/>
              </w:rPr>
              <w:t xml:space="preserve"> HOC</w:t>
            </w:r>
            <w:r w:rsidRPr="00BC3D98">
              <w:rPr>
                <w:rFonts w:ascii="Times New Roman" w:eastAsiaTheme="minorHAnsi" w:hAnsi="Times New Roman" w:cs="Times New Roman"/>
                <w:color w:val="000000"/>
                <w:vertAlign w:val="subscript"/>
              </w:rPr>
              <w:t>6</w:t>
            </w:r>
            <w:r w:rsidRPr="00BC3D98">
              <w:rPr>
                <w:rFonts w:ascii="Times New Roman" w:eastAsiaTheme="minorHAnsi" w:hAnsi="Times New Roman" w:cs="Times New Roman"/>
                <w:color w:val="000000"/>
              </w:rPr>
              <w:t>H</w:t>
            </w:r>
            <w:r w:rsidRPr="00BC3D98">
              <w:rPr>
                <w:rFonts w:ascii="Times New Roman" w:eastAsiaTheme="minorHAnsi" w:hAnsi="Times New Roman" w:cs="Times New Roman"/>
                <w:color w:val="000000"/>
                <w:vertAlign w:val="subscript"/>
              </w:rPr>
              <w:t>4</w:t>
            </w:r>
            <w:r w:rsidRPr="00BC3D98">
              <w:rPr>
                <w:rFonts w:ascii="Times New Roman" w:eastAsiaTheme="minorHAnsi" w:hAnsi="Times New Roman" w:cs="Times New Roman"/>
                <w:color w:val="000000"/>
              </w:rPr>
              <w:t>COONa + H</w:t>
            </w:r>
            <w:r w:rsidRPr="00BC3D98">
              <w:rPr>
                <w:rFonts w:ascii="Times New Roman" w:eastAsiaTheme="minorHAnsi" w:hAnsi="Times New Roman" w:cs="Times New Roman"/>
                <w:color w:val="000000"/>
                <w:vertAlign w:val="subscript"/>
              </w:rPr>
              <w:t>2</w:t>
            </w:r>
            <w:r w:rsidRPr="00BC3D98">
              <w:rPr>
                <w:rFonts w:ascii="Times New Roman" w:eastAsiaTheme="minorHAnsi" w:hAnsi="Times New Roman" w:cs="Times New Roman"/>
                <w:color w:val="000000"/>
              </w:rPr>
              <w:t>O + CO</w:t>
            </w:r>
            <w:r w:rsidRPr="00BC3D98">
              <w:rPr>
                <w:rFonts w:ascii="Times New Roman" w:eastAsiaTheme="minorHAnsi" w:hAnsi="Times New Roman" w:cs="Times New Roman"/>
                <w:color w:val="000000"/>
                <w:vertAlign w:val="subscript"/>
              </w:rPr>
              <w:t>2</w:t>
            </w:r>
          </w:p>
          <w:p w14:paraId="2DB5B456" w14:textId="77777777" w:rsidR="00BC3D98" w:rsidRPr="00BC3D98" w:rsidRDefault="00BC3D98" w:rsidP="00BC3D98">
            <w:pPr>
              <w:spacing w:before="23" w:after="23"/>
              <w:ind w:left="360"/>
              <w:jc w:val="both"/>
              <w:rPr>
                <w:rFonts w:ascii="Times New Roman" w:eastAsiaTheme="minorHAnsi" w:hAnsi="Times New Roman" w:cs="Times New Roman"/>
              </w:rPr>
            </w:pPr>
            <w:r w:rsidRPr="00BC3D98">
              <w:rPr>
                <w:rFonts w:ascii="Times New Roman" w:eastAsiaTheme="minorHAnsi" w:hAnsi="Times New Roman" w:cs="Times New Roman"/>
                <w:color w:val="000000"/>
              </w:rPr>
              <w:t>HOC</w:t>
            </w:r>
            <w:r w:rsidRPr="00BC3D98">
              <w:rPr>
                <w:rFonts w:ascii="Times New Roman" w:eastAsiaTheme="minorHAnsi" w:hAnsi="Times New Roman" w:cs="Times New Roman"/>
                <w:color w:val="000000"/>
                <w:vertAlign w:val="subscript"/>
              </w:rPr>
              <w:t>6</w:t>
            </w:r>
            <w:r w:rsidRPr="00BC3D98">
              <w:rPr>
                <w:rFonts w:ascii="Times New Roman" w:eastAsiaTheme="minorHAnsi" w:hAnsi="Times New Roman" w:cs="Times New Roman"/>
                <w:color w:val="000000"/>
              </w:rPr>
              <w:t>H</w:t>
            </w:r>
            <w:r w:rsidRPr="00BC3D98">
              <w:rPr>
                <w:rFonts w:ascii="Times New Roman" w:eastAsiaTheme="minorHAnsi" w:hAnsi="Times New Roman" w:cs="Times New Roman"/>
                <w:color w:val="000000"/>
                <w:vertAlign w:val="subscript"/>
              </w:rPr>
              <w:t>4</w:t>
            </w:r>
            <w:r w:rsidRPr="00BC3D98">
              <w:rPr>
                <w:rFonts w:ascii="Times New Roman" w:eastAsiaTheme="minorHAnsi" w:hAnsi="Times New Roman" w:cs="Times New Roman"/>
                <w:color w:val="000000"/>
              </w:rPr>
              <w:t>COOH + CH</w:t>
            </w:r>
            <w:r w:rsidRPr="00BC3D98">
              <w:rPr>
                <w:rFonts w:ascii="Times New Roman" w:eastAsiaTheme="minorHAnsi" w:hAnsi="Times New Roman" w:cs="Times New Roman"/>
                <w:color w:val="000000"/>
                <w:vertAlign w:val="subscript"/>
              </w:rPr>
              <w:t>3</w:t>
            </w:r>
            <w:r w:rsidRPr="00BC3D98">
              <w:rPr>
                <w:rFonts w:ascii="Times New Roman" w:eastAsiaTheme="minorHAnsi" w:hAnsi="Times New Roman" w:cs="Times New Roman"/>
                <w:color w:val="000000"/>
              </w:rPr>
              <w:t xml:space="preserve">OH </w:t>
            </w:r>
            <w:r w:rsidRPr="00BC3D98">
              <w:rPr>
                <w:rFonts w:ascii="Times New Roman" w:eastAsiaTheme="minorHAnsi" w:hAnsi="Times New Roman" w:cs="Times New Roman"/>
                <w:position w:val="-6"/>
              </w:rPr>
              <w:object w:dxaOrig="1088" w:dyaOrig="368" w14:anchorId="2CBE2715">
                <v:shape id="_x0000_i1184" type="#_x0000_t75" style="width:54.75pt;height:18pt" o:ole="">
                  <v:imagedata r:id="rId426" o:title=""/>
                </v:shape>
                <o:OLEObject Type="Embed" ProgID="Equation.3" ShapeID="_x0000_i1184" DrawAspect="Content" ObjectID="_1797970070" r:id="rId427"/>
              </w:object>
            </w:r>
            <w:r w:rsidRPr="00BC3D98">
              <w:rPr>
                <w:rFonts w:ascii="Times New Roman" w:eastAsiaTheme="minorHAnsi" w:hAnsi="Times New Roman" w:cs="Times New Roman"/>
              </w:rPr>
              <w:t xml:space="preserve"> HOC</w:t>
            </w:r>
            <w:r w:rsidRPr="00BC3D98">
              <w:rPr>
                <w:rFonts w:ascii="Times New Roman" w:eastAsiaTheme="minorHAnsi" w:hAnsi="Times New Roman" w:cs="Times New Roman"/>
                <w:vertAlign w:val="subscript"/>
              </w:rPr>
              <w:t>6</w:t>
            </w:r>
            <w:r w:rsidRPr="00BC3D98">
              <w:rPr>
                <w:rFonts w:ascii="Times New Roman" w:eastAsiaTheme="minorHAnsi" w:hAnsi="Times New Roman" w:cs="Times New Roman"/>
              </w:rPr>
              <w:t>H</w:t>
            </w:r>
            <w:r w:rsidRPr="00BC3D98">
              <w:rPr>
                <w:rFonts w:ascii="Times New Roman" w:eastAsiaTheme="minorHAnsi" w:hAnsi="Times New Roman" w:cs="Times New Roman"/>
                <w:vertAlign w:val="subscript"/>
              </w:rPr>
              <w:t>4</w:t>
            </w:r>
            <w:r w:rsidRPr="00BC3D98">
              <w:rPr>
                <w:rFonts w:ascii="Times New Roman" w:eastAsiaTheme="minorHAnsi" w:hAnsi="Times New Roman" w:cs="Times New Roman"/>
              </w:rPr>
              <w:t>COOCH</w:t>
            </w:r>
            <w:r w:rsidRPr="00BC3D98">
              <w:rPr>
                <w:rFonts w:ascii="Times New Roman" w:eastAsiaTheme="minorHAnsi" w:hAnsi="Times New Roman" w:cs="Times New Roman"/>
                <w:vertAlign w:val="subscript"/>
              </w:rPr>
              <w:t>3</w:t>
            </w:r>
            <w:r w:rsidRPr="00BC3D98">
              <w:rPr>
                <w:rFonts w:ascii="Times New Roman" w:eastAsiaTheme="minorHAnsi" w:hAnsi="Times New Roman" w:cs="Times New Roman"/>
              </w:rPr>
              <w:t xml:space="preserve"> + H</w:t>
            </w:r>
            <w:r w:rsidRPr="00BC3D98">
              <w:rPr>
                <w:rFonts w:ascii="Times New Roman" w:eastAsiaTheme="minorHAnsi" w:hAnsi="Times New Roman" w:cs="Times New Roman"/>
                <w:vertAlign w:val="subscript"/>
              </w:rPr>
              <w:t>2</w:t>
            </w:r>
            <w:r w:rsidRPr="00BC3D98">
              <w:rPr>
                <w:rFonts w:ascii="Times New Roman" w:eastAsiaTheme="minorHAnsi" w:hAnsi="Times New Roman" w:cs="Times New Roman"/>
              </w:rPr>
              <w:t>O</w:t>
            </w:r>
          </w:p>
          <w:p w14:paraId="2ED41C96" w14:textId="77777777" w:rsidR="00BC3D98" w:rsidRPr="00BC3D98" w:rsidRDefault="00BC3D98" w:rsidP="00BC3D98">
            <w:pPr>
              <w:spacing w:before="23" w:after="23"/>
              <w:ind w:left="360"/>
              <w:jc w:val="both"/>
              <w:rPr>
                <w:rFonts w:ascii="Times New Roman" w:eastAsiaTheme="minorHAnsi" w:hAnsi="Times New Roman" w:cs="Times New Roman"/>
              </w:rPr>
            </w:pPr>
            <w:r w:rsidRPr="00BC3D98">
              <w:rPr>
                <w:rFonts w:ascii="Times New Roman" w:eastAsiaTheme="minorHAnsi" w:hAnsi="Times New Roman" w:cs="Times New Roman"/>
                <w:color w:val="000000"/>
              </w:rPr>
              <w:t>HOC</w:t>
            </w:r>
            <w:r w:rsidRPr="00BC3D98">
              <w:rPr>
                <w:rFonts w:ascii="Times New Roman" w:eastAsiaTheme="minorHAnsi" w:hAnsi="Times New Roman" w:cs="Times New Roman"/>
                <w:color w:val="000000"/>
                <w:vertAlign w:val="subscript"/>
              </w:rPr>
              <w:t>6</w:t>
            </w:r>
            <w:r w:rsidRPr="00BC3D98">
              <w:rPr>
                <w:rFonts w:ascii="Times New Roman" w:eastAsiaTheme="minorHAnsi" w:hAnsi="Times New Roman" w:cs="Times New Roman"/>
                <w:color w:val="000000"/>
              </w:rPr>
              <w:t>H</w:t>
            </w:r>
            <w:r w:rsidRPr="00BC3D98">
              <w:rPr>
                <w:rFonts w:ascii="Times New Roman" w:eastAsiaTheme="minorHAnsi" w:hAnsi="Times New Roman" w:cs="Times New Roman"/>
                <w:color w:val="000000"/>
                <w:vertAlign w:val="subscript"/>
              </w:rPr>
              <w:t>4</w:t>
            </w:r>
            <w:r w:rsidRPr="00BC3D98">
              <w:rPr>
                <w:rFonts w:ascii="Times New Roman" w:eastAsiaTheme="minorHAnsi" w:hAnsi="Times New Roman" w:cs="Times New Roman"/>
                <w:color w:val="000000"/>
              </w:rPr>
              <w:t>COOH + (CH</w:t>
            </w:r>
            <w:r w:rsidRPr="00BC3D98">
              <w:rPr>
                <w:rFonts w:ascii="Times New Roman" w:eastAsiaTheme="minorHAnsi" w:hAnsi="Times New Roman" w:cs="Times New Roman"/>
                <w:color w:val="000000"/>
                <w:vertAlign w:val="subscript"/>
              </w:rPr>
              <w:t>3</w:t>
            </w:r>
            <w:r w:rsidRPr="00BC3D98">
              <w:rPr>
                <w:rFonts w:ascii="Times New Roman" w:eastAsiaTheme="minorHAnsi" w:hAnsi="Times New Roman" w:cs="Times New Roman"/>
                <w:color w:val="000000"/>
              </w:rPr>
              <w:t>CO)</w:t>
            </w:r>
            <w:r w:rsidRPr="00BC3D98">
              <w:rPr>
                <w:rFonts w:ascii="Times New Roman" w:eastAsiaTheme="minorHAnsi" w:hAnsi="Times New Roman" w:cs="Times New Roman"/>
                <w:color w:val="000000"/>
                <w:vertAlign w:val="subscript"/>
              </w:rPr>
              <w:t>2</w:t>
            </w:r>
            <w:r w:rsidRPr="00BC3D98">
              <w:rPr>
                <w:rFonts w:ascii="Times New Roman" w:eastAsiaTheme="minorHAnsi" w:hAnsi="Times New Roman" w:cs="Times New Roman"/>
                <w:color w:val="000000"/>
              </w:rPr>
              <w:t xml:space="preserve">O </w:t>
            </w:r>
            <w:r w:rsidRPr="00BC3D98">
              <w:rPr>
                <w:rFonts w:ascii="Times New Roman" w:eastAsiaTheme="minorHAnsi" w:hAnsi="Times New Roman" w:cs="Times New Roman"/>
                <w:position w:val="-6"/>
              </w:rPr>
              <w:object w:dxaOrig="1088" w:dyaOrig="368" w14:anchorId="15EE0A7A">
                <v:shape id="_x0000_i1185" type="#_x0000_t75" style="width:54.75pt;height:18pt" o:ole="">
                  <v:imagedata r:id="rId426" o:title=""/>
                </v:shape>
                <o:OLEObject Type="Embed" ProgID="Equation.3" ShapeID="_x0000_i1185" DrawAspect="Content" ObjectID="_1797970071" r:id="rId428"/>
              </w:object>
            </w:r>
            <w:r w:rsidRPr="00BC3D98">
              <w:rPr>
                <w:rFonts w:ascii="Times New Roman" w:eastAsiaTheme="minorHAnsi" w:hAnsi="Times New Roman" w:cs="Times New Roman"/>
              </w:rPr>
              <w:t xml:space="preserve"> CH</w:t>
            </w:r>
            <w:r w:rsidRPr="00BC3D98">
              <w:rPr>
                <w:rFonts w:ascii="Times New Roman" w:eastAsiaTheme="minorHAnsi" w:hAnsi="Times New Roman" w:cs="Times New Roman"/>
                <w:vertAlign w:val="subscript"/>
              </w:rPr>
              <w:t>3</w:t>
            </w:r>
            <w:r w:rsidRPr="00BC3D98">
              <w:rPr>
                <w:rFonts w:ascii="Times New Roman" w:eastAsiaTheme="minorHAnsi" w:hAnsi="Times New Roman" w:cs="Times New Roman"/>
              </w:rPr>
              <w:t>COOC</w:t>
            </w:r>
            <w:r w:rsidRPr="00BC3D98">
              <w:rPr>
                <w:rFonts w:ascii="Times New Roman" w:eastAsiaTheme="minorHAnsi" w:hAnsi="Times New Roman" w:cs="Times New Roman"/>
                <w:vertAlign w:val="subscript"/>
              </w:rPr>
              <w:t>6</w:t>
            </w:r>
            <w:r w:rsidRPr="00BC3D98">
              <w:rPr>
                <w:rFonts w:ascii="Times New Roman" w:eastAsiaTheme="minorHAnsi" w:hAnsi="Times New Roman" w:cs="Times New Roman"/>
              </w:rPr>
              <w:t>H</w:t>
            </w:r>
            <w:r w:rsidRPr="00BC3D98">
              <w:rPr>
                <w:rFonts w:ascii="Times New Roman" w:eastAsiaTheme="minorHAnsi" w:hAnsi="Times New Roman" w:cs="Times New Roman"/>
                <w:vertAlign w:val="subscript"/>
              </w:rPr>
              <w:t>4</w:t>
            </w:r>
            <w:r w:rsidRPr="00BC3D98">
              <w:rPr>
                <w:rFonts w:ascii="Times New Roman" w:eastAsiaTheme="minorHAnsi" w:hAnsi="Times New Roman" w:cs="Times New Roman"/>
              </w:rPr>
              <w:t>COOH + CH</w:t>
            </w:r>
            <w:r w:rsidRPr="00BC3D98">
              <w:rPr>
                <w:rFonts w:ascii="Times New Roman" w:eastAsiaTheme="minorHAnsi" w:hAnsi="Times New Roman" w:cs="Times New Roman"/>
                <w:vertAlign w:val="subscript"/>
              </w:rPr>
              <w:t>3</w:t>
            </w:r>
            <w:r w:rsidRPr="00BC3D98">
              <w:rPr>
                <w:rFonts w:ascii="Times New Roman" w:eastAsiaTheme="minorHAnsi" w:hAnsi="Times New Roman" w:cs="Times New Roman"/>
              </w:rPr>
              <w:t>COOH</w:t>
            </w:r>
          </w:p>
        </w:tc>
      </w:tr>
      <w:tr w:rsidR="00BC3D98" w:rsidRPr="00BC3D98" w14:paraId="74967CD7" w14:textId="77777777" w:rsidTr="00D931B2">
        <w:tc>
          <w:tcPr>
            <w:tcW w:w="9072" w:type="dxa"/>
            <w:tcBorders>
              <w:top w:val="dotted" w:sz="4" w:space="0" w:color="auto"/>
              <w:bottom w:val="dotted" w:sz="4" w:space="0" w:color="auto"/>
            </w:tcBorders>
          </w:tcPr>
          <w:p w14:paraId="75F935EB" w14:textId="77777777" w:rsidR="00BC3D98" w:rsidRPr="00BC3D98" w:rsidRDefault="00BC3D98" w:rsidP="00BC3D98">
            <w:pPr>
              <w:spacing w:before="23" w:after="23"/>
              <w:ind w:left="360"/>
              <w:jc w:val="both"/>
              <w:rPr>
                <w:rFonts w:ascii="Times New Roman" w:eastAsiaTheme="minorHAnsi" w:hAnsi="Times New Roman" w:cs="Times New Roman"/>
              </w:rPr>
            </w:pPr>
            <w:r w:rsidRPr="00BC3D98">
              <w:rPr>
                <w:rFonts w:ascii="Times New Roman" w:eastAsiaTheme="minorHAnsi" w:hAnsi="Times New Roman" w:cs="Times New Roman"/>
              </w:rPr>
              <w:t>(b) Y với hàm lượng rất nhỏ được sử dụng làm chất bảo quản thực phẩm và pha chế nước xúc miệng (có tác dụng diệt khuẩn); Z  được sử dụng để chế tạo dược phẩm aspirin và T là thành phần chính của dầu gió xanh.</w:t>
            </w:r>
          </w:p>
        </w:tc>
      </w:tr>
      <w:tr w:rsidR="00BC3D98" w:rsidRPr="00BC3D98" w14:paraId="3630BEF7" w14:textId="77777777" w:rsidTr="00D931B2">
        <w:tc>
          <w:tcPr>
            <w:tcW w:w="9072" w:type="dxa"/>
            <w:tcBorders>
              <w:top w:val="dotted" w:sz="4" w:space="0" w:color="auto"/>
              <w:bottom w:val="dotted" w:sz="4" w:space="0" w:color="auto"/>
            </w:tcBorders>
          </w:tcPr>
          <w:p w14:paraId="4C4049B4" w14:textId="77777777" w:rsidR="00BC3D98" w:rsidRPr="00BC3D98" w:rsidRDefault="00BC3D98" w:rsidP="00BC3D98">
            <w:pPr>
              <w:numPr>
                <w:ilvl w:val="0"/>
                <w:numId w:val="10"/>
              </w:numPr>
              <w:spacing w:before="23" w:after="23" w:line="240" w:lineRule="auto"/>
              <w:jc w:val="both"/>
              <w:rPr>
                <w:rFonts w:ascii="Times New Roman" w:eastAsiaTheme="minorHAnsi" w:hAnsi="Times New Roman" w:cs="Times New Roman"/>
                <w:lang w:val="pt-BR"/>
              </w:rPr>
            </w:pPr>
            <w:r w:rsidRPr="00BC3D98">
              <w:rPr>
                <w:rFonts w:ascii="Times New Roman" w:eastAsiaTheme="minorHAnsi" w:hAnsi="Times New Roman" w:cs="Times New Roman"/>
                <w:lang w:val="pt-BR"/>
              </w:rPr>
              <w:t>(a) Xác định A và B.</w:t>
            </w:r>
          </w:p>
          <w:p w14:paraId="59585322" w14:textId="77777777" w:rsidR="00BC3D98" w:rsidRPr="00BC3D98" w:rsidRDefault="00BC3D98" w:rsidP="00BC3D98">
            <w:pPr>
              <w:spacing w:before="23" w:after="23"/>
              <w:ind w:left="360" w:firstLine="360"/>
              <w:jc w:val="both"/>
              <w:rPr>
                <w:rFonts w:ascii="Times New Roman" w:eastAsiaTheme="minorHAnsi" w:hAnsi="Times New Roman" w:cs="Times New Roman"/>
              </w:rPr>
            </w:pPr>
            <w:r w:rsidRPr="00BC3D98">
              <w:rPr>
                <w:rFonts w:ascii="Times New Roman" w:eastAsiaTheme="minorHAnsi" w:hAnsi="Times New Roman" w:cs="Times New Roman"/>
                <w:position w:val="-28"/>
              </w:rPr>
              <w:object w:dxaOrig="4044" w:dyaOrig="659" w14:anchorId="6814A67C">
                <v:shape id="_x0000_i1186" type="#_x0000_t75" style="width:202.5pt;height:33pt" o:ole="">
                  <v:imagedata r:id="rId429" o:title=""/>
                </v:shape>
                <o:OLEObject Type="Embed" ProgID="Equation.3" ShapeID="_x0000_i1186" DrawAspect="Content" ObjectID="_1797970072" r:id="rId430"/>
              </w:object>
            </w:r>
            <w:r w:rsidRPr="00BC3D98">
              <w:rPr>
                <w:rFonts w:ascii="Times New Roman" w:eastAsiaTheme="minorHAnsi" w:hAnsi="Times New Roman" w:cs="Times New Roman"/>
              </w:rPr>
              <w:t xml:space="preserve">; </w:t>
            </w:r>
          </w:p>
          <w:p w14:paraId="2C7A29E7" w14:textId="77777777" w:rsidR="00BC3D98" w:rsidRPr="00BC3D98" w:rsidRDefault="00BC3D98" w:rsidP="00BC3D98">
            <w:pPr>
              <w:spacing w:before="23" w:after="23"/>
              <w:ind w:left="360" w:firstLine="360"/>
              <w:jc w:val="both"/>
              <w:rPr>
                <w:rFonts w:ascii="Times New Roman" w:eastAsiaTheme="minorHAnsi" w:hAnsi="Times New Roman" w:cs="Times New Roman"/>
              </w:rPr>
            </w:pPr>
            <w:r w:rsidRPr="00BC3D98">
              <w:rPr>
                <w:rFonts w:ascii="Times New Roman" w:eastAsiaTheme="minorHAnsi" w:hAnsi="Times New Roman" w:cs="Times New Roman"/>
                <w:position w:val="-28"/>
              </w:rPr>
              <w:object w:dxaOrig="4075" w:dyaOrig="659" w14:anchorId="7B43DDC7">
                <v:shape id="_x0000_i1187" type="#_x0000_t75" style="width:204pt;height:33pt" o:ole="">
                  <v:imagedata r:id="rId431" o:title=""/>
                </v:shape>
                <o:OLEObject Type="Embed" ProgID="Equation.3" ShapeID="_x0000_i1187" DrawAspect="Content" ObjectID="_1797970073" r:id="rId432"/>
              </w:object>
            </w:r>
            <w:r w:rsidRPr="00BC3D98">
              <w:rPr>
                <w:rFonts w:ascii="Times New Roman" w:eastAsiaTheme="minorHAnsi" w:hAnsi="Times New Roman" w:cs="Times New Roman"/>
              </w:rPr>
              <w:t xml:space="preserve"> và </w:t>
            </w:r>
            <w:r w:rsidRPr="00BC3D98">
              <w:rPr>
                <w:rFonts w:ascii="Times New Roman" w:eastAsiaTheme="minorHAnsi" w:hAnsi="Times New Roman" w:cs="Times New Roman"/>
                <w:position w:val="-24"/>
              </w:rPr>
              <w:object w:dxaOrig="2007" w:dyaOrig="613" w14:anchorId="75A0095C">
                <v:shape id="_x0000_i1188" type="#_x0000_t75" style="width:100.5pt;height:30.75pt" o:ole="">
                  <v:imagedata r:id="rId433" o:title=""/>
                </v:shape>
                <o:OLEObject Type="Embed" ProgID="Equation.3" ShapeID="_x0000_i1188" DrawAspect="Content" ObjectID="_1797970074" r:id="rId434"/>
              </w:object>
            </w:r>
            <w:r w:rsidRPr="00BC3D98">
              <w:rPr>
                <w:rFonts w:ascii="Times New Roman" w:eastAsiaTheme="minorHAnsi" w:hAnsi="Times New Roman" w:cs="Times New Roman"/>
              </w:rPr>
              <w:t xml:space="preserve"> </w:t>
            </w:r>
          </w:p>
          <w:p w14:paraId="65A641A2" w14:textId="77777777" w:rsidR="00BC3D98" w:rsidRPr="00BC3D98" w:rsidRDefault="00BC3D98" w:rsidP="00BC3D98">
            <w:pPr>
              <w:spacing w:before="23" w:after="23"/>
              <w:ind w:left="360" w:firstLine="360"/>
              <w:jc w:val="both"/>
              <w:rPr>
                <w:rFonts w:ascii="Times New Roman" w:eastAsiaTheme="minorHAnsi" w:hAnsi="Times New Roman" w:cs="Times New Roman"/>
              </w:rPr>
            </w:pPr>
            <w:r w:rsidRPr="00BC3D98">
              <w:rPr>
                <w:rFonts w:ascii="Times New Roman" w:eastAsiaTheme="minorHAnsi" w:hAnsi="Times New Roman" w:cs="Times New Roman"/>
                <w:position w:val="-28"/>
              </w:rPr>
              <w:object w:dxaOrig="1746" w:dyaOrig="659" w14:anchorId="1794082F">
                <v:shape id="_x0000_i1189" type="#_x0000_t75" style="width:87.75pt;height:33pt" o:ole="">
                  <v:imagedata r:id="rId435" o:title=""/>
                </v:shape>
                <o:OLEObject Type="Embed" ProgID="Equation.3" ShapeID="_x0000_i1189" DrawAspect="Content" ObjectID="_1797970075" r:id="rId436"/>
              </w:object>
            </w:r>
            <w:r w:rsidRPr="00BC3D98">
              <w:rPr>
                <w:rFonts w:ascii="Times New Roman" w:eastAsiaTheme="minorHAnsi" w:hAnsi="Times New Roman" w:cs="Times New Roman"/>
              </w:rPr>
              <w:t>A là HCHO</w:t>
            </w:r>
          </w:p>
        </w:tc>
      </w:tr>
      <w:tr w:rsidR="00BC3D98" w:rsidRPr="00BC3D98" w14:paraId="560B2128" w14:textId="77777777" w:rsidTr="00D931B2">
        <w:tc>
          <w:tcPr>
            <w:tcW w:w="9072" w:type="dxa"/>
            <w:tcBorders>
              <w:top w:val="dotted" w:sz="4" w:space="0" w:color="auto"/>
              <w:bottom w:val="dotted" w:sz="4" w:space="0" w:color="auto"/>
            </w:tcBorders>
          </w:tcPr>
          <w:p w14:paraId="071ADEC7" w14:textId="77777777" w:rsidR="00BC3D98" w:rsidRPr="00BC3D98" w:rsidRDefault="00BC3D98" w:rsidP="00BC3D98">
            <w:pPr>
              <w:spacing w:before="23" w:after="23"/>
              <w:ind w:left="360"/>
              <w:jc w:val="both"/>
              <w:rPr>
                <w:rFonts w:ascii="Times New Roman" w:eastAsiaTheme="minorHAnsi" w:hAnsi="Times New Roman" w:cs="Times New Roman"/>
              </w:rPr>
            </w:pPr>
            <w:r w:rsidRPr="00BC3D98">
              <w:rPr>
                <w:rFonts w:ascii="Times New Roman" w:eastAsiaTheme="minorHAnsi" w:hAnsi="Times New Roman" w:cs="Times New Roman"/>
              </w:rPr>
              <w:t>Gọi công thức của B là RCHO (hay C</w:t>
            </w:r>
            <w:r w:rsidRPr="00BC3D98">
              <w:rPr>
                <w:rFonts w:ascii="Times New Roman" w:eastAsiaTheme="minorHAnsi" w:hAnsi="Times New Roman" w:cs="Times New Roman"/>
                <w:vertAlign w:val="subscript"/>
              </w:rPr>
              <w:t>n</w:t>
            </w:r>
            <w:r w:rsidRPr="00BC3D98">
              <w:rPr>
                <w:rFonts w:ascii="Times New Roman" w:eastAsiaTheme="minorHAnsi" w:hAnsi="Times New Roman" w:cs="Times New Roman"/>
              </w:rPr>
              <w:t>H</w:t>
            </w:r>
            <w:r w:rsidRPr="00BC3D98">
              <w:rPr>
                <w:rFonts w:ascii="Times New Roman" w:eastAsiaTheme="minorHAnsi" w:hAnsi="Times New Roman" w:cs="Times New Roman"/>
                <w:vertAlign w:val="subscript"/>
              </w:rPr>
              <w:t>2n</w:t>
            </w:r>
            <w:r w:rsidRPr="00BC3D98">
              <w:rPr>
                <w:rFonts w:ascii="Times New Roman" w:eastAsiaTheme="minorHAnsi" w:hAnsi="Times New Roman" w:cs="Times New Roman"/>
              </w:rPr>
              <w:t>O) và số mol của A, B lần lượt là a, b.</w:t>
            </w:r>
          </w:p>
          <w:p w14:paraId="2CE131FD" w14:textId="77777777" w:rsidR="00BC3D98" w:rsidRPr="00BC3D98" w:rsidRDefault="00BC3D98" w:rsidP="00BC3D98">
            <w:pPr>
              <w:spacing w:before="23" w:after="23"/>
              <w:ind w:left="360" w:firstLine="360"/>
              <w:jc w:val="both"/>
              <w:rPr>
                <w:rFonts w:ascii="Times New Roman" w:eastAsiaTheme="minorHAnsi" w:hAnsi="Times New Roman" w:cs="Times New Roman"/>
                <w:lang w:val="pt-BR"/>
              </w:rPr>
            </w:pPr>
            <w:r w:rsidRPr="00BC3D98">
              <w:rPr>
                <w:rFonts w:ascii="Times New Roman" w:eastAsiaTheme="minorHAnsi" w:hAnsi="Times New Roman" w:cs="Times New Roman"/>
                <w:lang w:val="pt-BR"/>
              </w:rPr>
              <w:t xml:space="preserve">HCHO </w:t>
            </w:r>
            <w:r w:rsidRPr="00BC3D98">
              <w:rPr>
                <w:rFonts w:ascii="Times New Roman" w:eastAsiaTheme="minorHAnsi" w:hAnsi="Times New Roman" w:cs="Times New Roman"/>
                <w:position w:val="-6"/>
              </w:rPr>
              <w:object w:dxaOrig="1685" w:dyaOrig="368" w14:anchorId="250AACFF">
                <v:shape id="_x0000_i1190" type="#_x0000_t75" style="width:84.75pt;height:18pt" o:ole="">
                  <v:imagedata r:id="rId437" o:title=""/>
                </v:shape>
                <o:OLEObject Type="Embed" ProgID="Equation.3" ShapeID="_x0000_i1190" DrawAspect="Content" ObjectID="_1797970076" r:id="rId438"/>
              </w:object>
            </w:r>
            <w:r w:rsidRPr="00BC3D98">
              <w:rPr>
                <w:rFonts w:ascii="Times New Roman" w:eastAsiaTheme="minorHAnsi" w:hAnsi="Times New Roman" w:cs="Times New Roman"/>
                <w:lang w:val="pt-BR"/>
              </w:rPr>
              <w:t xml:space="preserve"> 4Ag</w:t>
            </w:r>
          </w:p>
          <w:p w14:paraId="56478B81" w14:textId="77777777" w:rsidR="00BC3D98" w:rsidRPr="00BC3D98" w:rsidRDefault="00BC3D98" w:rsidP="00BC3D98">
            <w:pPr>
              <w:spacing w:before="23" w:after="23"/>
              <w:ind w:left="360" w:firstLine="360"/>
              <w:jc w:val="both"/>
              <w:rPr>
                <w:rFonts w:ascii="Times New Roman" w:eastAsiaTheme="minorHAnsi" w:hAnsi="Times New Roman" w:cs="Times New Roman"/>
                <w:lang w:val="pt-BR"/>
              </w:rPr>
            </w:pPr>
            <w:r w:rsidRPr="00BC3D98">
              <w:rPr>
                <w:rFonts w:ascii="Times New Roman" w:eastAsiaTheme="minorHAnsi" w:hAnsi="Times New Roman" w:cs="Times New Roman"/>
                <w:lang w:val="pt-BR"/>
              </w:rPr>
              <w:lastRenderedPageBreak/>
              <w:t xml:space="preserve">RCHO </w:t>
            </w:r>
            <w:r w:rsidRPr="00BC3D98">
              <w:rPr>
                <w:rFonts w:ascii="Times New Roman" w:eastAsiaTheme="minorHAnsi" w:hAnsi="Times New Roman" w:cs="Times New Roman"/>
                <w:position w:val="-6"/>
              </w:rPr>
              <w:object w:dxaOrig="1685" w:dyaOrig="368" w14:anchorId="259B75C6">
                <v:shape id="_x0000_i1191" type="#_x0000_t75" style="width:84.75pt;height:18pt" o:ole="">
                  <v:imagedata r:id="rId439" o:title=""/>
                </v:shape>
                <o:OLEObject Type="Embed" ProgID="Equation.3" ShapeID="_x0000_i1191" DrawAspect="Content" ObjectID="_1797970077" r:id="rId440"/>
              </w:object>
            </w:r>
            <w:r w:rsidRPr="00BC3D98">
              <w:rPr>
                <w:rFonts w:ascii="Times New Roman" w:eastAsiaTheme="minorHAnsi" w:hAnsi="Times New Roman" w:cs="Times New Roman"/>
                <w:lang w:val="pt-BR"/>
              </w:rPr>
              <w:t xml:space="preserve"> 2Ag</w:t>
            </w:r>
          </w:p>
          <w:p w14:paraId="11BFB07A" w14:textId="77777777" w:rsidR="00BC3D98" w:rsidRPr="00BC3D98" w:rsidRDefault="00BC3D98" w:rsidP="00BC3D98">
            <w:pPr>
              <w:spacing w:before="23" w:after="23"/>
              <w:ind w:left="360" w:firstLine="360"/>
              <w:jc w:val="both"/>
              <w:rPr>
                <w:rFonts w:ascii="Times New Roman" w:eastAsiaTheme="minorHAnsi" w:hAnsi="Times New Roman" w:cs="Times New Roman"/>
                <w:lang w:val="pt-BR"/>
              </w:rPr>
            </w:pPr>
            <w:r w:rsidRPr="00BC3D98">
              <w:rPr>
                <w:rFonts w:ascii="Times New Roman" w:eastAsiaTheme="minorHAnsi" w:hAnsi="Times New Roman" w:cs="Times New Roman"/>
                <w:lang w:val="pt-BR"/>
              </w:rPr>
              <w:t xml:space="preserve">Ta có : </w:t>
            </w:r>
            <w:r w:rsidRPr="00BC3D98">
              <w:rPr>
                <w:rFonts w:ascii="Times New Roman" w:eastAsiaTheme="minorHAnsi" w:hAnsi="Times New Roman" w:cs="Times New Roman"/>
                <w:position w:val="-50"/>
              </w:rPr>
              <w:object w:dxaOrig="3646" w:dyaOrig="1118" w14:anchorId="5801FD2D">
                <v:shape id="_x0000_i1192" type="#_x0000_t75" style="width:182.25pt;height:55.5pt" o:ole="">
                  <v:imagedata r:id="rId441" o:title=""/>
                </v:shape>
                <o:OLEObject Type="Embed" ProgID="Equation.3" ShapeID="_x0000_i1192" DrawAspect="Content" ObjectID="_1797970078" r:id="rId442"/>
              </w:object>
            </w:r>
          </w:p>
          <w:p w14:paraId="01E1FF48" w14:textId="77777777" w:rsidR="00BC3D98" w:rsidRPr="00BC3D98" w:rsidRDefault="00BC3D98" w:rsidP="00BC3D98">
            <w:pPr>
              <w:spacing w:before="23" w:after="23"/>
              <w:ind w:left="360"/>
              <w:jc w:val="both"/>
              <w:rPr>
                <w:rFonts w:ascii="Times New Roman" w:eastAsiaTheme="minorHAnsi" w:hAnsi="Times New Roman" w:cs="Times New Roman"/>
              </w:rPr>
            </w:pPr>
            <w:r w:rsidRPr="00BC3D98">
              <w:rPr>
                <w:rFonts w:ascii="Times New Roman" w:eastAsiaTheme="minorHAnsi" w:hAnsi="Times New Roman" w:cs="Times New Roman"/>
              </w:rPr>
              <w:t>Vậy B là CH</w:t>
            </w:r>
            <w:r w:rsidRPr="00BC3D98">
              <w:rPr>
                <w:rFonts w:ascii="Times New Roman" w:eastAsiaTheme="minorHAnsi" w:hAnsi="Times New Roman" w:cs="Times New Roman"/>
                <w:vertAlign w:val="subscript"/>
              </w:rPr>
              <w:t>3</w:t>
            </w:r>
            <w:r w:rsidRPr="00BC3D98">
              <w:rPr>
                <w:rFonts w:ascii="Times New Roman" w:eastAsiaTheme="minorHAnsi" w:hAnsi="Times New Roman" w:cs="Times New Roman"/>
              </w:rPr>
              <w:t>CH</w:t>
            </w:r>
            <w:r w:rsidRPr="00BC3D98">
              <w:rPr>
                <w:rFonts w:ascii="Times New Roman" w:eastAsiaTheme="minorHAnsi" w:hAnsi="Times New Roman" w:cs="Times New Roman"/>
                <w:vertAlign w:val="subscript"/>
              </w:rPr>
              <w:t>2</w:t>
            </w:r>
            <w:r w:rsidRPr="00BC3D98">
              <w:rPr>
                <w:rFonts w:ascii="Times New Roman" w:eastAsiaTheme="minorHAnsi" w:hAnsi="Times New Roman" w:cs="Times New Roman"/>
              </w:rPr>
              <w:t>CHO</w:t>
            </w:r>
          </w:p>
        </w:tc>
      </w:tr>
      <w:tr w:rsidR="00BC3D98" w:rsidRPr="00BC3D98" w14:paraId="5BA200F9" w14:textId="77777777" w:rsidTr="00D931B2">
        <w:tc>
          <w:tcPr>
            <w:tcW w:w="9072" w:type="dxa"/>
            <w:tcBorders>
              <w:top w:val="dotted" w:sz="4" w:space="0" w:color="auto"/>
            </w:tcBorders>
          </w:tcPr>
          <w:p w14:paraId="0403D7A0" w14:textId="77777777" w:rsidR="00BC3D98" w:rsidRPr="00BC3D98" w:rsidRDefault="00BC3D98" w:rsidP="00BC3D98">
            <w:pPr>
              <w:spacing w:before="23" w:after="23"/>
              <w:ind w:firstLine="360"/>
              <w:jc w:val="both"/>
              <w:rPr>
                <w:rFonts w:ascii="Times New Roman" w:eastAsiaTheme="minorHAnsi" w:hAnsi="Times New Roman" w:cs="Times New Roman"/>
              </w:rPr>
            </w:pPr>
            <w:r w:rsidRPr="00BC3D98">
              <w:rPr>
                <w:rFonts w:ascii="Times New Roman" w:eastAsiaTheme="minorHAnsi" w:hAnsi="Times New Roman" w:cs="Times New Roman"/>
              </w:rPr>
              <w:lastRenderedPageBreak/>
              <w:t xml:space="preserve">(b) Phản ứng canizaro : </w:t>
            </w:r>
          </w:p>
          <w:p w14:paraId="2273C24F" w14:textId="77777777" w:rsidR="00BC3D98" w:rsidRPr="00BC3D98" w:rsidRDefault="00BC3D98" w:rsidP="00BC3D98">
            <w:pPr>
              <w:spacing w:before="23" w:after="23"/>
              <w:ind w:firstLine="360"/>
              <w:jc w:val="both"/>
              <w:rPr>
                <w:rFonts w:ascii="Times New Roman" w:eastAsiaTheme="minorHAnsi" w:hAnsi="Times New Roman" w:cs="Times New Roman"/>
              </w:rPr>
            </w:pPr>
            <w:r w:rsidRPr="00BC3D98">
              <w:rPr>
                <w:rFonts w:ascii="Times New Roman" w:eastAsiaTheme="minorHAnsi" w:hAnsi="Times New Roman" w:cs="Times New Roman"/>
              </w:rPr>
              <w:tab/>
              <w:t>HCHO + CH</w:t>
            </w:r>
            <w:r w:rsidRPr="00BC3D98">
              <w:rPr>
                <w:rFonts w:ascii="Times New Roman" w:eastAsiaTheme="minorHAnsi" w:hAnsi="Times New Roman" w:cs="Times New Roman"/>
                <w:vertAlign w:val="subscript"/>
              </w:rPr>
              <w:t>3</w:t>
            </w:r>
            <w:r w:rsidRPr="00BC3D98">
              <w:rPr>
                <w:rFonts w:ascii="Times New Roman" w:eastAsiaTheme="minorHAnsi" w:hAnsi="Times New Roman" w:cs="Times New Roman"/>
              </w:rPr>
              <w:t>CH</w:t>
            </w:r>
            <w:r w:rsidRPr="00BC3D98">
              <w:rPr>
                <w:rFonts w:ascii="Times New Roman" w:eastAsiaTheme="minorHAnsi" w:hAnsi="Times New Roman" w:cs="Times New Roman"/>
                <w:vertAlign w:val="subscript"/>
              </w:rPr>
              <w:t>2</w:t>
            </w:r>
            <w:r w:rsidRPr="00BC3D98">
              <w:rPr>
                <w:rFonts w:ascii="Times New Roman" w:eastAsiaTheme="minorHAnsi" w:hAnsi="Times New Roman" w:cs="Times New Roman"/>
              </w:rPr>
              <w:t>CHO + OH</w:t>
            </w:r>
            <w:r w:rsidRPr="00BC3D98">
              <w:rPr>
                <w:rFonts w:ascii="Times New Roman" w:eastAsiaTheme="minorHAnsi" w:hAnsi="Times New Roman" w:cs="Times New Roman"/>
                <w:vertAlign w:val="superscript"/>
              </w:rPr>
              <w:t>-</w:t>
            </w:r>
            <w:r w:rsidRPr="00BC3D98">
              <w:rPr>
                <w:rFonts w:ascii="Times New Roman" w:eastAsiaTheme="minorHAnsi" w:hAnsi="Times New Roman" w:cs="Times New Roman"/>
              </w:rPr>
              <w:t xml:space="preserve"> </w:t>
            </w:r>
            <w:r w:rsidRPr="00BC3D98">
              <w:rPr>
                <w:rFonts w:ascii="Times New Roman" w:eastAsiaTheme="minorHAnsi" w:hAnsi="Times New Roman" w:cs="Times New Roman"/>
              </w:rPr>
              <w:sym w:font="Symbol" w:char="F0AE"/>
            </w:r>
            <w:r w:rsidRPr="00BC3D98">
              <w:rPr>
                <w:rFonts w:ascii="Times New Roman" w:eastAsiaTheme="minorHAnsi" w:hAnsi="Times New Roman" w:cs="Times New Roman"/>
              </w:rPr>
              <w:t xml:space="preserve"> HCOO</w:t>
            </w:r>
            <w:r w:rsidRPr="00BC3D98">
              <w:rPr>
                <w:rFonts w:ascii="Times New Roman" w:eastAsiaTheme="minorHAnsi" w:hAnsi="Times New Roman" w:cs="Times New Roman"/>
                <w:vertAlign w:val="superscript"/>
              </w:rPr>
              <w:t>-</w:t>
            </w:r>
            <w:r w:rsidRPr="00BC3D98">
              <w:rPr>
                <w:rFonts w:ascii="Times New Roman" w:eastAsiaTheme="minorHAnsi" w:hAnsi="Times New Roman" w:cs="Times New Roman"/>
              </w:rPr>
              <w:t xml:space="preserve"> + CH</w:t>
            </w:r>
            <w:r w:rsidRPr="00BC3D98">
              <w:rPr>
                <w:rFonts w:ascii="Times New Roman" w:eastAsiaTheme="minorHAnsi" w:hAnsi="Times New Roman" w:cs="Times New Roman"/>
                <w:vertAlign w:val="subscript"/>
              </w:rPr>
              <w:t>3</w:t>
            </w:r>
            <w:r w:rsidRPr="00BC3D98">
              <w:rPr>
                <w:rFonts w:ascii="Times New Roman" w:eastAsiaTheme="minorHAnsi" w:hAnsi="Times New Roman" w:cs="Times New Roman"/>
              </w:rPr>
              <w:t>CH</w:t>
            </w:r>
            <w:r w:rsidRPr="00BC3D98">
              <w:rPr>
                <w:rFonts w:ascii="Times New Roman" w:eastAsiaTheme="minorHAnsi" w:hAnsi="Times New Roman" w:cs="Times New Roman"/>
                <w:vertAlign w:val="subscript"/>
              </w:rPr>
              <w:t>2</w:t>
            </w:r>
            <w:r w:rsidRPr="00BC3D98">
              <w:rPr>
                <w:rFonts w:ascii="Times New Roman" w:eastAsiaTheme="minorHAnsi" w:hAnsi="Times New Roman" w:cs="Times New Roman"/>
              </w:rPr>
              <w:t>CH</w:t>
            </w:r>
            <w:r w:rsidRPr="00BC3D98">
              <w:rPr>
                <w:rFonts w:ascii="Times New Roman" w:eastAsiaTheme="minorHAnsi" w:hAnsi="Times New Roman" w:cs="Times New Roman"/>
                <w:vertAlign w:val="subscript"/>
              </w:rPr>
              <w:t>2</w:t>
            </w:r>
            <w:r w:rsidRPr="00BC3D98">
              <w:rPr>
                <w:rFonts w:ascii="Times New Roman" w:eastAsiaTheme="minorHAnsi" w:hAnsi="Times New Roman" w:cs="Times New Roman"/>
              </w:rPr>
              <w:t>OH</w:t>
            </w:r>
          </w:p>
          <w:p w14:paraId="4DF2187B" w14:textId="77777777" w:rsidR="00BC3D98" w:rsidRPr="00BC3D98" w:rsidRDefault="00BC3D98" w:rsidP="00BC3D98">
            <w:pPr>
              <w:spacing w:before="23" w:after="23"/>
              <w:ind w:left="360"/>
              <w:jc w:val="both"/>
              <w:rPr>
                <w:rFonts w:ascii="Times New Roman" w:eastAsiaTheme="minorHAnsi" w:hAnsi="Times New Roman" w:cs="Times New Roman"/>
              </w:rPr>
            </w:pPr>
            <w:r w:rsidRPr="00BC3D98">
              <w:rPr>
                <w:rFonts w:ascii="Times New Roman" w:eastAsiaTheme="minorHAnsi" w:hAnsi="Times New Roman" w:cs="Times New Roman"/>
              </w:rPr>
              <w:t>Hợp chất dễ tham gia phản ứng cộng A</w:t>
            </w:r>
            <w:r w:rsidRPr="00BC3D98">
              <w:rPr>
                <w:rFonts w:ascii="Times New Roman" w:eastAsiaTheme="minorHAnsi" w:hAnsi="Times New Roman" w:cs="Times New Roman"/>
                <w:vertAlign w:val="subscript"/>
              </w:rPr>
              <w:t>N</w:t>
            </w:r>
            <w:r w:rsidRPr="00BC3D98">
              <w:rPr>
                <w:rFonts w:ascii="Times New Roman" w:eastAsiaTheme="minorHAnsi" w:hAnsi="Times New Roman" w:cs="Times New Roman"/>
              </w:rPr>
              <w:t xml:space="preserve"> hơn (nguyên tử cacbon trong nhóm cacbonyl dương điện hơn) và có nhiều H liên kết với nhóm cacbonyl hơn, có xu hướng chuyển thành ion cacb oxygen lat. </w:t>
            </w:r>
          </w:p>
        </w:tc>
      </w:tr>
    </w:tbl>
    <w:p w14:paraId="710C2593" w14:textId="77777777" w:rsidR="00BC3D98" w:rsidRPr="00BC3D98" w:rsidRDefault="00BC3D98" w:rsidP="00BC3D98">
      <w:pPr>
        <w:tabs>
          <w:tab w:val="left" w:pos="1935"/>
        </w:tabs>
        <w:spacing w:before="23" w:after="23"/>
        <w:rPr>
          <w:rFonts w:ascii="Times New Roman" w:eastAsiaTheme="minorHAnsi" w:hAnsi="Times New Roman" w:cs="Times New Roman"/>
          <w:b/>
          <w:lang w:val="en-GB"/>
        </w:rPr>
      </w:pPr>
    </w:p>
    <w:p w14:paraId="7A0A5F6D" w14:textId="77777777" w:rsidR="00BC3D98" w:rsidRPr="00BC3D98" w:rsidRDefault="00BC3D98" w:rsidP="00BC3D98">
      <w:pPr>
        <w:tabs>
          <w:tab w:val="left" w:pos="1935"/>
        </w:tabs>
        <w:spacing w:before="23" w:after="23"/>
        <w:rPr>
          <w:rFonts w:ascii="Times New Roman" w:eastAsiaTheme="minorHAnsi" w:hAnsi="Times New Roman" w:cs="Times New Roman"/>
          <w:b/>
          <w:lang w:val="en-GB"/>
        </w:rPr>
      </w:pPr>
    </w:p>
    <w:p w14:paraId="7AFBCF81" w14:textId="77777777" w:rsidR="00BC3D98" w:rsidRPr="00BC3D98" w:rsidRDefault="00BC3D98" w:rsidP="00BC3D98">
      <w:pPr>
        <w:tabs>
          <w:tab w:val="left" w:pos="1935"/>
        </w:tabs>
        <w:spacing w:before="23" w:after="23"/>
        <w:rPr>
          <w:rFonts w:ascii="Times New Roman" w:eastAsiaTheme="minorHAnsi" w:hAnsi="Times New Roman" w:cs="Times New Roman"/>
          <w:b/>
        </w:rPr>
      </w:pPr>
      <w:r w:rsidRPr="00BC3D98">
        <w:rPr>
          <w:rFonts w:ascii="Times New Roman" w:eastAsiaTheme="minorHAnsi" w:hAnsi="Times New Roman" w:cs="Times New Roman"/>
          <w:b/>
        </w:rPr>
        <w:t xml:space="preserve">Phần IV: BÀI TẬP CÓ THÔNG TIN ỨNG DỤNG THỰC TẾ : </w:t>
      </w:r>
      <w:r w:rsidRPr="00BC3D98">
        <w:rPr>
          <w:rFonts w:ascii="Times New Roman" w:eastAsiaTheme="minorHAnsi" w:hAnsi="Times New Roman" w:cs="Times New Roman"/>
          <w:b/>
          <w:color w:val="FF0000"/>
        </w:rPr>
        <w:t xml:space="preserve">Ít nhất 05 câu </w:t>
      </w:r>
    </w:p>
    <w:p w14:paraId="29549242" w14:textId="77777777" w:rsidR="00BC3D98" w:rsidRPr="00BC3D98" w:rsidRDefault="00BC3D98" w:rsidP="00BC3D98">
      <w:pPr>
        <w:spacing w:before="23" w:after="23" w:line="360" w:lineRule="auto"/>
        <w:rPr>
          <w:rFonts w:ascii="Times New Roman" w:eastAsiaTheme="minorHAnsi" w:hAnsi="Times New Roman" w:cs="Times New Roman"/>
        </w:rPr>
      </w:pPr>
      <w:r w:rsidRPr="00BC3D98">
        <w:rPr>
          <w:rFonts w:ascii="Times New Roman" w:eastAsiaTheme="minorHAnsi" w:hAnsi="Times New Roman" w:cs="Times New Roman"/>
          <w:b/>
        </w:rPr>
        <w:t xml:space="preserve">Câu 1: </w:t>
      </w:r>
      <w:r w:rsidRPr="00BC3D98">
        <w:rPr>
          <w:rFonts w:ascii="Times New Roman" w:eastAsiaTheme="minorHAnsi" w:hAnsi="Times New Roman" w:cs="Times New Roman"/>
        </w:rPr>
        <w:t xml:space="preserve">a) </w:t>
      </w:r>
      <w:r w:rsidRPr="00BC3D98">
        <w:rPr>
          <w:rFonts w:ascii="Times New Roman" w:eastAsiaTheme="minorHAnsi" w:hAnsi="Times New Roman" w:cs="Times New Roman"/>
          <w:iCs/>
        </w:rPr>
        <w:t>Xác định các chất X, Y, Z và hoàn thành các phản ứng sau:</w:t>
      </w:r>
    </w:p>
    <w:p w14:paraId="2C7BB456" w14:textId="77777777" w:rsidR="00BC3D98" w:rsidRPr="00BC3D98" w:rsidRDefault="00BC3D98" w:rsidP="00BC3D98">
      <w:pPr>
        <w:tabs>
          <w:tab w:val="left" w:pos="283"/>
          <w:tab w:val="left" w:pos="540"/>
          <w:tab w:val="left" w:pos="900"/>
          <w:tab w:val="left" w:pos="2835"/>
          <w:tab w:val="left" w:pos="5386"/>
          <w:tab w:val="left" w:pos="7937"/>
        </w:tabs>
        <w:spacing w:before="23" w:after="23"/>
        <w:rPr>
          <w:rFonts w:ascii="Times New Roman" w:eastAsiaTheme="minorHAnsi" w:hAnsi="Times New Roman" w:cs="Times New Roman"/>
          <w:bCs/>
          <w:iCs/>
        </w:rPr>
      </w:pPr>
      <w:r w:rsidRPr="00BC3D98">
        <w:rPr>
          <w:rFonts w:ascii="Times New Roman" w:eastAsiaTheme="minorHAnsi" w:hAnsi="Times New Roman" w:cs="Times New Roman"/>
          <w:iCs/>
        </w:rPr>
        <w:t xml:space="preserve">sodium hydr oxygen de + X </w:t>
      </w:r>
      <w:r w:rsidRPr="00BC3D98">
        <w:rPr>
          <w:rFonts w:ascii="Times New Roman" w:eastAsiaTheme="minorHAnsi" w:hAnsi="Times New Roman" w:cs="Times New Roman"/>
          <w:position w:val="-6"/>
        </w:rPr>
        <w:object w:dxaOrig="643" w:dyaOrig="337" w14:anchorId="5F5A95CA">
          <v:shape id="_x0000_i1193" type="#_x0000_t75" style="width:32.25pt;height:16.5pt" o:ole="">
            <v:imagedata r:id="rId443" o:title=""/>
          </v:shape>
          <o:OLEObject Type="Embed" ProgID="Equation.DSMT4" ShapeID="_x0000_i1193" DrawAspect="Content" ObjectID="_1797970079" r:id="rId444"/>
        </w:object>
      </w:r>
      <w:r w:rsidRPr="00BC3D98">
        <w:rPr>
          <w:rFonts w:ascii="Times New Roman" w:eastAsiaTheme="minorHAnsi" w:hAnsi="Times New Roman" w:cs="Times New Roman"/>
          <w:bCs/>
          <w:iCs/>
        </w:rPr>
        <w:t>sodium methanoate + nước</w:t>
      </w:r>
    </w:p>
    <w:p w14:paraId="20C21039" w14:textId="77777777" w:rsidR="00BC3D98" w:rsidRPr="00BC3D98" w:rsidRDefault="00BC3D98" w:rsidP="00BC3D98">
      <w:pPr>
        <w:tabs>
          <w:tab w:val="left" w:pos="283"/>
          <w:tab w:val="left" w:pos="540"/>
          <w:tab w:val="left" w:pos="900"/>
          <w:tab w:val="left" w:pos="2835"/>
          <w:tab w:val="left" w:pos="5386"/>
          <w:tab w:val="left" w:pos="7937"/>
        </w:tabs>
        <w:spacing w:before="23" w:after="23"/>
        <w:rPr>
          <w:rFonts w:ascii="Times New Roman" w:eastAsiaTheme="minorHAnsi" w:hAnsi="Times New Roman" w:cs="Times New Roman"/>
          <w:bCs/>
          <w:iCs/>
        </w:rPr>
      </w:pPr>
      <w:r w:rsidRPr="00BC3D98">
        <w:rPr>
          <w:rFonts w:ascii="Times New Roman" w:eastAsiaTheme="minorHAnsi" w:hAnsi="Times New Roman" w:cs="Times New Roman"/>
          <w:bCs/>
          <w:iCs/>
        </w:rPr>
        <w:t xml:space="preserve">3- methylbutanoic acid + Mg </w:t>
      </w:r>
      <w:r w:rsidRPr="00BC3D98">
        <w:rPr>
          <w:rFonts w:ascii="Times New Roman" w:eastAsiaTheme="minorHAnsi" w:hAnsi="Times New Roman" w:cs="Times New Roman"/>
          <w:position w:val="-6"/>
        </w:rPr>
        <w:object w:dxaOrig="643" w:dyaOrig="337" w14:anchorId="31315C8C">
          <v:shape id="_x0000_i1194" type="#_x0000_t75" style="width:32.25pt;height:16.5pt" o:ole="">
            <v:imagedata r:id="rId443" o:title=""/>
          </v:shape>
          <o:OLEObject Type="Embed" ProgID="Equation.DSMT4" ShapeID="_x0000_i1194" DrawAspect="Content" ObjectID="_1797970080" r:id="rId445"/>
        </w:object>
      </w:r>
      <w:r w:rsidRPr="00BC3D98">
        <w:rPr>
          <w:rFonts w:ascii="Times New Roman" w:eastAsiaTheme="minorHAnsi" w:hAnsi="Times New Roman" w:cs="Times New Roman"/>
          <w:bCs/>
          <w:iCs/>
        </w:rPr>
        <w:t>Y + Z</w:t>
      </w:r>
    </w:p>
    <w:p w14:paraId="4FF53166" w14:textId="77777777" w:rsidR="00BC3D98" w:rsidRPr="00BC3D98" w:rsidRDefault="00BC3D98" w:rsidP="00BC3D98">
      <w:pPr>
        <w:tabs>
          <w:tab w:val="left" w:pos="283"/>
          <w:tab w:val="left" w:pos="540"/>
          <w:tab w:val="left" w:pos="900"/>
          <w:tab w:val="left" w:pos="2835"/>
          <w:tab w:val="left" w:pos="5386"/>
          <w:tab w:val="left" w:pos="7937"/>
        </w:tabs>
        <w:spacing w:before="23" w:after="23"/>
        <w:rPr>
          <w:rFonts w:ascii="Times New Roman" w:eastAsiaTheme="minorHAnsi" w:hAnsi="Times New Roman" w:cs="Times New Roman"/>
          <w:bCs/>
          <w:iCs/>
        </w:rPr>
      </w:pPr>
      <w:r w:rsidRPr="00BC3D98">
        <w:rPr>
          <w:rFonts w:ascii="Times New Roman" w:eastAsiaTheme="minorHAnsi" w:hAnsi="Times New Roman" w:cs="Times New Roman"/>
          <w:bCs/>
          <w:iCs/>
        </w:rPr>
        <w:t xml:space="preserve">b) Bằng kiến thức hóa học hãy giải thích vì sao </w:t>
      </w:r>
      <w:r w:rsidRPr="00BC3D98">
        <w:rPr>
          <w:rFonts w:ascii="Times New Roman" w:eastAsiaTheme="minorHAnsi" w:hAnsi="Times New Roman" w:cs="Times New Roman"/>
          <w:bCs/>
          <w:iCs/>
          <w:color w:val="000000"/>
        </w:rPr>
        <w:t>khi đồ dùng có đốm gỉ, sử dụng giấm để lâu chùi, vết gỉ sẽ hết.</w:t>
      </w:r>
    </w:p>
    <w:p w14:paraId="0C74F5F7" w14:textId="77777777" w:rsidR="00BC3D98" w:rsidRPr="00BC3D98" w:rsidRDefault="00BC3D98" w:rsidP="00BC3D98">
      <w:pPr>
        <w:tabs>
          <w:tab w:val="left" w:pos="283"/>
          <w:tab w:val="left" w:pos="540"/>
          <w:tab w:val="left" w:pos="900"/>
          <w:tab w:val="left" w:pos="2835"/>
          <w:tab w:val="left" w:pos="5386"/>
          <w:tab w:val="left" w:pos="7937"/>
        </w:tabs>
        <w:spacing w:before="23" w:after="23"/>
        <w:jc w:val="center"/>
        <w:rPr>
          <w:rFonts w:ascii="Times New Roman" w:eastAsiaTheme="minorHAnsi" w:hAnsi="Times New Roman" w:cs="Times New Roman"/>
          <w:b/>
          <w:bCs/>
          <w:iCs/>
        </w:rPr>
      </w:pPr>
      <w:r w:rsidRPr="00BC3D98">
        <w:rPr>
          <w:rFonts w:ascii="Times New Roman" w:eastAsiaTheme="minorHAnsi" w:hAnsi="Times New Roman" w:cs="Times New Roman"/>
          <w:b/>
          <w:bCs/>
          <w:iCs/>
        </w:rPr>
        <w:t>Hướng dẫn giải</w:t>
      </w:r>
    </w:p>
    <w:p w14:paraId="7E0CCB62" w14:textId="77777777" w:rsidR="00BC3D98" w:rsidRPr="00BC3D98" w:rsidRDefault="00BC3D98" w:rsidP="00BC3D98">
      <w:pPr>
        <w:tabs>
          <w:tab w:val="left" w:pos="283"/>
          <w:tab w:val="left" w:pos="540"/>
          <w:tab w:val="left" w:pos="900"/>
          <w:tab w:val="left" w:pos="2835"/>
          <w:tab w:val="left" w:pos="5386"/>
          <w:tab w:val="left" w:pos="7937"/>
        </w:tabs>
        <w:spacing w:before="23" w:after="23"/>
        <w:rPr>
          <w:rFonts w:ascii="Times New Roman" w:eastAsiaTheme="minorHAnsi" w:hAnsi="Times New Roman" w:cs="Times New Roman"/>
          <w:bCs/>
          <w:iCs/>
          <w:color w:val="0000CC"/>
        </w:rPr>
      </w:pPr>
      <w:r w:rsidRPr="00BC3D98">
        <w:rPr>
          <w:rFonts w:ascii="Times New Roman" w:eastAsiaTheme="minorHAnsi" w:hAnsi="Times New Roman" w:cs="Times New Roman"/>
          <w:iCs/>
        </w:rPr>
        <w:t xml:space="preserve">a) </w:t>
      </w:r>
      <w:r w:rsidRPr="00BC3D98">
        <w:rPr>
          <w:rFonts w:ascii="Times New Roman" w:eastAsiaTheme="minorHAnsi" w:hAnsi="Times New Roman" w:cs="Times New Roman"/>
          <w:bCs/>
          <w:iCs/>
          <w:color w:val="0000CC"/>
          <w:position w:val="-12"/>
        </w:rPr>
        <w:object w:dxaOrig="4044" w:dyaOrig="398" w14:anchorId="4DB82B7E">
          <v:shape id="_x0000_i1195" type="#_x0000_t75" style="width:202.5pt;height:20.25pt" o:ole="">
            <v:imagedata r:id="rId446" o:title=""/>
          </v:shape>
          <o:OLEObject Type="Embed" ProgID="Equation.DSMT4" ShapeID="_x0000_i1195" DrawAspect="Content" ObjectID="_1797970081" r:id="rId447"/>
        </w:object>
      </w:r>
    </w:p>
    <w:p w14:paraId="4BE379D1" w14:textId="77777777" w:rsidR="00BC3D98" w:rsidRPr="00BC3D98" w:rsidRDefault="00BC3D98" w:rsidP="00BC3D98">
      <w:pPr>
        <w:tabs>
          <w:tab w:val="left" w:pos="283"/>
          <w:tab w:val="left" w:pos="540"/>
          <w:tab w:val="left" w:pos="900"/>
          <w:tab w:val="left" w:pos="2835"/>
          <w:tab w:val="left" w:pos="5386"/>
          <w:tab w:val="left" w:pos="7937"/>
        </w:tabs>
        <w:spacing w:before="23" w:after="23"/>
        <w:rPr>
          <w:rFonts w:ascii="Times New Roman" w:eastAsiaTheme="minorHAnsi" w:hAnsi="Times New Roman" w:cs="Times New Roman"/>
          <w:bCs/>
          <w:iCs/>
        </w:rPr>
      </w:pPr>
      <w:r w:rsidRPr="00BC3D98">
        <w:rPr>
          <w:rFonts w:ascii="Times New Roman" w:eastAsiaTheme="minorHAnsi" w:hAnsi="Times New Roman" w:cs="Times New Roman"/>
          <w:bCs/>
          <w:iCs/>
        </w:rPr>
        <w:t>X là HCOOH</w:t>
      </w:r>
    </w:p>
    <w:p w14:paraId="70C533A5" w14:textId="77777777" w:rsidR="00BC3D98" w:rsidRPr="00BC3D98" w:rsidRDefault="00BC3D98" w:rsidP="00BC3D98">
      <w:pPr>
        <w:tabs>
          <w:tab w:val="left" w:pos="283"/>
          <w:tab w:val="left" w:pos="540"/>
          <w:tab w:val="left" w:pos="900"/>
          <w:tab w:val="left" w:pos="2835"/>
          <w:tab w:val="left" w:pos="5386"/>
          <w:tab w:val="left" w:pos="7937"/>
        </w:tabs>
        <w:spacing w:before="23" w:after="23"/>
        <w:rPr>
          <w:rFonts w:ascii="Times New Roman" w:eastAsiaTheme="minorHAnsi" w:hAnsi="Times New Roman" w:cs="Times New Roman"/>
          <w:bCs/>
          <w:iCs/>
        </w:rPr>
      </w:pPr>
      <w:r w:rsidRPr="00BC3D98">
        <w:rPr>
          <w:rFonts w:ascii="Times New Roman" w:eastAsiaTheme="minorHAnsi" w:hAnsi="Times New Roman" w:cs="Times New Roman"/>
          <w:bCs/>
          <w:iCs/>
        </w:rPr>
        <w:t xml:space="preserve"> </w:t>
      </w:r>
      <w:r w:rsidRPr="00BC3D98">
        <w:rPr>
          <w:rFonts w:ascii="Times New Roman" w:eastAsiaTheme="minorHAnsi" w:hAnsi="Times New Roman" w:cs="Times New Roman"/>
          <w:noProof/>
        </w:rPr>
        <w:drawing>
          <wp:inline distT="0" distB="0" distL="0" distR="0" wp14:anchorId="4F310B18" wp14:editId="27837382">
            <wp:extent cx="4686300" cy="933450"/>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015236" name="Picture 1848015236"/>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a:xfrm>
                      <a:off x="0" y="0"/>
                      <a:ext cx="4686300" cy="933450"/>
                    </a:xfrm>
                    <a:prstGeom prst="rect">
                      <a:avLst/>
                    </a:prstGeom>
                    <a:noFill/>
                    <a:ln>
                      <a:noFill/>
                    </a:ln>
                  </pic:spPr>
                </pic:pic>
              </a:graphicData>
            </a:graphic>
          </wp:inline>
        </w:drawing>
      </w:r>
    </w:p>
    <w:p w14:paraId="585B3049" w14:textId="77777777" w:rsidR="00BC3D98" w:rsidRPr="00BC3D98" w:rsidRDefault="00BC3D98" w:rsidP="00BC3D98">
      <w:pPr>
        <w:tabs>
          <w:tab w:val="left" w:pos="283"/>
          <w:tab w:val="left" w:pos="540"/>
          <w:tab w:val="left" w:pos="900"/>
          <w:tab w:val="left" w:pos="2835"/>
          <w:tab w:val="left" w:pos="5386"/>
          <w:tab w:val="left" w:pos="7937"/>
        </w:tabs>
        <w:spacing w:before="23" w:after="23"/>
        <w:rPr>
          <w:rFonts w:ascii="Times New Roman" w:eastAsiaTheme="minorHAnsi" w:hAnsi="Times New Roman" w:cs="Times New Roman"/>
          <w:bCs/>
          <w:iCs/>
        </w:rPr>
      </w:pPr>
      <w:r w:rsidRPr="00BC3D98">
        <w:rPr>
          <w:rFonts w:ascii="Times New Roman" w:eastAsiaTheme="minorHAnsi" w:hAnsi="Times New Roman" w:cs="Times New Roman"/>
          <w:bCs/>
          <w:iCs/>
        </w:rPr>
        <w:t xml:space="preserve">Y là </w:t>
      </w:r>
      <w:r w:rsidRPr="00BC3D98">
        <w:rPr>
          <w:rFonts w:ascii="Times New Roman" w:eastAsiaTheme="minorHAnsi" w:hAnsi="Times New Roman" w:cs="Times New Roman"/>
          <w:noProof/>
        </w:rPr>
        <w:drawing>
          <wp:inline distT="0" distB="0" distL="0" distR="0" wp14:anchorId="78F30941" wp14:editId="1EB70A50">
            <wp:extent cx="2114550" cy="885825"/>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015235" name="Picture 1848015235"/>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a:xfrm>
                      <a:off x="0" y="0"/>
                      <a:ext cx="2114550" cy="885825"/>
                    </a:xfrm>
                    <a:prstGeom prst="rect">
                      <a:avLst/>
                    </a:prstGeom>
                    <a:noFill/>
                    <a:ln>
                      <a:noFill/>
                    </a:ln>
                  </pic:spPr>
                </pic:pic>
              </a:graphicData>
            </a:graphic>
          </wp:inline>
        </w:drawing>
      </w:r>
      <w:r w:rsidRPr="00BC3D98">
        <w:rPr>
          <w:rFonts w:ascii="Times New Roman" w:eastAsiaTheme="minorHAnsi" w:hAnsi="Times New Roman" w:cs="Times New Roman"/>
          <w:bCs/>
          <w:iCs/>
        </w:rPr>
        <w:t>; Z là H</w:t>
      </w:r>
      <w:r w:rsidRPr="00BC3D98">
        <w:rPr>
          <w:rFonts w:ascii="Times New Roman" w:eastAsiaTheme="minorHAnsi" w:hAnsi="Times New Roman" w:cs="Times New Roman"/>
          <w:bCs/>
          <w:iCs/>
          <w:vertAlign w:val="subscript"/>
        </w:rPr>
        <w:t>2</w:t>
      </w:r>
    </w:p>
    <w:p w14:paraId="3D58375D" w14:textId="77777777" w:rsidR="00BC3D98" w:rsidRPr="00BC3D98" w:rsidRDefault="00BC3D98" w:rsidP="00BC3D98">
      <w:pPr>
        <w:tabs>
          <w:tab w:val="left" w:pos="283"/>
          <w:tab w:val="left" w:pos="540"/>
          <w:tab w:val="left" w:pos="900"/>
          <w:tab w:val="left" w:pos="2835"/>
          <w:tab w:val="left" w:pos="5386"/>
          <w:tab w:val="left" w:pos="7937"/>
        </w:tabs>
        <w:spacing w:before="23" w:after="23"/>
        <w:jc w:val="both"/>
        <w:rPr>
          <w:rFonts w:ascii="Times New Roman" w:eastAsiaTheme="minorHAnsi" w:hAnsi="Times New Roman" w:cs="Times New Roman"/>
          <w:bCs/>
          <w:iCs/>
        </w:rPr>
      </w:pPr>
      <w:r w:rsidRPr="00BC3D98">
        <w:rPr>
          <w:rFonts w:ascii="Times New Roman" w:eastAsiaTheme="minorHAnsi" w:hAnsi="Times New Roman" w:cs="Times New Roman"/>
          <w:bCs/>
          <w:iCs/>
        </w:rPr>
        <w:t>b) Giấm ăn là dung dịch acetic acid loãng khoảng 2 - 5%.</w:t>
      </w:r>
    </w:p>
    <w:p w14:paraId="7C50B243" w14:textId="77777777" w:rsidR="00BC3D98" w:rsidRPr="00BC3D98" w:rsidRDefault="00BC3D98" w:rsidP="00BC3D98">
      <w:pPr>
        <w:tabs>
          <w:tab w:val="left" w:pos="283"/>
          <w:tab w:val="left" w:pos="540"/>
          <w:tab w:val="left" w:pos="900"/>
          <w:tab w:val="left" w:pos="2835"/>
          <w:tab w:val="left" w:pos="5386"/>
          <w:tab w:val="left" w:pos="7937"/>
        </w:tabs>
        <w:spacing w:before="23" w:after="23"/>
        <w:jc w:val="both"/>
        <w:rPr>
          <w:rFonts w:ascii="Times New Roman" w:eastAsiaTheme="minorHAnsi" w:hAnsi="Times New Roman" w:cs="Times New Roman"/>
          <w:bCs/>
          <w:iCs/>
        </w:rPr>
      </w:pPr>
      <w:r w:rsidRPr="00BC3D98">
        <w:rPr>
          <w:rFonts w:ascii="Times New Roman" w:eastAsiaTheme="minorHAnsi" w:hAnsi="Times New Roman" w:cs="Times New Roman"/>
          <w:bCs/>
          <w:iCs/>
        </w:rPr>
        <w:tab/>
        <w:t>Kim loại bị gỉ sét do kim loại bị oxygen trong không khí  oxygen  hóa thành các  oxygen de. Giấm ăn có tính acid, có khả năng hòa tan được các  oxygen de này nên sẽ giúp loại bỏ vết gỉ sét.</w:t>
      </w:r>
    </w:p>
    <w:p w14:paraId="3ED3BF7B" w14:textId="77777777" w:rsidR="00BC3D98" w:rsidRPr="00BC3D98" w:rsidRDefault="00BC3D98" w:rsidP="00BC3D98">
      <w:pPr>
        <w:tabs>
          <w:tab w:val="left" w:pos="283"/>
          <w:tab w:val="left" w:pos="2835"/>
          <w:tab w:val="left" w:pos="5386"/>
          <w:tab w:val="left" w:pos="7937"/>
        </w:tabs>
        <w:spacing w:before="23" w:after="23"/>
        <w:jc w:val="both"/>
        <w:rPr>
          <w:rFonts w:ascii="Times New Roman" w:eastAsiaTheme="minorHAnsi" w:hAnsi="Times New Roman" w:cs="Times New Roman"/>
        </w:rPr>
      </w:pPr>
      <w:r w:rsidRPr="00BC3D98">
        <w:rPr>
          <w:rFonts w:ascii="Times New Roman" w:eastAsiaTheme="minorHAnsi" w:hAnsi="Times New Roman" w:cs="Times New Roman"/>
          <w:b/>
        </w:rPr>
        <w:t xml:space="preserve">Câu 2: </w:t>
      </w:r>
      <w:r w:rsidRPr="00BC3D98">
        <w:rPr>
          <w:rFonts w:ascii="Times New Roman" w:eastAsiaTheme="minorHAnsi" w:hAnsi="Times New Roman" w:cs="Times New Roman"/>
        </w:rPr>
        <w:t>Nhiều acid hữu cơ tạo nên vị chua của các loại trái cây, Ví dụ: trong quả táo có chứa malic acid; trong quả nho, quả me có tartric acid; trong quả chanh, cam có citric acid. Lấy cùng 1 mol các acid trên cho phản ứng với dung dịch Na</w:t>
      </w:r>
      <w:r w:rsidRPr="00BC3D98">
        <w:rPr>
          <w:rFonts w:ascii="Times New Roman" w:eastAsiaTheme="minorHAnsi" w:hAnsi="Times New Roman" w:cs="Times New Roman"/>
          <w:vertAlign w:val="subscript"/>
        </w:rPr>
        <w:t>2</w:t>
      </w:r>
      <w:r w:rsidRPr="00BC3D98">
        <w:rPr>
          <w:rFonts w:ascii="Times New Roman" w:eastAsiaTheme="minorHAnsi" w:hAnsi="Times New Roman" w:cs="Times New Roman"/>
        </w:rPr>
        <w:t>CO</w:t>
      </w:r>
      <w:r w:rsidRPr="00BC3D98">
        <w:rPr>
          <w:rFonts w:ascii="Times New Roman" w:eastAsiaTheme="minorHAnsi" w:hAnsi="Times New Roman" w:cs="Times New Roman"/>
          <w:vertAlign w:val="subscript"/>
        </w:rPr>
        <w:t>3</w:t>
      </w:r>
      <w:r w:rsidRPr="00BC3D98">
        <w:rPr>
          <w:rFonts w:ascii="Times New Roman" w:eastAsiaTheme="minorHAnsi" w:hAnsi="Times New Roman" w:cs="Times New Roman"/>
        </w:rPr>
        <w:t xml:space="preserve"> dư, acid nào tạo được thể tích khí lớn nhất? Viết phương trình hoá học, biết công thức cấu tạo của các acid trên là:</w:t>
      </w:r>
    </w:p>
    <w:p w14:paraId="5C65B75C" w14:textId="77777777" w:rsidR="00BC3D98" w:rsidRPr="00BC3D98" w:rsidRDefault="00BC3D98" w:rsidP="00BC3D98">
      <w:pPr>
        <w:tabs>
          <w:tab w:val="left" w:pos="283"/>
          <w:tab w:val="left" w:pos="2835"/>
          <w:tab w:val="left" w:pos="5386"/>
          <w:tab w:val="left" w:pos="7937"/>
        </w:tabs>
        <w:spacing w:before="23" w:after="23"/>
        <w:ind w:firstLine="283"/>
        <w:jc w:val="both"/>
        <w:rPr>
          <w:rFonts w:ascii="Times New Roman" w:eastAsiaTheme="minorHAnsi" w:hAnsi="Times New Roman" w:cs="Times New Roman"/>
        </w:rPr>
      </w:pPr>
      <w:r w:rsidRPr="00BC3D98">
        <w:rPr>
          <w:rFonts w:ascii="Times New Roman" w:eastAsiaTheme="minorHAnsi" w:hAnsi="Times New Roman" w:cs="Times New Roman"/>
          <w:noProof/>
        </w:rPr>
        <w:drawing>
          <wp:inline distT="0" distB="0" distL="0" distR="0" wp14:anchorId="6F1350BD" wp14:editId="530D4CE8">
            <wp:extent cx="6477000" cy="1409700"/>
            <wp:effectExtent l="0" t="0" r="0" b="0"/>
            <wp:docPr id="1823321216" name="Picture 182332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Picture 503"/>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a:xfrm>
                      <a:off x="0" y="0"/>
                      <a:ext cx="6477000" cy="1409700"/>
                    </a:xfrm>
                    <a:prstGeom prst="rect">
                      <a:avLst/>
                    </a:prstGeom>
                    <a:noFill/>
                    <a:ln>
                      <a:noFill/>
                    </a:ln>
                  </pic:spPr>
                </pic:pic>
              </a:graphicData>
            </a:graphic>
          </wp:inline>
        </w:drawing>
      </w:r>
    </w:p>
    <w:p w14:paraId="453830EB" w14:textId="77777777" w:rsidR="00BC3D98" w:rsidRPr="00BC3D98" w:rsidRDefault="00BC3D98" w:rsidP="00BC3D98">
      <w:pPr>
        <w:widowControl w:val="0"/>
        <w:tabs>
          <w:tab w:val="left" w:pos="1398"/>
        </w:tabs>
        <w:spacing w:before="23" w:after="23"/>
        <w:jc w:val="center"/>
        <w:rPr>
          <w:rFonts w:ascii="Times New Roman" w:eastAsiaTheme="minorHAnsi" w:hAnsi="Times New Roman" w:cs="Times New Roman"/>
          <w:b/>
          <w:color w:val="FF0000"/>
        </w:rPr>
      </w:pPr>
      <w:r w:rsidRPr="00BC3D98">
        <w:rPr>
          <w:rFonts w:ascii="Times New Roman" w:eastAsiaTheme="minorHAnsi" w:hAnsi="Times New Roman" w:cs="Times New Roman"/>
          <w:b/>
          <w:color w:val="FF0000"/>
        </w:rPr>
        <w:lastRenderedPageBreak/>
        <w:t>Hướng dẫn giải</w:t>
      </w:r>
    </w:p>
    <w:p w14:paraId="17B981D0" w14:textId="77777777" w:rsidR="00BC3D98" w:rsidRPr="00BC3D98" w:rsidRDefault="00BC3D98" w:rsidP="00BC3D98">
      <w:pPr>
        <w:tabs>
          <w:tab w:val="left" w:pos="283"/>
          <w:tab w:val="left" w:pos="2835"/>
          <w:tab w:val="left" w:pos="5386"/>
          <w:tab w:val="left" w:pos="7937"/>
        </w:tabs>
        <w:spacing w:before="23" w:after="23"/>
        <w:ind w:firstLine="283"/>
        <w:jc w:val="both"/>
        <w:rPr>
          <w:rFonts w:ascii="Times New Roman" w:eastAsiaTheme="minorHAnsi" w:hAnsi="Times New Roman" w:cs="Times New Roman"/>
          <w:i/>
          <w:iCs/>
        </w:rPr>
      </w:pPr>
      <w:r w:rsidRPr="00BC3D98">
        <w:rPr>
          <w:rFonts w:ascii="Times New Roman" w:eastAsiaTheme="minorHAnsi" w:hAnsi="Times New Roman" w:cs="Times New Roman"/>
          <w:position w:val="-4"/>
        </w:rPr>
        <w:object w:dxaOrig="184" w:dyaOrig="291" w14:anchorId="2D69694D">
          <v:shape id="_x0000_i1196" type="#_x0000_t75" style="width:9pt;height:14.25pt" o:ole="">
            <v:imagedata r:id="rId451" o:title=""/>
          </v:shape>
          <o:OLEObject Type="Embed" ProgID="Equation.DSMT4" ShapeID="_x0000_i1196" DrawAspect="Content" ObjectID="_1797970082" r:id="rId452"/>
        </w:object>
      </w:r>
    </w:p>
    <w:p w14:paraId="42B5C541" w14:textId="77777777" w:rsidR="00BC3D98" w:rsidRPr="00BC3D98" w:rsidRDefault="00BC3D98" w:rsidP="00BC3D98">
      <w:pPr>
        <w:tabs>
          <w:tab w:val="left" w:pos="283"/>
          <w:tab w:val="left" w:pos="2835"/>
          <w:tab w:val="left" w:pos="5386"/>
          <w:tab w:val="left" w:pos="7937"/>
        </w:tabs>
        <w:spacing w:before="23" w:after="23"/>
        <w:ind w:firstLine="283"/>
        <w:jc w:val="both"/>
        <w:rPr>
          <w:rFonts w:ascii="Times New Roman" w:eastAsiaTheme="minorHAnsi" w:hAnsi="Times New Roman" w:cs="Times New Roman"/>
        </w:rPr>
      </w:pPr>
      <w:r w:rsidRPr="00BC3D98">
        <w:rPr>
          <w:rFonts w:ascii="Times New Roman" w:eastAsiaTheme="minorHAnsi" w:hAnsi="Times New Roman" w:cs="Times New Roman"/>
        </w:rPr>
        <w:object w:dxaOrig="7185" w:dyaOrig="1762" w14:anchorId="3FF9715C">
          <v:shape id="_x0000_i1197" type="#_x0000_t75" style="width:359.25pt;height:88.5pt" o:ole="">
            <v:imagedata r:id="rId453" o:title=""/>
          </v:shape>
          <o:OLEObject Type="Embed" ProgID="ACD.ChemSketch.20" ShapeID="_x0000_i1197" DrawAspect="Content" ObjectID="_1797970083" r:id="rId454"/>
        </w:object>
      </w:r>
    </w:p>
    <w:p w14:paraId="525D2D66" w14:textId="77777777" w:rsidR="00BC3D98" w:rsidRPr="00BC3D98" w:rsidRDefault="00BC3D98" w:rsidP="00BC3D98">
      <w:pPr>
        <w:tabs>
          <w:tab w:val="left" w:pos="283"/>
          <w:tab w:val="left" w:pos="2835"/>
          <w:tab w:val="left" w:pos="5386"/>
          <w:tab w:val="left" w:pos="7937"/>
        </w:tabs>
        <w:spacing w:before="23" w:after="23"/>
        <w:ind w:firstLine="283"/>
        <w:jc w:val="both"/>
        <w:rPr>
          <w:rFonts w:ascii="Times New Roman" w:eastAsiaTheme="minorHAnsi" w:hAnsi="Times New Roman" w:cs="Times New Roman"/>
        </w:rPr>
      </w:pPr>
      <w:r w:rsidRPr="00BC3D98">
        <w:rPr>
          <w:rFonts w:ascii="Times New Roman" w:eastAsiaTheme="minorHAnsi" w:hAnsi="Times New Roman" w:cs="Times New Roman"/>
        </w:rPr>
        <w:object w:dxaOrig="7185" w:dyaOrig="1884" w14:anchorId="5F7EADB6">
          <v:shape id="_x0000_i1198" type="#_x0000_t75" style="width:359.25pt;height:93.75pt" o:ole="">
            <v:imagedata r:id="rId455" o:title=""/>
          </v:shape>
          <o:OLEObject Type="Embed" ProgID="ACD.ChemSketch.20" ShapeID="_x0000_i1198" DrawAspect="Content" ObjectID="_1797970084" r:id="rId456"/>
        </w:object>
      </w:r>
    </w:p>
    <w:p w14:paraId="5BA37347" w14:textId="77777777" w:rsidR="00BC3D98" w:rsidRPr="00BC3D98" w:rsidRDefault="00BC3D98" w:rsidP="00BC3D98">
      <w:pPr>
        <w:tabs>
          <w:tab w:val="left" w:pos="283"/>
          <w:tab w:val="left" w:pos="2835"/>
          <w:tab w:val="left" w:pos="5386"/>
          <w:tab w:val="left" w:pos="7937"/>
        </w:tabs>
        <w:spacing w:before="23" w:after="23"/>
        <w:ind w:firstLine="283"/>
        <w:jc w:val="both"/>
        <w:rPr>
          <w:rFonts w:ascii="Times New Roman" w:eastAsiaTheme="minorHAnsi" w:hAnsi="Times New Roman" w:cs="Times New Roman"/>
        </w:rPr>
      </w:pPr>
    </w:p>
    <w:p w14:paraId="288A40BD" w14:textId="77777777" w:rsidR="00BC3D98" w:rsidRPr="00BC3D98" w:rsidRDefault="00BC3D98" w:rsidP="00BC3D98">
      <w:pPr>
        <w:tabs>
          <w:tab w:val="left" w:pos="283"/>
          <w:tab w:val="left" w:pos="2835"/>
          <w:tab w:val="left" w:pos="5386"/>
          <w:tab w:val="left" w:pos="7937"/>
        </w:tabs>
        <w:spacing w:before="23" w:after="23"/>
        <w:ind w:firstLine="283"/>
        <w:jc w:val="both"/>
        <w:rPr>
          <w:rFonts w:ascii="Times New Roman" w:eastAsiaTheme="minorHAnsi" w:hAnsi="Times New Roman" w:cs="Times New Roman"/>
        </w:rPr>
      </w:pPr>
      <w:r w:rsidRPr="00BC3D98">
        <w:rPr>
          <w:rFonts w:ascii="Times New Roman" w:eastAsiaTheme="minorHAnsi" w:hAnsi="Times New Roman" w:cs="Times New Roman"/>
        </w:rPr>
        <w:object w:dxaOrig="9697" w:dyaOrig="1455" w14:anchorId="19DB1069">
          <v:shape id="_x0000_i1199" type="#_x0000_t75" style="width:484.5pt;height:72.75pt" o:ole="">
            <v:imagedata r:id="rId457" o:title=""/>
          </v:shape>
          <o:OLEObject Type="Embed" ProgID="ACD.ChemSketch.20" ShapeID="_x0000_i1199" DrawAspect="Content" ObjectID="_1797970085" r:id="rId458"/>
        </w:object>
      </w:r>
    </w:p>
    <w:p w14:paraId="5AE2533F" w14:textId="77777777" w:rsidR="00BC3D98" w:rsidRPr="00BC3D98" w:rsidRDefault="00BC3D98" w:rsidP="00BC3D98">
      <w:pPr>
        <w:tabs>
          <w:tab w:val="left" w:pos="283"/>
          <w:tab w:val="left" w:pos="2835"/>
          <w:tab w:val="left" w:pos="5386"/>
          <w:tab w:val="left" w:pos="7937"/>
        </w:tabs>
        <w:spacing w:before="23" w:after="23"/>
        <w:jc w:val="both"/>
        <w:rPr>
          <w:rFonts w:ascii="Times New Roman" w:eastAsiaTheme="minorHAnsi" w:hAnsi="Times New Roman" w:cs="Times New Roman"/>
        </w:rPr>
      </w:pPr>
      <w:r w:rsidRPr="00BC3D98">
        <w:rPr>
          <w:rFonts w:ascii="Times New Roman" w:eastAsiaTheme="minorHAnsi" w:hAnsi="Times New Roman" w:cs="Times New Roman"/>
        </w:rPr>
        <w:t>Citric acid tác dụng với Na</w:t>
      </w:r>
      <w:r w:rsidRPr="00BC3D98">
        <w:rPr>
          <w:rFonts w:ascii="Times New Roman" w:eastAsiaTheme="minorHAnsi" w:hAnsi="Times New Roman" w:cs="Times New Roman"/>
          <w:vertAlign w:val="subscript"/>
        </w:rPr>
        <w:t>2</w:t>
      </w:r>
      <w:r w:rsidRPr="00BC3D98">
        <w:rPr>
          <w:rFonts w:ascii="Times New Roman" w:eastAsiaTheme="minorHAnsi" w:hAnsi="Times New Roman" w:cs="Times New Roman"/>
        </w:rPr>
        <w:t>CO</w:t>
      </w:r>
      <w:r w:rsidRPr="00BC3D98">
        <w:rPr>
          <w:rFonts w:ascii="Times New Roman" w:eastAsiaTheme="minorHAnsi" w:hAnsi="Times New Roman" w:cs="Times New Roman"/>
          <w:vertAlign w:val="subscript"/>
        </w:rPr>
        <w:t>3</w:t>
      </w:r>
      <w:r w:rsidRPr="00BC3D98">
        <w:rPr>
          <w:rFonts w:ascii="Times New Roman" w:eastAsiaTheme="minorHAnsi" w:hAnsi="Times New Roman" w:cs="Times New Roman"/>
        </w:rPr>
        <w:t xml:space="preserve"> dư sẽ sinh ra nhiều khí CO</w:t>
      </w:r>
      <w:r w:rsidRPr="00BC3D98">
        <w:rPr>
          <w:rFonts w:ascii="Times New Roman" w:eastAsiaTheme="minorHAnsi" w:hAnsi="Times New Roman" w:cs="Times New Roman"/>
          <w:vertAlign w:val="subscript"/>
        </w:rPr>
        <w:t xml:space="preserve">2 </w:t>
      </w:r>
      <w:r w:rsidRPr="00BC3D98">
        <w:rPr>
          <w:rFonts w:ascii="Times New Roman" w:eastAsiaTheme="minorHAnsi" w:hAnsi="Times New Roman" w:cs="Times New Roman"/>
        </w:rPr>
        <w:t>nhất (do trong phân tử có 3 nhóm COOH, các acid còn lại chỉ có 2 nhóm COOH).</w:t>
      </w:r>
    </w:p>
    <w:p w14:paraId="37A087C1" w14:textId="77777777" w:rsidR="00BC3D98" w:rsidRPr="00BC3D98" w:rsidRDefault="00BC3D98" w:rsidP="00BC3D98">
      <w:pPr>
        <w:tabs>
          <w:tab w:val="left" w:pos="283"/>
          <w:tab w:val="left" w:pos="2835"/>
          <w:tab w:val="left" w:pos="5386"/>
          <w:tab w:val="left" w:pos="7937"/>
        </w:tabs>
        <w:spacing w:before="23" w:after="23"/>
        <w:jc w:val="both"/>
        <w:rPr>
          <w:rFonts w:ascii="Times New Roman" w:eastAsiaTheme="minorHAnsi" w:hAnsi="Times New Roman" w:cs="Times New Roman"/>
        </w:rPr>
      </w:pPr>
      <w:r w:rsidRPr="00BC3D98">
        <w:rPr>
          <w:rFonts w:ascii="Times New Roman" w:eastAsiaTheme="minorHAnsi" w:hAnsi="Times New Roman" w:cs="Times New Roman"/>
          <w:b/>
        </w:rPr>
        <w:t>Câu 3:</w:t>
      </w:r>
      <w:r w:rsidRPr="00BC3D98">
        <w:rPr>
          <w:rFonts w:ascii="Times New Roman" w:eastAsiaTheme="minorHAnsi" w:hAnsi="Times New Roman" w:cs="Times New Roman"/>
        </w:rPr>
        <w:t xml:space="preserve"> Nhựa PET là một loại polyester được ứng dụng rộng rãi làm chai nhựa, hộp đựng, tơ sợi,... PET (polyethylene terephthalate) được tổng hợp từ phản ứng ester hoá terephtalic acid và ethylenglycol theo phản ứng sau: </w:t>
      </w:r>
    </w:p>
    <w:p w14:paraId="2484D839" w14:textId="77777777" w:rsidR="00BC3D98" w:rsidRPr="00BC3D98" w:rsidRDefault="00BC3D98" w:rsidP="00BC3D98">
      <w:pPr>
        <w:tabs>
          <w:tab w:val="left" w:pos="283"/>
          <w:tab w:val="left" w:pos="2835"/>
          <w:tab w:val="left" w:pos="5386"/>
          <w:tab w:val="left" w:pos="7937"/>
        </w:tabs>
        <w:spacing w:before="23" w:after="23"/>
        <w:ind w:firstLine="283"/>
        <w:jc w:val="center"/>
        <w:rPr>
          <w:rFonts w:ascii="Times New Roman" w:eastAsiaTheme="minorHAnsi" w:hAnsi="Times New Roman" w:cs="Times New Roman"/>
        </w:rPr>
      </w:pPr>
      <w:r w:rsidRPr="00BC3D98">
        <w:rPr>
          <w:rFonts w:ascii="Times New Roman" w:eastAsiaTheme="minorHAnsi" w:hAnsi="Times New Roman" w:cs="Times New Roman"/>
          <w:noProof/>
        </w:rPr>
        <w:drawing>
          <wp:inline distT="0" distB="0" distL="0" distR="0" wp14:anchorId="404C5000" wp14:editId="4AA5E32C">
            <wp:extent cx="4391025" cy="466725"/>
            <wp:effectExtent l="0" t="0" r="9525" b="9525"/>
            <wp:docPr id="1823321217" name="Picture 182332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Picture 505"/>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a:xfrm>
                      <a:off x="0" y="0"/>
                      <a:ext cx="4391025" cy="466725"/>
                    </a:xfrm>
                    <a:prstGeom prst="rect">
                      <a:avLst/>
                    </a:prstGeom>
                    <a:noFill/>
                    <a:ln>
                      <a:noFill/>
                    </a:ln>
                  </pic:spPr>
                </pic:pic>
              </a:graphicData>
            </a:graphic>
          </wp:inline>
        </w:drawing>
      </w:r>
    </w:p>
    <w:p w14:paraId="1767C5C5" w14:textId="77777777" w:rsidR="00BC3D98" w:rsidRPr="00BC3D98" w:rsidRDefault="00BC3D98" w:rsidP="00BC3D98">
      <w:pPr>
        <w:tabs>
          <w:tab w:val="left" w:pos="283"/>
          <w:tab w:val="left" w:pos="2835"/>
          <w:tab w:val="left" w:pos="5386"/>
          <w:tab w:val="left" w:pos="7937"/>
        </w:tabs>
        <w:spacing w:before="23" w:after="23"/>
        <w:ind w:firstLine="283"/>
        <w:rPr>
          <w:rFonts w:ascii="Times New Roman" w:eastAsiaTheme="minorHAnsi" w:hAnsi="Times New Roman" w:cs="Times New Roman"/>
        </w:rPr>
      </w:pPr>
      <w:r w:rsidRPr="00BC3D98">
        <w:rPr>
          <w:rFonts w:ascii="Times New Roman" w:eastAsiaTheme="minorHAnsi" w:hAnsi="Times New Roman" w:cs="Times New Roman"/>
        </w:rPr>
        <w:t xml:space="preserve">Xác định công thức cấu tạo của PET. </w:t>
      </w:r>
    </w:p>
    <w:p w14:paraId="031ADFDA" w14:textId="77777777" w:rsidR="00BC3D98" w:rsidRPr="00BC3D98" w:rsidRDefault="00BC3D98" w:rsidP="00BC3D98">
      <w:pPr>
        <w:widowControl w:val="0"/>
        <w:tabs>
          <w:tab w:val="left" w:pos="1398"/>
        </w:tabs>
        <w:spacing w:before="23" w:after="23"/>
        <w:jc w:val="center"/>
        <w:rPr>
          <w:rFonts w:ascii="Times New Roman" w:eastAsiaTheme="minorHAnsi" w:hAnsi="Times New Roman" w:cs="Times New Roman"/>
          <w:b/>
          <w:color w:val="FF0000"/>
        </w:rPr>
      </w:pPr>
      <w:r w:rsidRPr="00BC3D98">
        <w:rPr>
          <w:rFonts w:ascii="Times New Roman" w:eastAsiaTheme="minorHAnsi" w:hAnsi="Times New Roman" w:cs="Times New Roman"/>
          <w:b/>
          <w:color w:val="FF0000"/>
        </w:rPr>
        <w:t>Hướng dẫn giải</w:t>
      </w:r>
    </w:p>
    <w:p w14:paraId="390A5409" w14:textId="77777777" w:rsidR="00BC3D98" w:rsidRPr="00BC3D98" w:rsidRDefault="00BC3D98" w:rsidP="00BC3D98">
      <w:pPr>
        <w:tabs>
          <w:tab w:val="left" w:pos="1935"/>
        </w:tabs>
        <w:spacing w:before="23" w:after="23"/>
        <w:rPr>
          <w:rFonts w:ascii="Times New Roman" w:eastAsiaTheme="minorHAnsi" w:hAnsi="Times New Roman" w:cs="Times New Roman"/>
        </w:rPr>
      </w:pPr>
      <w:r w:rsidRPr="00BC3D98">
        <w:rPr>
          <w:rFonts w:ascii="Times New Roman" w:eastAsiaTheme="minorHAnsi" w:hAnsi="Times New Roman" w:cs="Times New Roman"/>
        </w:rPr>
        <w:object w:dxaOrig="10203" w:dyaOrig="1363" w14:anchorId="04115833">
          <v:shape id="_x0000_i1200" type="#_x0000_t75" style="width:510pt;height:68.25pt" o:ole="">
            <v:imagedata r:id="rId460" o:title=""/>
          </v:shape>
          <o:OLEObject Type="Embed" ProgID="ACD.ChemSketch.20" ShapeID="_x0000_i1200" DrawAspect="Content" ObjectID="_1797970086" r:id="rId461"/>
        </w:object>
      </w:r>
    </w:p>
    <w:p w14:paraId="5C46ACB2" w14:textId="77777777" w:rsidR="00BC3D98" w:rsidRPr="00BC3D98" w:rsidRDefault="00BC3D98" w:rsidP="00BC3D98">
      <w:pPr>
        <w:tabs>
          <w:tab w:val="left" w:pos="283"/>
          <w:tab w:val="left" w:pos="2835"/>
          <w:tab w:val="left" w:pos="5386"/>
          <w:tab w:val="left" w:pos="7937"/>
        </w:tabs>
        <w:spacing w:before="23" w:after="23"/>
        <w:jc w:val="both"/>
        <w:rPr>
          <w:rFonts w:ascii="Times New Roman" w:eastAsiaTheme="minorHAnsi" w:hAnsi="Times New Roman" w:cs="Times New Roman"/>
        </w:rPr>
      </w:pPr>
      <w:r w:rsidRPr="00BC3D98">
        <w:rPr>
          <w:rFonts w:ascii="Times New Roman" w:eastAsiaTheme="minorHAnsi" w:hAnsi="Times New Roman" w:cs="Times New Roman"/>
          <w:b/>
        </w:rPr>
        <w:t>Câu 4</w:t>
      </w:r>
      <w:r w:rsidRPr="00BC3D98">
        <w:rPr>
          <w:rFonts w:ascii="Times New Roman" w:eastAsiaTheme="minorHAnsi" w:hAnsi="Times New Roman" w:cs="Times New Roman"/>
        </w:rPr>
        <w:t xml:space="preserve">: </w:t>
      </w:r>
      <w:r w:rsidRPr="00BC3D98">
        <w:rPr>
          <w:rFonts w:ascii="Times New Roman" w:eastAsiaTheme="minorHAnsi" w:hAnsi="Times New Roman" w:cs="Times New Roman"/>
          <w:b/>
        </w:rPr>
        <w:t xml:space="preserve"> </w:t>
      </w:r>
      <w:r w:rsidRPr="00BC3D98">
        <w:rPr>
          <w:rFonts w:ascii="Times New Roman" w:eastAsiaTheme="minorHAnsi" w:hAnsi="Times New Roman" w:cs="Times New Roman"/>
        </w:rPr>
        <w:t>Để xác định hàm lượng của acetic acid trong một loại giấm ăn, một học sinh pha loãng loại giấm ăn đó mười lần rồi tiến hành chuẩn độ 10 mL giấm ăn sau pha loãng bằng dung dịch NaOH 0,1 M, thu được kết quả như bảng sau:</w:t>
      </w:r>
    </w:p>
    <w:p w14:paraId="1E5C07D3" w14:textId="77777777" w:rsidR="00BC3D98" w:rsidRPr="00BC3D98" w:rsidRDefault="00BC3D98" w:rsidP="00BC3D98">
      <w:pPr>
        <w:tabs>
          <w:tab w:val="left" w:pos="283"/>
          <w:tab w:val="left" w:pos="2835"/>
          <w:tab w:val="left" w:pos="5386"/>
          <w:tab w:val="left" w:pos="7937"/>
        </w:tabs>
        <w:spacing w:before="23" w:after="23"/>
        <w:ind w:firstLine="283"/>
        <w:jc w:val="center"/>
        <w:rPr>
          <w:rFonts w:ascii="Times New Roman" w:eastAsiaTheme="minorHAnsi" w:hAnsi="Times New Roman" w:cs="Times New Roman"/>
        </w:rPr>
      </w:pPr>
      <w:r w:rsidRPr="00BC3D98">
        <w:rPr>
          <w:rFonts w:ascii="Times New Roman" w:eastAsiaTheme="minorHAnsi" w:hAnsi="Times New Roman" w:cs="Times New Roman"/>
          <w:noProof/>
        </w:rPr>
        <w:drawing>
          <wp:inline distT="0" distB="0" distL="0" distR="0" wp14:anchorId="5908DA49" wp14:editId="43AB116A">
            <wp:extent cx="4286250" cy="2009775"/>
            <wp:effectExtent l="0" t="0" r="0" b="9525"/>
            <wp:docPr id="1823321218" name="Picture 182332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Picture 507"/>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a:xfrm>
                      <a:off x="0" y="0"/>
                      <a:ext cx="4286250" cy="2009775"/>
                    </a:xfrm>
                    <a:prstGeom prst="rect">
                      <a:avLst/>
                    </a:prstGeom>
                    <a:noFill/>
                    <a:ln>
                      <a:noFill/>
                    </a:ln>
                  </pic:spPr>
                </pic:pic>
              </a:graphicData>
            </a:graphic>
          </wp:inline>
        </w:drawing>
      </w:r>
    </w:p>
    <w:p w14:paraId="4BA4F75A" w14:textId="77777777" w:rsidR="00BC3D98" w:rsidRPr="00BC3D98" w:rsidRDefault="00BC3D98" w:rsidP="00BC3D98">
      <w:pPr>
        <w:tabs>
          <w:tab w:val="left" w:pos="283"/>
          <w:tab w:val="left" w:pos="2835"/>
          <w:tab w:val="left" w:pos="5386"/>
          <w:tab w:val="left" w:pos="7937"/>
        </w:tabs>
        <w:spacing w:before="23" w:after="23"/>
        <w:ind w:firstLine="283"/>
        <w:jc w:val="both"/>
        <w:rPr>
          <w:rFonts w:ascii="Times New Roman" w:eastAsiaTheme="minorHAnsi" w:hAnsi="Times New Roman" w:cs="Times New Roman"/>
        </w:rPr>
      </w:pPr>
      <w:r w:rsidRPr="00BC3D98">
        <w:rPr>
          <w:rFonts w:ascii="Times New Roman" w:eastAsiaTheme="minorHAnsi" w:hAnsi="Times New Roman" w:cs="Times New Roman"/>
        </w:rPr>
        <w:lastRenderedPageBreak/>
        <w:t>Tính hàm lượng % về thể tích acetic acid có trong loại giấm đó, biết khối lượng riêng của acetic acid là D = 1,05 g/mL, giả thiết trong thành phần giấm ăn chỉ có acetic acid phản ứng với NaOH.</w:t>
      </w:r>
    </w:p>
    <w:p w14:paraId="12B21F66" w14:textId="77777777" w:rsidR="00BC3D98" w:rsidRPr="00BC3D98" w:rsidRDefault="00BC3D98" w:rsidP="00BC3D98">
      <w:pPr>
        <w:widowControl w:val="0"/>
        <w:tabs>
          <w:tab w:val="left" w:pos="1398"/>
        </w:tabs>
        <w:spacing w:before="23" w:after="23"/>
        <w:jc w:val="center"/>
        <w:rPr>
          <w:rFonts w:ascii="Times New Roman" w:eastAsiaTheme="minorHAnsi" w:hAnsi="Times New Roman" w:cs="Times New Roman"/>
          <w:b/>
          <w:color w:val="FF0000"/>
        </w:rPr>
      </w:pPr>
      <w:r w:rsidRPr="00BC3D98">
        <w:rPr>
          <w:rFonts w:ascii="Times New Roman" w:eastAsiaTheme="minorHAnsi" w:hAnsi="Times New Roman" w:cs="Times New Roman"/>
          <w:b/>
          <w:color w:val="FF0000"/>
        </w:rPr>
        <w:t>Hướng dẫn giải</w:t>
      </w:r>
    </w:p>
    <w:p w14:paraId="566B4E84" w14:textId="77777777" w:rsidR="00BC3D98" w:rsidRPr="00BC3D98" w:rsidRDefault="00BC3D98" w:rsidP="00BC3D98">
      <w:pPr>
        <w:tabs>
          <w:tab w:val="left" w:pos="283"/>
          <w:tab w:val="left" w:pos="2835"/>
          <w:tab w:val="left" w:pos="5386"/>
          <w:tab w:val="left" w:pos="7937"/>
        </w:tabs>
        <w:spacing w:before="23" w:after="23"/>
        <w:ind w:left="643"/>
        <w:jc w:val="both"/>
        <w:rPr>
          <w:rFonts w:ascii="Times New Roman" w:eastAsiaTheme="minorHAnsi" w:hAnsi="Times New Roman" w:cs="Times New Roman"/>
        </w:rPr>
      </w:pPr>
      <w:r w:rsidRPr="00BC3D98">
        <w:rPr>
          <w:rFonts w:ascii="Times New Roman" w:eastAsiaTheme="minorHAnsi" w:hAnsi="Times New Roman" w:cs="Times New Roman"/>
        </w:rPr>
        <w:t>CH</w:t>
      </w:r>
      <w:r w:rsidRPr="00BC3D98">
        <w:rPr>
          <w:rFonts w:ascii="Times New Roman" w:eastAsiaTheme="minorHAnsi" w:hAnsi="Times New Roman" w:cs="Times New Roman"/>
          <w:vertAlign w:val="subscript"/>
        </w:rPr>
        <w:t>3</w:t>
      </w:r>
      <w:r w:rsidRPr="00BC3D98">
        <w:rPr>
          <w:rFonts w:ascii="Times New Roman" w:eastAsiaTheme="minorHAnsi" w:hAnsi="Times New Roman" w:cs="Times New Roman"/>
        </w:rPr>
        <w:t xml:space="preserve">COOH     +     NaOH </w:t>
      </w:r>
      <w:r w:rsidRPr="00BC3D98">
        <w:rPr>
          <w:rFonts w:ascii="Times New Roman" w:eastAsiaTheme="minorHAnsi" w:hAnsi="Times New Roman" w:cs="Times New Roman"/>
        </w:rPr>
        <w:sym w:font="Wingdings 3" w:char="F022"/>
      </w:r>
      <w:r w:rsidRPr="00BC3D98">
        <w:rPr>
          <w:rFonts w:ascii="Times New Roman" w:eastAsiaTheme="minorHAnsi" w:hAnsi="Times New Roman" w:cs="Times New Roman"/>
        </w:rPr>
        <w:t xml:space="preserve"> CH</w:t>
      </w:r>
      <w:r w:rsidRPr="00BC3D98">
        <w:rPr>
          <w:rFonts w:ascii="Times New Roman" w:eastAsiaTheme="minorHAnsi" w:hAnsi="Times New Roman" w:cs="Times New Roman"/>
          <w:vertAlign w:val="subscript"/>
        </w:rPr>
        <w:t>3</w:t>
      </w:r>
      <w:r w:rsidRPr="00BC3D98">
        <w:rPr>
          <w:rFonts w:ascii="Times New Roman" w:eastAsiaTheme="minorHAnsi" w:hAnsi="Times New Roman" w:cs="Times New Roman"/>
        </w:rPr>
        <w:t>COONa + H</w:t>
      </w:r>
      <w:r w:rsidRPr="00BC3D98">
        <w:rPr>
          <w:rFonts w:ascii="Times New Roman" w:eastAsiaTheme="minorHAnsi" w:hAnsi="Times New Roman" w:cs="Times New Roman"/>
          <w:vertAlign w:val="subscript"/>
        </w:rPr>
        <w:t>2</w:t>
      </w:r>
      <w:r w:rsidRPr="00BC3D98">
        <w:rPr>
          <w:rFonts w:ascii="Times New Roman" w:eastAsiaTheme="minorHAnsi" w:hAnsi="Times New Roman" w:cs="Times New Roman"/>
        </w:rPr>
        <w:t>O</w:t>
      </w:r>
    </w:p>
    <w:p w14:paraId="6DAFFC36" w14:textId="77777777" w:rsidR="00BC3D98" w:rsidRPr="00BC3D98" w:rsidRDefault="00BC3D98" w:rsidP="00BC3D98">
      <w:pPr>
        <w:tabs>
          <w:tab w:val="left" w:pos="283"/>
          <w:tab w:val="left" w:pos="2835"/>
          <w:tab w:val="left" w:pos="5386"/>
          <w:tab w:val="left" w:pos="7937"/>
        </w:tabs>
        <w:spacing w:before="23" w:after="23"/>
        <w:ind w:left="643"/>
        <w:jc w:val="both"/>
        <w:rPr>
          <w:rFonts w:ascii="Times New Roman" w:eastAsiaTheme="minorHAnsi" w:hAnsi="Times New Roman" w:cs="Times New Roman"/>
          <w:vertAlign w:val="subscript"/>
        </w:rPr>
      </w:pPr>
      <w:r w:rsidRPr="00BC3D98">
        <w:rPr>
          <w:rFonts w:ascii="Times New Roman" w:eastAsiaTheme="minorHAnsi" w:hAnsi="Times New Roman" w:cs="Times New Roman"/>
          <w:position w:val="-14"/>
        </w:rPr>
        <w:object w:dxaOrig="858" w:dyaOrig="368" w14:anchorId="28715E04">
          <v:shape id="_x0000_i1201" type="#_x0000_t75" style="width:42.75pt;height:18pt" o:ole="">
            <v:imagedata r:id="rId463" o:title=""/>
          </v:shape>
          <o:OLEObject Type="Embed" ProgID="Equation.DSMT4" ShapeID="_x0000_i1201" DrawAspect="Content" ObjectID="_1797970087" r:id="rId464"/>
        </w:object>
      </w:r>
      <w:r w:rsidRPr="00BC3D98">
        <w:rPr>
          <w:rFonts w:ascii="Times New Roman" w:eastAsiaTheme="minorHAnsi" w:hAnsi="Times New Roman" w:cs="Times New Roman"/>
        </w:rPr>
        <w:t>.</w:t>
      </w:r>
      <w:r w:rsidRPr="00BC3D98">
        <w:rPr>
          <w:rFonts w:ascii="Times New Roman" w:eastAsiaTheme="minorHAnsi" w:hAnsi="Times New Roman" w:cs="Times New Roman"/>
          <w:position w:val="-14"/>
        </w:rPr>
        <w:object w:dxaOrig="1149" w:dyaOrig="368" w14:anchorId="20308FDA">
          <v:shape id="_x0000_i1202" type="#_x0000_t75" style="width:57.75pt;height:18pt" o:ole="">
            <v:imagedata r:id="rId465" o:title=""/>
          </v:shape>
          <o:OLEObject Type="Embed" ProgID="Equation.DSMT4" ShapeID="_x0000_i1202" DrawAspect="Content" ObjectID="_1797970088" r:id="rId466"/>
        </w:object>
      </w:r>
      <w:r w:rsidRPr="00BC3D98">
        <w:rPr>
          <w:rFonts w:ascii="Times New Roman" w:eastAsiaTheme="minorHAnsi" w:hAnsi="Times New Roman" w:cs="Times New Roman"/>
        </w:rPr>
        <w:t>=</w:t>
      </w:r>
      <w:r w:rsidRPr="00BC3D98">
        <w:rPr>
          <w:rFonts w:ascii="Times New Roman" w:eastAsiaTheme="minorHAnsi" w:hAnsi="Times New Roman" w:cs="Times New Roman"/>
          <w:position w:val="-12"/>
        </w:rPr>
        <w:object w:dxaOrig="766" w:dyaOrig="368" w14:anchorId="020B7438">
          <v:shape id="_x0000_i1203" type="#_x0000_t75" style="width:38.25pt;height:18pt" o:ole="">
            <v:imagedata r:id="rId467" o:title=""/>
          </v:shape>
          <o:OLEObject Type="Embed" ProgID="Equation.DSMT4" ShapeID="_x0000_i1203" DrawAspect="Content" ObjectID="_1797970089" r:id="rId468"/>
        </w:object>
      </w:r>
      <w:r w:rsidRPr="00BC3D98">
        <w:rPr>
          <w:rFonts w:ascii="Times New Roman" w:eastAsiaTheme="minorHAnsi" w:hAnsi="Times New Roman" w:cs="Times New Roman"/>
        </w:rPr>
        <w:t>.C</w:t>
      </w:r>
      <w:r w:rsidRPr="00BC3D98">
        <w:rPr>
          <w:rFonts w:ascii="Times New Roman" w:eastAsiaTheme="minorHAnsi" w:hAnsi="Times New Roman" w:cs="Times New Roman"/>
          <w:vertAlign w:val="subscript"/>
        </w:rPr>
        <w:t>M</w:t>
      </w:r>
    </w:p>
    <w:p w14:paraId="136B90CA" w14:textId="77777777" w:rsidR="00BC3D98" w:rsidRPr="00BC3D98" w:rsidRDefault="00BC3D98" w:rsidP="00BC3D98">
      <w:pPr>
        <w:tabs>
          <w:tab w:val="left" w:pos="283"/>
          <w:tab w:val="left" w:pos="2835"/>
          <w:tab w:val="left" w:pos="5386"/>
          <w:tab w:val="left" w:pos="7937"/>
        </w:tabs>
        <w:spacing w:before="23" w:after="23"/>
        <w:ind w:left="643"/>
        <w:jc w:val="both"/>
        <w:rPr>
          <w:rFonts w:ascii="Times New Roman" w:eastAsiaTheme="minorHAnsi" w:hAnsi="Times New Roman" w:cs="Times New Roman"/>
        </w:rPr>
      </w:pPr>
      <w:r w:rsidRPr="00BC3D98">
        <w:rPr>
          <w:rFonts w:ascii="Times New Roman" w:eastAsiaTheme="minorHAnsi" w:hAnsi="Times New Roman" w:cs="Times New Roman"/>
        </w:rPr>
        <w:t xml:space="preserve">10. </w:t>
      </w:r>
      <w:r w:rsidRPr="00BC3D98">
        <w:rPr>
          <w:rFonts w:ascii="Times New Roman" w:eastAsiaTheme="minorHAnsi" w:hAnsi="Times New Roman" w:cs="Times New Roman"/>
          <w:position w:val="-14"/>
        </w:rPr>
        <w:object w:dxaOrig="1149" w:dyaOrig="368" w14:anchorId="0C76298A">
          <v:shape id="_x0000_i1204" type="#_x0000_t75" style="width:57.75pt;height:18pt" o:ole="">
            <v:imagedata r:id="rId465" o:title=""/>
          </v:shape>
          <o:OLEObject Type="Embed" ProgID="Equation.DSMT4" ShapeID="_x0000_i1204" DrawAspect="Content" ObjectID="_1797970090" r:id="rId469"/>
        </w:object>
      </w:r>
      <w:r w:rsidRPr="00BC3D98">
        <w:rPr>
          <w:rFonts w:ascii="Times New Roman" w:eastAsiaTheme="minorHAnsi" w:hAnsi="Times New Roman" w:cs="Times New Roman"/>
        </w:rPr>
        <w:t>=</w:t>
      </w:r>
      <w:r w:rsidRPr="00BC3D98">
        <w:rPr>
          <w:rFonts w:ascii="Times New Roman" w:eastAsiaTheme="minorHAnsi" w:hAnsi="Times New Roman" w:cs="Times New Roman"/>
          <w:position w:val="-24"/>
        </w:rPr>
        <w:object w:dxaOrig="1808" w:dyaOrig="613" w14:anchorId="2C245885">
          <v:shape id="_x0000_i1205" type="#_x0000_t75" style="width:90pt;height:30.75pt" o:ole="">
            <v:imagedata r:id="rId470" o:title=""/>
          </v:shape>
          <o:OLEObject Type="Embed" ProgID="Equation.DSMT4" ShapeID="_x0000_i1205" DrawAspect="Content" ObjectID="_1797970091" r:id="rId471"/>
        </w:object>
      </w:r>
      <w:r w:rsidRPr="00BC3D98">
        <w:rPr>
          <w:rFonts w:ascii="Times New Roman" w:eastAsiaTheme="minorHAnsi" w:hAnsi="Times New Roman" w:cs="Times New Roman"/>
        </w:rPr>
        <w:sym w:font="Wingdings 3" w:char="F022"/>
      </w:r>
      <w:r w:rsidRPr="00BC3D98">
        <w:rPr>
          <w:rFonts w:ascii="Times New Roman" w:eastAsiaTheme="minorHAnsi" w:hAnsi="Times New Roman" w:cs="Times New Roman"/>
          <w:position w:val="-14"/>
        </w:rPr>
        <w:object w:dxaOrig="1149" w:dyaOrig="368" w14:anchorId="0964B86F">
          <v:shape id="_x0000_i1206" type="#_x0000_t75" style="width:57.75pt;height:18pt" o:ole="">
            <v:imagedata r:id="rId465" o:title=""/>
          </v:shape>
          <o:OLEObject Type="Embed" ProgID="Equation.DSMT4" ShapeID="_x0000_i1206" DrawAspect="Content" ObjectID="_1797970092" r:id="rId472"/>
        </w:object>
      </w:r>
      <w:r w:rsidRPr="00BC3D98">
        <w:rPr>
          <w:rFonts w:ascii="Times New Roman" w:eastAsiaTheme="minorHAnsi" w:hAnsi="Times New Roman" w:cs="Times New Roman"/>
        </w:rPr>
        <w:t>=0,098M</w:t>
      </w:r>
    </w:p>
    <w:p w14:paraId="209E61E3" w14:textId="77777777" w:rsidR="00BC3D98" w:rsidRPr="00BC3D98" w:rsidRDefault="00BC3D98" w:rsidP="00BC3D98">
      <w:pPr>
        <w:tabs>
          <w:tab w:val="left" w:pos="283"/>
          <w:tab w:val="left" w:pos="2835"/>
          <w:tab w:val="left" w:pos="5386"/>
          <w:tab w:val="left" w:pos="7937"/>
        </w:tabs>
        <w:spacing w:before="23" w:after="23"/>
        <w:ind w:left="643"/>
        <w:jc w:val="both"/>
        <w:rPr>
          <w:rFonts w:ascii="Times New Roman" w:eastAsiaTheme="minorHAnsi" w:hAnsi="Times New Roman" w:cs="Times New Roman"/>
        </w:rPr>
      </w:pPr>
      <w:r w:rsidRPr="00BC3D98">
        <w:rPr>
          <w:rFonts w:ascii="Times New Roman" w:eastAsiaTheme="minorHAnsi" w:hAnsi="Times New Roman" w:cs="Times New Roman"/>
        </w:rPr>
        <w:t>Vậy nồng độ dung dịch acetic acid ban đầu là 0,98M.</w:t>
      </w:r>
    </w:p>
    <w:p w14:paraId="771E0665" w14:textId="77777777" w:rsidR="00BC3D98" w:rsidRPr="00BC3D98" w:rsidRDefault="00BC3D98" w:rsidP="00BC3D98">
      <w:pPr>
        <w:spacing w:before="23" w:after="23"/>
        <w:jc w:val="both"/>
        <w:rPr>
          <w:rFonts w:ascii="Times New Roman" w:eastAsiaTheme="minorHAnsi" w:hAnsi="Times New Roman" w:cs="Times New Roman"/>
        </w:rPr>
      </w:pPr>
      <w:r w:rsidRPr="00BC3D98">
        <w:rPr>
          <w:rFonts w:ascii="Times New Roman" w:eastAsiaTheme="minorHAnsi" w:hAnsi="Times New Roman" w:cs="Times New Roman"/>
          <w:b/>
        </w:rPr>
        <w:t xml:space="preserve">Câu 5: </w:t>
      </w:r>
      <w:r w:rsidRPr="00BC3D98">
        <w:rPr>
          <w:rFonts w:ascii="Times New Roman" w:eastAsiaTheme="minorHAnsi" w:hAnsi="Times New Roman" w:cs="Times New Roman"/>
        </w:rPr>
        <w:t xml:space="preserve">Ba hợp chất thơm A,B,C đều có ứng dụng trong thực tiễn: A có tác dụng chống sinh vật kí sinh (chấy, rận); </w:t>
      </w:r>
      <m:oMath>
        <m:r>
          <m:rPr>
            <m:sty m:val="p"/>
          </m:rPr>
          <w:rPr>
            <w:rFonts w:ascii="Cambria Math" w:eastAsiaTheme="minorHAnsi" w:hAnsi="Cambria Math" w:cs="Times New Roman"/>
          </w:rPr>
          <m:t>B</m:t>
        </m:r>
      </m:oMath>
      <w:r w:rsidRPr="00BC3D98">
        <w:rPr>
          <w:rFonts w:ascii="Times New Roman" w:eastAsiaTheme="minorHAnsi" w:hAnsi="Times New Roman" w:cs="Times New Roman"/>
        </w:rPr>
        <w:t xml:space="preserve"> làm chất tạo mùi hạnh nhân; </w:t>
      </w:r>
      <m:oMath>
        <m:r>
          <m:rPr>
            <m:sty m:val="p"/>
          </m:rPr>
          <w:rPr>
            <w:rFonts w:ascii="Cambria Math" w:eastAsiaTheme="minorHAnsi" w:hAnsi="Cambria Math" w:cs="Times New Roman"/>
          </w:rPr>
          <m:t>C</m:t>
        </m:r>
      </m:oMath>
      <w:r w:rsidRPr="00BC3D98">
        <w:rPr>
          <w:rFonts w:ascii="Times New Roman" w:eastAsiaTheme="minorHAnsi" w:hAnsi="Times New Roman" w:cs="Times New Roman"/>
        </w:rPr>
        <w:t xml:space="preserve"> là chất bảo quản thực phẩm do có tác dụng kháng nấm, diệt khuẩn. A có công thức phân tử là C</w:t>
      </w:r>
      <w:r w:rsidRPr="00BC3D98">
        <w:rPr>
          <w:rFonts w:ascii="Times New Roman" w:eastAsiaTheme="minorHAnsi" w:hAnsi="Times New Roman" w:cs="Times New Roman"/>
          <w:vertAlign w:val="subscript"/>
        </w:rPr>
        <w:t>7</w:t>
      </w:r>
      <w:r w:rsidRPr="00BC3D98">
        <w:rPr>
          <w:rFonts w:ascii="Times New Roman" w:eastAsiaTheme="minorHAnsi" w:hAnsi="Times New Roman" w:cs="Times New Roman"/>
        </w:rPr>
        <w:t>H</w:t>
      </w:r>
      <w:r w:rsidRPr="00BC3D98">
        <w:rPr>
          <w:rFonts w:ascii="Times New Roman" w:eastAsiaTheme="minorHAnsi" w:hAnsi="Times New Roman" w:cs="Times New Roman"/>
          <w:vertAlign w:val="subscript"/>
        </w:rPr>
        <w:t>8</w:t>
      </w:r>
      <w:r w:rsidRPr="00BC3D98">
        <w:rPr>
          <w:rFonts w:ascii="Times New Roman" w:eastAsiaTheme="minorHAnsi" w:hAnsi="Times New Roman" w:cs="Times New Roman"/>
        </w:rPr>
        <w:t>O , phổ IR của A có peak hấp thụ từ ở vùng 3300cm</w:t>
      </w:r>
      <w:r w:rsidRPr="00BC3D98">
        <w:rPr>
          <w:rFonts w:ascii="Times New Roman" w:eastAsiaTheme="minorHAnsi" w:hAnsi="Times New Roman" w:cs="Times New Roman"/>
          <w:vertAlign w:val="superscript"/>
        </w:rPr>
        <w:t>-1</w:t>
      </w:r>
      <w:r w:rsidRPr="00BC3D98">
        <w:rPr>
          <w:rFonts w:ascii="Times New Roman" w:eastAsiaTheme="minorHAnsi" w:hAnsi="Times New Roman" w:cs="Times New Roman"/>
        </w:rPr>
        <w:t>. Xác định công thức cấu tạo của A,B,C  và viết các phương trình hoá học hoàn thành sơ đồ chuyển hoá sau:</w:t>
      </w:r>
    </w:p>
    <w:p w14:paraId="55E85517" w14:textId="77777777" w:rsidR="00BC3D98" w:rsidRPr="00BC3D98" w:rsidRDefault="00BC3D98" w:rsidP="00BC3D98">
      <w:pPr>
        <w:spacing w:before="23" w:after="23"/>
        <w:jc w:val="center"/>
        <w:rPr>
          <w:rFonts w:ascii="Times New Roman" w:eastAsiaTheme="minorHAnsi" w:hAnsi="Times New Roman" w:cs="Times New Roman"/>
          <w:b/>
        </w:rPr>
      </w:pPr>
      <w:r w:rsidRPr="00BC3D98">
        <w:rPr>
          <w:rFonts w:ascii="Times New Roman" w:hAnsi="Times New Roman" w:cs="Times New Roman"/>
          <w:b/>
        </w:rPr>
        <w:t>A</w:t>
      </w:r>
      <w:r w:rsidRPr="00BC3D98">
        <w:rPr>
          <w:rFonts w:ascii="Times New Roman" w:hAnsi="Times New Roman" w:cs="Times New Roman"/>
          <w:b/>
          <w:position w:val="-6"/>
        </w:rPr>
        <w:object w:dxaOrig="980" w:dyaOrig="368" w14:anchorId="7804218C">
          <v:shape id="_x0000_i1207" type="#_x0000_t75" style="width:48.75pt;height:18pt" o:ole="">
            <v:imagedata r:id="rId473" o:title=""/>
          </v:shape>
          <o:OLEObject Type="Embed" ProgID="Equation.DSMT4" ShapeID="_x0000_i1207" DrawAspect="Content" ObjectID="_1797970093" r:id="rId474"/>
        </w:object>
      </w:r>
      <w:r w:rsidRPr="00BC3D98">
        <w:rPr>
          <w:rFonts w:ascii="Times New Roman" w:hAnsi="Times New Roman" w:cs="Times New Roman"/>
          <w:b/>
        </w:rPr>
        <w:t>B</w:t>
      </w:r>
      <w:r w:rsidRPr="00BC3D98">
        <w:rPr>
          <w:rFonts w:ascii="Times New Roman" w:hAnsi="Times New Roman" w:cs="Times New Roman"/>
          <w:b/>
          <w:position w:val="-18"/>
        </w:rPr>
        <w:object w:dxaOrig="1700" w:dyaOrig="460" w14:anchorId="5187E84A">
          <v:shape id="_x0000_i1208" type="#_x0000_t75" style="width:84.75pt;height:23.25pt" o:ole="">
            <v:imagedata r:id="rId475" o:title=""/>
          </v:shape>
          <o:OLEObject Type="Embed" ProgID="Equation.DSMT4" ShapeID="_x0000_i1208" DrawAspect="Content" ObjectID="_1797970094" r:id="rId476"/>
        </w:object>
      </w:r>
      <w:r w:rsidRPr="00BC3D98">
        <w:rPr>
          <w:rFonts w:ascii="Times New Roman" w:hAnsi="Times New Roman" w:cs="Times New Roman"/>
          <w:b/>
        </w:rPr>
        <w:t>C</w:t>
      </w:r>
    </w:p>
    <w:p w14:paraId="4D152BB2" w14:textId="77777777" w:rsidR="00BC3D98" w:rsidRPr="00BC3D98" w:rsidRDefault="00BC3D98" w:rsidP="00BC3D98">
      <w:pPr>
        <w:tabs>
          <w:tab w:val="left" w:pos="283"/>
          <w:tab w:val="left" w:pos="2835"/>
          <w:tab w:val="left" w:pos="5386"/>
          <w:tab w:val="left" w:pos="7937"/>
        </w:tabs>
        <w:spacing w:before="23" w:after="23"/>
        <w:ind w:firstLine="283"/>
        <w:jc w:val="center"/>
        <w:rPr>
          <w:rFonts w:ascii="Times New Roman" w:eastAsia="Times New Roman" w:hAnsi="Times New Roman" w:cs="Times New Roman"/>
          <w:b/>
          <w:bCs/>
          <w:color w:val="FF0000"/>
        </w:rPr>
      </w:pPr>
      <w:r w:rsidRPr="00BC3D98">
        <w:rPr>
          <w:rFonts w:ascii="Times New Roman" w:eastAsia="Times New Roman" w:hAnsi="Times New Roman" w:cs="Times New Roman"/>
          <w:b/>
          <w:bCs/>
          <w:color w:val="FF0000"/>
        </w:rPr>
        <w:t>Hướng dẫn giải</w:t>
      </w:r>
    </w:p>
    <w:p w14:paraId="403A2B6C" w14:textId="77777777" w:rsidR="00BC3D98" w:rsidRPr="00BC3D98" w:rsidRDefault="00BC3D98" w:rsidP="00BC3D98">
      <w:pPr>
        <w:tabs>
          <w:tab w:val="left" w:pos="283"/>
          <w:tab w:val="left" w:pos="2835"/>
          <w:tab w:val="left" w:pos="5386"/>
          <w:tab w:val="left" w:pos="7937"/>
        </w:tabs>
        <w:spacing w:before="23" w:after="23"/>
        <w:ind w:firstLine="283"/>
        <w:jc w:val="both"/>
        <w:rPr>
          <w:rFonts w:ascii="Times New Roman" w:eastAsia="Times New Roman" w:hAnsi="Times New Roman" w:cs="Times New Roman"/>
        </w:rPr>
      </w:pPr>
      <w:r w:rsidRPr="00BC3D98">
        <w:rPr>
          <w:rFonts w:ascii="Times New Roman" w:eastAsia="Times New Roman" w:hAnsi="Times New Roman" w:cs="Times New Roman"/>
          <w:b/>
          <w:bCs/>
        </w:rPr>
        <w:t xml:space="preserve">A </w:t>
      </w:r>
      <w:r w:rsidRPr="00BC3D98">
        <w:rPr>
          <w:rFonts w:ascii="Times New Roman" w:eastAsia="Times New Roman" w:hAnsi="Times New Roman" w:cs="Times New Roman"/>
        </w:rPr>
        <w:t>có vòng benzene và peak hấp thụ từ ở vùng 3300 cm</w:t>
      </w:r>
      <w:r w:rsidRPr="00BC3D98">
        <w:rPr>
          <w:rFonts w:ascii="Times New Roman" w:eastAsia="Times New Roman" w:hAnsi="Times New Roman" w:cs="Times New Roman"/>
          <w:vertAlign w:val="superscript"/>
        </w:rPr>
        <w:t>-1</w:t>
      </w:r>
      <w:r w:rsidRPr="00BC3D98">
        <w:rPr>
          <w:rFonts w:ascii="Times New Roman" w:eastAsia="Times New Roman" w:hAnsi="Times New Roman" w:cs="Times New Roman"/>
        </w:rPr>
        <w:t xml:space="preserve"> vậy </w:t>
      </w:r>
      <w:r w:rsidRPr="00BC3D98">
        <w:rPr>
          <w:rFonts w:ascii="Times New Roman" w:eastAsia="Times New Roman" w:hAnsi="Times New Roman" w:cs="Times New Roman"/>
          <w:b/>
          <w:bCs/>
        </w:rPr>
        <w:t xml:space="preserve">A </w:t>
      </w:r>
      <w:r w:rsidRPr="00BC3D98">
        <w:rPr>
          <w:rFonts w:ascii="Times New Roman" w:eastAsia="Times New Roman" w:hAnsi="Times New Roman" w:cs="Times New Roman"/>
        </w:rPr>
        <w:t>có nhóm -OH. Vậy công thức cấu tạo của A là C</w:t>
      </w:r>
      <w:r w:rsidRPr="00BC3D98">
        <w:rPr>
          <w:rFonts w:ascii="Times New Roman" w:eastAsia="Times New Roman" w:hAnsi="Times New Roman" w:cs="Times New Roman"/>
          <w:vertAlign w:val="subscript"/>
        </w:rPr>
        <w:t>6</w:t>
      </w:r>
      <w:r w:rsidRPr="00BC3D98">
        <w:rPr>
          <w:rFonts w:ascii="Times New Roman" w:eastAsia="Times New Roman" w:hAnsi="Times New Roman" w:cs="Times New Roman"/>
        </w:rPr>
        <w:t>H</w:t>
      </w:r>
      <w:r w:rsidRPr="00BC3D98">
        <w:rPr>
          <w:rFonts w:ascii="Times New Roman" w:eastAsia="Times New Roman" w:hAnsi="Times New Roman" w:cs="Times New Roman"/>
          <w:vertAlign w:val="subscript"/>
        </w:rPr>
        <w:t>5</w:t>
      </w:r>
      <w:r w:rsidRPr="00BC3D98">
        <w:rPr>
          <w:rFonts w:ascii="Times New Roman" w:eastAsia="Times New Roman" w:hAnsi="Times New Roman" w:cs="Times New Roman"/>
        </w:rPr>
        <w:t>CH</w:t>
      </w:r>
      <w:r w:rsidRPr="00BC3D98">
        <w:rPr>
          <w:rFonts w:ascii="Times New Roman" w:eastAsia="Times New Roman" w:hAnsi="Times New Roman" w:cs="Times New Roman"/>
          <w:vertAlign w:val="subscript"/>
        </w:rPr>
        <w:t>2</w:t>
      </w:r>
      <w:r w:rsidRPr="00BC3D98">
        <w:rPr>
          <w:rFonts w:ascii="Times New Roman" w:eastAsia="Times New Roman" w:hAnsi="Times New Roman" w:cs="Times New Roman"/>
        </w:rPr>
        <w:t>OH.</w:t>
      </w:r>
    </w:p>
    <w:p w14:paraId="12A0AD52" w14:textId="77777777" w:rsidR="00BC3D98" w:rsidRPr="00BC3D98" w:rsidRDefault="00BC3D98" w:rsidP="00BC3D98">
      <w:pPr>
        <w:tabs>
          <w:tab w:val="left" w:pos="283"/>
          <w:tab w:val="left" w:pos="2835"/>
          <w:tab w:val="left" w:pos="5386"/>
          <w:tab w:val="left" w:pos="7937"/>
        </w:tabs>
        <w:spacing w:before="23" w:after="23"/>
        <w:ind w:firstLine="283"/>
        <w:jc w:val="both"/>
        <w:rPr>
          <w:rFonts w:ascii="Times New Roman" w:eastAsia="Times New Roman" w:hAnsi="Times New Roman" w:cs="Times New Roman"/>
        </w:rPr>
      </w:pPr>
      <w:r w:rsidRPr="00BC3D98">
        <w:rPr>
          <w:rFonts w:ascii="Times New Roman" w:eastAsia="Times New Roman" w:hAnsi="Times New Roman" w:cs="Times New Roman"/>
          <w:position w:val="-12"/>
        </w:rPr>
        <w:object w:dxaOrig="5408" w:dyaOrig="414" w14:anchorId="65E73AD1">
          <v:shape id="_x0000_i1209" type="#_x0000_t75" style="width:270.75pt;height:21pt" o:ole="">
            <v:imagedata r:id="rId477" o:title=""/>
          </v:shape>
          <o:OLEObject Type="Embed" ProgID="Equation.DSMT4" ShapeID="_x0000_i1209" DrawAspect="Content" ObjectID="_1797970095" r:id="rId478"/>
        </w:object>
      </w:r>
    </w:p>
    <w:p w14:paraId="3925E986" w14:textId="77777777" w:rsidR="00BC3D98" w:rsidRPr="00BC3D98" w:rsidRDefault="00BC3D98" w:rsidP="00BC3D98">
      <w:pPr>
        <w:tabs>
          <w:tab w:val="left" w:pos="283"/>
          <w:tab w:val="left" w:pos="2835"/>
          <w:tab w:val="left" w:pos="5386"/>
          <w:tab w:val="left" w:pos="7937"/>
        </w:tabs>
        <w:spacing w:before="23" w:after="23"/>
        <w:ind w:firstLine="283"/>
        <w:jc w:val="both"/>
        <w:rPr>
          <w:rFonts w:ascii="Times New Roman" w:eastAsia="Times New Roman" w:hAnsi="Times New Roman" w:cs="Times New Roman"/>
        </w:rPr>
      </w:pPr>
      <w:r w:rsidRPr="00BC3D98">
        <w:rPr>
          <w:rFonts w:ascii="Times New Roman" w:eastAsia="Times New Roman" w:hAnsi="Times New Roman" w:cs="Times New Roman"/>
        </w:rPr>
        <w:t>(A) B)</w:t>
      </w:r>
    </w:p>
    <w:p w14:paraId="7E7C7F22" w14:textId="77777777" w:rsidR="00BC3D98" w:rsidRPr="00BC3D98" w:rsidRDefault="00BC3D98" w:rsidP="00BC3D98">
      <w:pPr>
        <w:tabs>
          <w:tab w:val="left" w:pos="283"/>
          <w:tab w:val="left" w:pos="2835"/>
          <w:tab w:val="left" w:pos="5386"/>
          <w:tab w:val="left" w:pos="7937"/>
        </w:tabs>
        <w:spacing w:before="23" w:after="23"/>
        <w:ind w:firstLine="283"/>
        <w:jc w:val="both"/>
        <w:rPr>
          <w:rFonts w:ascii="Times New Roman" w:eastAsia="Times New Roman" w:hAnsi="Times New Roman" w:cs="Times New Roman"/>
        </w:rPr>
      </w:pPr>
      <w:r w:rsidRPr="00BC3D98">
        <w:rPr>
          <w:rFonts w:ascii="Times New Roman" w:eastAsia="Times New Roman" w:hAnsi="Times New Roman" w:cs="Times New Roman"/>
          <w:position w:val="-18"/>
        </w:rPr>
        <w:object w:dxaOrig="7598" w:dyaOrig="475" w14:anchorId="72C85F41">
          <v:shape id="_x0000_i1210" type="#_x0000_t75" style="width:380.25pt;height:24pt" o:ole="">
            <v:imagedata r:id="rId479" o:title=""/>
          </v:shape>
          <o:OLEObject Type="Embed" ProgID="Equation.DSMT4" ShapeID="_x0000_i1210" DrawAspect="Content" ObjectID="_1797970096" r:id="rId480"/>
        </w:object>
      </w:r>
    </w:p>
    <w:p w14:paraId="09264A2B" w14:textId="77777777" w:rsidR="00BC3D98" w:rsidRPr="00BC3D98" w:rsidRDefault="00BC3D98" w:rsidP="00BC3D98">
      <w:pPr>
        <w:tabs>
          <w:tab w:val="left" w:pos="283"/>
          <w:tab w:val="left" w:pos="2835"/>
          <w:tab w:val="left" w:pos="5386"/>
          <w:tab w:val="left" w:pos="7937"/>
        </w:tabs>
        <w:spacing w:before="23" w:after="23"/>
        <w:ind w:firstLine="283"/>
        <w:jc w:val="both"/>
        <w:rPr>
          <w:rFonts w:ascii="Times New Roman" w:eastAsia="Times New Roman" w:hAnsi="Times New Roman" w:cs="Times New Roman"/>
        </w:rPr>
      </w:pPr>
      <w:r w:rsidRPr="00BC3D98">
        <w:rPr>
          <w:rFonts w:ascii="Times New Roman" w:eastAsia="Times New Roman" w:hAnsi="Times New Roman" w:cs="Times New Roman"/>
          <w:position w:val="-34"/>
        </w:rPr>
        <w:object w:dxaOrig="4826" w:dyaOrig="797" w14:anchorId="0BFB4012">
          <v:shape id="_x0000_i1211" type="#_x0000_t75" style="width:241.5pt;height:39.75pt" o:ole="">
            <v:imagedata r:id="rId481" o:title=""/>
          </v:shape>
          <o:OLEObject Type="Embed" ProgID="Equation.DSMT4" ShapeID="_x0000_i1211" DrawAspect="Content" ObjectID="_1797970097" r:id="rId482"/>
        </w:object>
      </w:r>
    </w:p>
    <w:p w14:paraId="1CF80F31" w14:textId="77777777" w:rsidR="00BC3D98" w:rsidRPr="00BC3D98" w:rsidRDefault="00BC3D98" w:rsidP="00BC3D98">
      <w:pPr>
        <w:spacing w:before="23" w:after="23"/>
        <w:jc w:val="both"/>
        <w:rPr>
          <w:rFonts w:ascii="Times New Roman" w:eastAsiaTheme="minorHAnsi" w:hAnsi="Times New Roman" w:cs="Times New Roman"/>
        </w:rPr>
      </w:pPr>
      <w:r w:rsidRPr="00BC3D98">
        <w:rPr>
          <w:rFonts w:ascii="Times New Roman" w:eastAsiaTheme="minorHAnsi" w:hAnsi="Times New Roman" w:cs="Times New Roman"/>
          <w:b/>
        </w:rPr>
        <w:t xml:space="preserve">Câu 6: </w:t>
      </w:r>
      <w:r w:rsidRPr="00BC3D98">
        <w:rPr>
          <w:rFonts w:ascii="Times New Roman" w:eastAsiaTheme="minorHAnsi" w:hAnsi="Times New Roman" w:cs="Times New Roman"/>
        </w:rPr>
        <w:t xml:space="preserve">Diethyl phthalate (còn gọi là </w:t>
      </w:r>
      <m:oMath>
        <m:r>
          <m:rPr>
            <m:sty m:val="p"/>
          </m:rPr>
          <w:rPr>
            <w:rFonts w:ascii="Cambria Math" w:eastAsiaTheme="minorHAnsi" w:hAnsi="Cambria Math" w:cs="Times New Roman"/>
          </w:rPr>
          <m:t>DEP</m:t>
        </m:r>
      </m:oMath>
      <w:r w:rsidRPr="00BC3D98">
        <w:rPr>
          <w:rFonts w:ascii="Times New Roman" w:eastAsiaTheme="minorHAnsi" w:hAnsi="Times New Roman" w:cs="Times New Roman"/>
        </w:rPr>
        <w:t xml:space="preserve">) được sử dụng làm thuốc trị ghẻ ngứa, côn trùng đốt. DEP có chứa vòng benzene và hai nhóm thế ở vị trí ortho. DEP được tổng hợp từ hydrocarbon thơm </w:t>
      </w:r>
      <m:oMath>
        <m:r>
          <w:rPr>
            <w:rFonts w:ascii="Cambria Math" w:eastAsiaTheme="minorHAnsi" w:hAnsi="Cambria Math" w:cs="Times New Roman"/>
          </w:rPr>
          <m:t>X</m:t>
        </m:r>
      </m:oMath>
      <w:r w:rsidRPr="00BC3D98">
        <w:rPr>
          <w:rFonts w:ascii="Times New Roman" w:eastAsiaTheme="minorHAnsi" w:hAnsi="Times New Roman" w:cs="Times New Roman"/>
        </w:rPr>
        <w:t xml:space="preserve"> có công thức phân tử C</w:t>
      </w:r>
      <w:r w:rsidRPr="00BC3D98">
        <w:rPr>
          <w:rFonts w:ascii="Times New Roman" w:eastAsiaTheme="minorHAnsi" w:hAnsi="Times New Roman" w:cs="Times New Roman"/>
          <w:vertAlign w:val="subscript"/>
        </w:rPr>
        <w:t>8</w:t>
      </w:r>
      <w:r w:rsidRPr="00BC3D98">
        <w:rPr>
          <w:rFonts w:ascii="Times New Roman" w:eastAsiaTheme="minorHAnsi" w:hAnsi="Times New Roman" w:cs="Times New Roman"/>
        </w:rPr>
        <w:t>H</w:t>
      </w:r>
      <w:r w:rsidRPr="00BC3D98">
        <w:rPr>
          <w:rFonts w:ascii="Times New Roman" w:eastAsiaTheme="minorHAnsi" w:hAnsi="Times New Roman" w:cs="Times New Roman"/>
          <w:vertAlign w:val="subscript"/>
        </w:rPr>
        <w:t>10</w:t>
      </w:r>
      <w:r w:rsidRPr="00BC3D98">
        <w:rPr>
          <w:rFonts w:ascii="Times New Roman" w:eastAsiaTheme="minorHAnsi" w:hAnsi="Times New Roman" w:cs="Times New Roman"/>
        </w:rPr>
        <w:t xml:space="preserve"> theo sơ đồ sau đây. Xác định công thức cấu tạo của X,Y, DEP.</w:t>
      </w:r>
    </w:p>
    <w:p w14:paraId="736B8DC9" w14:textId="77777777" w:rsidR="00BC3D98" w:rsidRPr="00BC3D98" w:rsidRDefault="00BC3D98" w:rsidP="00BC3D98">
      <w:pPr>
        <w:spacing w:before="23" w:after="23"/>
        <w:jc w:val="center"/>
        <w:rPr>
          <w:rFonts w:ascii="Times New Roman" w:eastAsiaTheme="minorHAnsi" w:hAnsi="Times New Roman" w:cs="Times New Roman"/>
        </w:rPr>
      </w:pPr>
      <w:r w:rsidRPr="00BC3D98">
        <w:rPr>
          <w:rFonts w:ascii="Times New Roman" w:eastAsiaTheme="minorHAnsi" w:hAnsi="Times New Roman" w:cs="Times New Roman"/>
          <w:position w:val="-6"/>
        </w:rPr>
        <w:object w:dxaOrig="5653" w:dyaOrig="460" w14:anchorId="40D5A4F7">
          <v:shape id="_x0000_i1212" type="#_x0000_t75" style="width:282.75pt;height:23.25pt" o:ole="">
            <v:imagedata r:id="rId483" o:title=""/>
          </v:shape>
          <o:OLEObject Type="Embed" ProgID="Equation.DSMT4" ShapeID="_x0000_i1212" DrawAspect="Content" ObjectID="_1797970098" r:id="rId484"/>
        </w:object>
      </w:r>
    </w:p>
    <w:p w14:paraId="002B40B3" w14:textId="77777777" w:rsidR="00BC3D98" w:rsidRPr="00BC3D98" w:rsidRDefault="00BC3D98" w:rsidP="00BC3D98">
      <w:pPr>
        <w:tabs>
          <w:tab w:val="left" w:pos="283"/>
          <w:tab w:val="left" w:pos="2835"/>
          <w:tab w:val="left" w:pos="5386"/>
          <w:tab w:val="left" w:pos="7937"/>
        </w:tabs>
        <w:spacing w:before="23" w:after="23"/>
        <w:ind w:firstLine="283"/>
        <w:jc w:val="center"/>
        <w:rPr>
          <w:rFonts w:ascii="Times New Roman" w:eastAsia="Times New Roman" w:hAnsi="Times New Roman" w:cs="Times New Roman"/>
          <w:color w:val="FF0000"/>
        </w:rPr>
      </w:pPr>
      <w:r w:rsidRPr="00BC3D98">
        <w:rPr>
          <w:rFonts w:ascii="Times New Roman" w:eastAsia="Times New Roman" w:hAnsi="Times New Roman" w:cs="Times New Roman"/>
          <w:b/>
          <w:bCs/>
          <w:color w:val="FF0000"/>
        </w:rPr>
        <w:t>Hướng dẫn giải</w:t>
      </w:r>
    </w:p>
    <w:p w14:paraId="165DBD11" w14:textId="77777777" w:rsidR="00BC3D98" w:rsidRPr="00BC3D98" w:rsidRDefault="00BC3D98" w:rsidP="00BC3D98">
      <w:pPr>
        <w:tabs>
          <w:tab w:val="left" w:pos="283"/>
          <w:tab w:val="left" w:pos="2835"/>
          <w:tab w:val="left" w:pos="5386"/>
          <w:tab w:val="left" w:pos="7937"/>
        </w:tabs>
        <w:spacing w:before="23" w:after="23"/>
        <w:ind w:firstLine="283"/>
        <w:jc w:val="both"/>
        <w:rPr>
          <w:rFonts w:ascii="Times New Roman" w:eastAsia="Times New Roman" w:hAnsi="Times New Roman" w:cs="Times New Roman"/>
        </w:rPr>
      </w:pPr>
      <w:r w:rsidRPr="00BC3D98">
        <w:rPr>
          <w:rFonts w:ascii="Times New Roman" w:eastAsia="Times New Roman" w:hAnsi="Times New Roman" w:cs="Times New Roman"/>
        </w:rPr>
        <w:t>X có vòng benzene và có công thức phân tử C</w:t>
      </w:r>
      <w:r w:rsidRPr="00BC3D98">
        <w:rPr>
          <w:rFonts w:ascii="Times New Roman" w:eastAsia="Times New Roman" w:hAnsi="Times New Roman" w:cs="Times New Roman"/>
          <w:vertAlign w:val="subscript"/>
        </w:rPr>
        <w:t>8</w:t>
      </w:r>
      <w:r w:rsidRPr="00BC3D98">
        <w:rPr>
          <w:rFonts w:ascii="Times New Roman" w:eastAsia="Times New Roman" w:hAnsi="Times New Roman" w:cs="Times New Roman"/>
        </w:rPr>
        <w:t>H</w:t>
      </w:r>
      <w:r w:rsidRPr="00BC3D98">
        <w:rPr>
          <w:rFonts w:ascii="Times New Roman" w:eastAsia="Times New Roman" w:hAnsi="Times New Roman" w:cs="Times New Roman"/>
          <w:vertAlign w:val="subscript"/>
        </w:rPr>
        <w:t>10</w:t>
      </w:r>
      <w:r w:rsidRPr="00BC3D98">
        <w:rPr>
          <w:rFonts w:ascii="Times New Roman" w:eastAsia="Times New Roman" w:hAnsi="Times New Roman" w:cs="Times New Roman"/>
        </w:rPr>
        <w:t>.Do DEP có hai nhóm thế ở vị trí ortho.Vậy X là o-dimethylbenzen.  oxygen  hóa X sẽ tạo diacid Y (phthlic acid). Ester hóa Y sẽ tạo thành DEP</w:t>
      </w:r>
    </w:p>
    <w:p w14:paraId="252AE4D5" w14:textId="77777777" w:rsidR="00BC3D98" w:rsidRPr="00BC3D98" w:rsidRDefault="00BC3D98" w:rsidP="00BC3D98">
      <w:pPr>
        <w:tabs>
          <w:tab w:val="left" w:pos="1935"/>
        </w:tabs>
        <w:spacing w:before="23" w:after="23"/>
        <w:rPr>
          <w:rFonts w:ascii="Times New Roman" w:eastAsiaTheme="minorHAnsi" w:hAnsi="Times New Roman" w:cs="Times New Roman"/>
          <w:b/>
        </w:rPr>
      </w:pPr>
      <w:r w:rsidRPr="00BC3D98">
        <w:rPr>
          <w:rFonts w:ascii="Times New Roman" w:eastAsiaTheme="minorHAnsi" w:hAnsi="Times New Roman" w:cs="Times New Roman"/>
        </w:rPr>
        <w:object w:dxaOrig="9881" w:dyaOrig="1639" w14:anchorId="5F267AEF">
          <v:shape id="_x0000_i1213" type="#_x0000_t75" style="width:494.25pt;height:81.75pt" o:ole="">
            <v:imagedata r:id="rId485" o:title=""/>
          </v:shape>
          <o:OLEObject Type="Embed" ProgID="ChemWindow.Document" ShapeID="_x0000_i1213" DrawAspect="Content" ObjectID="_1797970099" r:id="rId486"/>
        </w:object>
      </w:r>
    </w:p>
    <w:p w14:paraId="7999954D" w14:textId="77777777" w:rsidR="00BC3D98" w:rsidRPr="00BC3D98" w:rsidRDefault="00BC3D98" w:rsidP="00BC3D98">
      <w:pPr>
        <w:widowControl w:val="0"/>
        <w:tabs>
          <w:tab w:val="left" w:pos="1440"/>
        </w:tabs>
        <w:spacing w:before="23" w:after="23"/>
        <w:jc w:val="both"/>
        <w:rPr>
          <w:rFonts w:ascii="Times New Roman" w:eastAsiaTheme="minorHAnsi" w:hAnsi="Times New Roman" w:cs="Times New Roman"/>
        </w:rPr>
      </w:pPr>
      <w:r w:rsidRPr="00BC3D98">
        <w:rPr>
          <w:rFonts w:ascii="Times New Roman" w:eastAsiaTheme="minorHAnsi" w:hAnsi="Times New Roman" w:cs="Times New Roman"/>
          <w:b/>
        </w:rPr>
        <w:t xml:space="preserve">Câu 7: </w:t>
      </w:r>
      <w:r w:rsidRPr="00BC3D98">
        <w:rPr>
          <w:rFonts w:ascii="Times New Roman" w:eastAsiaTheme="minorHAnsi" w:hAnsi="Times New Roman" w:cs="Times New Roman"/>
        </w:rPr>
        <w:t>Quế có vị cay, mùi thơm nồng, được sử dụng phổ biến làm gia vị, vị thuốc trong Đông y. Hợp chất hữu cơ X tạo mùi đặc trưng của quế, có công thức phân tử là C</w:t>
      </w:r>
      <w:r w:rsidRPr="00BC3D98">
        <w:rPr>
          <w:rFonts w:ascii="Times New Roman" w:eastAsiaTheme="minorHAnsi" w:hAnsi="Times New Roman" w:cs="Times New Roman"/>
          <w:vertAlign w:val="subscript"/>
        </w:rPr>
        <w:t>9</w:t>
      </w:r>
      <w:r w:rsidRPr="00BC3D98">
        <w:rPr>
          <w:rFonts w:ascii="Times New Roman" w:eastAsiaTheme="minorHAnsi" w:hAnsi="Times New Roman" w:cs="Times New Roman"/>
        </w:rPr>
        <w:t>H</w:t>
      </w:r>
      <w:r w:rsidRPr="00BC3D98">
        <w:rPr>
          <w:rFonts w:ascii="Times New Roman" w:eastAsiaTheme="minorHAnsi" w:hAnsi="Times New Roman" w:cs="Times New Roman"/>
          <w:vertAlign w:val="subscript"/>
        </w:rPr>
        <w:t>8</w:t>
      </w:r>
      <w:r w:rsidRPr="00BC3D98">
        <w:rPr>
          <w:rFonts w:ascii="Times New Roman" w:eastAsiaTheme="minorHAnsi" w:hAnsi="Times New Roman" w:cs="Times New Roman"/>
        </w:rPr>
        <w:t xml:space="preserve">O. Trong phân tử X chứa vòng benzene có một nhóm thế. X tham gia phản ứng tráng bạc và có đồng phân hình học dạng </w:t>
      </w:r>
      <w:r w:rsidRPr="00BC3D98">
        <w:rPr>
          <w:rFonts w:ascii="Times New Roman" w:eastAsiaTheme="minorHAnsi" w:hAnsi="Times New Roman" w:cs="Times New Roman"/>
          <w:i/>
          <w:iCs/>
        </w:rPr>
        <w:t>trans.</w:t>
      </w:r>
      <w:r w:rsidRPr="00BC3D98">
        <w:rPr>
          <w:rFonts w:ascii="Times New Roman" w:eastAsiaTheme="minorHAnsi" w:hAnsi="Times New Roman" w:cs="Times New Roman"/>
        </w:rPr>
        <w:t xml:space="preserve"> Xác định công thức câu tạo của X.</w:t>
      </w:r>
    </w:p>
    <w:p w14:paraId="140199CB" w14:textId="77777777" w:rsidR="00BC3D98" w:rsidRPr="00BC3D98" w:rsidRDefault="00BC3D98" w:rsidP="00BC3D98">
      <w:pPr>
        <w:widowControl w:val="0"/>
        <w:tabs>
          <w:tab w:val="left" w:pos="1398"/>
        </w:tabs>
        <w:spacing w:before="23" w:after="23"/>
        <w:jc w:val="center"/>
        <w:rPr>
          <w:rFonts w:ascii="Times New Roman" w:eastAsiaTheme="minorHAnsi" w:hAnsi="Times New Roman" w:cs="Times New Roman"/>
          <w:b/>
          <w:color w:val="FF0000"/>
        </w:rPr>
      </w:pPr>
      <w:r w:rsidRPr="00BC3D98">
        <w:rPr>
          <w:rFonts w:ascii="Times New Roman" w:eastAsiaTheme="minorHAnsi" w:hAnsi="Times New Roman" w:cs="Times New Roman"/>
          <w:b/>
          <w:color w:val="FF0000"/>
        </w:rPr>
        <w:t>Hướng dẫn giải</w:t>
      </w:r>
    </w:p>
    <w:p w14:paraId="1C75CD1A" w14:textId="77777777" w:rsidR="00BC3D98" w:rsidRPr="00BC3D98" w:rsidRDefault="00BC3D98" w:rsidP="00BC3D98">
      <w:pPr>
        <w:widowControl w:val="0"/>
        <w:tabs>
          <w:tab w:val="left" w:pos="1680"/>
        </w:tabs>
        <w:spacing w:before="23" w:after="23"/>
        <w:jc w:val="both"/>
        <w:rPr>
          <w:rFonts w:ascii="Times New Roman" w:eastAsiaTheme="minorHAnsi" w:hAnsi="Times New Roman" w:cs="Times New Roman"/>
        </w:rPr>
      </w:pPr>
      <w:r w:rsidRPr="00BC3D98">
        <w:rPr>
          <w:rFonts w:ascii="Times New Roman" w:eastAsiaTheme="minorHAnsi" w:hAnsi="Times New Roman" w:cs="Times New Roman"/>
        </w:rPr>
        <w:t>Trong phân tử X chứa vòng benzene có một nhóm thế nên X có công thức dạng  C</w:t>
      </w:r>
      <w:r w:rsidRPr="00BC3D98">
        <w:rPr>
          <w:rFonts w:ascii="Times New Roman" w:eastAsiaTheme="minorHAnsi" w:hAnsi="Times New Roman" w:cs="Times New Roman"/>
          <w:vertAlign w:val="subscript"/>
        </w:rPr>
        <w:t>6</w:t>
      </w:r>
      <w:r w:rsidRPr="00BC3D98">
        <w:rPr>
          <w:rFonts w:ascii="Times New Roman" w:eastAsiaTheme="minorHAnsi" w:hAnsi="Times New Roman" w:cs="Times New Roman"/>
        </w:rPr>
        <w:t>H</w:t>
      </w:r>
      <w:r w:rsidRPr="00BC3D98">
        <w:rPr>
          <w:rFonts w:ascii="Times New Roman" w:eastAsiaTheme="minorHAnsi" w:hAnsi="Times New Roman" w:cs="Times New Roman"/>
          <w:vertAlign w:val="subscript"/>
        </w:rPr>
        <w:t>5</w:t>
      </w:r>
      <w:r w:rsidRPr="00BC3D98">
        <w:rPr>
          <w:rFonts w:ascii="Times New Roman" w:eastAsiaTheme="minorHAnsi" w:hAnsi="Times New Roman" w:cs="Times New Roman"/>
        </w:rPr>
        <w:t>-C</w:t>
      </w:r>
      <w:r w:rsidRPr="00BC3D98">
        <w:rPr>
          <w:rFonts w:ascii="Times New Roman" w:eastAsiaTheme="minorHAnsi" w:hAnsi="Times New Roman" w:cs="Times New Roman"/>
          <w:vertAlign w:val="subscript"/>
        </w:rPr>
        <w:t>3</w:t>
      </w:r>
      <w:r w:rsidRPr="00BC3D98">
        <w:rPr>
          <w:rFonts w:ascii="Times New Roman" w:eastAsiaTheme="minorHAnsi" w:hAnsi="Times New Roman" w:cs="Times New Roman"/>
        </w:rPr>
        <w:t>H</w:t>
      </w:r>
      <w:r w:rsidRPr="00BC3D98">
        <w:rPr>
          <w:rFonts w:ascii="Times New Roman" w:eastAsiaTheme="minorHAnsi" w:hAnsi="Times New Roman" w:cs="Times New Roman"/>
          <w:vertAlign w:val="subscript"/>
        </w:rPr>
        <w:t>3</w:t>
      </w:r>
      <w:r w:rsidRPr="00BC3D98">
        <w:rPr>
          <w:rFonts w:ascii="Times New Roman" w:eastAsiaTheme="minorHAnsi" w:hAnsi="Times New Roman" w:cs="Times New Roman"/>
        </w:rPr>
        <w:t xml:space="preserve">O. </w:t>
      </w:r>
      <w:r w:rsidRPr="00BC3D98">
        <w:rPr>
          <w:rFonts w:ascii="Times New Roman" w:eastAsia="Courier New" w:hAnsi="Times New Roman" w:cs="Times New Roman"/>
          <w:smallCaps/>
        </w:rPr>
        <w:t xml:space="preserve">Do </w:t>
      </w:r>
      <w:r w:rsidRPr="00BC3D98">
        <w:rPr>
          <w:rFonts w:ascii="Times New Roman" w:eastAsiaTheme="minorHAnsi" w:hAnsi="Times New Roman" w:cs="Times New Roman"/>
        </w:rPr>
        <w:t xml:space="preserve">X có phản ứng tráng bạc và có dạng </w:t>
      </w:r>
      <w:r w:rsidRPr="00BC3D98">
        <w:rPr>
          <w:rFonts w:ascii="Times New Roman" w:eastAsiaTheme="minorHAnsi" w:hAnsi="Times New Roman" w:cs="Times New Roman"/>
          <w:i/>
          <w:iCs/>
        </w:rPr>
        <w:t>trans</w:t>
      </w:r>
      <w:r w:rsidRPr="00BC3D98">
        <w:rPr>
          <w:rFonts w:ascii="Times New Roman" w:eastAsiaTheme="minorHAnsi" w:hAnsi="Times New Roman" w:cs="Times New Roman"/>
        </w:rPr>
        <w:t xml:space="preserve"> nên X có liên kết đôi và có nhóm chức -CHO. Vậy, công thức cấu tạo của X là:</w:t>
      </w:r>
    </w:p>
    <w:p w14:paraId="6E4A1571" w14:textId="77777777" w:rsidR="00BC3D98" w:rsidRPr="00BC3D98" w:rsidRDefault="00BC3D98" w:rsidP="00BC3D98">
      <w:pPr>
        <w:spacing w:before="23" w:after="23"/>
        <w:jc w:val="center"/>
        <w:rPr>
          <w:rFonts w:ascii="Times New Roman" w:eastAsiaTheme="minorHAnsi" w:hAnsi="Times New Roman" w:cs="Times New Roman"/>
        </w:rPr>
      </w:pPr>
      <w:r w:rsidRPr="00BC3D98">
        <w:rPr>
          <w:rFonts w:ascii="Times New Roman" w:eastAsiaTheme="minorHAnsi" w:hAnsi="Times New Roman" w:cs="Times New Roman"/>
          <w:noProof/>
        </w:rPr>
        <w:lastRenderedPageBreak/>
        <w:drawing>
          <wp:inline distT="0" distB="0" distL="0" distR="0" wp14:anchorId="14C7E2C2" wp14:editId="5352D862">
            <wp:extent cx="1238250" cy="685800"/>
            <wp:effectExtent l="0" t="0" r="0" b="0"/>
            <wp:docPr id="1823321219" name="Picture 182332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487" cstate="print">
                      <a:extLst>
                        <a:ext uri="{28A0092B-C50C-407E-A947-70E740481C1C}">
                          <a14:useLocalDpi xmlns:a14="http://schemas.microsoft.com/office/drawing/2010/main" val="0"/>
                        </a:ext>
                      </a:extLst>
                    </a:blip>
                    <a:srcRect/>
                    <a:stretch>
                      <a:fillRect/>
                    </a:stretch>
                  </pic:blipFill>
                  <pic:spPr>
                    <a:xfrm>
                      <a:off x="0" y="0"/>
                      <a:ext cx="1238250" cy="685800"/>
                    </a:xfrm>
                    <a:prstGeom prst="rect">
                      <a:avLst/>
                    </a:prstGeom>
                    <a:noFill/>
                    <a:ln>
                      <a:noFill/>
                    </a:ln>
                  </pic:spPr>
                </pic:pic>
              </a:graphicData>
            </a:graphic>
          </wp:inline>
        </w:drawing>
      </w:r>
    </w:p>
    <w:p w14:paraId="2B257654" w14:textId="77777777" w:rsidR="00BC3D98" w:rsidRPr="00BC3D98" w:rsidRDefault="00BC3D98" w:rsidP="00BC3D98">
      <w:pPr>
        <w:widowControl w:val="0"/>
        <w:spacing w:before="23" w:after="23"/>
        <w:ind w:left="220"/>
        <w:jc w:val="center"/>
        <w:rPr>
          <w:rFonts w:ascii="Times New Roman" w:eastAsia="Arial" w:hAnsi="Times New Roman" w:cs="Times New Roman"/>
        </w:rPr>
      </w:pPr>
      <w:r w:rsidRPr="00BC3D98">
        <w:rPr>
          <w:rFonts w:ascii="Times New Roman" w:eastAsia="Times New Roman" w:hAnsi="Times New Roman" w:cs="Times New Roman"/>
        </w:rPr>
        <w:t>cinnamaldehyde</w:t>
      </w:r>
    </w:p>
    <w:p w14:paraId="57394C1B" w14:textId="77777777" w:rsidR="00BC3D98" w:rsidRPr="00BC3D98" w:rsidRDefault="00BC3D98" w:rsidP="00BC3D98">
      <w:pPr>
        <w:widowControl w:val="0"/>
        <w:tabs>
          <w:tab w:val="left" w:pos="1398"/>
        </w:tabs>
        <w:spacing w:before="23" w:after="23"/>
        <w:jc w:val="both"/>
        <w:rPr>
          <w:rFonts w:ascii="Times New Roman" w:eastAsiaTheme="minorHAnsi" w:hAnsi="Times New Roman" w:cs="Times New Roman"/>
        </w:rPr>
      </w:pPr>
      <w:r w:rsidRPr="00BC3D98">
        <w:rPr>
          <w:rFonts w:ascii="Times New Roman" w:eastAsiaTheme="minorHAnsi" w:hAnsi="Times New Roman" w:cs="Times New Roman"/>
          <w:b/>
        </w:rPr>
        <w:t xml:space="preserve">Câu 8: </w:t>
      </w:r>
      <w:r w:rsidRPr="00BC3D98">
        <w:rPr>
          <w:rFonts w:ascii="Times New Roman" w:eastAsiaTheme="minorHAnsi" w:hAnsi="Times New Roman" w:cs="Times New Roman"/>
        </w:rPr>
        <w:t>Geraniol là một alcohol không no có trong tinh dầu hoa hồng, có công thức phân tử là C</w:t>
      </w:r>
      <w:r w:rsidRPr="00BC3D98">
        <w:rPr>
          <w:rFonts w:ascii="Times New Roman" w:eastAsiaTheme="minorHAnsi" w:hAnsi="Times New Roman" w:cs="Times New Roman"/>
          <w:vertAlign w:val="subscript"/>
        </w:rPr>
        <w:t>10</w:t>
      </w:r>
      <w:r w:rsidRPr="00BC3D98">
        <w:rPr>
          <w:rFonts w:ascii="Times New Roman" w:eastAsiaTheme="minorHAnsi" w:hAnsi="Times New Roman" w:cs="Times New Roman"/>
        </w:rPr>
        <w:t>H</w:t>
      </w:r>
      <w:r w:rsidRPr="00BC3D98">
        <w:rPr>
          <w:rFonts w:ascii="Times New Roman" w:eastAsiaTheme="minorHAnsi" w:hAnsi="Times New Roman" w:cs="Times New Roman"/>
          <w:vertAlign w:val="subscript"/>
        </w:rPr>
        <w:t>18</w:t>
      </w:r>
      <w:r w:rsidRPr="00BC3D98">
        <w:rPr>
          <w:rFonts w:ascii="Times New Roman" w:eastAsiaTheme="minorHAnsi" w:hAnsi="Times New Roman" w:cs="Times New Roman"/>
        </w:rPr>
        <w:t>O. Geraniol có thể thu được từ phản ứng khử geranial (một chất có trong tinh dầu sả) theo phản ứng sau đây:</w:t>
      </w:r>
    </w:p>
    <w:p w14:paraId="4C298E9C" w14:textId="77777777" w:rsidR="00BC3D98" w:rsidRPr="00BC3D98" w:rsidRDefault="00BC3D98" w:rsidP="00BC3D98">
      <w:pPr>
        <w:widowControl w:val="0"/>
        <w:tabs>
          <w:tab w:val="left" w:pos="1398"/>
        </w:tabs>
        <w:spacing w:before="23" w:after="23"/>
        <w:rPr>
          <w:rFonts w:ascii="Times New Roman" w:eastAsiaTheme="minorHAnsi" w:hAnsi="Times New Roman" w:cs="Times New Roman"/>
          <w:lang w:val="pt-BR"/>
        </w:rPr>
      </w:pPr>
      <w:r w:rsidRPr="00BC3D98">
        <w:rPr>
          <w:rFonts w:ascii="Times New Roman" w:eastAsiaTheme="minorHAnsi" w:hAnsi="Times New Roman" w:cs="Times New Roman"/>
          <w:lang w:val="pt-BR"/>
        </w:rPr>
        <w:tab/>
      </w:r>
      <w:r w:rsidRPr="00BC3D98">
        <w:rPr>
          <w:rFonts w:ascii="Times New Roman" w:eastAsiaTheme="minorHAnsi" w:hAnsi="Times New Roman" w:cs="Times New Roman"/>
          <w:noProof/>
        </w:rPr>
        <w:drawing>
          <wp:inline distT="0" distB="0" distL="0" distR="0" wp14:anchorId="2C441260" wp14:editId="4A81C07F">
            <wp:extent cx="1796415" cy="301625"/>
            <wp:effectExtent l="0" t="0" r="0" b="3175"/>
            <wp:docPr id="1823321220" name="Picture 182332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015237" name="Picture 1848015237"/>
                    <pic:cNvPicPr>
                      <a:picLocks noChangeAspect="1" noChangeArrowheads="1"/>
                    </pic:cNvPicPr>
                  </pic:nvPicPr>
                  <pic:blipFill>
                    <a:blip r:embed="rId488" cstate="print">
                      <a:extLst>
                        <a:ext uri="{28A0092B-C50C-407E-A947-70E740481C1C}">
                          <a14:useLocalDpi xmlns:a14="http://schemas.microsoft.com/office/drawing/2010/main" val="0"/>
                        </a:ext>
                      </a:extLst>
                    </a:blip>
                    <a:srcRect/>
                    <a:stretch>
                      <a:fillRect/>
                    </a:stretch>
                  </pic:blipFill>
                  <pic:spPr>
                    <a:xfrm>
                      <a:off x="0" y="0"/>
                      <a:ext cx="1796415" cy="301625"/>
                    </a:xfrm>
                    <a:prstGeom prst="rect">
                      <a:avLst/>
                    </a:prstGeom>
                    <a:noFill/>
                    <a:ln>
                      <a:noFill/>
                    </a:ln>
                  </pic:spPr>
                </pic:pic>
              </a:graphicData>
            </a:graphic>
          </wp:inline>
        </w:drawing>
      </w:r>
      <w:r w:rsidRPr="00BC3D98">
        <w:rPr>
          <w:rFonts w:ascii="Times New Roman" w:eastAsiaTheme="minorHAnsi" w:hAnsi="Times New Roman" w:cs="Times New Roman"/>
          <w:lang w:val="pt-BR"/>
        </w:rPr>
        <w:tab/>
        <w:t xml:space="preserve"> </w:t>
      </w:r>
      <w:r w:rsidRPr="00BC3D98">
        <w:rPr>
          <w:rFonts w:ascii="Times New Roman" w:eastAsiaTheme="minorHAnsi" w:hAnsi="Times New Roman" w:cs="Times New Roman"/>
        </w:rPr>
        <w:t xml:space="preserve">+ 2[H]  </w:t>
      </w:r>
      <w:r w:rsidRPr="00BC3D98">
        <w:rPr>
          <w:rFonts w:ascii="Times New Roman" w:eastAsiaTheme="minorHAnsi" w:hAnsi="Times New Roman" w:cs="Times New Roman"/>
          <w:position w:val="-6"/>
        </w:rPr>
        <w:object w:dxaOrig="1164" w:dyaOrig="368" w14:anchorId="62470F8B">
          <v:shape id="_x0000_i1214" type="#_x0000_t75" style="width:58.5pt;height:18pt" o:ole="">
            <v:imagedata r:id="rId489" o:title=""/>
          </v:shape>
          <o:OLEObject Type="Embed" ProgID="Equation.DSMT4" ShapeID="_x0000_i1214" DrawAspect="Content" ObjectID="_1797970100" r:id="rId490"/>
        </w:object>
      </w:r>
      <w:r w:rsidRPr="00BC3D98">
        <w:rPr>
          <w:rFonts w:ascii="Times New Roman" w:eastAsiaTheme="minorHAnsi" w:hAnsi="Times New Roman" w:cs="Times New Roman"/>
        </w:rPr>
        <w:t xml:space="preserve"> geraniol </w:t>
      </w:r>
    </w:p>
    <w:p w14:paraId="7150D89A" w14:textId="77777777" w:rsidR="00BC3D98" w:rsidRPr="00BC3D98" w:rsidRDefault="00BC3D98" w:rsidP="00BC3D98">
      <w:pPr>
        <w:widowControl w:val="0"/>
        <w:tabs>
          <w:tab w:val="left" w:pos="1398"/>
        </w:tabs>
        <w:spacing w:before="23" w:after="23"/>
        <w:ind w:left="1120"/>
        <w:rPr>
          <w:rFonts w:ascii="Times New Roman" w:eastAsiaTheme="minorHAnsi" w:hAnsi="Times New Roman" w:cs="Times New Roman"/>
        </w:rPr>
      </w:pPr>
      <w:r w:rsidRPr="00BC3D98">
        <w:rPr>
          <w:rFonts w:ascii="Times New Roman" w:eastAsiaTheme="minorHAnsi" w:hAnsi="Times New Roman" w:cs="Times New Roman"/>
        </w:rPr>
        <w:t xml:space="preserve">                    geranial</w:t>
      </w:r>
    </w:p>
    <w:p w14:paraId="4592754B" w14:textId="77777777" w:rsidR="00BC3D98" w:rsidRPr="00BC3D98" w:rsidRDefault="00BC3D98" w:rsidP="00BC3D98">
      <w:pPr>
        <w:widowControl w:val="0"/>
        <w:tabs>
          <w:tab w:val="left" w:pos="720"/>
        </w:tabs>
        <w:spacing w:before="23" w:after="23"/>
        <w:jc w:val="both"/>
        <w:rPr>
          <w:rFonts w:ascii="Times New Roman" w:eastAsiaTheme="minorHAnsi" w:hAnsi="Times New Roman" w:cs="Times New Roman"/>
        </w:rPr>
      </w:pPr>
      <w:r w:rsidRPr="00BC3D98">
        <w:rPr>
          <w:rFonts w:ascii="Times New Roman" w:eastAsiaTheme="minorHAnsi" w:hAnsi="Times New Roman" w:cs="Times New Roman"/>
        </w:rPr>
        <w:t>Xác định công thức cấu tạo của geraniol và xác định liên kêt đôi nào trong geranial và geraniol có đồng phân hình học?</w:t>
      </w:r>
    </w:p>
    <w:p w14:paraId="1EAAA713" w14:textId="77777777" w:rsidR="00BC3D98" w:rsidRPr="00BC3D98" w:rsidRDefault="00BC3D98" w:rsidP="00BC3D98">
      <w:pPr>
        <w:widowControl w:val="0"/>
        <w:tabs>
          <w:tab w:val="left" w:pos="720"/>
        </w:tabs>
        <w:spacing w:before="23" w:after="23"/>
        <w:rPr>
          <w:rFonts w:ascii="Times New Roman" w:eastAsiaTheme="minorHAnsi" w:hAnsi="Times New Roman" w:cs="Times New Roman"/>
        </w:rPr>
      </w:pPr>
      <w:r w:rsidRPr="00BC3D98">
        <w:rPr>
          <w:rFonts w:ascii="Times New Roman" w:eastAsiaTheme="minorHAnsi" w:hAnsi="Times New Roman" w:cs="Times New Roman"/>
        </w:rPr>
        <w:tab/>
      </w:r>
      <w:r w:rsidRPr="00BC3D98">
        <w:rPr>
          <w:rFonts w:ascii="Times New Roman" w:eastAsiaTheme="minorHAnsi" w:hAnsi="Times New Roman" w:cs="Times New Roman"/>
          <w:b/>
        </w:rPr>
        <w:t>Hướng dẫn giải</w:t>
      </w:r>
      <w:r w:rsidRPr="00BC3D98">
        <w:rPr>
          <w:rFonts w:ascii="Times New Roman" w:eastAsiaTheme="minorHAnsi" w:hAnsi="Times New Roman" w:cs="Times New Roman"/>
        </w:rPr>
        <w:t xml:space="preserve">  </w:t>
      </w:r>
      <w:r w:rsidRPr="00BC3D98">
        <w:rPr>
          <w:rFonts w:ascii="Times New Roman" w:eastAsiaTheme="minorHAnsi" w:hAnsi="Times New Roman" w:cs="Times New Roman"/>
          <w:noProof/>
        </w:rPr>
        <w:drawing>
          <wp:inline distT="0" distB="0" distL="0" distR="0" wp14:anchorId="6EC296E2" wp14:editId="3A2358A2">
            <wp:extent cx="5505450" cy="1038225"/>
            <wp:effectExtent l="0" t="0" r="0" b="9525"/>
            <wp:docPr id="1823321221" name="Picture 182332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015238" name="Picture 1848015238"/>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a:xfrm>
                      <a:off x="0" y="0"/>
                      <a:ext cx="5505450" cy="1038225"/>
                    </a:xfrm>
                    <a:prstGeom prst="rect">
                      <a:avLst/>
                    </a:prstGeom>
                    <a:noFill/>
                    <a:ln>
                      <a:noFill/>
                    </a:ln>
                  </pic:spPr>
                </pic:pic>
              </a:graphicData>
            </a:graphic>
          </wp:inline>
        </w:drawing>
      </w:r>
      <w:r w:rsidRPr="00BC3D98">
        <w:rPr>
          <w:rFonts w:ascii="Times New Roman" w:eastAsiaTheme="minorHAnsi" w:hAnsi="Times New Roman" w:cs="Times New Roman"/>
        </w:rPr>
        <w:tab/>
      </w:r>
    </w:p>
    <w:p w14:paraId="13D83BCD" w14:textId="77777777" w:rsidR="00BC3D98" w:rsidRPr="00BC3D98" w:rsidRDefault="00BC3D98" w:rsidP="00BC3D98">
      <w:pPr>
        <w:tabs>
          <w:tab w:val="left" w:pos="1935"/>
        </w:tabs>
        <w:spacing w:before="23" w:after="23"/>
        <w:rPr>
          <w:rFonts w:ascii="Times New Roman" w:eastAsiaTheme="minorHAnsi" w:hAnsi="Times New Roman" w:cs="Times New Roman"/>
          <w:b/>
        </w:rPr>
      </w:pPr>
    </w:p>
    <w:p w14:paraId="697AEE47" w14:textId="77777777" w:rsidR="00BC3D98" w:rsidRPr="00BC3D98" w:rsidRDefault="00BC3D98" w:rsidP="00BC3D98">
      <w:pPr>
        <w:tabs>
          <w:tab w:val="left" w:pos="1935"/>
        </w:tabs>
        <w:spacing w:before="23" w:after="23"/>
        <w:rPr>
          <w:rFonts w:ascii="Times New Roman" w:eastAsiaTheme="minorHAnsi" w:hAnsi="Times New Roman" w:cs="Times New Roman"/>
          <w:b/>
          <w:color w:val="FF0000"/>
        </w:rPr>
      </w:pPr>
      <w:r w:rsidRPr="00BC3D98">
        <w:rPr>
          <w:rFonts w:ascii="Times New Roman" w:eastAsiaTheme="minorHAnsi" w:hAnsi="Times New Roman" w:cs="Times New Roman"/>
          <w:b/>
        </w:rPr>
        <w:t xml:space="preserve">Phần V: BÀI TẬP TRẮC NGHIỆM </w:t>
      </w:r>
      <w:r w:rsidRPr="00BC3D98">
        <w:rPr>
          <w:rFonts w:ascii="Times New Roman" w:eastAsiaTheme="minorHAnsi" w:hAnsi="Times New Roman" w:cs="Times New Roman"/>
          <w:b/>
          <w:color w:val="FF0000"/>
        </w:rPr>
        <w:t>(Ít nhất 20 câu) mức vận dụng và vận dụng cao</w:t>
      </w:r>
    </w:p>
    <w:p w14:paraId="2C140C96" w14:textId="77777777" w:rsidR="00BC3D98" w:rsidRPr="00BC3D98" w:rsidRDefault="00BC3D98" w:rsidP="00BC3D98">
      <w:pPr>
        <w:spacing w:before="23" w:after="23" w:line="240" w:lineRule="auto"/>
        <w:jc w:val="both"/>
        <w:rPr>
          <w:rFonts w:ascii="Times New Roman" w:eastAsiaTheme="minorHAnsi" w:hAnsi="Times New Roman" w:cs="Times New Roman"/>
          <w:kern w:val="2"/>
          <w14:ligatures w14:val="standardContextual"/>
        </w:rPr>
      </w:pPr>
      <w:r w:rsidRPr="00BC3D98">
        <w:rPr>
          <w:rFonts w:ascii="Times New Roman" w:eastAsiaTheme="minorHAnsi" w:hAnsi="Times New Roman" w:cs="Times New Roman"/>
          <w:b/>
          <w:color w:val="FF0000"/>
          <w:kern w:val="2"/>
          <w14:ligatures w14:val="standardContextual"/>
        </w:rPr>
        <w:t xml:space="preserve">Câu 1: </w:t>
      </w:r>
      <w:r w:rsidRPr="00BC3D98">
        <w:rPr>
          <w:rFonts w:ascii="Times New Roman" w:eastAsiaTheme="minorHAnsi" w:hAnsi="Times New Roman" w:cs="Times New Roman"/>
          <w:kern w:val="2"/>
          <w14:ligatures w14:val="standardContextual"/>
        </w:rPr>
        <w:t>Hỗn hợp E gồm X là một carboxylic acid có mạch cacbon không  phân nhánh và Y là một ancol hai chức mạch hở (trong đó số mol X nhỏ hơn số mol Y). Đốt cháy hoàn toàn 3,36 gam hỗn hợp E thu được 5,5 gam  CO</w:t>
      </w:r>
      <w:r w:rsidRPr="00BC3D98">
        <w:rPr>
          <w:rFonts w:ascii="Times New Roman" w:eastAsiaTheme="minorHAnsi" w:hAnsi="Times New Roman" w:cs="Times New Roman"/>
          <w:kern w:val="2"/>
          <w:vertAlign w:val="subscript"/>
          <w14:ligatures w14:val="standardContextual"/>
        </w:rPr>
        <w:t>2</w:t>
      </w:r>
      <w:r w:rsidRPr="00BC3D98">
        <w:rPr>
          <w:rFonts w:ascii="Times New Roman" w:eastAsiaTheme="minorHAnsi" w:hAnsi="Times New Roman" w:cs="Times New Roman"/>
          <w:kern w:val="2"/>
          <w14:ligatures w14:val="standardContextual"/>
        </w:rPr>
        <w:t xml:space="preserve">  và 2,34 gam H</w:t>
      </w:r>
      <w:r w:rsidRPr="00BC3D98">
        <w:rPr>
          <w:rFonts w:ascii="Times New Roman" w:eastAsiaTheme="minorHAnsi" w:hAnsi="Times New Roman" w:cs="Times New Roman"/>
          <w:kern w:val="2"/>
          <w:vertAlign w:val="subscript"/>
          <w14:ligatures w14:val="standardContextual"/>
        </w:rPr>
        <w:t>2</w:t>
      </w:r>
      <w:r w:rsidRPr="00BC3D98">
        <w:rPr>
          <w:rFonts w:ascii="Times New Roman" w:eastAsiaTheme="minorHAnsi" w:hAnsi="Times New Roman" w:cs="Times New Roman"/>
          <w:kern w:val="2"/>
          <w14:ligatures w14:val="standardContextual"/>
        </w:rPr>
        <w:t>O. Mặt khác, khi cho cùng một lượng E trên phản ứng với Na dư thì thu được 784ml khí H</w:t>
      </w:r>
      <w:r w:rsidRPr="00BC3D98">
        <w:rPr>
          <w:rFonts w:ascii="Times New Roman" w:eastAsiaTheme="minorHAnsi" w:hAnsi="Times New Roman" w:cs="Times New Roman"/>
          <w:kern w:val="2"/>
          <w:vertAlign w:val="subscript"/>
          <w14:ligatures w14:val="standardContextual"/>
        </w:rPr>
        <w:t>2</w:t>
      </w:r>
      <w:r w:rsidRPr="00BC3D98">
        <w:rPr>
          <w:rFonts w:ascii="Times New Roman" w:eastAsiaTheme="minorHAnsi" w:hAnsi="Times New Roman" w:cs="Times New Roman"/>
          <w:kern w:val="2"/>
          <w14:ligatures w14:val="standardContextual"/>
        </w:rPr>
        <w:t xml:space="preserve"> (đktc). Phần trăm khối lượng của X có trong E </w:t>
      </w:r>
      <w:r w:rsidRPr="00BC3D98">
        <w:rPr>
          <w:rFonts w:ascii="Times New Roman" w:eastAsiaTheme="minorHAnsi" w:hAnsi="Times New Roman" w:cs="Times New Roman"/>
          <w:b/>
          <w:i/>
          <w:kern w:val="2"/>
          <w14:ligatures w14:val="standardContextual"/>
        </w:rPr>
        <w:t>gần nhất</w:t>
      </w:r>
      <w:r w:rsidRPr="00BC3D98">
        <w:rPr>
          <w:rFonts w:ascii="Times New Roman" w:eastAsiaTheme="minorHAnsi" w:hAnsi="Times New Roman" w:cs="Times New Roman"/>
          <w:kern w:val="2"/>
          <w14:ligatures w14:val="standardContextual"/>
        </w:rPr>
        <w:t xml:space="preserve"> với: </w:t>
      </w:r>
    </w:p>
    <w:p w14:paraId="18339476" w14:textId="77777777" w:rsidR="00BC3D98" w:rsidRPr="00BC3D98" w:rsidRDefault="00BC3D98" w:rsidP="00BC3D98">
      <w:pPr>
        <w:spacing w:before="23" w:after="23" w:line="240" w:lineRule="auto"/>
        <w:jc w:val="both"/>
        <w:rPr>
          <w:rFonts w:ascii="Times New Roman" w:eastAsiaTheme="minorHAnsi" w:hAnsi="Times New Roman" w:cs="Times New Roman"/>
          <w:kern w:val="2"/>
          <w14:ligatures w14:val="standardContextual"/>
        </w:rPr>
      </w:pPr>
      <w:r w:rsidRPr="00BC3D98">
        <w:rPr>
          <w:rFonts w:ascii="Times New Roman" w:eastAsiaTheme="minorHAnsi" w:hAnsi="Times New Roman" w:cs="Times New Roman"/>
          <w:b/>
          <w:kern w:val="2"/>
          <w14:ligatures w14:val="standardContextual"/>
        </w:rPr>
        <w:tab/>
      </w:r>
      <w:r w:rsidRPr="00BC3D98">
        <w:rPr>
          <w:rFonts w:ascii="Times New Roman" w:eastAsiaTheme="minorHAnsi" w:hAnsi="Times New Roman" w:cs="Times New Roman"/>
          <w:b/>
          <w:color w:val="FF0000"/>
          <w:kern w:val="2"/>
          <w14:ligatures w14:val="standardContextual"/>
        </w:rPr>
        <w:t>A.</w:t>
      </w:r>
      <w:r w:rsidRPr="00BC3D98">
        <w:rPr>
          <w:rFonts w:ascii="Times New Roman" w:eastAsiaTheme="minorHAnsi" w:hAnsi="Times New Roman" w:cs="Times New Roman"/>
          <w:color w:val="FF0000"/>
          <w:kern w:val="2"/>
          <w14:ligatures w14:val="standardContextual"/>
        </w:rPr>
        <w:t xml:space="preserve"> 46%.</w:t>
      </w:r>
      <w:r w:rsidRPr="00BC3D98">
        <w:rPr>
          <w:rFonts w:ascii="Times New Roman" w:eastAsiaTheme="minorHAnsi" w:hAnsi="Times New Roman" w:cs="Times New Roman"/>
          <w:b/>
          <w:kern w:val="2"/>
          <w14:ligatures w14:val="standardContextual"/>
        </w:rPr>
        <w:tab/>
      </w:r>
      <w:r w:rsidRPr="00BC3D98">
        <w:rPr>
          <w:rFonts w:ascii="Times New Roman" w:eastAsiaTheme="minorHAnsi" w:hAnsi="Times New Roman" w:cs="Times New Roman"/>
          <w:b/>
          <w:kern w:val="2"/>
          <w14:ligatures w14:val="standardContextual"/>
        </w:rPr>
        <w:tab/>
        <w:t xml:space="preserve">B. </w:t>
      </w:r>
      <w:r w:rsidRPr="00BC3D98">
        <w:rPr>
          <w:rFonts w:ascii="Times New Roman" w:eastAsiaTheme="minorHAnsi" w:hAnsi="Times New Roman" w:cs="Times New Roman"/>
          <w:kern w:val="2"/>
          <w14:ligatures w14:val="standardContextual"/>
        </w:rPr>
        <w:t>48%.</w:t>
      </w:r>
      <w:r w:rsidRPr="00BC3D98">
        <w:rPr>
          <w:rFonts w:ascii="Times New Roman" w:eastAsiaTheme="minorHAnsi" w:hAnsi="Times New Roman" w:cs="Times New Roman"/>
          <w:b/>
          <w:kern w:val="2"/>
          <w14:ligatures w14:val="standardContextual"/>
        </w:rPr>
        <w:tab/>
      </w:r>
      <w:r w:rsidRPr="00BC3D98">
        <w:rPr>
          <w:rFonts w:ascii="Times New Roman" w:eastAsiaTheme="minorHAnsi" w:hAnsi="Times New Roman" w:cs="Times New Roman"/>
          <w:b/>
          <w:kern w:val="2"/>
          <w14:ligatures w14:val="standardContextual"/>
        </w:rPr>
        <w:tab/>
      </w:r>
      <w:r w:rsidRPr="00BC3D98">
        <w:rPr>
          <w:rFonts w:ascii="Times New Roman" w:eastAsiaTheme="minorHAnsi" w:hAnsi="Times New Roman" w:cs="Times New Roman"/>
          <w:b/>
          <w:kern w:val="2"/>
          <w14:ligatures w14:val="standardContextual"/>
        </w:rPr>
        <w:tab/>
        <w:t xml:space="preserve">C. </w:t>
      </w:r>
      <w:r w:rsidRPr="00BC3D98">
        <w:rPr>
          <w:rFonts w:ascii="Times New Roman" w:eastAsiaTheme="minorHAnsi" w:hAnsi="Times New Roman" w:cs="Times New Roman"/>
          <w:kern w:val="2"/>
          <w14:ligatures w14:val="standardContextual"/>
        </w:rPr>
        <w:t>52%.</w:t>
      </w:r>
      <w:r w:rsidRPr="00BC3D98">
        <w:rPr>
          <w:rFonts w:ascii="Times New Roman" w:eastAsiaTheme="minorHAnsi" w:hAnsi="Times New Roman" w:cs="Times New Roman"/>
          <w:b/>
          <w:kern w:val="2"/>
          <w14:ligatures w14:val="standardContextual"/>
        </w:rPr>
        <w:tab/>
      </w:r>
      <w:r w:rsidRPr="00BC3D98">
        <w:rPr>
          <w:rFonts w:ascii="Times New Roman" w:eastAsiaTheme="minorHAnsi" w:hAnsi="Times New Roman" w:cs="Times New Roman"/>
          <w:b/>
          <w:kern w:val="2"/>
          <w14:ligatures w14:val="standardContextual"/>
        </w:rPr>
        <w:tab/>
        <w:t xml:space="preserve">D. </w:t>
      </w:r>
      <w:r w:rsidRPr="00BC3D98">
        <w:rPr>
          <w:rFonts w:ascii="Times New Roman" w:eastAsiaTheme="minorHAnsi" w:hAnsi="Times New Roman" w:cs="Times New Roman"/>
          <w:kern w:val="2"/>
          <w14:ligatures w14:val="standardContextual"/>
        </w:rPr>
        <w:t>39%.</w:t>
      </w:r>
    </w:p>
    <w:p w14:paraId="0DD32EAA" w14:textId="77777777" w:rsidR="00BC3D98" w:rsidRPr="00BC3D98" w:rsidRDefault="00BC3D98" w:rsidP="00BC3D98">
      <w:pPr>
        <w:spacing w:before="23" w:after="23"/>
        <w:jc w:val="both"/>
        <w:rPr>
          <w:rFonts w:ascii="Times New Roman" w:eastAsiaTheme="minorHAnsi" w:hAnsi="Times New Roman" w:cs="Times New Roman"/>
          <w:b/>
        </w:rPr>
      </w:pPr>
      <w:r w:rsidRPr="00BC3D98">
        <w:rPr>
          <w:rFonts w:ascii="Times New Roman" w:eastAsiaTheme="minorHAnsi" w:hAnsi="Times New Roman" w:cs="Times New Roman"/>
          <w:b/>
        </w:rPr>
        <w:t>Định hướng tư duy giải</w:t>
      </w:r>
    </w:p>
    <w:p w14:paraId="79B1E148" w14:textId="77777777" w:rsidR="00BC3D98" w:rsidRPr="00BC3D98" w:rsidRDefault="00BC3D98" w:rsidP="00BC3D98">
      <w:pPr>
        <w:spacing w:before="23" w:after="23" w:line="240" w:lineRule="auto"/>
        <w:jc w:val="both"/>
        <w:rPr>
          <w:rFonts w:ascii="Times New Roman" w:eastAsiaTheme="minorHAnsi" w:hAnsi="Times New Roman" w:cs="Times New Roman"/>
          <w:kern w:val="2"/>
          <w14:ligatures w14:val="standardContextual"/>
        </w:rPr>
      </w:pPr>
      <w:r w:rsidRPr="00BC3D98">
        <w:rPr>
          <w:rFonts w:ascii="Times New Roman" w:eastAsiaTheme="minorHAnsi" w:hAnsi="Times New Roman" w:cs="Times New Roman"/>
          <w:kern w:val="2"/>
          <w14:ligatures w14:val="standardContextual"/>
        </w:rPr>
        <w:t xml:space="preserve">Ta có: </w:t>
      </w:r>
      <w:r w:rsidRPr="00BC3D98">
        <w:rPr>
          <w:rFonts w:ascii="Times New Roman" w:eastAsiaTheme="minorHAnsi" w:hAnsi="Times New Roman" w:cs="Times New Roman"/>
          <w:kern w:val="2"/>
          <w:position w:val="-32"/>
          <w14:ligatures w14:val="standardContextual"/>
        </w:rPr>
        <w:object w:dxaOrig="5454" w:dyaOrig="735" w14:anchorId="5B2C36D7">
          <v:shape id="_x0000_i1215" type="#_x0000_t75" style="width:273pt;height:36.75pt" o:ole="">
            <v:imagedata r:id="rId492" o:title=""/>
          </v:shape>
          <o:OLEObject Type="Embed" ProgID="Equation.DSMT4" ShapeID="_x0000_i1215" DrawAspect="Content" ObjectID="_1797970101" r:id="rId493"/>
        </w:object>
      </w:r>
      <w:r w:rsidRPr="00BC3D98">
        <w:rPr>
          <w:rFonts w:ascii="Times New Roman" w:eastAsiaTheme="minorHAnsi" w:hAnsi="Times New Roman" w:cs="Times New Roman"/>
          <w:kern w:val="2"/>
          <w:lang w:val="pt-BR"/>
          <w14:ligatures w14:val="standardContextual"/>
        </w:rPr>
        <w:t>→</w:t>
      </w:r>
      <w:r w:rsidRPr="00BC3D98">
        <w:rPr>
          <w:rFonts w:ascii="Times New Roman" w:eastAsiaTheme="minorHAnsi" w:hAnsi="Times New Roman" w:cs="Times New Roman"/>
          <w:kern w:val="2"/>
          <w14:ligatures w14:val="standardContextual"/>
        </w:rPr>
        <w:t xml:space="preserve"> Ancol phải là ancol no.</w:t>
      </w:r>
    </w:p>
    <w:p w14:paraId="381C89D5" w14:textId="77777777" w:rsidR="00BC3D98" w:rsidRPr="00BC3D98" w:rsidRDefault="00BC3D98" w:rsidP="00BC3D98">
      <w:pPr>
        <w:spacing w:before="23" w:after="23" w:line="240" w:lineRule="auto"/>
        <w:jc w:val="both"/>
        <w:rPr>
          <w:rFonts w:ascii="Times New Roman" w:eastAsiaTheme="minorHAnsi" w:hAnsi="Times New Roman" w:cs="Times New Roman"/>
          <w:kern w:val="2"/>
          <w14:ligatures w14:val="standardContextual"/>
        </w:rPr>
      </w:pPr>
      <w:r w:rsidRPr="00BC3D98">
        <w:rPr>
          <w:rFonts w:ascii="Times New Roman" w:eastAsiaTheme="minorHAnsi" w:hAnsi="Times New Roman" w:cs="Times New Roman"/>
          <w:kern w:val="2"/>
          <w14:ligatures w14:val="standardContextual"/>
        </w:rPr>
        <w:t xml:space="preserve">Và </w:t>
      </w:r>
      <w:r w:rsidRPr="00BC3D98">
        <w:rPr>
          <w:rFonts w:ascii="Times New Roman" w:eastAsiaTheme="minorHAnsi" w:hAnsi="Times New Roman" w:cs="Times New Roman"/>
          <w:kern w:val="2"/>
          <w:position w:val="-14"/>
          <w14:ligatures w14:val="standardContextual"/>
        </w:rPr>
        <w:object w:dxaOrig="1103" w:dyaOrig="337" w14:anchorId="4A40ACCC">
          <v:shape id="_x0000_i1216" type="#_x0000_t75" style="width:55.5pt;height:16.5pt" o:ole="">
            <v:imagedata r:id="rId494" o:title=""/>
          </v:shape>
          <o:OLEObject Type="Embed" ProgID="Equation.DSMT4" ShapeID="_x0000_i1216" DrawAspect="Content" ObjectID="_1797970102" r:id="rId495"/>
        </w:object>
      </w:r>
      <w:r w:rsidRPr="00BC3D98">
        <w:rPr>
          <w:rFonts w:ascii="Times New Roman" w:eastAsiaTheme="minorHAnsi" w:hAnsi="Times New Roman" w:cs="Times New Roman"/>
          <w:kern w:val="2"/>
          <w14:ligatures w14:val="standardContextual"/>
        </w:rPr>
        <w:t xml:space="preserve">. Nếu acid là đơn chức thì </w:t>
      </w:r>
      <w:r w:rsidRPr="00BC3D98">
        <w:rPr>
          <w:rFonts w:ascii="Times New Roman" w:eastAsiaTheme="minorHAnsi" w:hAnsi="Times New Roman" w:cs="Times New Roman"/>
          <w:kern w:val="2"/>
          <w:position w:val="-28"/>
          <w14:ligatures w14:val="standardContextual"/>
        </w:rPr>
        <w:object w:dxaOrig="2819" w:dyaOrig="705" w14:anchorId="2E31EE05">
          <v:shape id="_x0000_i1217" type="#_x0000_t75" style="width:141pt;height:35.25pt" o:ole="">
            <v:imagedata r:id="rId496" o:title=""/>
          </v:shape>
          <o:OLEObject Type="Embed" ProgID="Equation.DSMT4" ShapeID="_x0000_i1217" DrawAspect="Content" ObjectID="_1797970103" r:id="rId497"/>
        </w:object>
      </w:r>
      <w:r w:rsidRPr="00BC3D98">
        <w:rPr>
          <w:rFonts w:ascii="Times New Roman" w:eastAsiaTheme="minorHAnsi" w:hAnsi="Times New Roman" w:cs="Times New Roman"/>
          <w:kern w:val="2"/>
          <w14:ligatures w14:val="standardContextual"/>
        </w:rPr>
        <w:t xml:space="preserve"> (Loại)</w:t>
      </w:r>
    </w:p>
    <w:p w14:paraId="39E081D4" w14:textId="77777777" w:rsidR="00BC3D98" w:rsidRPr="00BC3D98" w:rsidRDefault="00BC3D98" w:rsidP="00BC3D98">
      <w:pPr>
        <w:spacing w:before="23" w:after="23" w:line="240" w:lineRule="auto"/>
        <w:jc w:val="both"/>
        <w:rPr>
          <w:rFonts w:ascii="Times New Roman" w:eastAsiaTheme="minorHAnsi" w:hAnsi="Times New Roman" w:cs="Times New Roman"/>
          <w:kern w:val="2"/>
          <w14:ligatures w14:val="standardContextual"/>
        </w:rPr>
      </w:pPr>
      <w:r w:rsidRPr="00BC3D98">
        <w:rPr>
          <w:rFonts w:ascii="Times New Roman" w:eastAsiaTheme="minorHAnsi" w:hAnsi="Times New Roman" w:cs="Times New Roman"/>
          <w:kern w:val="2"/>
          <w14:ligatures w14:val="standardContextual"/>
        </w:rPr>
        <w:t xml:space="preserve">Vậy X hai chức </w:t>
      </w:r>
      <w:r w:rsidRPr="00BC3D98">
        <w:rPr>
          <w:rFonts w:ascii="Times New Roman" w:eastAsiaTheme="minorHAnsi" w:hAnsi="Times New Roman" w:cs="Times New Roman"/>
          <w:kern w:val="2"/>
          <w:position w:val="-28"/>
          <w14:ligatures w14:val="standardContextual"/>
        </w:rPr>
        <w:object w:dxaOrig="4014" w:dyaOrig="705" w14:anchorId="4C84FC79">
          <v:shape id="_x0000_i1218" type="#_x0000_t75" style="width:201pt;height:35.25pt" o:ole="">
            <v:imagedata r:id="rId498" o:title=""/>
          </v:shape>
          <o:OLEObject Type="Embed" ProgID="Equation.DSMT4" ShapeID="_x0000_i1218" DrawAspect="Content" ObjectID="_1797970104" r:id="rId499"/>
        </w:object>
      </w:r>
    </w:p>
    <w:p w14:paraId="74E1667F" w14:textId="77777777" w:rsidR="00BC3D98" w:rsidRPr="00BC3D98" w:rsidRDefault="00BC3D98" w:rsidP="00BC3D98">
      <w:pPr>
        <w:spacing w:before="23" w:after="23" w:line="240" w:lineRule="auto"/>
        <w:jc w:val="both"/>
        <w:rPr>
          <w:rFonts w:ascii="Times New Roman" w:eastAsiaTheme="minorHAnsi" w:hAnsi="Times New Roman" w:cs="Times New Roman"/>
          <w:kern w:val="2"/>
          <w14:ligatures w14:val="standardContextual"/>
        </w:rPr>
      </w:pPr>
      <w:r w:rsidRPr="00BC3D98">
        <w:rPr>
          <w:rFonts w:ascii="Times New Roman" w:eastAsiaTheme="minorHAnsi" w:hAnsi="Times New Roman" w:cs="Times New Roman"/>
          <w:kern w:val="2"/>
          <w14:ligatures w14:val="standardContextual"/>
        </w:rPr>
        <w:t xml:space="preserve">Ta có: </w:t>
      </w:r>
      <w:r w:rsidRPr="00BC3D98">
        <w:rPr>
          <w:rFonts w:ascii="Times New Roman" w:eastAsiaTheme="minorHAnsi" w:hAnsi="Times New Roman" w:cs="Times New Roman"/>
          <w:kern w:val="2"/>
          <w:position w:val="-30"/>
          <w14:ligatures w14:val="standardContextual"/>
        </w:rPr>
        <w:object w:dxaOrig="5806" w:dyaOrig="705" w14:anchorId="24D692D0">
          <v:shape id="_x0000_i1219" type="#_x0000_t75" style="width:290.25pt;height:35.25pt" o:ole="">
            <v:imagedata r:id="rId500" o:title=""/>
          </v:shape>
          <o:OLEObject Type="Embed" ProgID="Equation.DSMT4" ShapeID="_x0000_i1219" DrawAspect="Content" ObjectID="_1797970105" r:id="rId501"/>
        </w:object>
      </w:r>
    </w:p>
    <w:p w14:paraId="06261718" w14:textId="77777777" w:rsidR="00BC3D98" w:rsidRPr="00BC3D98" w:rsidRDefault="00BC3D98" w:rsidP="00BC3D98">
      <w:pPr>
        <w:spacing w:before="23" w:after="23" w:line="240" w:lineRule="auto"/>
        <w:jc w:val="both"/>
        <w:rPr>
          <w:rFonts w:ascii="Times New Roman" w:eastAsiaTheme="minorHAnsi" w:hAnsi="Times New Roman" w:cs="Times New Roman"/>
          <w:kern w:val="2"/>
          <w14:ligatures w14:val="standardContextual"/>
        </w:rPr>
      </w:pPr>
      <w:r w:rsidRPr="00BC3D98">
        <w:rPr>
          <w:rFonts w:ascii="Times New Roman" w:eastAsiaTheme="minorHAnsi" w:hAnsi="Times New Roman" w:cs="Times New Roman"/>
          <w:kern w:val="2"/>
          <w:position w:val="-26"/>
          <w14:ligatures w14:val="standardContextual"/>
        </w:rPr>
        <w:object w:dxaOrig="4917" w:dyaOrig="643" w14:anchorId="56CAFBC5">
          <v:shape id="_x0000_i1220" type="#_x0000_t75" style="width:246pt;height:32.25pt" o:ole="">
            <v:imagedata r:id="rId502" o:title=""/>
          </v:shape>
          <o:OLEObject Type="Embed" ProgID="Equation.DSMT4" ShapeID="_x0000_i1220" DrawAspect="Content" ObjectID="_1797970106" r:id="rId503"/>
        </w:object>
      </w:r>
    </w:p>
    <w:p w14:paraId="7E50980E" w14:textId="77777777" w:rsidR="00BC3D98" w:rsidRPr="00BC3D98" w:rsidRDefault="00BC3D98" w:rsidP="00BC3D98">
      <w:pPr>
        <w:spacing w:before="23" w:after="23"/>
        <w:jc w:val="both"/>
        <w:rPr>
          <w:rFonts w:ascii="Times New Roman" w:eastAsiaTheme="minorHAnsi" w:hAnsi="Times New Roman" w:cs="Times New Roman"/>
        </w:rPr>
      </w:pPr>
      <w:r w:rsidRPr="00BC3D98">
        <w:rPr>
          <w:rFonts w:ascii="Times New Roman" w:eastAsiaTheme="minorHAnsi" w:hAnsi="Times New Roman" w:cs="Times New Roman"/>
          <w:b/>
        </w:rPr>
        <w:t xml:space="preserve">Câu 2: </w:t>
      </w:r>
      <w:r w:rsidRPr="00BC3D98">
        <w:rPr>
          <w:rFonts w:ascii="Times New Roman" w:eastAsiaTheme="minorHAnsi" w:hAnsi="Times New Roman" w:cs="Times New Roman"/>
        </w:rPr>
        <w:t>X là hỗn hợp chứa hai hợp chất hữu cơ (phân tử đều chứa C, H, O) no, hở, chỉ có một loại nhóm chức, không tác dụng được với H</w:t>
      </w:r>
      <w:r w:rsidRPr="00BC3D98">
        <w:rPr>
          <w:rFonts w:ascii="Times New Roman" w:eastAsiaTheme="minorHAnsi" w:hAnsi="Times New Roman" w:cs="Times New Roman"/>
          <w:vertAlign w:val="subscript"/>
        </w:rPr>
        <w:t>2</w:t>
      </w:r>
      <w:r w:rsidRPr="00BC3D98">
        <w:rPr>
          <w:rFonts w:ascii="Times New Roman" w:eastAsiaTheme="minorHAnsi" w:hAnsi="Times New Roman" w:cs="Times New Roman"/>
        </w:rPr>
        <w:t xml:space="preserve"> (Ni, t</w:t>
      </w:r>
      <w:r w:rsidRPr="00BC3D98">
        <w:rPr>
          <w:rFonts w:ascii="Times New Roman" w:eastAsiaTheme="minorHAnsi" w:hAnsi="Times New Roman" w:cs="Times New Roman"/>
          <w:vertAlign w:val="superscript"/>
        </w:rPr>
        <w:t>0</w:t>
      </w:r>
      <w:r w:rsidRPr="00BC3D98">
        <w:rPr>
          <w:rFonts w:ascii="Times New Roman" w:eastAsiaTheme="minorHAnsi" w:hAnsi="Times New Roman" w:cs="Times New Roman"/>
        </w:rPr>
        <w:t>). Đốt cháy hoàn toàn a mol X với tỷ lệ bất kì luôn cần 2a mol khí O</w:t>
      </w:r>
      <w:r w:rsidRPr="00BC3D98">
        <w:rPr>
          <w:rFonts w:ascii="Times New Roman" w:eastAsiaTheme="minorHAnsi" w:hAnsi="Times New Roman" w:cs="Times New Roman"/>
          <w:vertAlign w:val="subscript"/>
        </w:rPr>
        <w:t>2</w:t>
      </w:r>
      <w:r w:rsidRPr="00BC3D98">
        <w:rPr>
          <w:rFonts w:ascii="Times New Roman" w:eastAsiaTheme="minorHAnsi" w:hAnsi="Times New Roman" w:cs="Times New Roman"/>
        </w:rPr>
        <w:t>. Mặt khác, đốt cháy hoàn toàn 0,14 mol X bằng khí O</w:t>
      </w:r>
      <w:r w:rsidRPr="00BC3D98">
        <w:rPr>
          <w:rFonts w:ascii="Times New Roman" w:eastAsiaTheme="minorHAnsi" w:hAnsi="Times New Roman" w:cs="Times New Roman"/>
          <w:vertAlign w:val="subscript"/>
        </w:rPr>
        <w:t>2</w:t>
      </w:r>
      <w:r w:rsidRPr="00BC3D98">
        <w:rPr>
          <w:rFonts w:ascii="Times New Roman" w:eastAsiaTheme="minorHAnsi" w:hAnsi="Times New Roman" w:cs="Times New Roman"/>
        </w:rPr>
        <w:t xml:space="preserve"> sản phẩm thu được gồm CO</w:t>
      </w:r>
      <w:r w:rsidRPr="00BC3D98">
        <w:rPr>
          <w:rFonts w:ascii="Times New Roman" w:eastAsiaTheme="minorHAnsi" w:hAnsi="Times New Roman" w:cs="Times New Roman"/>
          <w:vertAlign w:val="subscript"/>
        </w:rPr>
        <w:t>2</w:t>
      </w:r>
      <w:r w:rsidRPr="00BC3D98">
        <w:rPr>
          <w:rFonts w:ascii="Times New Roman" w:eastAsiaTheme="minorHAnsi" w:hAnsi="Times New Roman" w:cs="Times New Roman"/>
        </w:rPr>
        <w:t xml:space="preserve"> và H</w:t>
      </w:r>
      <w:r w:rsidRPr="00BC3D98">
        <w:rPr>
          <w:rFonts w:ascii="Times New Roman" w:eastAsiaTheme="minorHAnsi" w:hAnsi="Times New Roman" w:cs="Times New Roman"/>
          <w:vertAlign w:val="subscript"/>
        </w:rPr>
        <w:t>2</w:t>
      </w:r>
      <w:r w:rsidRPr="00BC3D98">
        <w:rPr>
          <w:rFonts w:ascii="Times New Roman" w:eastAsiaTheme="minorHAnsi" w:hAnsi="Times New Roman" w:cs="Times New Roman"/>
        </w:rPr>
        <w:t>O có tổng khối lượng là m gam được hấp thụ hoàn toàn vào dung dịch Ca(OH)</w:t>
      </w:r>
      <w:r w:rsidRPr="00BC3D98">
        <w:rPr>
          <w:rFonts w:ascii="Times New Roman" w:eastAsiaTheme="minorHAnsi" w:hAnsi="Times New Roman" w:cs="Times New Roman"/>
          <w:vertAlign w:val="subscript"/>
        </w:rPr>
        <w:t>2</w:t>
      </w:r>
      <w:r w:rsidRPr="00BC3D98">
        <w:rPr>
          <w:rFonts w:ascii="Times New Roman" w:eastAsiaTheme="minorHAnsi" w:hAnsi="Times New Roman" w:cs="Times New Roman"/>
        </w:rPr>
        <w:t xml:space="preserve"> (dư) thấy có kết tủa, đồng thời khối lượng dung dịch giảm 15,12 gam. Giá trị của m </w:t>
      </w:r>
      <w:r w:rsidRPr="00BC3D98">
        <w:rPr>
          <w:rFonts w:ascii="Times New Roman" w:eastAsiaTheme="minorHAnsi" w:hAnsi="Times New Roman" w:cs="Times New Roman"/>
          <w:b/>
          <w:i/>
        </w:rPr>
        <w:t>gần nhất</w:t>
      </w:r>
      <w:r w:rsidRPr="00BC3D98">
        <w:rPr>
          <w:rFonts w:ascii="Times New Roman" w:eastAsiaTheme="minorHAnsi" w:hAnsi="Times New Roman" w:cs="Times New Roman"/>
        </w:rPr>
        <w:t xml:space="preserve"> với:</w:t>
      </w:r>
    </w:p>
    <w:p w14:paraId="74E654F5" w14:textId="77777777" w:rsidR="00BC3D98" w:rsidRPr="00BC3D98" w:rsidRDefault="00BC3D98" w:rsidP="00BC3D98">
      <w:pPr>
        <w:spacing w:before="23" w:after="23"/>
        <w:jc w:val="both"/>
        <w:rPr>
          <w:rFonts w:ascii="Times New Roman" w:eastAsiaTheme="minorHAnsi" w:hAnsi="Times New Roman" w:cs="Times New Roman"/>
        </w:rPr>
      </w:pPr>
      <w:r w:rsidRPr="00BC3D98">
        <w:rPr>
          <w:rFonts w:ascii="Times New Roman" w:eastAsiaTheme="minorHAnsi" w:hAnsi="Times New Roman" w:cs="Times New Roman"/>
        </w:rPr>
        <w:tab/>
      </w:r>
      <w:r w:rsidRPr="00BC3D98">
        <w:rPr>
          <w:rFonts w:ascii="Times New Roman" w:eastAsiaTheme="minorHAnsi" w:hAnsi="Times New Roman" w:cs="Times New Roman"/>
          <w:b/>
        </w:rPr>
        <w:t>A.</w:t>
      </w:r>
      <w:r w:rsidRPr="00BC3D98">
        <w:rPr>
          <w:rFonts w:ascii="Times New Roman" w:eastAsiaTheme="minorHAnsi" w:hAnsi="Times New Roman" w:cs="Times New Roman"/>
        </w:rPr>
        <w:t xml:space="preserve"> 24,6</w:t>
      </w:r>
      <w:r w:rsidRPr="00BC3D98">
        <w:rPr>
          <w:rFonts w:ascii="Times New Roman" w:eastAsiaTheme="minorHAnsi" w:hAnsi="Times New Roman" w:cs="Times New Roman"/>
        </w:rPr>
        <w:tab/>
      </w:r>
      <w:r w:rsidRPr="00BC3D98">
        <w:rPr>
          <w:rFonts w:ascii="Times New Roman" w:eastAsiaTheme="minorHAnsi" w:hAnsi="Times New Roman" w:cs="Times New Roman"/>
        </w:rPr>
        <w:tab/>
      </w:r>
      <w:r w:rsidRPr="00BC3D98">
        <w:rPr>
          <w:rFonts w:ascii="Times New Roman" w:eastAsiaTheme="minorHAnsi" w:hAnsi="Times New Roman" w:cs="Times New Roman"/>
        </w:rPr>
        <w:tab/>
      </w:r>
      <w:r w:rsidRPr="00BC3D98">
        <w:rPr>
          <w:rFonts w:ascii="Times New Roman" w:eastAsiaTheme="minorHAnsi" w:hAnsi="Times New Roman" w:cs="Times New Roman"/>
          <w:b/>
          <w:color w:val="FF0000"/>
        </w:rPr>
        <w:t>B.</w:t>
      </w:r>
      <w:r w:rsidRPr="00BC3D98">
        <w:rPr>
          <w:rFonts w:ascii="Times New Roman" w:eastAsiaTheme="minorHAnsi" w:hAnsi="Times New Roman" w:cs="Times New Roman"/>
          <w:color w:val="FF0000"/>
        </w:rPr>
        <w:t xml:space="preserve"> 20,8</w:t>
      </w:r>
      <w:r w:rsidRPr="00BC3D98">
        <w:rPr>
          <w:rFonts w:ascii="Times New Roman" w:eastAsiaTheme="minorHAnsi" w:hAnsi="Times New Roman" w:cs="Times New Roman"/>
          <w:color w:val="FF0000"/>
        </w:rPr>
        <w:tab/>
      </w:r>
      <w:r w:rsidRPr="00BC3D98">
        <w:rPr>
          <w:rFonts w:ascii="Times New Roman" w:eastAsiaTheme="minorHAnsi" w:hAnsi="Times New Roman" w:cs="Times New Roman"/>
        </w:rPr>
        <w:tab/>
      </w:r>
      <w:r w:rsidRPr="00BC3D98">
        <w:rPr>
          <w:rFonts w:ascii="Times New Roman" w:eastAsiaTheme="minorHAnsi" w:hAnsi="Times New Roman" w:cs="Times New Roman"/>
        </w:rPr>
        <w:tab/>
      </w:r>
      <w:r w:rsidRPr="00BC3D98">
        <w:rPr>
          <w:rFonts w:ascii="Times New Roman" w:eastAsiaTheme="minorHAnsi" w:hAnsi="Times New Roman" w:cs="Times New Roman"/>
          <w:b/>
        </w:rPr>
        <w:t>C.</w:t>
      </w:r>
      <w:r w:rsidRPr="00BC3D98">
        <w:rPr>
          <w:rFonts w:ascii="Times New Roman" w:eastAsiaTheme="minorHAnsi" w:hAnsi="Times New Roman" w:cs="Times New Roman"/>
        </w:rPr>
        <w:t xml:space="preserve"> 32,6</w:t>
      </w:r>
      <w:r w:rsidRPr="00BC3D98">
        <w:rPr>
          <w:rFonts w:ascii="Times New Roman" w:eastAsiaTheme="minorHAnsi" w:hAnsi="Times New Roman" w:cs="Times New Roman"/>
        </w:rPr>
        <w:tab/>
      </w:r>
      <w:r w:rsidRPr="00BC3D98">
        <w:rPr>
          <w:rFonts w:ascii="Times New Roman" w:eastAsiaTheme="minorHAnsi" w:hAnsi="Times New Roman" w:cs="Times New Roman"/>
        </w:rPr>
        <w:tab/>
      </w:r>
      <w:r w:rsidRPr="00BC3D98">
        <w:rPr>
          <w:rFonts w:ascii="Times New Roman" w:eastAsiaTheme="minorHAnsi" w:hAnsi="Times New Roman" w:cs="Times New Roman"/>
        </w:rPr>
        <w:tab/>
      </w:r>
      <w:r w:rsidRPr="00BC3D98">
        <w:rPr>
          <w:rFonts w:ascii="Times New Roman" w:eastAsiaTheme="minorHAnsi" w:hAnsi="Times New Roman" w:cs="Times New Roman"/>
          <w:b/>
        </w:rPr>
        <w:t>D.</w:t>
      </w:r>
      <w:r w:rsidRPr="00BC3D98">
        <w:rPr>
          <w:rFonts w:ascii="Times New Roman" w:eastAsiaTheme="minorHAnsi" w:hAnsi="Times New Roman" w:cs="Times New Roman"/>
        </w:rPr>
        <w:t xml:space="preserve"> 42,2</w:t>
      </w:r>
    </w:p>
    <w:p w14:paraId="43562F38" w14:textId="77777777" w:rsidR="00BC3D98" w:rsidRPr="00BC3D98" w:rsidRDefault="00BC3D98" w:rsidP="00BC3D98">
      <w:pPr>
        <w:spacing w:before="23" w:after="23"/>
        <w:jc w:val="both"/>
        <w:rPr>
          <w:rFonts w:ascii="Times New Roman" w:eastAsiaTheme="minorHAnsi" w:hAnsi="Times New Roman" w:cs="Times New Roman"/>
          <w:b/>
          <w:lang w:val="fr-FR"/>
        </w:rPr>
      </w:pPr>
      <w:r w:rsidRPr="00BC3D98">
        <w:rPr>
          <w:rFonts w:ascii="Times New Roman" w:eastAsiaTheme="minorHAnsi" w:hAnsi="Times New Roman" w:cs="Times New Roman"/>
          <w:b/>
          <w:lang w:val="fr-FR"/>
        </w:rPr>
        <w:t>Định hướng tư duy giải</w:t>
      </w:r>
    </w:p>
    <w:p w14:paraId="5C5E46B1" w14:textId="77777777" w:rsidR="00BC3D98" w:rsidRPr="00BC3D98" w:rsidRDefault="00BC3D98" w:rsidP="00BC3D98">
      <w:pPr>
        <w:spacing w:before="23" w:after="23"/>
        <w:jc w:val="both"/>
        <w:rPr>
          <w:rFonts w:ascii="Times New Roman" w:eastAsiaTheme="minorHAnsi" w:hAnsi="Times New Roman" w:cs="Times New Roman"/>
          <w:color w:val="000000"/>
        </w:rPr>
      </w:pPr>
      <w:r w:rsidRPr="00BC3D98">
        <w:rPr>
          <w:rFonts w:ascii="Times New Roman" w:eastAsiaTheme="minorHAnsi" w:hAnsi="Times New Roman" w:cs="Times New Roman"/>
          <w:color w:val="000000"/>
        </w:rPr>
        <w:t>Từ các dữ kiện của bài toán biện luận ra X chứa CH</w:t>
      </w:r>
      <w:r w:rsidRPr="00BC3D98">
        <w:rPr>
          <w:rFonts w:ascii="Times New Roman" w:eastAsiaTheme="minorHAnsi" w:hAnsi="Times New Roman" w:cs="Times New Roman"/>
          <w:color w:val="000000"/>
          <w:vertAlign w:val="subscript"/>
        </w:rPr>
        <w:t>3</w:t>
      </w:r>
      <w:r w:rsidRPr="00BC3D98">
        <w:rPr>
          <w:rFonts w:ascii="Times New Roman" w:eastAsiaTheme="minorHAnsi" w:hAnsi="Times New Roman" w:cs="Times New Roman"/>
          <w:color w:val="000000"/>
        </w:rPr>
        <w:t>COOH và HOOC – CH</w:t>
      </w:r>
      <w:r w:rsidRPr="00BC3D98">
        <w:rPr>
          <w:rFonts w:ascii="Times New Roman" w:eastAsiaTheme="minorHAnsi" w:hAnsi="Times New Roman" w:cs="Times New Roman"/>
          <w:color w:val="000000"/>
          <w:vertAlign w:val="subscript"/>
        </w:rPr>
        <w:t>2</w:t>
      </w:r>
      <w:r w:rsidRPr="00BC3D98">
        <w:rPr>
          <w:rFonts w:ascii="Times New Roman" w:eastAsiaTheme="minorHAnsi" w:hAnsi="Times New Roman" w:cs="Times New Roman"/>
          <w:color w:val="000000"/>
        </w:rPr>
        <w:t xml:space="preserve"> – COOH </w:t>
      </w:r>
    </w:p>
    <w:p w14:paraId="27CADBDA" w14:textId="77777777" w:rsidR="00BC3D98" w:rsidRPr="00BC3D98" w:rsidRDefault="00BC3D98" w:rsidP="00BC3D98">
      <w:pPr>
        <w:spacing w:before="23" w:after="23"/>
        <w:jc w:val="both"/>
        <w:rPr>
          <w:rFonts w:ascii="Times New Roman" w:eastAsiaTheme="minorHAnsi" w:hAnsi="Times New Roman" w:cs="Times New Roman"/>
          <w:color w:val="000000"/>
        </w:rPr>
      </w:pPr>
      <w:r w:rsidRPr="00BC3D98">
        <w:rPr>
          <w:rFonts w:ascii="Times New Roman" w:eastAsiaTheme="minorHAnsi" w:hAnsi="Times New Roman" w:cs="Times New Roman"/>
          <w:color w:val="000000"/>
        </w:rPr>
        <w:t xml:space="preserve">Ta có: </w:t>
      </w:r>
      <w:r w:rsidRPr="00BC3D98">
        <w:rPr>
          <w:rFonts w:ascii="Times New Roman" w:eastAsiaTheme="minorHAnsi" w:hAnsi="Times New Roman" w:cs="Times New Roman"/>
          <w:position w:val="-32"/>
        </w:rPr>
        <w:object w:dxaOrig="4473" w:dyaOrig="735" w14:anchorId="442995F9">
          <v:shape id="_x0000_i1221" type="#_x0000_t75" style="width:223.5pt;height:36.75pt" o:ole="">
            <v:imagedata r:id="rId504" o:title=""/>
          </v:shape>
          <o:OLEObject Type="Embed" ProgID="Equation.DSMT4" ShapeID="_x0000_i1221" DrawAspect="Content" ObjectID="_1797970107" r:id="rId505"/>
        </w:object>
      </w:r>
    </w:p>
    <w:p w14:paraId="2C611516" w14:textId="77777777" w:rsidR="00BC3D98" w:rsidRPr="00BC3D98" w:rsidRDefault="00BC3D98" w:rsidP="00BC3D98">
      <w:pPr>
        <w:spacing w:before="23" w:after="23"/>
        <w:jc w:val="both"/>
        <w:rPr>
          <w:rFonts w:ascii="Times New Roman" w:eastAsiaTheme="minorHAnsi" w:hAnsi="Times New Roman" w:cs="Times New Roman"/>
        </w:rPr>
      </w:pPr>
      <w:r w:rsidRPr="00BC3D98">
        <w:rPr>
          <w:rFonts w:ascii="Times New Roman" w:eastAsiaTheme="minorHAnsi" w:hAnsi="Times New Roman" w:cs="Times New Roman"/>
          <w:position w:val="-32"/>
        </w:rPr>
        <w:object w:dxaOrig="7889" w:dyaOrig="735" w14:anchorId="0A6B5065">
          <v:shape id="_x0000_i1222" type="#_x0000_t75" style="width:394.5pt;height:36.75pt" o:ole="">
            <v:imagedata r:id="rId506" o:title=""/>
          </v:shape>
          <o:OLEObject Type="Embed" ProgID="Equation.DSMT4" ShapeID="_x0000_i1222" DrawAspect="Content" ObjectID="_1797970108" r:id="rId507"/>
        </w:object>
      </w:r>
    </w:p>
    <w:p w14:paraId="2372AD22" w14:textId="77777777" w:rsidR="00BC3D98" w:rsidRPr="00BC3D98" w:rsidRDefault="00BC3D98" w:rsidP="00BC3D98">
      <w:pPr>
        <w:spacing w:before="23" w:after="23"/>
        <w:jc w:val="both"/>
        <w:rPr>
          <w:rFonts w:ascii="Times New Roman" w:eastAsiaTheme="minorHAnsi" w:hAnsi="Times New Roman" w:cs="Times New Roman"/>
          <w:color w:val="000000"/>
        </w:rPr>
      </w:pPr>
      <w:r w:rsidRPr="00BC3D98">
        <w:rPr>
          <w:rFonts w:ascii="Times New Roman" w:eastAsiaTheme="minorHAnsi" w:hAnsi="Times New Roman" w:cs="Times New Roman"/>
          <w:b/>
        </w:rPr>
        <w:t xml:space="preserve">Câu 3: </w:t>
      </w:r>
      <w:r w:rsidRPr="00BC3D98">
        <w:rPr>
          <w:rFonts w:ascii="Times New Roman" w:eastAsiaTheme="minorHAnsi" w:hAnsi="Times New Roman" w:cs="Times New Roman"/>
          <w:color w:val="000000"/>
        </w:rPr>
        <w:t>X, Y là hai hợp chất hữu cơ kế tiếp thuộc dãy đồng đẳng của acid acrylic; Z là acid hai chức, mạch hở. Đốt cháy 13,44 gam hỗn hợp E chứa X, Y, Z cần dùng 0,29 mol O2, thu được 4,68 gam nước. Mặt khác hydrogen hóa hoàn toàn 13,44 gam E cần dùng 0,05 mol H2 (xúc tác Ni, t0), thu được hỗn hợp F. Lấy toàn bộ F tác dụng với 400 ml dung dịch NaOH 1M, cô cạn dung dịch sau phản ứng, thu được hỗn hợp rắn T. Phần trăm khối lượng của muối có khối lượng phân tử nhỏ nhất trong hỗn hợp T là.</w:t>
      </w:r>
    </w:p>
    <w:p w14:paraId="0168B76A" w14:textId="77777777" w:rsidR="00BC3D98" w:rsidRPr="00BC3D98" w:rsidRDefault="00BC3D98" w:rsidP="00BC3D98">
      <w:pPr>
        <w:spacing w:before="23" w:after="23"/>
        <w:ind w:left="720"/>
        <w:jc w:val="both"/>
        <w:rPr>
          <w:rFonts w:ascii="Times New Roman" w:eastAsiaTheme="minorHAnsi" w:hAnsi="Times New Roman" w:cs="Times New Roman"/>
          <w:color w:val="000000"/>
        </w:rPr>
      </w:pPr>
      <w:r w:rsidRPr="00BC3D98">
        <w:rPr>
          <w:rFonts w:ascii="Times New Roman" w:eastAsiaTheme="minorHAnsi" w:hAnsi="Times New Roman" w:cs="Times New Roman"/>
          <w:b/>
          <w:bCs/>
          <w:color w:val="000000"/>
        </w:rPr>
        <w:t xml:space="preserve">A. </w:t>
      </w:r>
      <w:r w:rsidRPr="00BC3D98">
        <w:rPr>
          <w:rFonts w:ascii="Times New Roman" w:eastAsiaTheme="minorHAnsi" w:hAnsi="Times New Roman" w:cs="Times New Roman"/>
          <w:color w:val="000000"/>
        </w:rPr>
        <w:t xml:space="preserve">18,86% </w:t>
      </w:r>
      <w:r w:rsidRPr="00BC3D98">
        <w:rPr>
          <w:rFonts w:ascii="Times New Roman" w:eastAsiaTheme="minorHAnsi" w:hAnsi="Times New Roman" w:cs="Times New Roman"/>
          <w:color w:val="000000"/>
        </w:rPr>
        <w:tab/>
      </w:r>
      <w:r w:rsidRPr="00BC3D98">
        <w:rPr>
          <w:rFonts w:ascii="Times New Roman" w:eastAsiaTheme="minorHAnsi" w:hAnsi="Times New Roman" w:cs="Times New Roman"/>
          <w:color w:val="000000"/>
        </w:rPr>
        <w:tab/>
      </w:r>
      <w:r w:rsidRPr="00BC3D98">
        <w:rPr>
          <w:rFonts w:ascii="Times New Roman" w:eastAsiaTheme="minorHAnsi" w:hAnsi="Times New Roman" w:cs="Times New Roman"/>
          <w:b/>
          <w:bCs/>
          <w:color w:val="FF0000"/>
        </w:rPr>
        <w:t xml:space="preserve">B. </w:t>
      </w:r>
      <w:r w:rsidRPr="00BC3D98">
        <w:rPr>
          <w:rFonts w:ascii="Times New Roman" w:eastAsiaTheme="minorHAnsi" w:hAnsi="Times New Roman" w:cs="Times New Roman"/>
          <w:color w:val="FF0000"/>
        </w:rPr>
        <w:t xml:space="preserve">17,25% </w:t>
      </w:r>
      <w:r w:rsidRPr="00BC3D98">
        <w:rPr>
          <w:rFonts w:ascii="Times New Roman" w:eastAsiaTheme="minorHAnsi" w:hAnsi="Times New Roman" w:cs="Times New Roman"/>
          <w:color w:val="000000"/>
        </w:rPr>
        <w:tab/>
      </w:r>
      <w:r w:rsidRPr="00BC3D98">
        <w:rPr>
          <w:rFonts w:ascii="Times New Roman" w:eastAsiaTheme="minorHAnsi" w:hAnsi="Times New Roman" w:cs="Times New Roman"/>
          <w:color w:val="000000"/>
        </w:rPr>
        <w:tab/>
      </w:r>
      <w:r w:rsidRPr="00BC3D98">
        <w:rPr>
          <w:rFonts w:ascii="Times New Roman" w:eastAsiaTheme="minorHAnsi" w:hAnsi="Times New Roman" w:cs="Times New Roman"/>
          <w:b/>
          <w:bCs/>
          <w:color w:val="000000"/>
        </w:rPr>
        <w:t xml:space="preserve">C. </w:t>
      </w:r>
      <w:r w:rsidRPr="00BC3D98">
        <w:rPr>
          <w:rFonts w:ascii="Times New Roman" w:eastAsiaTheme="minorHAnsi" w:hAnsi="Times New Roman" w:cs="Times New Roman"/>
          <w:color w:val="000000"/>
        </w:rPr>
        <w:t xml:space="preserve">16,42% </w:t>
      </w:r>
      <w:r w:rsidRPr="00BC3D98">
        <w:rPr>
          <w:rFonts w:ascii="Times New Roman" w:eastAsiaTheme="minorHAnsi" w:hAnsi="Times New Roman" w:cs="Times New Roman"/>
          <w:color w:val="000000"/>
        </w:rPr>
        <w:tab/>
      </w:r>
      <w:r w:rsidRPr="00BC3D98">
        <w:rPr>
          <w:rFonts w:ascii="Times New Roman" w:eastAsiaTheme="minorHAnsi" w:hAnsi="Times New Roman" w:cs="Times New Roman"/>
          <w:color w:val="000000"/>
        </w:rPr>
        <w:tab/>
      </w:r>
      <w:r w:rsidRPr="00BC3D98">
        <w:rPr>
          <w:rFonts w:ascii="Times New Roman" w:eastAsiaTheme="minorHAnsi" w:hAnsi="Times New Roman" w:cs="Times New Roman"/>
          <w:b/>
          <w:bCs/>
          <w:color w:val="000000"/>
        </w:rPr>
        <w:t xml:space="preserve">D. </w:t>
      </w:r>
      <w:r w:rsidRPr="00BC3D98">
        <w:rPr>
          <w:rFonts w:ascii="Times New Roman" w:eastAsiaTheme="minorHAnsi" w:hAnsi="Times New Roman" w:cs="Times New Roman"/>
          <w:color w:val="000000"/>
        </w:rPr>
        <w:t>15,84%</w:t>
      </w:r>
    </w:p>
    <w:p w14:paraId="29510A9E" w14:textId="77777777" w:rsidR="00BC3D98" w:rsidRPr="00BC3D98" w:rsidRDefault="00BC3D98" w:rsidP="00BC3D98">
      <w:pPr>
        <w:spacing w:before="23" w:after="23"/>
        <w:jc w:val="both"/>
        <w:rPr>
          <w:rFonts w:ascii="Times New Roman" w:eastAsiaTheme="minorHAnsi" w:hAnsi="Times New Roman" w:cs="Times New Roman"/>
          <w:b/>
          <w:color w:val="000000"/>
        </w:rPr>
      </w:pPr>
      <w:r w:rsidRPr="00BC3D98">
        <w:rPr>
          <w:rFonts w:ascii="Times New Roman" w:eastAsiaTheme="minorHAnsi" w:hAnsi="Times New Roman" w:cs="Times New Roman"/>
          <w:b/>
          <w:color w:val="000000"/>
        </w:rPr>
        <w:t xml:space="preserve">Định hướng tư duy giải </w:t>
      </w:r>
    </w:p>
    <w:p w14:paraId="25111037" w14:textId="77777777" w:rsidR="00BC3D98" w:rsidRPr="00BC3D98" w:rsidRDefault="00BC3D98" w:rsidP="00BC3D98">
      <w:pPr>
        <w:spacing w:before="23" w:after="23"/>
        <w:jc w:val="both"/>
        <w:rPr>
          <w:rFonts w:ascii="Times New Roman" w:eastAsiaTheme="minorHAnsi" w:hAnsi="Times New Roman" w:cs="Times New Roman"/>
          <w:color w:val="000000"/>
        </w:rPr>
      </w:pPr>
      <w:r w:rsidRPr="00BC3D98">
        <w:rPr>
          <w:rFonts w:ascii="Times New Roman" w:eastAsiaTheme="minorHAnsi" w:hAnsi="Times New Roman" w:cs="Times New Roman"/>
          <w:color w:val="000000"/>
        </w:rPr>
        <w:t xml:space="preserve">Dồn chất </w:t>
      </w:r>
      <w:r w:rsidRPr="00BC3D98">
        <w:rPr>
          <w:rFonts w:ascii="Times New Roman" w:eastAsiaTheme="minorHAnsi" w:hAnsi="Times New Roman" w:cs="Times New Roman"/>
          <w:color w:val="000000"/>
          <w:position w:val="-48"/>
        </w:rPr>
        <w:object w:dxaOrig="7690" w:dyaOrig="1057" w14:anchorId="51F7EB7C">
          <v:shape id="_x0000_i1223" type="#_x0000_t75" style="width:384.75pt;height:52.5pt" o:ole="">
            <v:imagedata r:id="rId508" o:title=""/>
          </v:shape>
          <o:OLEObject Type="Embed" ProgID="Equation.DSMT4" ShapeID="_x0000_i1223" DrawAspect="Content" ObjectID="_1797970109" r:id="rId509"/>
        </w:object>
      </w:r>
      <w:r w:rsidRPr="00BC3D98">
        <w:rPr>
          <w:rFonts w:ascii="Times New Roman" w:eastAsiaTheme="minorHAnsi" w:hAnsi="Times New Roman" w:cs="Times New Roman"/>
          <w:color w:val="000000"/>
        </w:rPr>
        <w:t xml:space="preserve"> </w:t>
      </w:r>
    </w:p>
    <w:p w14:paraId="1AA7D188" w14:textId="77777777" w:rsidR="00BC3D98" w:rsidRPr="00BC3D98" w:rsidRDefault="00BC3D98" w:rsidP="00BC3D98">
      <w:pPr>
        <w:spacing w:before="23" w:after="23"/>
        <w:jc w:val="both"/>
        <w:rPr>
          <w:rFonts w:ascii="Times New Roman" w:eastAsiaTheme="minorHAnsi" w:hAnsi="Times New Roman" w:cs="Times New Roman"/>
          <w:color w:val="000000"/>
        </w:rPr>
      </w:pPr>
      <w:r w:rsidRPr="00BC3D98">
        <w:rPr>
          <w:rFonts w:ascii="Times New Roman" w:eastAsiaTheme="minorHAnsi" w:hAnsi="Times New Roman" w:cs="Times New Roman"/>
          <w:color w:val="000000"/>
          <w:position w:val="-62"/>
        </w:rPr>
        <w:object w:dxaOrig="7905" w:dyaOrig="1333" w14:anchorId="2F11E81D">
          <v:shape id="_x0000_i1224" type="#_x0000_t75" style="width:395.25pt;height:66.75pt" o:ole="">
            <v:imagedata r:id="rId510" o:title=""/>
          </v:shape>
          <o:OLEObject Type="Embed" ProgID="Equation.DSMT4" ShapeID="_x0000_i1224" DrawAspect="Content" ObjectID="_1797970110" r:id="rId511"/>
        </w:object>
      </w:r>
      <w:r w:rsidRPr="00BC3D98">
        <w:rPr>
          <w:rFonts w:ascii="Times New Roman" w:eastAsiaTheme="minorHAnsi" w:hAnsi="Times New Roman" w:cs="Times New Roman"/>
          <w:color w:val="000000"/>
        </w:rPr>
        <w:t xml:space="preserve"> </w:t>
      </w:r>
    </w:p>
    <w:p w14:paraId="331E0B70" w14:textId="77777777" w:rsidR="00BC3D98" w:rsidRPr="00BC3D98" w:rsidRDefault="00BC3D98" w:rsidP="00BC3D98">
      <w:pPr>
        <w:tabs>
          <w:tab w:val="left" w:pos="2124"/>
          <w:tab w:val="left" w:pos="3972"/>
          <w:tab w:val="left" w:pos="5820"/>
        </w:tabs>
        <w:spacing w:before="23" w:after="23" w:line="360" w:lineRule="auto"/>
        <w:ind w:left="18" w:hanging="18"/>
        <w:jc w:val="both"/>
        <w:rPr>
          <w:rFonts w:ascii="Times New Roman" w:eastAsia="Calibri" w:hAnsi="Times New Roman" w:cs="Times New Roman"/>
          <w:bCs/>
          <w:lang w:val="pt-BR"/>
        </w:rPr>
      </w:pPr>
      <w:r w:rsidRPr="00BC3D98">
        <w:rPr>
          <w:rFonts w:ascii="Times New Roman" w:eastAsiaTheme="minorHAnsi" w:hAnsi="Times New Roman" w:cs="Times New Roman"/>
          <w:b/>
        </w:rPr>
        <w:t xml:space="preserve">Câu 4: </w:t>
      </w:r>
      <w:r w:rsidRPr="00BC3D98">
        <w:rPr>
          <w:rFonts w:ascii="Times New Roman" w:eastAsia="Calibri" w:hAnsi="Times New Roman" w:cs="Times New Roman"/>
          <w:bCs/>
          <w:lang w:val="pt-BR"/>
        </w:rPr>
        <w:t>Cho 10,0 gam</w:t>
      </w:r>
      <w:r w:rsidRPr="00BC3D98">
        <w:rPr>
          <w:rFonts w:ascii="Times New Roman" w:eastAsia="Calibri" w:hAnsi="Times New Roman" w:cs="Times New Roman"/>
          <w:bCs/>
        </w:rPr>
        <w:t xml:space="preserve"> </w:t>
      </w:r>
      <w:r w:rsidRPr="00BC3D98">
        <w:rPr>
          <w:rFonts w:ascii="Times New Roman" w:eastAsia="Calibri" w:hAnsi="Times New Roman" w:cs="Times New Roman"/>
          <w:bCs/>
          <w:lang w:val="pt-BR"/>
        </w:rPr>
        <w:t xml:space="preserve">carboxylic </w:t>
      </w:r>
      <w:r w:rsidRPr="00BC3D98">
        <w:rPr>
          <w:rFonts w:ascii="Times New Roman" w:eastAsia="Calibri" w:hAnsi="Times New Roman" w:cs="Times New Roman"/>
          <w:bCs/>
        </w:rPr>
        <w:t xml:space="preserve">acid </w:t>
      </w:r>
      <w:r w:rsidRPr="00BC3D98">
        <w:rPr>
          <w:rFonts w:ascii="Times New Roman" w:eastAsia="Calibri" w:hAnsi="Times New Roman" w:cs="Times New Roman"/>
          <w:bCs/>
          <w:lang w:val="pt-BR"/>
        </w:rPr>
        <w:t>đơn chức X tác dụng hoàn toàn với 400 ml dung dịch gồm KOH 0,15M và NaOH 0,10M. Cô cạn dung dịch thu được 10,36 gam hỗn hợp chất rắn khan. Công thức của X là:</w:t>
      </w:r>
    </w:p>
    <w:p w14:paraId="22A98C49" w14:textId="77777777" w:rsidR="00BC3D98" w:rsidRPr="00BC3D98" w:rsidRDefault="00BC3D98" w:rsidP="00BC3D98">
      <w:pPr>
        <w:tabs>
          <w:tab w:val="left" w:pos="2124"/>
          <w:tab w:val="left" w:pos="3972"/>
          <w:tab w:val="left" w:pos="5820"/>
        </w:tabs>
        <w:spacing w:before="23" w:after="23" w:line="360" w:lineRule="auto"/>
        <w:ind w:left="288" w:hanging="288"/>
        <w:jc w:val="both"/>
        <w:rPr>
          <w:rFonts w:ascii="Times New Roman" w:eastAsia="Calibri" w:hAnsi="Times New Roman" w:cs="Times New Roman"/>
          <w:bCs/>
          <w:lang w:val="pt-BR"/>
        </w:rPr>
      </w:pPr>
      <w:r w:rsidRPr="00BC3D98">
        <w:rPr>
          <w:rFonts w:ascii="Times New Roman" w:eastAsia="Calibri" w:hAnsi="Times New Roman" w:cs="Times New Roman"/>
          <w:b/>
          <w:bCs/>
          <w:lang w:val="pt-BR"/>
        </w:rPr>
        <w:tab/>
        <w:t xml:space="preserve">A. </w:t>
      </w:r>
      <w:r w:rsidRPr="00BC3D98">
        <w:rPr>
          <w:rFonts w:ascii="Times New Roman" w:eastAsia="Calibri" w:hAnsi="Times New Roman" w:cs="Times New Roman"/>
          <w:bCs/>
          <w:lang w:val="pt-BR"/>
        </w:rPr>
        <w:t>C</w:t>
      </w:r>
      <w:r w:rsidRPr="00BC3D98">
        <w:rPr>
          <w:rFonts w:ascii="Times New Roman" w:eastAsia="Calibri" w:hAnsi="Times New Roman" w:cs="Times New Roman"/>
          <w:bCs/>
          <w:vertAlign w:val="subscript"/>
          <w:lang w:val="pt-BR"/>
        </w:rPr>
        <w:t>2</w:t>
      </w:r>
      <w:r w:rsidRPr="00BC3D98">
        <w:rPr>
          <w:rFonts w:ascii="Times New Roman" w:eastAsia="Calibri" w:hAnsi="Times New Roman" w:cs="Times New Roman"/>
          <w:bCs/>
          <w:lang w:val="pt-BR"/>
        </w:rPr>
        <w:t>H</w:t>
      </w:r>
      <w:r w:rsidRPr="00BC3D98">
        <w:rPr>
          <w:rFonts w:ascii="Times New Roman" w:eastAsia="Calibri" w:hAnsi="Times New Roman" w:cs="Times New Roman"/>
          <w:bCs/>
          <w:vertAlign w:val="subscript"/>
          <w:lang w:val="pt-BR"/>
        </w:rPr>
        <w:t>5</w:t>
      </w:r>
      <w:r w:rsidRPr="00BC3D98">
        <w:rPr>
          <w:rFonts w:ascii="Times New Roman" w:eastAsia="Calibri" w:hAnsi="Times New Roman" w:cs="Times New Roman"/>
          <w:bCs/>
          <w:lang w:val="pt-BR"/>
        </w:rPr>
        <w:t xml:space="preserve">COOH               </w:t>
      </w:r>
      <w:r w:rsidRPr="00BC3D98">
        <w:rPr>
          <w:rFonts w:ascii="Times New Roman" w:eastAsia="Calibri" w:hAnsi="Times New Roman" w:cs="Times New Roman"/>
          <w:bCs/>
          <w:lang w:val="pt-BR"/>
        </w:rPr>
        <w:tab/>
      </w:r>
      <w:r w:rsidRPr="00BC3D98">
        <w:rPr>
          <w:rFonts w:ascii="Times New Roman" w:eastAsia="Calibri" w:hAnsi="Times New Roman" w:cs="Times New Roman"/>
          <w:b/>
          <w:bCs/>
          <w:lang w:val="pt-BR"/>
        </w:rPr>
        <w:t xml:space="preserve">B. </w:t>
      </w:r>
      <w:r w:rsidRPr="00BC3D98">
        <w:rPr>
          <w:rFonts w:ascii="Times New Roman" w:eastAsia="Calibri" w:hAnsi="Times New Roman" w:cs="Times New Roman"/>
          <w:bCs/>
          <w:lang w:val="pt-BR"/>
        </w:rPr>
        <w:t xml:space="preserve">HCOOH          </w:t>
      </w:r>
      <w:r w:rsidRPr="00BC3D98">
        <w:rPr>
          <w:rFonts w:ascii="Times New Roman" w:eastAsia="Calibri" w:hAnsi="Times New Roman" w:cs="Times New Roman"/>
          <w:bCs/>
          <w:lang w:val="pt-BR"/>
        </w:rPr>
        <w:tab/>
      </w:r>
    </w:p>
    <w:p w14:paraId="5D779E61" w14:textId="77777777" w:rsidR="00BC3D98" w:rsidRPr="00BC3D98" w:rsidRDefault="00BC3D98" w:rsidP="00BC3D98">
      <w:pPr>
        <w:tabs>
          <w:tab w:val="left" w:pos="2124"/>
          <w:tab w:val="left" w:pos="3972"/>
          <w:tab w:val="left" w:pos="5820"/>
        </w:tabs>
        <w:spacing w:before="23" w:after="23" w:line="360" w:lineRule="auto"/>
        <w:ind w:left="288" w:hanging="288"/>
        <w:jc w:val="both"/>
        <w:rPr>
          <w:rFonts w:ascii="Times New Roman" w:eastAsia="Calibri" w:hAnsi="Times New Roman" w:cs="Times New Roman"/>
          <w:bCs/>
          <w:lang w:val="pt-BR"/>
        </w:rPr>
      </w:pPr>
      <w:r w:rsidRPr="00BC3D98">
        <w:rPr>
          <w:rFonts w:ascii="Times New Roman" w:eastAsia="Calibri" w:hAnsi="Times New Roman" w:cs="Times New Roman"/>
          <w:b/>
          <w:bCs/>
          <w:lang w:val="pt-BR"/>
        </w:rPr>
        <w:tab/>
        <w:t xml:space="preserve">C. </w:t>
      </w:r>
      <w:r w:rsidRPr="00BC3D98">
        <w:rPr>
          <w:rFonts w:ascii="Times New Roman" w:eastAsia="Calibri" w:hAnsi="Times New Roman" w:cs="Times New Roman"/>
          <w:bCs/>
          <w:lang w:val="pt-BR"/>
        </w:rPr>
        <w:t>C</w:t>
      </w:r>
      <w:r w:rsidRPr="00BC3D98">
        <w:rPr>
          <w:rFonts w:ascii="Times New Roman" w:eastAsia="Calibri" w:hAnsi="Times New Roman" w:cs="Times New Roman"/>
          <w:bCs/>
          <w:vertAlign w:val="subscript"/>
          <w:lang w:val="pt-BR"/>
        </w:rPr>
        <w:t>2</w:t>
      </w:r>
      <w:r w:rsidRPr="00BC3D98">
        <w:rPr>
          <w:rFonts w:ascii="Times New Roman" w:eastAsia="Calibri" w:hAnsi="Times New Roman" w:cs="Times New Roman"/>
          <w:bCs/>
          <w:lang w:val="pt-BR"/>
        </w:rPr>
        <w:t>H</w:t>
      </w:r>
      <w:r w:rsidRPr="00BC3D98">
        <w:rPr>
          <w:rFonts w:ascii="Times New Roman" w:eastAsia="Calibri" w:hAnsi="Times New Roman" w:cs="Times New Roman"/>
          <w:bCs/>
          <w:vertAlign w:val="subscript"/>
          <w:lang w:val="pt-BR"/>
        </w:rPr>
        <w:t>3</w:t>
      </w:r>
      <w:r w:rsidRPr="00BC3D98">
        <w:rPr>
          <w:rFonts w:ascii="Times New Roman" w:eastAsia="Calibri" w:hAnsi="Times New Roman" w:cs="Times New Roman"/>
          <w:bCs/>
          <w:lang w:val="pt-BR"/>
        </w:rPr>
        <w:t>COOH</w:t>
      </w:r>
      <w:r w:rsidRPr="00BC3D98">
        <w:rPr>
          <w:rFonts w:ascii="Times New Roman" w:eastAsia="Calibri" w:hAnsi="Times New Roman" w:cs="Times New Roman"/>
          <w:bCs/>
          <w:lang w:val="pt-BR"/>
        </w:rPr>
        <w:tab/>
      </w:r>
      <w:r w:rsidRPr="00BC3D98">
        <w:rPr>
          <w:rFonts w:ascii="Times New Roman" w:eastAsia="Calibri" w:hAnsi="Times New Roman" w:cs="Times New Roman"/>
          <w:bCs/>
          <w:lang w:val="pt-BR"/>
        </w:rPr>
        <w:tab/>
      </w:r>
      <w:r w:rsidRPr="00BC3D98">
        <w:rPr>
          <w:rFonts w:ascii="Times New Roman" w:eastAsia="Calibri" w:hAnsi="Times New Roman" w:cs="Times New Roman"/>
          <w:b/>
          <w:bCs/>
          <w:lang w:val="pt-BR"/>
        </w:rPr>
        <w:t xml:space="preserve">D. </w:t>
      </w:r>
      <w:r w:rsidRPr="00BC3D98">
        <w:rPr>
          <w:rFonts w:ascii="Times New Roman" w:eastAsia="Calibri" w:hAnsi="Times New Roman" w:cs="Times New Roman"/>
          <w:bCs/>
          <w:lang w:val="pt-BR"/>
        </w:rPr>
        <w:t>CH</w:t>
      </w:r>
      <w:r w:rsidRPr="00BC3D98">
        <w:rPr>
          <w:rFonts w:ascii="Times New Roman" w:eastAsia="Calibri" w:hAnsi="Times New Roman" w:cs="Times New Roman"/>
          <w:bCs/>
          <w:vertAlign w:val="subscript"/>
          <w:lang w:val="pt-BR"/>
        </w:rPr>
        <w:t>3</w:t>
      </w:r>
      <w:r w:rsidRPr="00BC3D98">
        <w:rPr>
          <w:rFonts w:ascii="Times New Roman" w:eastAsia="Calibri" w:hAnsi="Times New Roman" w:cs="Times New Roman"/>
          <w:bCs/>
          <w:lang w:val="pt-BR"/>
        </w:rPr>
        <w:t>COOH</w:t>
      </w:r>
    </w:p>
    <w:p w14:paraId="5103C6DE" w14:textId="77777777" w:rsidR="00BC3D98" w:rsidRPr="00BC3D98" w:rsidRDefault="00BC3D98" w:rsidP="00BC3D98">
      <w:pPr>
        <w:spacing w:before="23" w:after="23"/>
        <w:jc w:val="both"/>
        <w:rPr>
          <w:rFonts w:ascii="Times New Roman" w:eastAsiaTheme="minorHAnsi" w:hAnsi="Times New Roman" w:cs="Times New Roman"/>
          <w:b/>
          <w:color w:val="000000"/>
        </w:rPr>
      </w:pPr>
      <w:r w:rsidRPr="00BC3D98">
        <w:rPr>
          <w:rFonts w:ascii="Times New Roman" w:eastAsiaTheme="minorHAnsi" w:hAnsi="Times New Roman" w:cs="Times New Roman"/>
          <w:b/>
          <w:color w:val="000000"/>
        </w:rPr>
        <w:t xml:space="preserve">Định hướng tư duy giải </w:t>
      </w:r>
    </w:p>
    <w:p w14:paraId="18F109B8" w14:textId="16058E8B" w:rsidR="00BC3D98" w:rsidRPr="00BC3D98" w:rsidRDefault="00BC3D98" w:rsidP="00BC3D98">
      <w:pPr>
        <w:tabs>
          <w:tab w:val="left" w:pos="2124"/>
          <w:tab w:val="left" w:pos="3972"/>
          <w:tab w:val="left" w:pos="5820"/>
        </w:tabs>
        <w:spacing w:before="23" w:after="23" w:line="360" w:lineRule="auto"/>
        <w:ind w:left="288"/>
        <w:jc w:val="both"/>
        <w:rPr>
          <w:rFonts w:ascii="Times New Roman" w:eastAsia="Calibri" w:hAnsi="Times New Roman" w:cs="Times New Roman"/>
          <w:bCs/>
        </w:rPr>
      </w:pPr>
      <w:r>
        <w:rPr>
          <w:rFonts w:ascii="Times New Roman" w:eastAsia="Calibri" w:hAnsi="Times New Roman" w:cs="Times New Roman"/>
          <w:bCs/>
          <w:noProof/>
          <w:position w:val="-22"/>
        </w:rPr>
        <w:drawing>
          <wp:inline distT="0" distB="0" distL="0" distR="0" wp14:anchorId="5D0261DF" wp14:editId="2661EE74">
            <wp:extent cx="4214495" cy="374015"/>
            <wp:effectExtent l="0" t="0" r="0" b="6985"/>
            <wp:docPr id="1823321263" name="Picture 182332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4214495" cy="374015"/>
                    </a:xfrm>
                    <a:prstGeom prst="rect">
                      <a:avLst/>
                    </a:prstGeom>
                    <a:noFill/>
                    <a:ln>
                      <a:noFill/>
                    </a:ln>
                  </pic:spPr>
                </pic:pic>
              </a:graphicData>
            </a:graphic>
          </wp:inline>
        </w:drawing>
      </w:r>
      <w:r w:rsidRPr="00BC3D98">
        <w:rPr>
          <w:rFonts w:ascii="Times New Roman" w:eastAsia="Calibri" w:hAnsi="Times New Roman" w:cs="Times New Roman"/>
          <w:bCs/>
        </w:rPr>
        <w:t xml:space="preserve">  (Vô lý)</w:t>
      </w:r>
    </w:p>
    <w:p w14:paraId="720E8DDD" w14:textId="07D8C746" w:rsidR="00BC3D98" w:rsidRPr="00BC3D98" w:rsidRDefault="00BC3D98" w:rsidP="00BC3D98">
      <w:pPr>
        <w:tabs>
          <w:tab w:val="left" w:pos="1935"/>
        </w:tabs>
        <w:spacing w:before="23" w:after="23"/>
        <w:rPr>
          <w:rFonts w:ascii="Times New Roman" w:eastAsia="Calibri" w:hAnsi="Times New Roman" w:cs="Times New Roman"/>
          <w:bCs/>
        </w:rPr>
      </w:pPr>
      <w:r w:rsidRPr="00BC3D98">
        <w:rPr>
          <w:rFonts w:ascii="Times New Roman" w:eastAsia="Calibri" w:hAnsi="Times New Roman" w:cs="Times New Roman"/>
          <w:bCs/>
        </w:rPr>
        <w:t xml:space="preserve">Do đó acid dư </w:t>
      </w:r>
      <w:r>
        <w:rPr>
          <w:rFonts w:ascii="Times New Roman" w:eastAsia="Calibri" w:hAnsi="Times New Roman" w:cs="Times New Roman"/>
          <w:bCs/>
          <w:noProof/>
          <w:position w:val="-28"/>
        </w:rPr>
        <w:drawing>
          <wp:inline distT="0" distB="0" distL="0" distR="0" wp14:anchorId="3F7190D6" wp14:editId="47830161">
            <wp:extent cx="3045460" cy="429260"/>
            <wp:effectExtent l="0" t="0" r="2540" b="8890"/>
            <wp:docPr id="1823321262" name="Picture 182332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3045460" cy="429260"/>
                    </a:xfrm>
                    <a:prstGeom prst="rect">
                      <a:avLst/>
                    </a:prstGeom>
                    <a:noFill/>
                    <a:ln>
                      <a:noFill/>
                    </a:ln>
                  </pic:spPr>
                </pic:pic>
              </a:graphicData>
            </a:graphic>
          </wp:inline>
        </w:drawing>
      </w:r>
    </w:p>
    <w:p w14:paraId="33655611" w14:textId="77777777" w:rsidR="00BC3D98" w:rsidRPr="00BC3D98" w:rsidRDefault="00BC3D98" w:rsidP="00BC3D98">
      <w:pPr>
        <w:tabs>
          <w:tab w:val="left" w:pos="2124"/>
          <w:tab w:val="left" w:pos="3972"/>
          <w:tab w:val="left" w:pos="5820"/>
        </w:tabs>
        <w:spacing w:before="23" w:after="23" w:line="360" w:lineRule="auto"/>
        <w:ind w:left="18" w:hanging="18"/>
        <w:jc w:val="both"/>
        <w:rPr>
          <w:rFonts w:ascii="Times New Roman" w:eastAsia="Calibri" w:hAnsi="Times New Roman" w:cs="Times New Roman"/>
          <w:bCs/>
          <w:lang w:val="pl-PL"/>
        </w:rPr>
      </w:pPr>
      <w:r w:rsidRPr="00BC3D98">
        <w:rPr>
          <w:rFonts w:ascii="Times New Roman" w:eastAsia="Calibri" w:hAnsi="Times New Roman" w:cs="Times New Roman"/>
          <w:b/>
          <w:bCs/>
        </w:rPr>
        <w:t>Câu 5</w:t>
      </w:r>
      <w:r w:rsidRPr="00BC3D98">
        <w:rPr>
          <w:rFonts w:ascii="Times New Roman" w:eastAsia="Calibri" w:hAnsi="Times New Roman" w:cs="Times New Roman"/>
          <w:bCs/>
        </w:rPr>
        <w:t xml:space="preserve">: </w:t>
      </w:r>
      <w:r w:rsidRPr="00BC3D98">
        <w:rPr>
          <w:rFonts w:ascii="Times New Roman" w:eastAsia="Calibri" w:hAnsi="Times New Roman" w:cs="Times New Roman"/>
          <w:bCs/>
          <w:lang w:val="pl-PL"/>
        </w:rPr>
        <w:t>Cho m gam hỗn hợp M gồm 2</w:t>
      </w:r>
      <w:r w:rsidRPr="00BC3D98">
        <w:rPr>
          <w:rFonts w:ascii="Times New Roman" w:eastAsia="Calibri" w:hAnsi="Times New Roman" w:cs="Times New Roman"/>
          <w:bCs/>
        </w:rPr>
        <w:t xml:space="preserve"> acid </w:t>
      </w:r>
      <w:r w:rsidRPr="00BC3D98">
        <w:rPr>
          <w:rFonts w:ascii="Times New Roman" w:eastAsia="Calibri" w:hAnsi="Times New Roman" w:cs="Times New Roman"/>
          <w:bCs/>
          <w:lang w:val="pl-PL"/>
        </w:rPr>
        <w:t>X ,Y (Y nhiều hơn X một nhóm COOH) phản ứng hết với dd NaOH tạo ra (m+8,8) gam muối. Nếu cho toàn bộ lượng M trên tác dụng với lượng dư dung dịch AgNO</w:t>
      </w:r>
      <w:r w:rsidRPr="00BC3D98">
        <w:rPr>
          <w:rFonts w:ascii="Times New Roman" w:eastAsia="Calibri" w:hAnsi="Times New Roman" w:cs="Times New Roman"/>
          <w:bCs/>
          <w:vertAlign w:val="subscript"/>
          <w:lang w:val="pl-PL"/>
        </w:rPr>
        <w:t>3</w:t>
      </w:r>
      <w:r w:rsidRPr="00BC3D98">
        <w:rPr>
          <w:rFonts w:ascii="Times New Roman" w:eastAsia="Calibri" w:hAnsi="Times New Roman" w:cs="Times New Roman"/>
          <w:bCs/>
          <w:lang w:val="pl-PL"/>
        </w:rPr>
        <w:t xml:space="preserve"> trong NH</w:t>
      </w:r>
      <w:r w:rsidRPr="00BC3D98">
        <w:rPr>
          <w:rFonts w:ascii="Times New Roman" w:eastAsia="Calibri" w:hAnsi="Times New Roman" w:cs="Times New Roman"/>
          <w:bCs/>
          <w:vertAlign w:val="subscript"/>
          <w:lang w:val="pl-PL"/>
        </w:rPr>
        <w:t>3</w:t>
      </w:r>
      <w:r w:rsidRPr="00BC3D98">
        <w:rPr>
          <w:rFonts w:ascii="Times New Roman" w:eastAsia="Calibri" w:hAnsi="Times New Roman" w:cs="Times New Roman"/>
          <w:bCs/>
          <w:lang w:val="pl-PL"/>
        </w:rPr>
        <w:t xml:space="preserve"> sau phản ứng kết thúc thu được 43,2 gam Ag và 13,8 gam muối amoni của</w:t>
      </w:r>
      <w:r w:rsidRPr="00BC3D98">
        <w:rPr>
          <w:rFonts w:ascii="Times New Roman" w:eastAsia="Calibri" w:hAnsi="Times New Roman" w:cs="Times New Roman"/>
          <w:bCs/>
        </w:rPr>
        <w:t xml:space="preserve"> acid </w:t>
      </w:r>
      <w:r w:rsidRPr="00BC3D98">
        <w:rPr>
          <w:rFonts w:ascii="Times New Roman" w:eastAsia="Calibri" w:hAnsi="Times New Roman" w:cs="Times New Roman"/>
          <w:bCs/>
          <w:lang w:val="pl-PL"/>
        </w:rPr>
        <w:t>hữu cơ. Công thức của Y và giá trị của m lần lượt là:</w:t>
      </w:r>
    </w:p>
    <w:p w14:paraId="51A38A8A" w14:textId="77777777" w:rsidR="00BC3D98" w:rsidRPr="00BC3D98" w:rsidRDefault="00BC3D98" w:rsidP="00BC3D98">
      <w:pPr>
        <w:tabs>
          <w:tab w:val="left" w:pos="2124"/>
          <w:tab w:val="left" w:pos="3972"/>
          <w:tab w:val="left" w:pos="5820"/>
        </w:tabs>
        <w:spacing w:before="23" w:after="23" w:line="360" w:lineRule="auto"/>
        <w:ind w:left="288" w:hanging="288"/>
        <w:jc w:val="both"/>
        <w:rPr>
          <w:rFonts w:ascii="Times New Roman" w:eastAsia="Calibri" w:hAnsi="Times New Roman" w:cs="Times New Roman"/>
          <w:bCs/>
        </w:rPr>
      </w:pPr>
      <w:r w:rsidRPr="00BC3D98">
        <w:rPr>
          <w:rFonts w:ascii="Times New Roman" w:eastAsia="Calibri" w:hAnsi="Times New Roman" w:cs="Times New Roman"/>
          <w:bCs/>
          <w:lang w:val="pl-PL"/>
        </w:rPr>
        <w:tab/>
      </w:r>
      <w:r w:rsidRPr="00BC3D98">
        <w:rPr>
          <w:rFonts w:ascii="Times New Roman" w:eastAsia="Calibri" w:hAnsi="Times New Roman" w:cs="Times New Roman"/>
          <w:b/>
          <w:bCs/>
        </w:rPr>
        <w:t>A.</w:t>
      </w:r>
      <w:r w:rsidRPr="00BC3D98">
        <w:rPr>
          <w:rFonts w:ascii="Times New Roman" w:eastAsia="Calibri" w:hAnsi="Times New Roman" w:cs="Times New Roman"/>
          <w:bCs/>
        </w:rPr>
        <w:t xml:space="preserve"> HOOC-CH</w:t>
      </w:r>
      <w:r w:rsidRPr="00BC3D98">
        <w:rPr>
          <w:rFonts w:ascii="Times New Roman" w:eastAsia="Calibri" w:hAnsi="Times New Roman" w:cs="Times New Roman"/>
          <w:bCs/>
          <w:vertAlign w:val="subscript"/>
        </w:rPr>
        <w:t>2</w:t>
      </w:r>
      <w:r w:rsidRPr="00BC3D98">
        <w:rPr>
          <w:rFonts w:ascii="Times New Roman" w:eastAsia="Calibri" w:hAnsi="Times New Roman" w:cs="Times New Roman"/>
          <w:bCs/>
        </w:rPr>
        <w:t>-COOH và 19,6.</w:t>
      </w:r>
      <w:r w:rsidRPr="00BC3D98">
        <w:rPr>
          <w:rFonts w:ascii="Times New Roman" w:eastAsia="Calibri" w:hAnsi="Times New Roman" w:cs="Times New Roman"/>
          <w:bCs/>
        </w:rPr>
        <w:tab/>
      </w:r>
      <w:r w:rsidRPr="00BC3D98">
        <w:rPr>
          <w:rFonts w:ascii="Times New Roman" w:eastAsia="Calibri" w:hAnsi="Times New Roman" w:cs="Times New Roman"/>
          <w:b/>
          <w:bCs/>
        </w:rPr>
        <w:t>B.</w:t>
      </w:r>
      <w:r w:rsidRPr="00BC3D98">
        <w:rPr>
          <w:rFonts w:ascii="Times New Roman" w:eastAsia="Calibri" w:hAnsi="Times New Roman" w:cs="Times New Roman"/>
          <w:bCs/>
        </w:rPr>
        <w:t xml:space="preserve"> HOCO-COOH và 27,2.</w:t>
      </w:r>
    </w:p>
    <w:p w14:paraId="0A06AB19" w14:textId="77777777" w:rsidR="00BC3D98" w:rsidRPr="00BC3D98" w:rsidRDefault="00BC3D98" w:rsidP="00BC3D98">
      <w:pPr>
        <w:tabs>
          <w:tab w:val="left" w:pos="2124"/>
          <w:tab w:val="left" w:pos="3972"/>
          <w:tab w:val="left" w:pos="5820"/>
        </w:tabs>
        <w:spacing w:before="23" w:after="23" w:line="360" w:lineRule="auto"/>
        <w:ind w:left="288" w:hanging="288"/>
        <w:jc w:val="both"/>
        <w:rPr>
          <w:rFonts w:ascii="Times New Roman" w:eastAsia="Calibri" w:hAnsi="Times New Roman" w:cs="Times New Roman"/>
          <w:bCs/>
        </w:rPr>
      </w:pPr>
      <w:r w:rsidRPr="00BC3D98">
        <w:rPr>
          <w:rFonts w:ascii="Times New Roman" w:eastAsia="Calibri" w:hAnsi="Times New Roman" w:cs="Times New Roman"/>
          <w:bCs/>
        </w:rPr>
        <w:tab/>
      </w:r>
      <w:r w:rsidRPr="00BC3D98">
        <w:rPr>
          <w:rFonts w:ascii="Times New Roman" w:eastAsia="Calibri" w:hAnsi="Times New Roman" w:cs="Times New Roman"/>
          <w:b/>
          <w:bCs/>
        </w:rPr>
        <w:t>C.</w:t>
      </w:r>
      <w:r w:rsidRPr="00BC3D98">
        <w:rPr>
          <w:rFonts w:ascii="Times New Roman" w:eastAsia="Calibri" w:hAnsi="Times New Roman" w:cs="Times New Roman"/>
          <w:bCs/>
        </w:rPr>
        <w:t xml:space="preserve"> HOCO-CH</w:t>
      </w:r>
      <w:r w:rsidRPr="00BC3D98">
        <w:rPr>
          <w:rFonts w:ascii="Times New Roman" w:eastAsia="Calibri" w:hAnsi="Times New Roman" w:cs="Times New Roman"/>
          <w:bCs/>
          <w:vertAlign w:val="subscript"/>
        </w:rPr>
        <w:t>2</w:t>
      </w:r>
      <w:r w:rsidRPr="00BC3D98">
        <w:rPr>
          <w:rFonts w:ascii="Times New Roman" w:eastAsia="Calibri" w:hAnsi="Times New Roman" w:cs="Times New Roman"/>
          <w:bCs/>
        </w:rPr>
        <w:t>-COOH và 30,00.</w:t>
      </w:r>
      <w:r w:rsidRPr="00BC3D98">
        <w:rPr>
          <w:rFonts w:ascii="Times New Roman" w:eastAsia="Calibri" w:hAnsi="Times New Roman" w:cs="Times New Roman"/>
          <w:bCs/>
        </w:rPr>
        <w:tab/>
      </w:r>
      <w:r w:rsidRPr="00BC3D98">
        <w:rPr>
          <w:rFonts w:ascii="Times New Roman" w:eastAsia="Calibri" w:hAnsi="Times New Roman" w:cs="Times New Roman"/>
          <w:b/>
          <w:bCs/>
        </w:rPr>
        <w:t>D.</w:t>
      </w:r>
      <w:r w:rsidRPr="00BC3D98">
        <w:rPr>
          <w:rFonts w:ascii="Times New Roman" w:eastAsia="Calibri" w:hAnsi="Times New Roman" w:cs="Times New Roman"/>
          <w:bCs/>
        </w:rPr>
        <w:t xml:space="preserve"> HOCO-COOH và 18,2.</w:t>
      </w:r>
    </w:p>
    <w:p w14:paraId="3CDEA531" w14:textId="77777777" w:rsidR="00BC3D98" w:rsidRPr="00BC3D98" w:rsidRDefault="00BC3D98" w:rsidP="00BC3D98">
      <w:pPr>
        <w:spacing w:before="23" w:after="23"/>
        <w:jc w:val="both"/>
        <w:rPr>
          <w:rFonts w:ascii="Times New Roman" w:eastAsiaTheme="minorHAnsi" w:hAnsi="Times New Roman" w:cs="Times New Roman"/>
          <w:b/>
          <w:color w:val="000000"/>
        </w:rPr>
      </w:pPr>
      <w:r w:rsidRPr="00BC3D98">
        <w:rPr>
          <w:rFonts w:ascii="Times New Roman" w:eastAsiaTheme="minorHAnsi" w:hAnsi="Times New Roman" w:cs="Times New Roman"/>
          <w:b/>
          <w:color w:val="000000"/>
        </w:rPr>
        <w:t xml:space="preserve">Định hướng tư duy giải </w:t>
      </w:r>
    </w:p>
    <w:p w14:paraId="44740ABD" w14:textId="77777777" w:rsidR="00BC3D98" w:rsidRPr="00BC3D98" w:rsidRDefault="00BC3D98" w:rsidP="00BC3D98">
      <w:pPr>
        <w:tabs>
          <w:tab w:val="left" w:pos="2124"/>
          <w:tab w:val="left" w:pos="3972"/>
          <w:tab w:val="left" w:pos="5820"/>
        </w:tabs>
        <w:spacing w:before="23" w:after="23" w:line="360" w:lineRule="auto"/>
        <w:ind w:left="288"/>
        <w:jc w:val="both"/>
        <w:rPr>
          <w:rFonts w:ascii="Times New Roman" w:eastAsia="Calibri" w:hAnsi="Times New Roman" w:cs="Times New Roman"/>
          <w:bCs/>
        </w:rPr>
      </w:pPr>
      <w:r w:rsidRPr="00BC3D98">
        <w:rPr>
          <w:rFonts w:ascii="Times New Roman" w:eastAsia="Calibri" w:hAnsi="Times New Roman" w:cs="Times New Roman"/>
          <w:bCs/>
        </w:rPr>
        <w:t>Vì có phản ứng tráng bạc nên X là HCOOH có ngay:</w:t>
      </w:r>
    </w:p>
    <w:p w14:paraId="32CCC882" w14:textId="4C90900C" w:rsidR="00BC3D98" w:rsidRPr="00BC3D98" w:rsidRDefault="00BC3D98" w:rsidP="00BC3D98">
      <w:pPr>
        <w:tabs>
          <w:tab w:val="left" w:pos="1935"/>
        </w:tabs>
        <w:spacing w:before="23" w:after="23"/>
        <w:rPr>
          <w:rFonts w:ascii="Times New Roman" w:eastAsia="Calibri" w:hAnsi="Times New Roman" w:cs="Times New Roman"/>
          <w:bCs/>
          <w:position w:val="-66"/>
        </w:rPr>
      </w:pPr>
      <w:r>
        <w:rPr>
          <w:rFonts w:ascii="Times New Roman" w:eastAsia="Calibri" w:hAnsi="Times New Roman" w:cs="Times New Roman"/>
          <w:bCs/>
          <w:noProof/>
          <w:position w:val="-62"/>
        </w:rPr>
        <w:drawing>
          <wp:inline distT="0" distB="0" distL="0" distR="0" wp14:anchorId="02CE4002" wp14:editId="6DA420F0">
            <wp:extent cx="3912235" cy="842645"/>
            <wp:effectExtent l="0" t="0" r="0" b="0"/>
            <wp:docPr id="1823321261" name="Picture 182332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3912235" cy="842645"/>
                    </a:xfrm>
                    <a:prstGeom prst="rect">
                      <a:avLst/>
                    </a:prstGeom>
                    <a:noFill/>
                    <a:ln>
                      <a:noFill/>
                    </a:ln>
                  </pic:spPr>
                </pic:pic>
              </a:graphicData>
            </a:graphic>
          </wp:inline>
        </w:drawing>
      </w:r>
    </w:p>
    <w:p w14:paraId="7534E084" w14:textId="77777777" w:rsidR="00BC3D98" w:rsidRPr="00BC3D98" w:rsidRDefault="00BC3D98" w:rsidP="00BC3D98">
      <w:pPr>
        <w:tabs>
          <w:tab w:val="left" w:pos="2124"/>
          <w:tab w:val="left" w:pos="3972"/>
          <w:tab w:val="left" w:pos="5820"/>
        </w:tabs>
        <w:spacing w:before="23" w:after="23" w:line="360" w:lineRule="auto"/>
        <w:ind w:left="18" w:hanging="18"/>
        <w:jc w:val="both"/>
        <w:rPr>
          <w:rFonts w:ascii="Times New Roman" w:eastAsia="Calibri" w:hAnsi="Times New Roman" w:cs="Times New Roman"/>
          <w:bCs/>
        </w:rPr>
      </w:pPr>
      <w:r w:rsidRPr="00BC3D98">
        <w:rPr>
          <w:rFonts w:ascii="Times New Roman" w:eastAsiaTheme="minorHAnsi" w:hAnsi="Times New Roman" w:cs="Times New Roman"/>
          <w:b/>
        </w:rPr>
        <w:t xml:space="preserve">Câu 6: </w:t>
      </w:r>
      <w:r w:rsidRPr="00BC3D98">
        <w:rPr>
          <w:rFonts w:ascii="Times New Roman" w:eastAsia="Calibri" w:hAnsi="Times New Roman" w:cs="Times New Roman"/>
          <w:bCs/>
        </w:rPr>
        <w:t>Hỗn hợp X gồm hai carboxylic acid no, mạch hở Y và Z (Z nhiều hơn Y hai nguyên tử  oxygen ). Đốt cháy hoàn toàn a mol hỗn hợp X, thu được a mol H</w:t>
      </w:r>
      <w:r w:rsidRPr="00BC3D98">
        <w:rPr>
          <w:rFonts w:ascii="Times New Roman" w:eastAsia="Calibri" w:hAnsi="Times New Roman" w:cs="Times New Roman"/>
          <w:bCs/>
          <w:vertAlign w:val="subscript"/>
        </w:rPr>
        <w:t>2</w:t>
      </w:r>
      <w:r w:rsidRPr="00BC3D98">
        <w:rPr>
          <w:rFonts w:ascii="Times New Roman" w:eastAsia="Calibri" w:hAnsi="Times New Roman" w:cs="Times New Roman"/>
          <w:bCs/>
        </w:rPr>
        <w:t>O. Mặt khác, nếu cho a mol X tác dụng với lượng dư dung dịch NaHCO</w:t>
      </w:r>
      <w:r w:rsidRPr="00BC3D98">
        <w:rPr>
          <w:rFonts w:ascii="Times New Roman" w:eastAsia="Calibri" w:hAnsi="Times New Roman" w:cs="Times New Roman"/>
          <w:bCs/>
          <w:vertAlign w:val="subscript"/>
        </w:rPr>
        <w:t>3</w:t>
      </w:r>
      <w:r w:rsidRPr="00BC3D98">
        <w:rPr>
          <w:rFonts w:ascii="Times New Roman" w:eastAsia="Calibri" w:hAnsi="Times New Roman" w:cs="Times New Roman"/>
          <w:bCs/>
        </w:rPr>
        <w:t>, thì thu được 1,6a mol CO</w:t>
      </w:r>
      <w:r w:rsidRPr="00BC3D98">
        <w:rPr>
          <w:rFonts w:ascii="Times New Roman" w:eastAsia="Calibri" w:hAnsi="Times New Roman" w:cs="Times New Roman"/>
          <w:bCs/>
          <w:vertAlign w:val="subscript"/>
        </w:rPr>
        <w:t>2</w:t>
      </w:r>
      <w:r w:rsidRPr="00BC3D98">
        <w:rPr>
          <w:rFonts w:ascii="Times New Roman" w:eastAsia="Calibri" w:hAnsi="Times New Roman" w:cs="Times New Roman"/>
          <w:bCs/>
        </w:rPr>
        <w:t>. Thành phần % theo khối lượng của Y trong X là:</w:t>
      </w:r>
    </w:p>
    <w:p w14:paraId="08961820" w14:textId="77777777" w:rsidR="00BC3D98" w:rsidRPr="00BC3D98" w:rsidRDefault="00BC3D98" w:rsidP="00BC3D98">
      <w:pPr>
        <w:tabs>
          <w:tab w:val="left" w:pos="2124"/>
          <w:tab w:val="left" w:pos="3972"/>
          <w:tab w:val="left" w:pos="5820"/>
        </w:tabs>
        <w:spacing w:before="23" w:after="23" w:line="360" w:lineRule="auto"/>
        <w:ind w:left="288" w:hanging="288"/>
        <w:jc w:val="both"/>
        <w:rPr>
          <w:rFonts w:ascii="Times New Roman" w:eastAsia="Calibri" w:hAnsi="Times New Roman" w:cs="Times New Roman"/>
          <w:bCs/>
        </w:rPr>
      </w:pPr>
      <w:r w:rsidRPr="00BC3D98">
        <w:rPr>
          <w:rFonts w:ascii="Times New Roman" w:eastAsia="Calibri" w:hAnsi="Times New Roman" w:cs="Times New Roman"/>
          <w:b/>
          <w:bCs/>
        </w:rPr>
        <w:tab/>
        <w:t xml:space="preserve">A. </w:t>
      </w:r>
      <w:r w:rsidRPr="00BC3D98">
        <w:rPr>
          <w:rFonts w:ascii="Times New Roman" w:eastAsia="Calibri" w:hAnsi="Times New Roman" w:cs="Times New Roman"/>
          <w:bCs/>
        </w:rPr>
        <w:t>74,59%.</w:t>
      </w:r>
      <w:r w:rsidRPr="00BC3D98">
        <w:rPr>
          <w:rFonts w:ascii="Times New Roman" w:eastAsia="Calibri" w:hAnsi="Times New Roman" w:cs="Times New Roman"/>
          <w:bCs/>
        </w:rPr>
        <w:tab/>
      </w:r>
      <w:r w:rsidRPr="00BC3D98">
        <w:rPr>
          <w:rFonts w:ascii="Times New Roman" w:eastAsia="Calibri" w:hAnsi="Times New Roman" w:cs="Times New Roman"/>
          <w:b/>
          <w:bCs/>
          <w:color w:val="FF0000"/>
        </w:rPr>
        <w:t xml:space="preserve">B. </w:t>
      </w:r>
      <w:r w:rsidRPr="00BC3D98">
        <w:rPr>
          <w:rFonts w:ascii="Times New Roman" w:eastAsia="Calibri" w:hAnsi="Times New Roman" w:cs="Times New Roman"/>
          <w:bCs/>
          <w:color w:val="FF0000"/>
        </w:rPr>
        <w:t xml:space="preserve">25,41%. </w:t>
      </w:r>
      <w:r w:rsidRPr="00BC3D98">
        <w:rPr>
          <w:rFonts w:ascii="Times New Roman" w:eastAsia="Calibri" w:hAnsi="Times New Roman" w:cs="Times New Roman"/>
          <w:bCs/>
        </w:rPr>
        <w:tab/>
      </w:r>
      <w:r w:rsidRPr="00BC3D98">
        <w:rPr>
          <w:rFonts w:ascii="Times New Roman" w:eastAsia="Calibri" w:hAnsi="Times New Roman" w:cs="Times New Roman"/>
          <w:b/>
          <w:bCs/>
        </w:rPr>
        <w:t xml:space="preserve">C. </w:t>
      </w:r>
      <w:r w:rsidRPr="00BC3D98">
        <w:rPr>
          <w:rFonts w:ascii="Times New Roman" w:eastAsia="Calibri" w:hAnsi="Times New Roman" w:cs="Times New Roman"/>
          <w:bCs/>
        </w:rPr>
        <w:t>40,00%.</w:t>
      </w:r>
      <w:r w:rsidRPr="00BC3D98">
        <w:rPr>
          <w:rFonts w:ascii="Times New Roman" w:eastAsia="Calibri" w:hAnsi="Times New Roman" w:cs="Times New Roman"/>
          <w:bCs/>
        </w:rPr>
        <w:tab/>
      </w:r>
      <w:r w:rsidRPr="00BC3D98">
        <w:rPr>
          <w:rFonts w:ascii="Times New Roman" w:eastAsia="Calibri" w:hAnsi="Times New Roman" w:cs="Times New Roman"/>
          <w:b/>
          <w:bCs/>
        </w:rPr>
        <w:t xml:space="preserve">D. </w:t>
      </w:r>
      <w:r w:rsidRPr="00BC3D98">
        <w:rPr>
          <w:rFonts w:ascii="Times New Roman" w:eastAsia="Calibri" w:hAnsi="Times New Roman" w:cs="Times New Roman"/>
          <w:bCs/>
        </w:rPr>
        <w:t>46,67%.</w:t>
      </w:r>
    </w:p>
    <w:p w14:paraId="012833F5" w14:textId="77777777" w:rsidR="00BC3D98" w:rsidRPr="00BC3D98" w:rsidRDefault="00BC3D98" w:rsidP="00BC3D98">
      <w:pPr>
        <w:spacing w:before="23" w:after="23"/>
        <w:jc w:val="both"/>
        <w:rPr>
          <w:rFonts w:ascii="Times New Roman" w:eastAsiaTheme="minorHAnsi" w:hAnsi="Times New Roman" w:cs="Times New Roman"/>
          <w:b/>
          <w:color w:val="000000"/>
        </w:rPr>
      </w:pPr>
      <w:r w:rsidRPr="00BC3D98">
        <w:rPr>
          <w:rFonts w:ascii="Times New Roman" w:eastAsiaTheme="minorHAnsi" w:hAnsi="Times New Roman" w:cs="Times New Roman"/>
          <w:b/>
          <w:color w:val="000000"/>
        </w:rPr>
        <w:lastRenderedPageBreak/>
        <w:t xml:space="preserve">Định hướng tư duy giải </w:t>
      </w:r>
    </w:p>
    <w:p w14:paraId="7E5DF78C" w14:textId="77777777" w:rsidR="00BC3D98" w:rsidRPr="00BC3D98" w:rsidRDefault="00BC3D98" w:rsidP="00BC3D98">
      <w:pPr>
        <w:tabs>
          <w:tab w:val="left" w:pos="2124"/>
          <w:tab w:val="left" w:pos="3972"/>
          <w:tab w:val="left" w:pos="5820"/>
        </w:tabs>
        <w:spacing w:before="23" w:after="23" w:line="360" w:lineRule="auto"/>
        <w:ind w:left="288" w:hanging="288"/>
        <w:jc w:val="both"/>
        <w:rPr>
          <w:rFonts w:ascii="Times New Roman" w:eastAsia="Calibri" w:hAnsi="Times New Roman" w:cs="Times New Roman"/>
          <w:bCs/>
        </w:rPr>
      </w:pPr>
      <w:r w:rsidRPr="00BC3D98">
        <w:rPr>
          <w:rFonts w:ascii="Times New Roman" w:eastAsia="Calibri" w:hAnsi="Times New Roman" w:cs="Times New Roman"/>
          <w:bCs/>
        </w:rPr>
        <w:t>Cho a = 1 mol</w:t>
      </w:r>
    </w:p>
    <w:p w14:paraId="75EEA2E1" w14:textId="77777777" w:rsidR="00BC3D98" w:rsidRPr="00BC3D98" w:rsidRDefault="00BC3D98" w:rsidP="00BC3D98">
      <w:pPr>
        <w:tabs>
          <w:tab w:val="left" w:pos="2124"/>
          <w:tab w:val="left" w:pos="3972"/>
          <w:tab w:val="left" w:pos="5820"/>
        </w:tabs>
        <w:spacing w:before="23" w:after="23" w:line="360" w:lineRule="auto"/>
        <w:ind w:left="288" w:hanging="288"/>
        <w:jc w:val="both"/>
        <w:rPr>
          <w:rFonts w:ascii="Times New Roman" w:eastAsia="Calibri" w:hAnsi="Times New Roman" w:cs="Times New Roman"/>
          <w:bCs/>
        </w:rPr>
      </w:pPr>
      <w:r w:rsidRPr="00BC3D98">
        <w:rPr>
          <w:rFonts w:ascii="Times New Roman" w:eastAsia="Calibri" w:hAnsi="Times New Roman" w:cs="Times New Roman"/>
          <w:bCs/>
        </w:rPr>
        <w:tab/>
        <w:t>Vì n</w:t>
      </w:r>
      <w:r w:rsidRPr="00BC3D98">
        <w:rPr>
          <w:rFonts w:ascii="Times New Roman" w:eastAsia="Calibri" w:hAnsi="Times New Roman" w:cs="Times New Roman"/>
          <w:bCs/>
          <w:vertAlign w:val="subscript"/>
        </w:rPr>
        <w:t xml:space="preserve">X </w:t>
      </w:r>
      <w:r w:rsidRPr="00BC3D98">
        <w:rPr>
          <w:rFonts w:ascii="Times New Roman" w:eastAsia="Calibri" w:hAnsi="Times New Roman" w:cs="Times New Roman"/>
          <w:bCs/>
        </w:rPr>
        <w:t>= n</w:t>
      </w:r>
      <w:r w:rsidRPr="00BC3D98">
        <w:rPr>
          <w:rFonts w:ascii="Times New Roman" w:eastAsia="Calibri" w:hAnsi="Times New Roman" w:cs="Times New Roman"/>
          <w:bCs/>
          <w:vertAlign w:val="subscript"/>
        </w:rPr>
        <w:t>H2O</w:t>
      </w:r>
      <w:r w:rsidRPr="00BC3D98">
        <w:rPr>
          <w:rFonts w:ascii="Times New Roman" w:eastAsia="Calibri" w:hAnsi="Times New Roman" w:cs="Times New Roman"/>
          <w:bCs/>
        </w:rPr>
        <w:t xml:space="preserve"> → acid chỉ có 2H</w:t>
      </w:r>
    </w:p>
    <w:p w14:paraId="5EEB8234" w14:textId="35B26A81" w:rsidR="00BC3D98" w:rsidRPr="00BC3D98" w:rsidRDefault="00BC3D98" w:rsidP="00BC3D98">
      <w:pPr>
        <w:tabs>
          <w:tab w:val="left" w:pos="2124"/>
          <w:tab w:val="left" w:pos="3972"/>
          <w:tab w:val="left" w:pos="5820"/>
        </w:tabs>
        <w:spacing w:before="23" w:after="23" w:line="360" w:lineRule="auto"/>
        <w:ind w:left="288" w:hanging="288"/>
        <w:jc w:val="both"/>
        <w:rPr>
          <w:rFonts w:ascii="Times New Roman" w:eastAsia="Calibri" w:hAnsi="Times New Roman" w:cs="Times New Roman"/>
          <w:bCs/>
        </w:rPr>
      </w:pPr>
      <w:r w:rsidRPr="00BC3D98">
        <w:rPr>
          <w:rFonts w:ascii="Times New Roman" w:eastAsia="Calibri" w:hAnsi="Times New Roman" w:cs="Times New Roman"/>
          <w:bCs/>
        </w:rPr>
        <w:tab/>
        <w:t>→</w:t>
      </w:r>
      <w:r>
        <w:rPr>
          <w:rFonts w:ascii="Times New Roman" w:eastAsia="Calibri" w:hAnsi="Times New Roman" w:cs="Times New Roman"/>
          <w:bCs/>
          <w:noProof/>
          <w:position w:val="-30"/>
        </w:rPr>
        <w:drawing>
          <wp:inline distT="0" distB="0" distL="0" distR="0" wp14:anchorId="3D7A2D2C" wp14:editId="671542D9">
            <wp:extent cx="2814955" cy="461010"/>
            <wp:effectExtent l="0" t="0" r="4445" b="0"/>
            <wp:docPr id="1823321260" name="Picture 182332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2814955" cy="461010"/>
                    </a:xfrm>
                    <a:prstGeom prst="rect">
                      <a:avLst/>
                    </a:prstGeom>
                    <a:noFill/>
                    <a:ln>
                      <a:noFill/>
                    </a:ln>
                  </pic:spPr>
                </pic:pic>
              </a:graphicData>
            </a:graphic>
          </wp:inline>
        </w:drawing>
      </w:r>
      <w:r w:rsidRPr="00BC3D98">
        <w:rPr>
          <w:rFonts w:ascii="Times New Roman" w:eastAsia="Calibri" w:hAnsi="Times New Roman" w:cs="Times New Roman"/>
          <w:bCs/>
        </w:rPr>
        <w:t xml:space="preserve"> </w:t>
      </w:r>
    </w:p>
    <w:p w14:paraId="0BEEF776" w14:textId="322FE3EE" w:rsidR="00BC3D98" w:rsidRPr="00BC3D98" w:rsidRDefault="00BC3D98" w:rsidP="00BC3D98">
      <w:pPr>
        <w:tabs>
          <w:tab w:val="left" w:pos="1935"/>
        </w:tabs>
        <w:spacing w:before="23" w:after="23"/>
        <w:rPr>
          <w:rFonts w:ascii="Times New Roman" w:eastAsia="Calibri" w:hAnsi="Times New Roman" w:cs="Times New Roman"/>
          <w:bCs/>
        </w:rPr>
      </w:pPr>
      <w:r>
        <w:rPr>
          <w:rFonts w:ascii="Times New Roman" w:eastAsia="Calibri" w:hAnsi="Times New Roman" w:cs="Times New Roman"/>
          <w:bCs/>
          <w:noProof/>
          <w:position w:val="-28"/>
        </w:rPr>
        <w:drawing>
          <wp:inline distT="0" distB="0" distL="0" distR="0" wp14:anchorId="1323BD6B" wp14:editId="770266D5">
            <wp:extent cx="1002030" cy="429260"/>
            <wp:effectExtent l="0" t="0" r="7620" b="8890"/>
            <wp:docPr id="1823321259" name="Picture 182332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516" cstate="print">
                      <a:extLst>
                        <a:ext uri="{28A0092B-C50C-407E-A947-70E740481C1C}">
                          <a14:useLocalDpi xmlns:a14="http://schemas.microsoft.com/office/drawing/2010/main" val="0"/>
                        </a:ext>
                      </a:extLst>
                    </a:blip>
                    <a:srcRect/>
                    <a:stretch>
                      <a:fillRect/>
                    </a:stretch>
                  </pic:blipFill>
                  <pic:spPr bwMode="auto">
                    <a:xfrm>
                      <a:off x="0" y="0"/>
                      <a:ext cx="1002030" cy="429260"/>
                    </a:xfrm>
                    <a:prstGeom prst="rect">
                      <a:avLst/>
                    </a:prstGeom>
                    <a:noFill/>
                    <a:ln>
                      <a:noFill/>
                    </a:ln>
                  </pic:spPr>
                </pic:pic>
              </a:graphicData>
            </a:graphic>
          </wp:inline>
        </w:drawing>
      </w:r>
      <w:r w:rsidRPr="00BC3D98">
        <w:rPr>
          <w:rFonts w:ascii="Times New Roman" w:eastAsia="Calibri" w:hAnsi="Times New Roman" w:cs="Times New Roman"/>
          <w:bCs/>
        </w:rPr>
        <w:t>→ %HCOOH = 25,41%</w:t>
      </w:r>
    </w:p>
    <w:p w14:paraId="699812ED" w14:textId="77777777" w:rsidR="00BC3D98" w:rsidRPr="00BC3D98" w:rsidRDefault="00BC3D98" w:rsidP="00BC3D98">
      <w:pPr>
        <w:tabs>
          <w:tab w:val="left" w:pos="2124"/>
          <w:tab w:val="left" w:pos="3972"/>
          <w:tab w:val="left" w:pos="5820"/>
        </w:tabs>
        <w:spacing w:before="23" w:after="23" w:line="360" w:lineRule="auto"/>
        <w:ind w:left="6" w:hanging="6"/>
        <w:jc w:val="both"/>
        <w:rPr>
          <w:rFonts w:ascii="Times New Roman" w:eastAsia="Calibri" w:hAnsi="Times New Roman" w:cs="Times New Roman"/>
          <w:bCs/>
          <w:color w:val="FF0000"/>
        </w:rPr>
      </w:pPr>
      <w:r w:rsidRPr="00BC3D98">
        <w:rPr>
          <w:rFonts w:ascii="Times New Roman" w:eastAsia="Calibri" w:hAnsi="Times New Roman" w:cs="Times New Roman"/>
          <w:b/>
          <w:bCs/>
        </w:rPr>
        <w:t>Câu 7:</w:t>
      </w:r>
      <w:r w:rsidRPr="00BC3D98">
        <w:rPr>
          <w:rFonts w:ascii="Times New Roman" w:eastAsia="Calibri" w:hAnsi="Times New Roman" w:cs="Times New Roman"/>
          <w:bCs/>
        </w:rPr>
        <w:t xml:space="preserve"> Hỗn hợp X gồ</w:t>
      </w:r>
      <w:r w:rsidRPr="00BC3D98">
        <w:rPr>
          <w:rFonts w:ascii="Times New Roman" w:eastAsia="Calibri" w:hAnsi="Times New Roman" w:cs="Times New Roman"/>
          <w:bCs/>
          <w:color w:val="FF0000"/>
        </w:rPr>
        <w:t>m fomic acid, acrylic acid, oxalic acid và acetic acid.</w:t>
      </w:r>
      <w:r w:rsidRPr="00BC3D98">
        <w:rPr>
          <w:rFonts w:ascii="Times New Roman" w:eastAsia="Calibri" w:hAnsi="Times New Roman" w:cs="Times New Roman"/>
          <w:bCs/>
        </w:rPr>
        <w:t xml:space="preserve"> Cho m gam X phản ứng hết với dung dịch NaHCO</w:t>
      </w:r>
      <w:r w:rsidRPr="00BC3D98">
        <w:rPr>
          <w:rFonts w:ascii="Times New Roman" w:eastAsia="Calibri" w:hAnsi="Times New Roman" w:cs="Times New Roman"/>
          <w:bCs/>
          <w:vertAlign w:val="subscript"/>
        </w:rPr>
        <w:t>3</w:t>
      </w:r>
      <w:r w:rsidRPr="00BC3D98">
        <w:rPr>
          <w:rFonts w:ascii="Times New Roman" w:eastAsia="Calibri" w:hAnsi="Times New Roman" w:cs="Times New Roman"/>
          <w:bCs/>
        </w:rPr>
        <w:t xml:space="preserve"> thu được 1,344 lít CO</w:t>
      </w:r>
      <w:r w:rsidRPr="00BC3D98">
        <w:rPr>
          <w:rFonts w:ascii="Times New Roman" w:eastAsia="Calibri" w:hAnsi="Times New Roman" w:cs="Times New Roman"/>
          <w:bCs/>
          <w:vertAlign w:val="subscript"/>
        </w:rPr>
        <w:t>2</w:t>
      </w:r>
      <w:r w:rsidRPr="00BC3D98">
        <w:rPr>
          <w:rFonts w:ascii="Times New Roman" w:eastAsia="Calibri" w:hAnsi="Times New Roman" w:cs="Times New Roman"/>
          <w:bCs/>
        </w:rPr>
        <w:t xml:space="preserve"> (đktc). Đốt cháy hoàn toàn m gam X cần 2,016 lít O</w:t>
      </w:r>
      <w:r w:rsidRPr="00BC3D98">
        <w:rPr>
          <w:rFonts w:ascii="Times New Roman" w:eastAsia="Calibri" w:hAnsi="Times New Roman" w:cs="Times New Roman"/>
          <w:bCs/>
          <w:vertAlign w:val="subscript"/>
        </w:rPr>
        <w:t>2</w:t>
      </w:r>
      <w:r w:rsidRPr="00BC3D98">
        <w:rPr>
          <w:rFonts w:ascii="Times New Roman" w:eastAsia="Calibri" w:hAnsi="Times New Roman" w:cs="Times New Roman"/>
          <w:bCs/>
        </w:rPr>
        <w:t xml:space="preserve"> (đktc), thu được 4,84 gam CO</w:t>
      </w:r>
      <w:r w:rsidRPr="00BC3D98">
        <w:rPr>
          <w:rFonts w:ascii="Times New Roman" w:eastAsia="Calibri" w:hAnsi="Times New Roman" w:cs="Times New Roman"/>
          <w:bCs/>
          <w:vertAlign w:val="subscript"/>
        </w:rPr>
        <w:t>2</w:t>
      </w:r>
      <w:r w:rsidRPr="00BC3D98">
        <w:rPr>
          <w:rFonts w:ascii="Times New Roman" w:eastAsia="Calibri" w:hAnsi="Times New Roman" w:cs="Times New Roman"/>
          <w:bCs/>
        </w:rPr>
        <w:t xml:space="preserve"> và a gam H</w:t>
      </w:r>
      <w:r w:rsidRPr="00BC3D98">
        <w:rPr>
          <w:rFonts w:ascii="Times New Roman" w:eastAsia="Calibri" w:hAnsi="Times New Roman" w:cs="Times New Roman"/>
          <w:bCs/>
          <w:vertAlign w:val="subscript"/>
        </w:rPr>
        <w:t>2</w:t>
      </w:r>
      <w:r w:rsidRPr="00BC3D98">
        <w:rPr>
          <w:rFonts w:ascii="Times New Roman" w:eastAsia="Calibri" w:hAnsi="Times New Roman" w:cs="Times New Roman"/>
          <w:bCs/>
        </w:rPr>
        <w:t>O. Giá trị của a là:</w:t>
      </w:r>
    </w:p>
    <w:p w14:paraId="0A1AFC9F" w14:textId="77777777" w:rsidR="00BC3D98" w:rsidRPr="00BC3D98" w:rsidRDefault="00BC3D98" w:rsidP="00BC3D98">
      <w:pPr>
        <w:tabs>
          <w:tab w:val="left" w:pos="2124"/>
          <w:tab w:val="left" w:pos="3972"/>
          <w:tab w:val="left" w:pos="5820"/>
        </w:tabs>
        <w:spacing w:before="23" w:after="23" w:line="360" w:lineRule="auto"/>
        <w:ind w:left="288" w:hanging="288"/>
        <w:jc w:val="both"/>
        <w:rPr>
          <w:rFonts w:ascii="Times New Roman" w:eastAsia="Calibri" w:hAnsi="Times New Roman" w:cs="Times New Roman"/>
          <w:bCs/>
          <w:lang w:val="sv-SE"/>
        </w:rPr>
      </w:pPr>
      <w:r w:rsidRPr="00BC3D98">
        <w:rPr>
          <w:rFonts w:ascii="Times New Roman" w:eastAsia="Calibri" w:hAnsi="Times New Roman" w:cs="Times New Roman"/>
          <w:b/>
          <w:bCs/>
          <w:lang w:val="sv-SE"/>
        </w:rPr>
        <w:tab/>
        <w:t xml:space="preserve">A. </w:t>
      </w:r>
      <w:r w:rsidRPr="00BC3D98">
        <w:rPr>
          <w:rFonts w:ascii="Times New Roman" w:eastAsia="Calibri" w:hAnsi="Times New Roman" w:cs="Times New Roman"/>
          <w:bCs/>
          <w:lang w:val="sv-SE"/>
        </w:rPr>
        <w:t>1,8.</w:t>
      </w:r>
      <w:r w:rsidRPr="00BC3D98">
        <w:rPr>
          <w:rFonts w:ascii="Times New Roman" w:eastAsia="Calibri" w:hAnsi="Times New Roman" w:cs="Times New Roman"/>
          <w:bCs/>
        </w:rPr>
        <w:tab/>
      </w:r>
      <w:r w:rsidRPr="00BC3D98">
        <w:rPr>
          <w:rFonts w:ascii="Times New Roman" w:eastAsia="Calibri" w:hAnsi="Times New Roman" w:cs="Times New Roman"/>
          <w:b/>
          <w:bCs/>
          <w:lang w:val="sv-SE"/>
        </w:rPr>
        <w:t xml:space="preserve">B. </w:t>
      </w:r>
      <w:r w:rsidRPr="00BC3D98">
        <w:rPr>
          <w:rFonts w:ascii="Times New Roman" w:eastAsia="Calibri" w:hAnsi="Times New Roman" w:cs="Times New Roman"/>
          <w:bCs/>
          <w:lang w:val="sv-SE"/>
        </w:rPr>
        <w:t>1,62.</w:t>
      </w:r>
      <w:r w:rsidRPr="00BC3D98">
        <w:rPr>
          <w:rFonts w:ascii="Times New Roman" w:eastAsia="Calibri" w:hAnsi="Times New Roman" w:cs="Times New Roman"/>
          <w:bCs/>
        </w:rPr>
        <w:tab/>
      </w:r>
      <w:r w:rsidRPr="00BC3D98">
        <w:rPr>
          <w:rFonts w:ascii="Times New Roman" w:eastAsia="Calibri" w:hAnsi="Times New Roman" w:cs="Times New Roman"/>
          <w:b/>
          <w:bCs/>
          <w:color w:val="FF0000"/>
          <w:lang w:val="sv-SE"/>
        </w:rPr>
        <w:t xml:space="preserve">C. </w:t>
      </w:r>
      <w:r w:rsidRPr="00BC3D98">
        <w:rPr>
          <w:rFonts w:ascii="Times New Roman" w:eastAsia="Calibri" w:hAnsi="Times New Roman" w:cs="Times New Roman"/>
          <w:bCs/>
          <w:color w:val="FF0000"/>
          <w:lang w:val="sv-SE"/>
        </w:rPr>
        <w:t>1,44</w:t>
      </w:r>
      <w:r w:rsidRPr="00BC3D98">
        <w:rPr>
          <w:rFonts w:ascii="Times New Roman" w:eastAsia="Calibri" w:hAnsi="Times New Roman" w:cs="Times New Roman"/>
          <w:bCs/>
        </w:rPr>
        <w:tab/>
      </w:r>
      <w:r w:rsidRPr="00BC3D98">
        <w:rPr>
          <w:rFonts w:ascii="Times New Roman" w:eastAsia="Calibri" w:hAnsi="Times New Roman" w:cs="Times New Roman"/>
          <w:b/>
          <w:bCs/>
          <w:lang w:val="sv-SE"/>
        </w:rPr>
        <w:t xml:space="preserve">D. </w:t>
      </w:r>
      <w:r w:rsidRPr="00BC3D98">
        <w:rPr>
          <w:rFonts w:ascii="Times New Roman" w:eastAsia="Calibri" w:hAnsi="Times New Roman" w:cs="Times New Roman"/>
          <w:bCs/>
          <w:lang w:val="sv-SE"/>
        </w:rPr>
        <w:t>3,6.</w:t>
      </w:r>
    </w:p>
    <w:p w14:paraId="485A102A" w14:textId="77777777" w:rsidR="00BC3D98" w:rsidRPr="00BC3D98" w:rsidRDefault="00BC3D98" w:rsidP="00BC3D98">
      <w:pPr>
        <w:spacing w:before="23" w:after="23"/>
        <w:jc w:val="both"/>
        <w:rPr>
          <w:rFonts w:ascii="Times New Roman" w:eastAsiaTheme="minorHAnsi" w:hAnsi="Times New Roman" w:cs="Times New Roman"/>
          <w:b/>
          <w:color w:val="000000"/>
        </w:rPr>
      </w:pPr>
      <w:r w:rsidRPr="00BC3D98">
        <w:rPr>
          <w:rFonts w:ascii="Times New Roman" w:eastAsiaTheme="minorHAnsi" w:hAnsi="Times New Roman" w:cs="Times New Roman"/>
          <w:b/>
          <w:color w:val="000000"/>
        </w:rPr>
        <w:t xml:space="preserve">Định hướng tư duy giải </w:t>
      </w:r>
    </w:p>
    <w:p w14:paraId="422B0222" w14:textId="042A0536" w:rsidR="00BC3D98" w:rsidRPr="00BC3D98" w:rsidRDefault="00BC3D98" w:rsidP="00BC3D98">
      <w:pPr>
        <w:tabs>
          <w:tab w:val="left" w:pos="2124"/>
          <w:tab w:val="left" w:pos="3972"/>
          <w:tab w:val="left" w:pos="5820"/>
        </w:tabs>
        <w:spacing w:before="23" w:after="23" w:line="360" w:lineRule="auto"/>
        <w:ind w:left="288" w:hanging="288"/>
        <w:jc w:val="both"/>
        <w:rPr>
          <w:rFonts w:ascii="Times New Roman" w:eastAsia="Calibri" w:hAnsi="Times New Roman" w:cs="Times New Roman"/>
          <w:bCs/>
          <w:lang w:val="sv-SE"/>
        </w:rPr>
      </w:pPr>
      <w:r>
        <w:rPr>
          <w:rFonts w:ascii="Times New Roman" w:eastAsia="Calibri" w:hAnsi="Times New Roman" w:cs="Times New Roman"/>
          <w:bCs/>
          <w:noProof/>
          <w:position w:val="-44"/>
        </w:rPr>
        <w:drawing>
          <wp:inline distT="0" distB="0" distL="0" distR="0" wp14:anchorId="5D26607A" wp14:editId="2AE73D5E">
            <wp:extent cx="3140710" cy="620395"/>
            <wp:effectExtent l="0" t="0" r="0" b="8255"/>
            <wp:docPr id="1823321258" name="Picture 182332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3140710" cy="620395"/>
                    </a:xfrm>
                    <a:prstGeom prst="rect">
                      <a:avLst/>
                    </a:prstGeom>
                    <a:noFill/>
                    <a:ln>
                      <a:noFill/>
                    </a:ln>
                  </pic:spPr>
                </pic:pic>
              </a:graphicData>
            </a:graphic>
          </wp:inline>
        </w:drawing>
      </w:r>
    </w:p>
    <w:p w14:paraId="06FDBB41" w14:textId="77777777" w:rsidR="00BC3D98" w:rsidRPr="00BC3D98" w:rsidRDefault="00BC3D98" w:rsidP="00BC3D98">
      <w:pPr>
        <w:tabs>
          <w:tab w:val="left" w:pos="2124"/>
          <w:tab w:val="left" w:pos="3972"/>
          <w:tab w:val="left" w:pos="5820"/>
        </w:tabs>
        <w:spacing w:before="23" w:after="23" w:line="360" w:lineRule="auto"/>
        <w:ind w:left="18" w:hanging="18"/>
        <w:jc w:val="both"/>
        <w:rPr>
          <w:rFonts w:ascii="Times New Roman" w:eastAsia="Calibri" w:hAnsi="Times New Roman" w:cs="Times New Roman"/>
          <w:bCs/>
          <w:lang w:val="pt-BR"/>
        </w:rPr>
      </w:pPr>
      <w:r w:rsidRPr="00BC3D98">
        <w:rPr>
          <w:rFonts w:ascii="Times New Roman" w:eastAsia="Calibri" w:hAnsi="Times New Roman" w:cs="Times New Roman"/>
          <w:b/>
          <w:bCs/>
          <w:lang w:val="pt-BR"/>
        </w:rPr>
        <w:t>Câu 8:</w:t>
      </w:r>
      <w:r w:rsidRPr="00BC3D98">
        <w:rPr>
          <w:rFonts w:ascii="Times New Roman" w:eastAsia="Calibri" w:hAnsi="Times New Roman" w:cs="Times New Roman"/>
          <w:bCs/>
          <w:lang w:val="pt-BR"/>
        </w:rPr>
        <w:t xml:space="preserve"> Trung hòa 0,89 gam hỗn hợp gồm</w:t>
      </w:r>
      <w:r w:rsidRPr="00BC3D98">
        <w:rPr>
          <w:rFonts w:ascii="Times New Roman" w:eastAsia="Calibri" w:hAnsi="Times New Roman" w:cs="Times New Roman"/>
          <w:bCs/>
        </w:rPr>
        <w:t xml:space="preserve"> </w:t>
      </w:r>
      <w:r w:rsidRPr="00BC3D98">
        <w:rPr>
          <w:rFonts w:ascii="Times New Roman" w:eastAsia="Calibri" w:hAnsi="Times New Roman" w:cs="Times New Roman"/>
          <w:bCs/>
          <w:lang w:val="pt-BR"/>
        </w:rPr>
        <w:t xml:space="preserve">omic </w:t>
      </w:r>
      <w:r w:rsidRPr="00BC3D98">
        <w:rPr>
          <w:rFonts w:ascii="Times New Roman" w:eastAsia="Calibri" w:hAnsi="Times New Roman" w:cs="Times New Roman"/>
          <w:bCs/>
        </w:rPr>
        <w:t xml:space="preserve">acid </w:t>
      </w:r>
      <w:r w:rsidRPr="00BC3D98">
        <w:rPr>
          <w:rFonts w:ascii="Times New Roman" w:eastAsia="Calibri" w:hAnsi="Times New Roman" w:cs="Times New Roman"/>
          <w:bCs/>
          <w:lang w:val="pt-BR"/>
        </w:rPr>
        <w:t>fvà một</w:t>
      </w:r>
      <w:r w:rsidRPr="00BC3D98">
        <w:rPr>
          <w:rFonts w:ascii="Times New Roman" w:eastAsia="Calibri" w:hAnsi="Times New Roman" w:cs="Times New Roman"/>
          <w:bCs/>
        </w:rPr>
        <w:t xml:space="preserve"> acid </w:t>
      </w:r>
      <w:r w:rsidRPr="00BC3D98">
        <w:rPr>
          <w:rFonts w:ascii="Times New Roman" w:eastAsia="Calibri" w:hAnsi="Times New Roman" w:cs="Times New Roman"/>
          <w:bCs/>
          <w:lang w:val="pt-BR"/>
        </w:rPr>
        <w:t>hữu cơ X cần dùng 15ml dung dịch NaOH 1M. Nếu cho 0,89 gam hỗn hợp trên tác dụng với lượng dư dung dịch AgNO</w:t>
      </w:r>
      <w:r w:rsidRPr="00BC3D98">
        <w:rPr>
          <w:rFonts w:ascii="Times New Roman" w:eastAsia="Calibri" w:hAnsi="Times New Roman" w:cs="Times New Roman"/>
          <w:bCs/>
          <w:vertAlign w:val="subscript"/>
          <w:lang w:val="pt-BR"/>
        </w:rPr>
        <w:t>3</w:t>
      </w:r>
      <w:r w:rsidRPr="00BC3D98">
        <w:rPr>
          <w:rFonts w:ascii="Times New Roman" w:eastAsia="Calibri" w:hAnsi="Times New Roman" w:cs="Times New Roman"/>
          <w:bCs/>
          <w:lang w:val="pt-BR"/>
        </w:rPr>
        <w:t xml:space="preserve"> trong  NH</w:t>
      </w:r>
      <w:r w:rsidRPr="00BC3D98">
        <w:rPr>
          <w:rFonts w:ascii="Times New Roman" w:eastAsia="Calibri" w:hAnsi="Times New Roman" w:cs="Times New Roman"/>
          <w:bCs/>
          <w:vertAlign w:val="subscript"/>
          <w:lang w:val="pt-BR"/>
        </w:rPr>
        <w:t>3</w:t>
      </w:r>
      <w:r w:rsidRPr="00BC3D98">
        <w:rPr>
          <w:rFonts w:ascii="Times New Roman" w:eastAsia="Calibri" w:hAnsi="Times New Roman" w:cs="Times New Roman"/>
          <w:bCs/>
          <w:lang w:val="pt-BR"/>
        </w:rPr>
        <w:t>, đun nóng thì thu được 2,16 gam Ag. Tên của X là:</w:t>
      </w:r>
    </w:p>
    <w:p w14:paraId="4F056B7A" w14:textId="77777777" w:rsidR="00BC3D98" w:rsidRPr="00BC3D98" w:rsidRDefault="00BC3D98" w:rsidP="00BC3D98">
      <w:pPr>
        <w:tabs>
          <w:tab w:val="left" w:pos="2124"/>
          <w:tab w:val="left" w:pos="3972"/>
          <w:tab w:val="left" w:pos="5820"/>
        </w:tabs>
        <w:spacing w:before="23" w:after="23" w:line="360" w:lineRule="auto"/>
        <w:ind w:left="288" w:hanging="288"/>
        <w:jc w:val="both"/>
        <w:rPr>
          <w:rFonts w:ascii="Times New Roman" w:eastAsia="Calibri" w:hAnsi="Times New Roman" w:cs="Times New Roman"/>
          <w:bCs/>
        </w:rPr>
      </w:pPr>
      <w:r w:rsidRPr="00BC3D98">
        <w:rPr>
          <w:rFonts w:ascii="Times New Roman" w:eastAsia="Calibri" w:hAnsi="Times New Roman" w:cs="Times New Roman"/>
          <w:b/>
          <w:bCs/>
          <w:lang w:val="pt-BR"/>
        </w:rPr>
        <w:tab/>
        <w:t>A.</w:t>
      </w:r>
      <w:r w:rsidRPr="00BC3D98">
        <w:rPr>
          <w:rFonts w:ascii="Times New Roman" w:eastAsia="Calibri" w:hAnsi="Times New Roman" w:cs="Times New Roman"/>
          <w:b/>
          <w:bCs/>
        </w:rPr>
        <w:t xml:space="preserve"> </w:t>
      </w:r>
      <w:r w:rsidRPr="00BC3D98">
        <w:rPr>
          <w:rFonts w:ascii="Times New Roman" w:eastAsia="Calibri" w:hAnsi="Times New Roman" w:cs="Times New Roman"/>
          <w:bCs/>
          <w:lang w:val="pt-BR"/>
        </w:rPr>
        <w:t>metacrylic</w:t>
      </w:r>
      <w:r w:rsidRPr="00BC3D98">
        <w:rPr>
          <w:rFonts w:ascii="Times New Roman" w:eastAsia="Calibri" w:hAnsi="Times New Roman" w:cs="Times New Roman"/>
          <w:b/>
          <w:bCs/>
        </w:rPr>
        <w:t xml:space="preserve"> acid</w:t>
      </w:r>
      <w:r w:rsidRPr="00BC3D98">
        <w:rPr>
          <w:rFonts w:ascii="Times New Roman" w:eastAsia="Calibri" w:hAnsi="Times New Roman" w:cs="Times New Roman"/>
          <w:bCs/>
          <w:lang w:val="pt-BR"/>
        </w:rPr>
        <w:t>.</w:t>
      </w:r>
      <w:r w:rsidRPr="00BC3D98">
        <w:rPr>
          <w:rFonts w:ascii="Times New Roman" w:eastAsia="Calibri" w:hAnsi="Times New Roman" w:cs="Times New Roman"/>
          <w:bCs/>
        </w:rPr>
        <w:tab/>
      </w:r>
      <w:r w:rsidRPr="00BC3D98">
        <w:rPr>
          <w:rFonts w:ascii="Times New Roman" w:eastAsia="Calibri" w:hAnsi="Times New Roman" w:cs="Times New Roman"/>
          <w:b/>
          <w:bCs/>
          <w:lang w:val="pt-BR"/>
        </w:rPr>
        <w:t>B.</w:t>
      </w:r>
      <w:r w:rsidRPr="00BC3D98">
        <w:rPr>
          <w:rFonts w:ascii="Times New Roman" w:eastAsia="Calibri" w:hAnsi="Times New Roman" w:cs="Times New Roman"/>
          <w:b/>
          <w:bCs/>
        </w:rPr>
        <w:t xml:space="preserve"> </w:t>
      </w:r>
      <w:r w:rsidRPr="00BC3D98">
        <w:rPr>
          <w:rFonts w:ascii="Times New Roman" w:eastAsia="Calibri" w:hAnsi="Times New Roman" w:cs="Times New Roman"/>
          <w:bCs/>
          <w:lang w:val="pt-BR"/>
        </w:rPr>
        <w:t>acrylic</w:t>
      </w:r>
      <w:r w:rsidRPr="00BC3D98">
        <w:rPr>
          <w:rFonts w:ascii="Times New Roman" w:eastAsia="Calibri" w:hAnsi="Times New Roman" w:cs="Times New Roman"/>
          <w:b/>
          <w:bCs/>
        </w:rPr>
        <w:t xml:space="preserve"> acid</w:t>
      </w:r>
      <w:r w:rsidRPr="00BC3D98">
        <w:rPr>
          <w:rFonts w:ascii="Times New Roman" w:eastAsia="Calibri" w:hAnsi="Times New Roman" w:cs="Times New Roman"/>
          <w:bCs/>
          <w:lang w:val="pt-BR"/>
        </w:rPr>
        <w:t>.</w:t>
      </w:r>
      <w:r w:rsidRPr="00BC3D98">
        <w:rPr>
          <w:rFonts w:ascii="Times New Roman" w:eastAsia="Calibri" w:hAnsi="Times New Roman" w:cs="Times New Roman"/>
          <w:bCs/>
        </w:rPr>
        <w:tab/>
      </w:r>
      <w:r w:rsidRPr="00BC3D98">
        <w:rPr>
          <w:rFonts w:ascii="Times New Roman" w:eastAsia="Calibri" w:hAnsi="Times New Roman" w:cs="Times New Roman"/>
          <w:bCs/>
        </w:rPr>
        <w:tab/>
      </w:r>
    </w:p>
    <w:p w14:paraId="1DF9105F" w14:textId="77777777" w:rsidR="00BC3D98" w:rsidRPr="00BC3D98" w:rsidRDefault="00BC3D98" w:rsidP="00BC3D98">
      <w:pPr>
        <w:tabs>
          <w:tab w:val="left" w:pos="2124"/>
          <w:tab w:val="left" w:pos="3972"/>
          <w:tab w:val="left" w:pos="5820"/>
        </w:tabs>
        <w:spacing w:before="23" w:after="23" w:line="360" w:lineRule="auto"/>
        <w:ind w:left="288" w:hanging="288"/>
        <w:jc w:val="both"/>
        <w:rPr>
          <w:rFonts w:ascii="Times New Roman" w:eastAsia="Calibri" w:hAnsi="Times New Roman" w:cs="Times New Roman"/>
          <w:bCs/>
          <w:lang w:val="pt-BR"/>
        </w:rPr>
      </w:pPr>
      <w:r w:rsidRPr="00BC3D98">
        <w:rPr>
          <w:rFonts w:ascii="Times New Roman" w:eastAsia="Calibri" w:hAnsi="Times New Roman" w:cs="Times New Roman"/>
          <w:bCs/>
        </w:rPr>
        <w:tab/>
      </w:r>
      <w:r w:rsidRPr="00BC3D98">
        <w:rPr>
          <w:rFonts w:ascii="Times New Roman" w:eastAsia="Calibri" w:hAnsi="Times New Roman" w:cs="Times New Roman"/>
          <w:b/>
          <w:bCs/>
          <w:lang w:val="pt-BR"/>
        </w:rPr>
        <w:t>C.</w:t>
      </w:r>
      <w:r w:rsidRPr="00BC3D98">
        <w:rPr>
          <w:rFonts w:ascii="Times New Roman" w:eastAsia="Calibri" w:hAnsi="Times New Roman" w:cs="Times New Roman"/>
          <w:b/>
          <w:bCs/>
        </w:rPr>
        <w:t xml:space="preserve"> </w:t>
      </w:r>
      <w:r w:rsidRPr="00BC3D98">
        <w:rPr>
          <w:rFonts w:ascii="Times New Roman" w:eastAsia="Calibri" w:hAnsi="Times New Roman" w:cs="Times New Roman"/>
          <w:bCs/>
          <w:lang w:val="pt-BR"/>
        </w:rPr>
        <w:t>propionic</w:t>
      </w:r>
      <w:r w:rsidRPr="00BC3D98">
        <w:rPr>
          <w:rFonts w:ascii="Times New Roman" w:eastAsia="Calibri" w:hAnsi="Times New Roman" w:cs="Times New Roman"/>
          <w:b/>
          <w:bCs/>
        </w:rPr>
        <w:t xml:space="preserve"> acid</w:t>
      </w:r>
      <w:r w:rsidRPr="00BC3D98">
        <w:rPr>
          <w:rFonts w:ascii="Times New Roman" w:eastAsia="Calibri" w:hAnsi="Times New Roman" w:cs="Times New Roman"/>
          <w:bCs/>
          <w:lang w:val="pt-BR"/>
        </w:rPr>
        <w:t>.</w:t>
      </w:r>
      <w:r w:rsidRPr="00BC3D98">
        <w:rPr>
          <w:rFonts w:ascii="Times New Roman" w:eastAsia="Calibri" w:hAnsi="Times New Roman" w:cs="Times New Roman"/>
          <w:bCs/>
        </w:rPr>
        <w:tab/>
      </w:r>
      <w:r w:rsidRPr="00BC3D98">
        <w:rPr>
          <w:rFonts w:ascii="Times New Roman" w:eastAsia="Calibri" w:hAnsi="Times New Roman" w:cs="Times New Roman"/>
          <w:bCs/>
        </w:rPr>
        <w:tab/>
      </w:r>
      <w:r w:rsidRPr="00BC3D98">
        <w:rPr>
          <w:rFonts w:ascii="Times New Roman" w:eastAsia="Calibri" w:hAnsi="Times New Roman" w:cs="Times New Roman"/>
          <w:b/>
          <w:bCs/>
          <w:lang w:val="pt-BR"/>
        </w:rPr>
        <w:t>D.</w:t>
      </w:r>
      <w:r w:rsidRPr="00BC3D98">
        <w:rPr>
          <w:rFonts w:ascii="Times New Roman" w:eastAsia="Calibri" w:hAnsi="Times New Roman" w:cs="Times New Roman"/>
          <w:b/>
          <w:bCs/>
        </w:rPr>
        <w:t xml:space="preserve"> </w:t>
      </w:r>
      <w:r w:rsidRPr="00BC3D98">
        <w:rPr>
          <w:rFonts w:ascii="Times New Roman" w:eastAsia="Calibri" w:hAnsi="Times New Roman" w:cs="Times New Roman"/>
          <w:bCs/>
          <w:lang w:val="pt-BR"/>
        </w:rPr>
        <w:t>axetic</w:t>
      </w:r>
      <w:r w:rsidRPr="00BC3D98">
        <w:rPr>
          <w:rFonts w:ascii="Times New Roman" w:eastAsia="Calibri" w:hAnsi="Times New Roman" w:cs="Times New Roman"/>
          <w:b/>
          <w:bCs/>
        </w:rPr>
        <w:t xml:space="preserve"> acid</w:t>
      </w:r>
    </w:p>
    <w:p w14:paraId="76F5D94F" w14:textId="77777777" w:rsidR="00BC3D98" w:rsidRPr="00BC3D98" w:rsidRDefault="00BC3D98" w:rsidP="00BC3D98">
      <w:pPr>
        <w:spacing w:before="23" w:after="23"/>
        <w:jc w:val="both"/>
        <w:rPr>
          <w:rFonts w:ascii="Times New Roman" w:eastAsiaTheme="minorHAnsi" w:hAnsi="Times New Roman" w:cs="Times New Roman"/>
          <w:b/>
          <w:color w:val="000000"/>
        </w:rPr>
      </w:pPr>
      <w:r w:rsidRPr="00BC3D98">
        <w:rPr>
          <w:rFonts w:ascii="Times New Roman" w:eastAsiaTheme="minorHAnsi" w:hAnsi="Times New Roman" w:cs="Times New Roman"/>
          <w:b/>
          <w:color w:val="000000"/>
        </w:rPr>
        <w:t xml:space="preserve">Định hướng tư duy giải </w:t>
      </w:r>
    </w:p>
    <w:p w14:paraId="509EB2DF" w14:textId="77777777" w:rsidR="00BC3D98" w:rsidRPr="00BC3D98" w:rsidRDefault="00BC3D98" w:rsidP="00BC3D98">
      <w:pPr>
        <w:tabs>
          <w:tab w:val="left" w:pos="2124"/>
          <w:tab w:val="left" w:pos="3972"/>
          <w:tab w:val="left" w:pos="5820"/>
        </w:tabs>
        <w:spacing w:before="23" w:after="23" w:line="360" w:lineRule="auto"/>
        <w:jc w:val="both"/>
        <w:rPr>
          <w:rFonts w:ascii="Times New Roman" w:eastAsia="Calibri" w:hAnsi="Times New Roman" w:cs="Times New Roman"/>
          <w:bCs/>
        </w:rPr>
      </w:pPr>
      <w:r w:rsidRPr="00BC3D98">
        <w:rPr>
          <w:rFonts w:ascii="Times New Roman" w:eastAsia="Calibri" w:hAnsi="Times New Roman" w:cs="Times New Roman"/>
          <w:b/>
          <w:bCs/>
          <w:lang w:val="pt-BR"/>
        </w:rPr>
        <w:t>Chọn đáp án A</w:t>
      </w:r>
    </w:p>
    <w:p w14:paraId="7340E28F" w14:textId="7A6B5732" w:rsidR="00BC3D98" w:rsidRPr="00BC3D98" w:rsidRDefault="00BC3D98" w:rsidP="00BC3D98">
      <w:pPr>
        <w:tabs>
          <w:tab w:val="left" w:pos="2124"/>
          <w:tab w:val="left" w:pos="3972"/>
          <w:tab w:val="left" w:pos="5820"/>
        </w:tabs>
        <w:spacing w:before="23" w:after="23" w:line="360" w:lineRule="auto"/>
        <w:ind w:left="288"/>
        <w:jc w:val="both"/>
        <w:rPr>
          <w:rFonts w:ascii="Times New Roman" w:eastAsia="Calibri" w:hAnsi="Times New Roman" w:cs="Times New Roman"/>
          <w:bCs/>
          <w:position w:val="-46"/>
        </w:rPr>
      </w:pPr>
      <w:r>
        <w:rPr>
          <w:rFonts w:ascii="Times New Roman" w:eastAsia="Calibri" w:hAnsi="Times New Roman" w:cs="Times New Roman"/>
          <w:bCs/>
          <w:noProof/>
          <w:position w:val="-44"/>
        </w:rPr>
        <w:drawing>
          <wp:inline distT="0" distB="0" distL="0" distR="0" wp14:anchorId="24500169" wp14:editId="3925CE62">
            <wp:extent cx="3283585" cy="620395"/>
            <wp:effectExtent l="0" t="0" r="0" b="8255"/>
            <wp:docPr id="1823321257" name="Picture 182332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3283585" cy="620395"/>
                    </a:xfrm>
                    <a:prstGeom prst="rect">
                      <a:avLst/>
                    </a:prstGeom>
                    <a:noFill/>
                    <a:ln>
                      <a:noFill/>
                    </a:ln>
                  </pic:spPr>
                </pic:pic>
              </a:graphicData>
            </a:graphic>
          </wp:inline>
        </w:drawing>
      </w:r>
    </w:p>
    <w:p w14:paraId="1B408814" w14:textId="778D42B5" w:rsidR="00BC3D98" w:rsidRPr="00BC3D98" w:rsidRDefault="00BC3D98" w:rsidP="00BC3D98">
      <w:pPr>
        <w:tabs>
          <w:tab w:val="left" w:pos="2124"/>
          <w:tab w:val="left" w:pos="3972"/>
          <w:tab w:val="left" w:pos="5820"/>
        </w:tabs>
        <w:spacing w:before="23" w:after="23" w:line="360" w:lineRule="auto"/>
        <w:ind w:left="288"/>
        <w:jc w:val="both"/>
        <w:rPr>
          <w:rFonts w:ascii="Times New Roman" w:eastAsia="Calibri" w:hAnsi="Times New Roman" w:cs="Times New Roman"/>
          <w:bCs/>
          <w:position w:val="-46"/>
        </w:rPr>
      </w:pPr>
      <w:r>
        <w:rPr>
          <w:rFonts w:ascii="Times New Roman" w:eastAsia="Calibri" w:hAnsi="Times New Roman" w:cs="Times New Roman"/>
          <w:bCs/>
          <w:noProof/>
          <w:position w:val="-26"/>
        </w:rPr>
        <w:drawing>
          <wp:inline distT="0" distB="0" distL="0" distR="0" wp14:anchorId="2C52F1DC" wp14:editId="4515FCBA">
            <wp:extent cx="1757045" cy="389890"/>
            <wp:effectExtent l="0" t="0" r="0" b="0"/>
            <wp:docPr id="1823321256" name="Picture 182332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1757045" cy="389890"/>
                    </a:xfrm>
                    <a:prstGeom prst="rect">
                      <a:avLst/>
                    </a:prstGeom>
                    <a:noFill/>
                    <a:ln>
                      <a:noFill/>
                    </a:ln>
                  </pic:spPr>
                </pic:pic>
              </a:graphicData>
            </a:graphic>
          </wp:inline>
        </w:drawing>
      </w:r>
    </w:p>
    <w:p w14:paraId="15B1321F" w14:textId="77777777" w:rsidR="00BC3D98" w:rsidRPr="00BC3D98" w:rsidRDefault="00BC3D98" w:rsidP="00BC3D98">
      <w:pPr>
        <w:tabs>
          <w:tab w:val="left" w:pos="2124"/>
          <w:tab w:val="left" w:pos="3972"/>
          <w:tab w:val="left" w:pos="5820"/>
        </w:tabs>
        <w:spacing w:before="23" w:after="23" w:line="360" w:lineRule="auto"/>
        <w:ind w:left="18" w:hanging="18"/>
        <w:jc w:val="both"/>
        <w:rPr>
          <w:rFonts w:ascii="Times New Roman" w:eastAsia="Calibri" w:hAnsi="Times New Roman" w:cs="Times New Roman"/>
          <w:bCs/>
          <w:color w:val="000000"/>
          <w:lang w:val="pt-BR"/>
        </w:rPr>
      </w:pPr>
      <w:r w:rsidRPr="00BC3D98">
        <w:rPr>
          <w:rFonts w:ascii="Times New Roman" w:eastAsia="Calibri" w:hAnsi="Times New Roman" w:cs="Times New Roman"/>
          <w:b/>
          <w:bCs/>
          <w:color w:val="000000"/>
          <w:lang w:val="pt-BR"/>
        </w:rPr>
        <w:t>Câu 9:</w:t>
      </w:r>
      <w:r w:rsidRPr="00BC3D98">
        <w:rPr>
          <w:rFonts w:ascii="Times New Roman" w:eastAsia="Calibri" w:hAnsi="Times New Roman" w:cs="Times New Roman"/>
          <w:bCs/>
          <w:color w:val="000000"/>
          <w:lang w:val="pt-BR"/>
        </w:rPr>
        <w:t xml:space="preserve"> Hỗn</w:t>
      </w:r>
      <w:r w:rsidRPr="00BC3D98">
        <w:rPr>
          <w:rFonts w:ascii="Times New Roman" w:eastAsia="Calibri" w:hAnsi="Times New Roman" w:cs="Times New Roman"/>
          <w:bCs/>
          <w:color w:val="000000"/>
          <w:spacing w:val="3"/>
          <w:lang w:val="pt-BR"/>
        </w:rPr>
        <w:t xml:space="preserve"> </w:t>
      </w:r>
      <w:r w:rsidRPr="00BC3D98">
        <w:rPr>
          <w:rFonts w:ascii="Times New Roman" w:eastAsia="Calibri" w:hAnsi="Times New Roman" w:cs="Times New Roman"/>
          <w:bCs/>
          <w:color w:val="000000"/>
          <w:lang w:val="pt-BR"/>
        </w:rPr>
        <w:t>hợp</w:t>
      </w:r>
      <w:r w:rsidRPr="00BC3D98">
        <w:rPr>
          <w:rFonts w:ascii="Times New Roman" w:eastAsia="Calibri" w:hAnsi="Times New Roman" w:cs="Times New Roman"/>
          <w:bCs/>
          <w:color w:val="000000"/>
          <w:spacing w:val="5"/>
          <w:lang w:val="pt-BR"/>
        </w:rPr>
        <w:t xml:space="preserve"> </w:t>
      </w:r>
      <w:r w:rsidRPr="00BC3D98">
        <w:rPr>
          <w:rFonts w:ascii="Times New Roman" w:eastAsia="Calibri" w:hAnsi="Times New Roman" w:cs="Times New Roman"/>
          <w:bCs/>
          <w:color w:val="000000"/>
          <w:lang w:val="pt-BR"/>
        </w:rPr>
        <w:t>X</w:t>
      </w:r>
      <w:r w:rsidRPr="00BC3D98">
        <w:rPr>
          <w:rFonts w:ascii="Times New Roman" w:eastAsia="Calibri" w:hAnsi="Times New Roman" w:cs="Times New Roman"/>
          <w:bCs/>
          <w:color w:val="000000"/>
          <w:spacing w:val="5"/>
          <w:lang w:val="pt-BR"/>
        </w:rPr>
        <w:t xml:space="preserve"> </w:t>
      </w:r>
      <w:r w:rsidRPr="00BC3D98">
        <w:rPr>
          <w:rFonts w:ascii="Times New Roman" w:eastAsia="Calibri" w:hAnsi="Times New Roman" w:cs="Times New Roman"/>
          <w:bCs/>
          <w:color w:val="000000"/>
          <w:spacing w:val="-2"/>
          <w:lang w:val="pt-BR"/>
        </w:rPr>
        <w:t>g</w:t>
      </w:r>
      <w:r w:rsidRPr="00BC3D98">
        <w:rPr>
          <w:rFonts w:ascii="Times New Roman" w:eastAsia="Calibri" w:hAnsi="Times New Roman" w:cs="Times New Roman"/>
          <w:bCs/>
          <w:color w:val="000000"/>
          <w:lang w:val="pt-BR"/>
        </w:rPr>
        <w:t>ồm</w:t>
      </w:r>
      <w:r w:rsidRPr="00BC3D98">
        <w:rPr>
          <w:rFonts w:ascii="Times New Roman" w:eastAsia="Calibri" w:hAnsi="Times New Roman" w:cs="Times New Roman"/>
          <w:bCs/>
          <w:color w:val="000000"/>
          <w:spacing w:val="5"/>
        </w:rPr>
        <w:t xml:space="preserve"> </w:t>
      </w:r>
      <w:r w:rsidRPr="00BC3D98">
        <w:rPr>
          <w:rFonts w:ascii="Times New Roman" w:eastAsia="Calibri" w:hAnsi="Times New Roman" w:cs="Times New Roman"/>
          <w:bCs/>
          <w:color w:val="000000"/>
          <w:lang w:val="pt-BR"/>
        </w:rPr>
        <w:t>p</w:t>
      </w:r>
      <w:r w:rsidRPr="00BC3D98">
        <w:rPr>
          <w:rFonts w:ascii="Times New Roman" w:eastAsia="Calibri" w:hAnsi="Times New Roman" w:cs="Times New Roman"/>
          <w:bCs/>
          <w:color w:val="000000"/>
          <w:spacing w:val="-1"/>
          <w:lang w:val="pt-BR"/>
        </w:rPr>
        <w:t>a</w:t>
      </w:r>
      <w:r w:rsidRPr="00BC3D98">
        <w:rPr>
          <w:rFonts w:ascii="Times New Roman" w:eastAsia="Calibri" w:hAnsi="Times New Roman" w:cs="Times New Roman"/>
          <w:bCs/>
          <w:color w:val="000000"/>
          <w:lang w:val="pt-BR"/>
        </w:rPr>
        <w:t>n</w:t>
      </w:r>
      <w:r w:rsidRPr="00BC3D98">
        <w:rPr>
          <w:rFonts w:ascii="Times New Roman" w:eastAsia="Calibri" w:hAnsi="Times New Roman" w:cs="Times New Roman"/>
          <w:bCs/>
          <w:color w:val="000000"/>
          <w:spacing w:val="1"/>
          <w:lang w:val="pt-BR"/>
        </w:rPr>
        <w:t>miti</w:t>
      </w:r>
      <w:r w:rsidRPr="00BC3D98">
        <w:rPr>
          <w:rFonts w:ascii="Times New Roman" w:eastAsia="Calibri" w:hAnsi="Times New Roman" w:cs="Times New Roman"/>
          <w:bCs/>
          <w:color w:val="000000"/>
          <w:spacing w:val="-1"/>
          <w:lang w:val="pt-BR"/>
        </w:rPr>
        <w:t>c</w:t>
      </w:r>
      <w:r w:rsidRPr="00BC3D98">
        <w:rPr>
          <w:rFonts w:ascii="Times New Roman" w:eastAsia="Calibri" w:hAnsi="Times New Roman" w:cs="Times New Roman"/>
          <w:bCs/>
          <w:color w:val="000000"/>
          <w:spacing w:val="5"/>
        </w:rPr>
        <w:t xml:space="preserve"> acid</w:t>
      </w:r>
      <w:r w:rsidRPr="00BC3D98">
        <w:rPr>
          <w:rFonts w:ascii="Times New Roman" w:eastAsia="Calibri" w:hAnsi="Times New Roman" w:cs="Times New Roman"/>
          <w:bCs/>
          <w:color w:val="000000"/>
          <w:lang w:val="pt-BR"/>
        </w:rPr>
        <w:t>,</w:t>
      </w:r>
      <w:r w:rsidRPr="00BC3D98">
        <w:rPr>
          <w:rFonts w:ascii="Times New Roman" w:eastAsia="Calibri" w:hAnsi="Times New Roman" w:cs="Times New Roman"/>
          <w:bCs/>
          <w:color w:val="000000"/>
          <w:spacing w:val="4"/>
        </w:rPr>
        <w:t xml:space="preserve"> </w:t>
      </w:r>
      <w:r w:rsidRPr="00BC3D98">
        <w:rPr>
          <w:rFonts w:ascii="Times New Roman" w:eastAsia="Calibri" w:hAnsi="Times New Roman" w:cs="Times New Roman"/>
          <w:bCs/>
          <w:color w:val="000000"/>
          <w:lang w:val="pt-BR"/>
        </w:rPr>
        <w:t>s</w:t>
      </w:r>
      <w:r w:rsidRPr="00BC3D98">
        <w:rPr>
          <w:rFonts w:ascii="Times New Roman" w:eastAsia="Calibri" w:hAnsi="Times New Roman" w:cs="Times New Roman"/>
          <w:bCs/>
          <w:color w:val="000000"/>
          <w:spacing w:val="1"/>
          <w:lang w:val="pt-BR"/>
        </w:rPr>
        <w:t>t</w:t>
      </w:r>
      <w:r w:rsidRPr="00BC3D98">
        <w:rPr>
          <w:rFonts w:ascii="Times New Roman" w:eastAsia="Calibri" w:hAnsi="Times New Roman" w:cs="Times New Roman"/>
          <w:bCs/>
          <w:color w:val="000000"/>
          <w:spacing w:val="-1"/>
          <w:lang w:val="pt-BR"/>
        </w:rPr>
        <w:t>ear</w:t>
      </w:r>
      <w:r w:rsidRPr="00BC3D98">
        <w:rPr>
          <w:rFonts w:ascii="Times New Roman" w:eastAsia="Calibri" w:hAnsi="Times New Roman" w:cs="Times New Roman"/>
          <w:bCs/>
          <w:color w:val="000000"/>
          <w:spacing w:val="1"/>
          <w:lang w:val="pt-BR"/>
        </w:rPr>
        <w:t>i</w:t>
      </w:r>
      <w:r w:rsidRPr="00BC3D98">
        <w:rPr>
          <w:rFonts w:ascii="Times New Roman" w:eastAsia="Calibri" w:hAnsi="Times New Roman" w:cs="Times New Roman"/>
          <w:bCs/>
          <w:color w:val="000000"/>
          <w:lang w:val="pt-BR"/>
        </w:rPr>
        <w:t>c</w:t>
      </w:r>
      <w:r w:rsidRPr="00BC3D98">
        <w:rPr>
          <w:rFonts w:ascii="Times New Roman" w:eastAsia="Calibri" w:hAnsi="Times New Roman" w:cs="Times New Roman"/>
          <w:bCs/>
          <w:color w:val="000000"/>
          <w:spacing w:val="5"/>
          <w:lang w:val="pt-BR"/>
        </w:rPr>
        <w:t xml:space="preserve"> </w:t>
      </w:r>
      <w:r w:rsidRPr="00BC3D98">
        <w:rPr>
          <w:rFonts w:ascii="Times New Roman" w:eastAsia="Calibri" w:hAnsi="Times New Roman" w:cs="Times New Roman"/>
          <w:bCs/>
          <w:color w:val="000000"/>
          <w:spacing w:val="4"/>
        </w:rPr>
        <w:t xml:space="preserve">acid </w:t>
      </w:r>
      <w:r w:rsidRPr="00BC3D98">
        <w:rPr>
          <w:rFonts w:ascii="Times New Roman" w:eastAsia="Calibri" w:hAnsi="Times New Roman" w:cs="Times New Roman"/>
          <w:bCs/>
          <w:color w:val="000000"/>
          <w:lang w:val="pt-BR"/>
        </w:rPr>
        <w:t>và</w:t>
      </w:r>
      <w:r w:rsidRPr="00BC3D98">
        <w:rPr>
          <w:rFonts w:ascii="Times New Roman" w:eastAsia="Calibri" w:hAnsi="Times New Roman" w:cs="Times New Roman"/>
          <w:bCs/>
          <w:color w:val="000000"/>
          <w:spacing w:val="5"/>
        </w:rPr>
        <w:t xml:space="preserve"> </w:t>
      </w:r>
      <w:r w:rsidRPr="00BC3D98">
        <w:rPr>
          <w:rFonts w:ascii="Times New Roman" w:eastAsia="Calibri" w:hAnsi="Times New Roman" w:cs="Times New Roman"/>
          <w:bCs/>
          <w:color w:val="000000"/>
          <w:spacing w:val="1"/>
          <w:lang w:val="pt-BR"/>
        </w:rPr>
        <w:t>li</w:t>
      </w:r>
      <w:r w:rsidRPr="00BC3D98">
        <w:rPr>
          <w:rFonts w:ascii="Times New Roman" w:eastAsia="Calibri" w:hAnsi="Times New Roman" w:cs="Times New Roman"/>
          <w:bCs/>
          <w:color w:val="000000"/>
          <w:lang w:val="pt-BR"/>
        </w:rPr>
        <w:t>n</w:t>
      </w:r>
      <w:r w:rsidRPr="00BC3D98">
        <w:rPr>
          <w:rFonts w:ascii="Times New Roman" w:eastAsia="Calibri" w:hAnsi="Times New Roman" w:cs="Times New Roman"/>
          <w:bCs/>
          <w:color w:val="000000"/>
          <w:spacing w:val="-2"/>
          <w:lang w:val="pt-BR"/>
        </w:rPr>
        <w:t>o</w:t>
      </w:r>
      <w:r w:rsidRPr="00BC3D98">
        <w:rPr>
          <w:rFonts w:ascii="Times New Roman" w:eastAsia="Calibri" w:hAnsi="Times New Roman" w:cs="Times New Roman"/>
          <w:bCs/>
          <w:color w:val="000000"/>
          <w:spacing w:val="1"/>
          <w:lang w:val="pt-BR"/>
        </w:rPr>
        <w:t>l</w:t>
      </w:r>
      <w:r w:rsidRPr="00BC3D98">
        <w:rPr>
          <w:rFonts w:ascii="Times New Roman" w:eastAsia="Calibri" w:hAnsi="Times New Roman" w:cs="Times New Roman"/>
          <w:bCs/>
          <w:color w:val="000000"/>
          <w:spacing w:val="-1"/>
          <w:lang w:val="pt-BR"/>
        </w:rPr>
        <w:t>e</w:t>
      </w:r>
      <w:r w:rsidRPr="00BC3D98">
        <w:rPr>
          <w:rFonts w:ascii="Times New Roman" w:eastAsia="Calibri" w:hAnsi="Times New Roman" w:cs="Times New Roman"/>
          <w:bCs/>
          <w:color w:val="000000"/>
          <w:spacing w:val="1"/>
          <w:lang w:val="pt-BR"/>
        </w:rPr>
        <w:t>i</w:t>
      </w:r>
      <w:r w:rsidRPr="00BC3D98">
        <w:rPr>
          <w:rFonts w:ascii="Times New Roman" w:eastAsia="Calibri" w:hAnsi="Times New Roman" w:cs="Times New Roman"/>
          <w:bCs/>
          <w:color w:val="000000"/>
          <w:spacing w:val="-1"/>
          <w:lang w:val="pt-BR"/>
        </w:rPr>
        <w:t>c</w:t>
      </w:r>
      <w:r w:rsidRPr="00BC3D98">
        <w:rPr>
          <w:rFonts w:ascii="Times New Roman" w:eastAsia="Calibri" w:hAnsi="Times New Roman" w:cs="Times New Roman"/>
          <w:bCs/>
          <w:color w:val="000000"/>
          <w:spacing w:val="5"/>
        </w:rPr>
        <w:t xml:space="preserve"> acid</w:t>
      </w:r>
      <w:r w:rsidRPr="00BC3D98">
        <w:rPr>
          <w:rFonts w:ascii="Times New Roman" w:eastAsia="Calibri" w:hAnsi="Times New Roman" w:cs="Times New Roman"/>
          <w:bCs/>
          <w:color w:val="000000"/>
          <w:lang w:val="pt-BR"/>
        </w:rPr>
        <w:t>.</w:t>
      </w:r>
      <w:r w:rsidRPr="00BC3D98">
        <w:rPr>
          <w:rFonts w:ascii="Times New Roman" w:eastAsia="Calibri" w:hAnsi="Times New Roman" w:cs="Times New Roman"/>
          <w:bCs/>
          <w:color w:val="000000"/>
          <w:spacing w:val="4"/>
          <w:lang w:val="pt-BR"/>
        </w:rPr>
        <w:t xml:space="preserve"> </w:t>
      </w:r>
      <w:r w:rsidRPr="00BC3D98">
        <w:rPr>
          <w:rFonts w:ascii="Times New Roman" w:eastAsia="Calibri" w:hAnsi="Times New Roman" w:cs="Times New Roman"/>
          <w:bCs/>
          <w:color w:val="000000"/>
          <w:lang w:val="pt-BR"/>
        </w:rPr>
        <w:t>Để</w:t>
      </w:r>
      <w:r w:rsidRPr="00BC3D98">
        <w:rPr>
          <w:rFonts w:ascii="Times New Roman" w:eastAsia="Calibri" w:hAnsi="Times New Roman" w:cs="Times New Roman"/>
          <w:bCs/>
          <w:color w:val="000000"/>
          <w:spacing w:val="5"/>
          <w:lang w:val="pt-BR"/>
        </w:rPr>
        <w:t xml:space="preserve"> </w:t>
      </w:r>
      <w:r w:rsidRPr="00BC3D98">
        <w:rPr>
          <w:rFonts w:ascii="Times New Roman" w:eastAsia="Calibri" w:hAnsi="Times New Roman" w:cs="Times New Roman"/>
          <w:bCs/>
          <w:color w:val="000000"/>
          <w:spacing w:val="1"/>
          <w:lang w:val="pt-BR"/>
        </w:rPr>
        <w:t>t</w:t>
      </w:r>
      <w:r w:rsidRPr="00BC3D98">
        <w:rPr>
          <w:rFonts w:ascii="Times New Roman" w:eastAsia="Calibri" w:hAnsi="Times New Roman" w:cs="Times New Roman"/>
          <w:bCs/>
          <w:color w:val="000000"/>
          <w:spacing w:val="-1"/>
          <w:lang w:val="pt-BR"/>
        </w:rPr>
        <w:t>r</w:t>
      </w:r>
      <w:r w:rsidRPr="00BC3D98">
        <w:rPr>
          <w:rFonts w:ascii="Times New Roman" w:eastAsia="Calibri" w:hAnsi="Times New Roman" w:cs="Times New Roman"/>
          <w:bCs/>
          <w:color w:val="000000"/>
          <w:lang w:val="pt-BR"/>
        </w:rPr>
        <w:t>ung hòa</w:t>
      </w:r>
      <w:r w:rsidRPr="00BC3D98">
        <w:rPr>
          <w:rFonts w:ascii="Times New Roman" w:eastAsia="Calibri" w:hAnsi="Times New Roman" w:cs="Times New Roman"/>
          <w:bCs/>
          <w:color w:val="000000"/>
          <w:spacing w:val="4"/>
          <w:lang w:val="pt-BR"/>
        </w:rPr>
        <w:t xml:space="preserve"> </w:t>
      </w:r>
      <w:r w:rsidRPr="00BC3D98">
        <w:rPr>
          <w:rFonts w:ascii="Times New Roman" w:eastAsia="Calibri" w:hAnsi="Times New Roman" w:cs="Times New Roman"/>
          <w:bCs/>
          <w:color w:val="000000"/>
          <w:lang w:val="pt-BR"/>
        </w:rPr>
        <w:t>m</w:t>
      </w:r>
      <w:r w:rsidRPr="00BC3D98">
        <w:rPr>
          <w:rFonts w:ascii="Times New Roman" w:eastAsia="Calibri" w:hAnsi="Times New Roman" w:cs="Times New Roman"/>
          <w:bCs/>
          <w:color w:val="000000"/>
          <w:spacing w:val="7"/>
          <w:lang w:val="pt-BR"/>
        </w:rPr>
        <w:t xml:space="preserve"> </w:t>
      </w:r>
      <w:r w:rsidRPr="00BC3D98">
        <w:rPr>
          <w:rFonts w:ascii="Times New Roman" w:eastAsia="Calibri" w:hAnsi="Times New Roman" w:cs="Times New Roman"/>
          <w:bCs/>
          <w:color w:val="000000"/>
          <w:lang w:val="pt-BR"/>
        </w:rPr>
        <w:t>g</w:t>
      </w:r>
      <w:r w:rsidRPr="00BC3D98">
        <w:rPr>
          <w:rFonts w:ascii="Times New Roman" w:eastAsia="Calibri" w:hAnsi="Times New Roman" w:cs="Times New Roman"/>
          <w:bCs/>
          <w:color w:val="000000"/>
          <w:spacing w:val="-1"/>
          <w:lang w:val="pt-BR"/>
        </w:rPr>
        <w:t>a</w:t>
      </w:r>
      <w:r w:rsidRPr="00BC3D98">
        <w:rPr>
          <w:rFonts w:ascii="Times New Roman" w:eastAsia="Calibri" w:hAnsi="Times New Roman" w:cs="Times New Roman"/>
          <w:bCs/>
          <w:color w:val="000000"/>
          <w:lang w:val="pt-BR"/>
        </w:rPr>
        <w:t>m</w:t>
      </w:r>
      <w:r w:rsidRPr="00BC3D98">
        <w:rPr>
          <w:rFonts w:ascii="Times New Roman" w:eastAsia="Calibri" w:hAnsi="Times New Roman" w:cs="Times New Roman"/>
          <w:bCs/>
          <w:color w:val="000000"/>
          <w:spacing w:val="6"/>
          <w:lang w:val="pt-BR"/>
        </w:rPr>
        <w:t xml:space="preserve"> </w:t>
      </w:r>
      <w:r w:rsidRPr="00BC3D98">
        <w:rPr>
          <w:rFonts w:ascii="Times New Roman" w:eastAsia="Calibri" w:hAnsi="Times New Roman" w:cs="Times New Roman"/>
          <w:bCs/>
          <w:color w:val="000000"/>
          <w:lang w:val="pt-BR"/>
        </w:rPr>
        <w:t>X</w:t>
      </w:r>
      <w:r w:rsidRPr="00BC3D98">
        <w:rPr>
          <w:rFonts w:ascii="Times New Roman" w:eastAsia="Calibri" w:hAnsi="Times New Roman" w:cs="Times New Roman"/>
          <w:bCs/>
          <w:color w:val="000000"/>
          <w:spacing w:val="5"/>
          <w:lang w:val="pt-BR"/>
        </w:rPr>
        <w:t xml:space="preserve"> </w:t>
      </w:r>
      <w:r w:rsidRPr="00BC3D98">
        <w:rPr>
          <w:rFonts w:ascii="Times New Roman" w:eastAsia="Calibri" w:hAnsi="Times New Roman" w:cs="Times New Roman"/>
          <w:bCs/>
          <w:color w:val="000000"/>
          <w:spacing w:val="-1"/>
          <w:lang w:val="pt-BR"/>
        </w:rPr>
        <w:t>cầ</w:t>
      </w:r>
      <w:r w:rsidRPr="00BC3D98">
        <w:rPr>
          <w:rFonts w:ascii="Times New Roman" w:eastAsia="Calibri" w:hAnsi="Times New Roman" w:cs="Times New Roman"/>
          <w:bCs/>
          <w:color w:val="000000"/>
          <w:lang w:val="pt-BR"/>
        </w:rPr>
        <w:t>n</w:t>
      </w:r>
      <w:r w:rsidRPr="00BC3D98">
        <w:rPr>
          <w:rFonts w:ascii="Times New Roman" w:eastAsia="Calibri" w:hAnsi="Times New Roman" w:cs="Times New Roman"/>
          <w:bCs/>
          <w:color w:val="000000"/>
          <w:spacing w:val="6"/>
          <w:lang w:val="pt-BR"/>
        </w:rPr>
        <w:t xml:space="preserve"> </w:t>
      </w:r>
      <w:r w:rsidRPr="00BC3D98">
        <w:rPr>
          <w:rFonts w:ascii="Times New Roman" w:eastAsia="Calibri" w:hAnsi="Times New Roman" w:cs="Times New Roman"/>
          <w:bCs/>
          <w:color w:val="000000"/>
          <w:spacing w:val="2"/>
          <w:lang w:val="pt-BR"/>
        </w:rPr>
        <w:t>5</w:t>
      </w:r>
      <w:r w:rsidRPr="00BC3D98">
        <w:rPr>
          <w:rFonts w:ascii="Times New Roman" w:eastAsia="Calibri" w:hAnsi="Times New Roman" w:cs="Times New Roman"/>
          <w:bCs/>
          <w:color w:val="000000"/>
          <w:lang w:val="pt-BR"/>
        </w:rPr>
        <w:t>0</w:t>
      </w:r>
      <w:r w:rsidRPr="00BC3D98">
        <w:rPr>
          <w:rFonts w:ascii="Times New Roman" w:eastAsia="Calibri" w:hAnsi="Times New Roman" w:cs="Times New Roman"/>
          <w:bCs/>
          <w:color w:val="000000"/>
          <w:spacing w:val="5"/>
          <w:lang w:val="pt-BR"/>
        </w:rPr>
        <w:t xml:space="preserve"> </w:t>
      </w:r>
      <w:r w:rsidRPr="00BC3D98">
        <w:rPr>
          <w:rFonts w:ascii="Times New Roman" w:eastAsia="Calibri" w:hAnsi="Times New Roman" w:cs="Times New Roman"/>
          <w:bCs/>
          <w:color w:val="000000"/>
          <w:spacing w:val="1"/>
          <w:lang w:val="pt-BR"/>
        </w:rPr>
        <w:t>m</w:t>
      </w:r>
      <w:r w:rsidRPr="00BC3D98">
        <w:rPr>
          <w:rFonts w:ascii="Times New Roman" w:eastAsia="Calibri" w:hAnsi="Times New Roman" w:cs="Times New Roman"/>
          <w:bCs/>
          <w:color w:val="000000"/>
          <w:lang w:val="pt-BR"/>
        </w:rPr>
        <w:t>l</w:t>
      </w:r>
      <w:r w:rsidRPr="00BC3D98">
        <w:rPr>
          <w:rFonts w:ascii="Times New Roman" w:eastAsia="Calibri" w:hAnsi="Times New Roman" w:cs="Times New Roman"/>
          <w:bCs/>
          <w:color w:val="000000"/>
          <w:spacing w:val="7"/>
          <w:lang w:val="pt-BR"/>
        </w:rPr>
        <w:t xml:space="preserve"> </w:t>
      </w:r>
      <w:r w:rsidRPr="00BC3D98">
        <w:rPr>
          <w:rFonts w:ascii="Times New Roman" w:eastAsia="Calibri" w:hAnsi="Times New Roman" w:cs="Times New Roman"/>
          <w:bCs/>
          <w:color w:val="000000"/>
          <w:lang w:val="pt-BR"/>
        </w:rPr>
        <w:t>dung d</w:t>
      </w:r>
      <w:r w:rsidRPr="00BC3D98">
        <w:rPr>
          <w:rFonts w:ascii="Times New Roman" w:eastAsia="Calibri" w:hAnsi="Times New Roman" w:cs="Times New Roman"/>
          <w:bCs/>
          <w:color w:val="000000"/>
          <w:spacing w:val="1"/>
          <w:lang w:val="pt-BR"/>
        </w:rPr>
        <w:t>ị</w:t>
      </w:r>
      <w:r w:rsidRPr="00BC3D98">
        <w:rPr>
          <w:rFonts w:ascii="Times New Roman" w:eastAsia="Calibri" w:hAnsi="Times New Roman" w:cs="Times New Roman"/>
          <w:bCs/>
          <w:color w:val="000000"/>
          <w:spacing w:val="-1"/>
          <w:lang w:val="pt-BR"/>
        </w:rPr>
        <w:t>c</w:t>
      </w:r>
      <w:r w:rsidRPr="00BC3D98">
        <w:rPr>
          <w:rFonts w:ascii="Times New Roman" w:eastAsia="Calibri" w:hAnsi="Times New Roman" w:cs="Times New Roman"/>
          <w:bCs/>
          <w:color w:val="000000"/>
          <w:lang w:val="pt-BR"/>
        </w:rPr>
        <w:t>h</w:t>
      </w:r>
      <w:r w:rsidRPr="00BC3D98">
        <w:rPr>
          <w:rFonts w:ascii="Times New Roman" w:eastAsia="Calibri" w:hAnsi="Times New Roman" w:cs="Times New Roman"/>
          <w:bCs/>
          <w:color w:val="000000"/>
          <w:spacing w:val="-2"/>
          <w:lang w:val="pt-BR"/>
        </w:rPr>
        <w:t xml:space="preserve"> </w:t>
      </w:r>
      <w:r w:rsidRPr="00BC3D98">
        <w:rPr>
          <w:rFonts w:ascii="Times New Roman" w:eastAsia="Calibri" w:hAnsi="Times New Roman" w:cs="Times New Roman"/>
          <w:bCs/>
          <w:color w:val="000000"/>
          <w:lang w:val="pt-BR"/>
        </w:rPr>
        <w:t>N</w:t>
      </w:r>
      <w:r w:rsidRPr="00BC3D98">
        <w:rPr>
          <w:rFonts w:ascii="Times New Roman" w:eastAsia="Calibri" w:hAnsi="Times New Roman" w:cs="Times New Roman"/>
          <w:bCs/>
          <w:color w:val="000000"/>
          <w:spacing w:val="-1"/>
          <w:lang w:val="pt-BR"/>
        </w:rPr>
        <w:t>a</w:t>
      </w:r>
      <w:r w:rsidRPr="00BC3D98">
        <w:rPr>
          <w:rFonts w:ascii="Times New Roman" w:eastAsia="Calibri" w:hAnsi="Times New Roman" w:cs="Times New Roman"/>
          <w:bCs/>
          <w:color w:val="000000"/>
          <w:spacing w:val="2"/>
          <w:lang w:val="pt-BR"/>
        </w:rPr>
        <w:t>O</w:t>
      </w:r>
      <w:r w:rsidRPr="00BC3D98">
        <w:rPr>
          <w:rFonts w:ascii="Times New Roman" w:eastAsia="Calibri" w:hAnsi="Times New Roman" w:cs="Times New Roman"/>
          <w:bCs/>
          <w:color w:val="000000"/>
          <w:lang w:val="pt-BR"/>
        </w:rPr>
        <w:t>H</w:t>
      </w:r>
      <w:r w:rsidRPr="00BC3D98">
        <w:rPr>
          <w:rFonts w:ascii="Times New Roman" w:eastAsia="Calibri" w:hAnsi="Times New Roman" w:cs="Times New Roman"/>
          <w:bCs/>
          <w:color w:val="000000"/>
          <w:spacing w:val="-5"/>
          <w:lang w:val="pt-BR"/>
        </w:rPr>
        <w:t xml:space="preserve"> </w:t>
      </w:r>
      <w:r w:rsidRPr="00BC3D98">
        <w:rPr>
          <w:rFonts w:ascii="Times New Roman" w:eastAsia="Calibri" w:hAnsi="Times New Roman" w:cs="Times New Roman"/>
          <w:bCs/>
          <w:color w:val="000000"/>
          <w:lang w:val="pt-BR"/>
        </w:rPr>
        <w:t>1M.</w:t>
      </w:r>
      <w:r w:rsidRPr="00BC3D98">
        <w:rPr>
          <w:rFonts w:ascii="Times New Roman" w:eastAsia="Calibri" w:hAnsi="Times New Roman" w:cs="Times New Roman"/>
          <w:bCs/>
          <w:color w:val="000000"/>
          <w:spacing w:val="-2"/>
          <w:lang w:val="pt-BR"/>
        </w:rPr>
        <w:t xml:space="preserve"> </w:t>
      </w:r>
      <w:r w:rsidRPr="00BC3D98">
        <w:rPr>
          <w:rFonts w:ascii="Times New Roman" w:eastAsia="Calibri" w:hAnsi="Times New Roman" w:cs="Times New Roman"/>
          <w:bCs/>
          <w:color w:val="000000"/>
          <w:lang w:val="pt-BR"/>
        </w:rPr>
        <w:t>M</w:t>
      </w:r>
      <w:r w:rsidRPr="00BC3D98">
        <w:rPr>
          <w:rFonts w:ascii="Times New Roman" w:eastAsia="Calibri" w:hAnsi="Times New Roman" w:cs="Times New Roman"/>
          <w:bCs/>
          <w:color w:val="000000"/>
          <w:spacing w:val="-1"/>
          <w:lang w:val="pt-BR"/>
        </w:rPr>
        <w:t>ặ</w:t>
      </w:r>
      <w:r w:rsidRPr="00BC3D98">
        <w:rPr>
          <w:rFonts w:ascii="Times New Roman" w:eastAsia="Calibri" w:hAnsi="Times New Roman" w:cs="Times New Roman"/>
          <w:bCs/>
          <w:color w:val="000000"/>
          <w:lang w:val="pt-BR"/>
        </w:rPr>
        <w:t>t</w:t>
      </w:r>
      <w:r w:rsidRPr="00BC3D98">
        <w:rPr>
          <w:rFonts w:ascii="Times New Roman" w:eastAsia="Calibri" w:hAnsi="Times New Roman" w:cs="Times New Roman"/>
          <w:bCs/>
          <w:color w:val="000000"/>
          <w:spacing w:val="-2"/>
          <w:lang w:val="pt-BR"/>
        </w:rPr>
        <w:t xml:space="preserve"> </w:t>
      </w:r>
      <w:r w:rsidRPr="00BC3D98">
        <w:rPr>
          <w:rFonts w:ascii="Times New Roman" w:eastAsia="Calibri" w:hAnsi="Times New Roman" w:cs="Times New Roman"/>
          <w:bCs/>
          <w:color w:val="000000"/>
          <w:lang w:val="pt-BR"/>
        </w:rPr>
        <w:t>kh</w:t>
      </w:r>
      <w:r w:rsidRPr="00BC3D98">
        <w:rPr>
          <w:rFonts w:ascii="Times New Roman" w:eastAsia="Calibri" w:hAnsi="Times New Roman" w:cs="Times New Roman"/>
          <w:bCs/>
          <w:color w:val="000000"/>
          <w:spacing w:val="2"/>
          <w:lang w:val="pt-BR"/>
        </w:rPr>
        <w:t>á</w:t>
      </w:r>
      <w:r w:rsidRPr="00BC3D98">
        <w:rPr>
          <w:rFonts w:ascii="Times New Roman" w:eastAsia="Calibri" w:hAnsi="Times New Roman" w:cs="Times New Roman"/>
          <w:bCs/>
          <w:color w:val="000000"/>
          <w:spacing w:val="-1"/>
          <w:lang w:val="pt-BR"/>
        </w:rPr>
        <w:t>c</w:t>
      </w:r>
      <w:r w:rsidRPr="00BC3D98">
        <w:rPr>
          <w:rFonts w:ascii="Times New Roman" w:eastAsia="Calibri" w:hAnsi="Times New Roman" w:cs="Times New Roman"/>
          <w:bCs/>
          <w:color w:val="000000"/>
          <w:lang w:val="pt-BR"/>
        </w:rPr>
        <w:t>,</w:t>
      </w:r>
      <w:r w:rsidRPr="00BC3D98">
        <w:rPr>
          <w:rFonts w:ascii="Times New Roman" w:eastAsia="Calibri" w:hAnsi="Times New Roman" w:cs="Times New Roman"/>
          <w:bCs/>
          <w:color w:val="000000"/>
          <w:spacing w:val="-3"/>
          <w:lang w:val="pt-BR"/>
        </w:rPr>
        <w:t xml:space="preserve"> </w:t>
      </w:r>
      <w:r w:rsidRPr="00BC3D98">
        <w:rPr>
          <w:rFonts w:ascii="Times New Roman" w:eastAsia="Calibri" w:hAnsi="Times New Roman" w:cs="Times New Roman"/>
          <w:bCs/>
          <w:color w:val="000000"/>
          <w:lang w:val="pt-BR"/>
        </w:rPr>
        <w:t>n</w:t>
      </w:r>
      <w:r w:rsidRPr="00BC3D98">
        <w:rPr>
          <w:rFonts w:ascii="Times New Roman" w:eastAsia="Calibri" w:hAnsi="Times New Roman" w:cs="Times New Roman"/>
          <w:bCs/>
          <w:color w:val="000000"/>
          <w:spacing w:val="-1"/>
          <w:lang w:val="pt-BR"/>
        </w:rPr>
        <w:t>ế</w:t>
      </w:r>
      <w:r w:rsidRPr="00BC3D98">
        <w:rPr>
          <w:rFonts w:ascii="Times New Roman" w:eastAsia="Calibri" w:hAnsi="Times New Roman" w:cs="Times New Roman"/>
          <w:bCs/>
          <w:color w:val="000000"/>
          <w:lang w:val="pt-BR"/>
        </w:rPr>
        <w:t>u đốt</w:t>
      </w:r>
      <w:r w:rsidRPr="00BC3D98">
        <w:rPr>
          <w:rFonts w:ascii="Times New Roman" w:eastAsia="Calibri" w:hAnsi="Times New Roman" w:cs="Times New Roman"/>
          <w:bCs/>
          <w:color w:val="000000"/>
          <w:spacing w:val="-2"/>
          <w:lang w:val="pt-BR"/>
        </w:rPr>
        <w:t xml:space="preserve"> </w:t>
      </w:r>
      <w:r w:rsidRPr="00BC3D98">
        <w:rPr>
          <w:rFonts w:ascii="Times New Roman" w:eastAsia="Calibri" w:hAnsi="Times New Roman" w:cs="Times New Roman"/>
          <w:bCs/>
          <w:color w:val="000000"/>
          <w:spacing w:val="-1"/>
          <w:lang w:val="pt-BR"/>
        </w:rPr>
        <w:t>c</w:t>
      </w:r>
      <w:r w:rsidRPr="00BC3D98">
        <w:rPr>
          <w:rFonts w:ascii="Times New Roman" w:eastAsia="Calibri" w:hAnsi="Times New Roman" w:cs="Times New Roman"/>
          <w:bCs/>
          <w:color w:val="000000"/>
          <w:spacing w:val="2"/>
          <w:lang w:val="pt-BR"/>
        </w:rPr>
        <w:t>h</w:t>
      </w:r>
      <w:r w:rsidRPr="00BC3D98">
        <w:rPr>
          <w:rFonts w:ascii="Times New Roman" w:eastAsia="Calibri" w:hAnsi="Times New Roman" w:cs="Times New Roman"/>
          <w:bCs/>
          <w:color w:val="000000"/>
          <w:spacing w:val="4"/>
          <w:lang w:val="pt-BR"/>
        </w:rPr>
        <w:t>á</w:t>
      </w:r>
      <w:r w:rsidRPr="00BC3D98">
        <w:rPr>
          <w:rFonts w:ascii="Times New Roman" w:eastAsia="Calibri" w:hAnsi="Times New Roman" w:cs="Times New Roman"/>
          <w:bCs/>
          <w:color w:val="000000"/>
          <w:lang w:val="pt-BR"/>
        </w:rPr>
        <w:t>y</w:t>
      </w:r>
      <w:r w:rsidRPr="00BC3D98">
        <w:rPr>
          <w:rFonts w:ascii="Times New Roman" w:eastAsia="Calibri" w:hAnsi="Times New Roman" w:cs="Times New Roman"/>
          <w:bCs/>
          <w:color w:val="000000"/>
          <w:spacing w:val="-7"/>
          <w:lang w:val="pt-BR"/>
        </w:rPr>
        <w:t xml:space="preserve"> </w:t>
      </w:r>
      <w:r w:rsidRPr="00BC3D98">
        <w:rPr>
          <w:rFonts w:ascii="Times New Roman" w:eastAsia="Calibri" w:hAnsi="Times New Roman" w:cs="Times New Roman"/>
          <w:bCs/>
          <w:color w:val="000000"/>
          <w:lang w:val="pt-BR"/>
        </w:rPr>
        <w:t>h</w:t>
      </w:r>
      <w:r w:rsidRPr="00BC3D98">
        <w:rPr>
          <w:rFonts w:ascii="Times New Roman" w:eastAsia="Calibri" w:hAnsi="Times New Roman" w:cs="Times New Roman"/>
          <w:bCs/>
          <w:color w:val="000000"/>
          <w:spacing w:val="2"/>
          <w:lang w:val="pt-BR"/>
        </w:rPr>
        <w:t>o</w:t>
      </w:r>
      <w:r w:rsidRPr="00BC3D98">
        <w:rPr>
          <w:rFonts w:ascii="Times New Roman" w:eastAsia="Calibri" w:hAnsi="Times New Roman" w:cs="Times New Roman"/>
          <w:bCs/>
          <w:color w:val="000000"/>
          <w:spacing w:val="-1"/>
          <w:lang w:val="pt-BR"/>
        </w:rPr>
        <w:t>à</w:t>
      </w:r>
      <w:r w:rsidRPr="00BC3D98">
        <w:rPr>
          <w:rFonts w:ascii="Times New Roman" w:eastAsia="Calibri" w:hAnsi="Times New Roman" w:cs="Times New Roman"/>
          <w:bCs/>
          <w:color w:val="000000"/>
          <w:lang w:val="pt-BR"/>
        </w:rPr>
        <w:t>n</w:t>
      </w:r>
      <w:r w:rsidRPr="00BC3D98">
        <w:rPr>
          <w:rFonts w:ascii="Times New Roman" w:eastAsia="Calibri" w:hAnsi="Times New Roman" w:cs="Times New Roman"/>
          <w:bCs/>
          <w:color w:val="000000"/>
          <w:spacing w:val="-4"/>
          <w:lang w:val="pt-BR"/>
        </w:rPr>
        <w:t xml:space="preserve"> </w:t>
      </w:r>
      <w:r w:rsidRPr="00BC3D98">
        <w:rPr>
          <w:rFonts w:ascii="Times New Roman" w:eastAsia="Calibri" w:hAnsi="Times New Roman" w:cs="Times New Roman"/>
          <w:bCs/>
          <w:color w:val="000000"/>
          <w:spacing w:val="1"/>
          <w:lang w:val="pt-BR"/>
        </w:rPr>
        <w:t>t</w:t>
      </w:r>
      <w:r w:rsidRPr="00BC3D98">
        <w:rPr>
          <w:rFonts w:ascii="Times New Roman" w:eastAsia="Calibri" w:hAnsi="Times New Roman" w:cs="Times New Roman"/>
          <w:bCs/>
          <w:color w:val="000000"/>
          <w:lang w:val="pt-BR"/>
        </w:rPr>
        <w:t>o</w:t>
      </w:r>
      <w:r w:rsidRPr="00BC3D98">
        <w:rPr>
          <w:rFonts w:ascii="Times New Roman" w:eastAsia="Calibri" w:hAnsi="Times New Roman" w:cs="Times New Roman"/>
          <w:bCs/>
          <w:color w:val="000000"/>
          <w:spacing w:val="2"/>
          <w:lang w:val="pt-BR"/>
        </w:rPr>
        <w:t>à</w:t>
      </w:r>
      <w:r w:rsidRPr="00BC3D98">
        <w:rPr>
          <w:rFonts w:ascii="Times New Roman" w:eastAsia="Calibri" w:hAnsi="Times New Roman" w:cs="Times New Roman"/>
          <w:bCs/>
          <w:color w:val="000000"/>
          <w:lang w:val="pt-BR"/>
        </w:rPr>
        <w:t>n</w:t>
      </w:r>
      <w:r w:rsidRPr="00BC3D98">
        <w:rPr>
          <w:rFonts w:ascii="Times New Roman" w:eastAsia="Calibri" w:hAnsi="Times New Roman" w:cs="Times New Roman"/>
          <w:bCs/>
          <w:color w:val="000000"/>
          <w:spacing w:val="-2"/>
          <w:lang w:val="pt-BR"/>
        </w:rPr>
        <w:t xml:space="preserve"> </w:t>
      </w:r>
      <w:r w:rsidRPr="00BC3D98">
        <w:rPr>
          <w:rFonts w:ascii="Times New Roman" w:eastAsia="Calibri" w:hAnsi="Times New Roman" w:cs="Times New Roman"/>
          <w:bCs/>
          <w:color w:val="000000"/>
          <w:lang w:val="pt-BR"/>
        </w:rPr>
        <w:t>m</w:t>
      </w:r>
      <w:r w:rsidRPr="00BC3D98">
        <w:rPr>
          <w:rFonts w:ascii="Times New Roman" w:eastAsia="Calibri" w:hAnsi="Times New Roman" w:cs="Times New Roman"/>
          <w:bCs/>
          <w:color w:val="000000"/>
          <w:spacing w:val="3"/>
          <w:lang w:val="pt-BR"/>
        </w:rPr>
        <w:t xml:space="preserve"> </w:t>
      </w:r>
      <w:r w:rsidRPr="00BC3D98">
        <w:rPr>
          <w:rFonts w:ascii="Times New Roman" w:eastAsia="Calibri" w:hAnsi="Times New Roman" w:cs="Times New Roman"/>
          <w:bCs/>
          <w:color w:val="000000"/>
          <w:spacing w:val="-2"/>
          <w:lang w:val="pt-BR"/>
        </w:rPr>
        <w:t>g</w:t>
      </w:r>
      <w:r w:rsidRPr="00BC3D98">
        <w:rPr>
          <w:rFonts w:ascii="Times New Roman" w:eastAsia="Calibri" w:hAnsi="Times New Roman" w:cs="Times New Roman"/>
          <w:bCs/>
          <w:color w:val="000000"/>
          <w:spacing w:val="-1"/>
          <w:lang w:val="pt-BR"/>
        </w:rPr>
        <w:t>a</w:t>
      </w:r>
      <w:r w:rsidRPr="00BC3D98">
        <w:rPr>
          <w:rFonts w:ascii="Times New Roman" w:eastAsia="Calibri" w:hAnsi="Times New Roman" w:cs="Times New Roman"/>
          <w:bCs/>
          <w:color w:val="000000"/>
          <w:lang w:val="pt-BR"/>
        </w:rPr>
        <w:t>m</w:t>
      </w:r>
      <w:r w:rsidRPr="00BC3D98">
        <w:rPr>
          <w:rFonts w:ascii="Times New Roman" w:eastAsia="Calibri" w:hAnsi="Times New Roman" w:cs="Times New Roman"/>
          <w:bCs/>
          <w:color w:val="000000"/>
          <w:spacing w:val="2"/>
          <w:lang w:val="pt-BR"/>
        </w:rPr>
        <w:t xml:space="preserve"> </w:t>
      </w:r>
      <w:r w:rsidRPr="00BC3D98">
        <w:rPr>
          <w:rFonts w:ascii="Times New Roman" w:eastAsia="Calibri" w:hAnsi="Times New Roman" w:cs="Times New Roman"/>
          <w:bCs/>
          <w:color w:val="000000"/>
          <w:lang w:val="pt-BR"/>
        </w:rPr>
        <w:t>X</w:t>
      </w:r>
      <w:r w:rsidRPr="00BC3D98">
        <w:rPr>
          <w:rFonts w:ascii="Times New Roman" w:eastAsia="Calibri" w:hAnsi="Times New Roman" w:cs="Times New Roman"/>
          <w:bCs/>
          <w:color w:val="000000"/>
          <w:spacing w:val="-2"/>
          <w:lang w:val="pt-BR"/>
        </w:rPr>
        <w:t xml:space="preserve"> </w:t>
      </w:r>
      <w:r w:rsidRPr="00BC3D98">
        <w:rPr>
          <w:rFonts w:ascii="Times New Roman" w:eastAsia="Calibri" w:hAnsi="Times New Roman" w:cs="Times New Roman"/>
          <w:bCs/>
          <w:color w:val="000000"/>
          <w:spacing w:val="1"/>
          <w:lang w:val="pt-BR"/>
        </w:rPr>
        <w:t>t</w:t>
      </w:r>
      <w:r w:rsidRPr="00BC3D98">
        <w:rPr>
          <w:rFonts w:ascii="Times New Roman" w:eastAsia="Calibri" w:hAnsi="Times New Roman" w:cs="Times New Roman"/>
          <w:bCs/>
          <w:color w:val="000000"/>
          <w:lang w:val="pt-BR"/>
        </w:rPr>
        <w:t>hì</w:t>
      </w:r>
      <w:r w:rsidRPr="00BC3D98">
        <w:rPr>
          <w:rFonts w:ascii="Times New Roman" w:eastAsia="Calibri" w:hAnsi="Times New Roman" w:cs="Times New Roman"/>
          <w:bCs/>
          <w:color w:val="000000"/>
          <w:spacing w:val="-1"/>
          <w:lang w:val="pt-BR"/>
        </w:rPr>
        <w:t xml:space="preserve"> </w:t>
      </w:r>
      <w:r w:rsidRPr="00BC3D98">
        <w:rPr>
          <w:rFonts w:ascii="Times New Roman" w:eastAsia="Calibri" w:hAnsi="Times New Roman" w:cs="Times New Roman"/>
          <w:bCs/>
          <w:color w:val="000000"/>
          <w:spacing w:val="1"/>
          <w:lang w:val="pt-BR"/>
        </w:rPr>
        <w:t>t</w:t>
      </w:r>
      <w:r w:rsidRPr="00BC3D98">
        <w:rPr>
          <w:rFonts w:ascii="Times New Roman" w:eastAsia="Calibri" w:hAnsi="Times New Roman" w:cs="Times New Roman"/>
          <w:bCs/>
          <w:color w:val="000000"/>
          <w:lang w:val="pt-BR"/>
        </w:rPr>
        <w:t>hu</w:t>
      </w:r>
      <w:r w:rsidRPr="00BC3D98">
        <w:rPr>
          <w:rFonts w:ascii="Times New Roman" w:eastAsia="Calibri" w:hAnsi="Times New Roman" w:cs="Times New Roman"/>
          <w:bCs/>
          <w:color w:val="000000"/>
          <w:spacing w:val="-2"/>
          <w:lang w:val="pt-BR"/>
        </w:rPr>
        <w:t xml:space="preserve"> </w:t>
      </w:r>
      <w:r w:rsidRPr="00BC3D98">
        <w:rPr>
          <w:rFonts w:ascii="Times New Roman" w:eastAsia="Calibri" w:hAnsi="Times New Roman" w:cs="Times New Roman"/>
          <w:bCs/>
          <w:color w:val="000000"/>
          <w:lang w:val="pt-BR"/>
        </w:rPr>
        <w:t>đư</w:t>
      </w:r>
      <w:r w:rsidRPr="00BC3D98">
        <w:rPr>
          <w:rFonts w:ascii="Times New Roman" w:eastAsia="Calibri" w:hAnsi="Times New Roman" w:cs="Times New Roman"/>
          <w:bCs/>
          <w:color w:val="000000"/>
          <w:spacing w:val="3"/>
          <w:lang w:val="pt-BR"/>
        </w:rPr>
        <w:t>ợ</w:t>
      </w:r>
      <w:r w:rsidRPr="00BC3D98">
        <w:rPr>
          <w:rFonts w:ascii="Times New Roman" w:eastAsia="Calibri" w:hAnsi="Times New Roman" w:cs="Times New Roman"/>
          <w:bCs/>
          <w:color w:val="000000"/>
          <w:lang w:val="pt-BR"/>
        </w:rPr>
        <w:t>c</w:t>
      </w:r>
      <w:r w:rsidRPr="00BC3D98">
        <w:rPr>
          <w:rFonts w:ascii="Times New Roman" w:eastAsia="Calibri" w:hAnsi="Times New Roman" w:cs="Times New Roman"/>
          <w:bCs/>
          <w:color w:val="000000"/>
          <w:spacing w:val="1"/>
          <w:lang w:val="pt-BR"/>
        </w:rPr>
        <w:t xml:space="preserve"> </w:t>
      </w:r>
      <w:r w:rsidRPr="00BC3D98">
        <w:rPr>
          <w:rFonts w:ascii="Times New Roman" w:eastAsia="Calibri" w:hAnsi="Times New Roman" w:cs="Times New Roman"/>
          <w:bCs/>
          <w:color w:val="000000"/>
          <w:lang w:val="pt-BR"/>
        </w:rPr>
        <w:t>19,04</w:t>
      </w:r>
      <w:r w:rsidRPr="00BC3D98">
        <w:rPr>
          <w:rFonts w:ascii="Times New Roman" w:eastAsia="Calibri" w:hAnsi="Times New Roman" w:cs="Times New Roman"/>
          <w:bCs/>
          <w:color w:val="000000"/>
          <w:spacing w:val="-5"/>
          <w:lang w:val="pt-BR"/>
        </w:rPr>
        <w:t xml:space="preserve"> </w:t>
      </w:r>
      <w:r w:rsidRPr="00BC3D98">
        <w:rPr>
          <w:rFonts w:ascii="Times New Roman" w:eastAsia="Calibri" w:hAnsi="Times New Roman" w:cs="Times New Roman"/>
          <w:bCs/>
          <w:color w:val="000000"/>
          <w:spacing w:val="1"/>
          <w:lang w:val="pt-BR"/>
        </w:rPr>
        <w:t>lí</w:t>
      </w:r>
      <w:r w:rsidRPr="00BC3D98">
        <w:rPr>
          <w:rFonts w:ascii="Times New Roman" w:eastAsia="Calibri" w:hAnsi="Times New Roman" w:cs="Times New Roman"/>
          <w:bCs/>
          <w:color w:val="000000"/>
          <w:lang w:val="pt-BR"/>
        </w:rPr>
        <w:t>t khí</w:t>
      </w:r>
      <w:r w:rsidRPr="00BC3D98">
        <w:rPr>
          <w:rFonts w:ascii="Times New Roman" w:eastAsia="Calibri" w:hAnsi="Times New Roman" w:cs="Times New Roman"/>
          <w:bCs/>
          <w:color w:val="000000"/>
          <w:spacing w:val="-2"/>
          <w:lang w:val="pt-BR"/>
        </w:rPr>
        <w:t xml:space="preserve"> </w:t>
      </w:r>
      <w:r w:rsidRPr="00BC3D98">
        <w:rPr>
          <w:rFonts w:ascii="Times New Roman" w:eastAsia="Calibri" w:hAnsi="Times New Roman" w:cs="Times New Roman"/>
          <w:bCs/>
          <w:color w:val="000000"/>
          <w:spacing w:val="1"/>
          <w:lang w:val="pt-BR"/>
        </w:rPr>
        <w:t>C</w:t>
      </w:r>
      <w:r w:rsidRPr="00BC3D98">
        <w:rPr>
          <w:rFonts w:ascii="Times New Roman" w:eastAsia="Calibri" w:hAnsi="Times New Roman" w:cs="Times New Roman"/>
          <w:bCs/>
          <w:color w:val="000000"/>
          <w:lang w:val="pt-BR"/>
        </w:rPr>
        <w:t>O</w:t>
      </w:r>
      <w:r w:rsidRPr="00BC3D98">
        <w:rPr>
          <w:rFonts w:ascii="Times New Roman" w:eastAsia="Calibri" w:hAnsi="Times New Roman" w:cs="Times New Roman"/>
          <w:bCs/>
          <w:vertAlign w:val="subscript"/>
          <w:lang w:val="pt-BR"/>
        </w:rPr>
        <w:t>2</w:t>
      </w:r>
      <w:r w:rsidRPr="00BC3D98">
        <w:rPr>
          <w:rFonts w:ascii="Times New Roman" w:eastAsia="Calibri" w:hAnsi="Times New Roman" w:cs="Times New Roman"/>
          <w:bCs/>
          <w:color w:val="000000"/>
          <w:spacing w:val="19"/>
          <w:position w:val="-3"/>
          <w:lang w:val="pt-BR"/>
        </w:rPr>
        <w:t xml:space="preserve"> </w:t>
      </w:r>
      <w:r w:rsidRPr="00BC3D98">
        <w:rPr>
          <w:rFonts w:ascii="Times New Roman" w:eastAsia="Calibri" w:hAnsi="Times New Roman" w:cs="Times New Roman"/>
          <w:bCs/>
          <w:color w:val="000000"/>
          <w:spacing w:val="-1"/>
          <w:lang w:val="pt-BR"/>
        </w:rPr>
        <w:t>(</w:t>
      </w:r>
      <w:r w:rsidRPr="00BC3D98">
        <w:rPr>
          <w:rFonts w:ascii="Times New Roman" w:eastAsia="Calibri" w:hAnsi="Times New Roman" w:cs="Times New Roman"/>
          <w:bCs/>
          <w:color w:val="000000"/>
          <w:lang w:val="pt-BR"/>
        </w:rPr>
        <w:t>ở</w:t>
      </w:r>
      <w:r w:rsidRPr="00BC3D98">
        <w:rPr>
          <w:rFonts w:ascii="Times New Roman" w:eastAsia="Calibri" w:hAnsi="Times New Roman" w:cs="Times New Roman"/>
          <w:bCs/>
          <w:color w:val="000000"/>
          <w:spacing w:val="-1"/>
          <w:lang w:val="pt-BR"/>
        </w:rPr>
        <w:t xml:space="preserve"> </w:t>
      </w:r>
      <w:r w:rsidRPr="00BC3D98">
        <w:rPr>
          <w:rFonts w:ascii="Times New Roman" w:eastAsia="Calibri" w:hAnsi="Times New Roman" w:cs="Times New Roman"/>
          <w:bCs/>
          <w:color w:val="000000"/>
          <w:lang w:val="pt-BR"/>
        </w:rPr>
        <w:t>đk</w:t>
      </w:r>
      <w:r w:rsidRPr="00BC3D98">
        <w:rPr>
          <w:rFonts w:ascii="Times New Roman" w:eastAsia="Calibri" w:hAnsi="Times New Roman" w:cs="Times New Roman"/>
          <w:bCs/>
          <w:color w:val="000000"/>
          <w:spacing w:val="1"/>
          <w:lang w:val="pt-BR"/>
        </w:rPr>
        <w:t>t</w:t>
      </w:r>
      <w:r w:rsidRPr="00BC3D98">
        <w:rPr>
          <w:rFonts w:ascii="Times New Roman" w:eastAsia="Calibri" w:hAnsi="Times New Roman" w:cs="Times New Roman"/>
          <w:bCs/>
          <w:color w:val="000000"/>
          <w:spacing w:val="2"/>
          <w:lang w:val="pt-BR"/>
        </w:rPr>
        <w:t>c</w:t>
      </w:r>
      <w:r w:rsidRPr="00BC3D98">
        <w:rPr>
          <w:rFonts w:ascii="Times New Roman" w:eastAsia="Calibri" w:hAnsi="Times New Roman" w:cs="Times New Roman"/>
          <w:bCs/>
          <w:color w:val="000000"/>
          <w:lang w:val="pt-BR"/>
        </w:rPr>
        <w:t>)</w:t>
      </w:r>
      <w:r w:rsidRPr="00BC3D98">
        <w:rPr>
          <w:rFonts w:ascii="Times New Roman" w:eastAsia="Calibri" w:hAnsi="Times New Roman" w:cs="Times New Roman"/>
          <w:bCs/>
          <w:color w:val="000000"/>
          <w:spacing w:val="-4"/>
          <w:lang w:val="pt-BR"/>
        </w:rPr>
        <w:t xml:space="preserve"> </w:t>
      </w:r>
      <w:r w:rsidRPr="00BC3D98">
        <w:rPr>
          <w:rFonts w:ascii="Times New Roman" w:eastAsia="Calibri" w:hAnsi="Times New Roman" w:cs="Times New Roman"/>
          <w:bCs/>
          <w:color w:val="000000"/>
          <w:lang w:val="pt-BR"/>
        </w:rPr>
        <w:t>và</w:t>
      </w:r>
      <w:r w:rsidRPr="00BC3D98">
        <w:rPr>
          <w:rFonts w:ascii="Times New Roman" w:eastAsia="Calibri" w:hAnsi="Times New Roman" w:cs="Times New Roman"/>
          <w:bCs/>
          <w:color w:val="000000"/>
          <w:spacing w:val="1"/>
          <w:lang w:val="pt-BR"/>
        </w:rPr>
        <w:t xml:space="preserve"> </w:t>
      </w:r>
      <w:r w:rsidRPr="00BC3D98">
        <w:rPr>
          <w:rFonts w:ascii="Times New Roman" w:eastAsia="Calibri" w:hAnsi="Times New Roman" w:cs="Times New Roman"/>
          <w:bCs/>
          <w:color w:val="000000"/>
          <w:lang w:val="pt-BR"/>
        </w:rPr>
        <w:t xml:space="preserve">14,76 </w:t>
      </w:r>
      <w:r w:rsidRPr="00BC3D98">
        <w:rPr>
          <w:rFonts w:ascii="Times New Roman" w:eastAsia="Calibri" w:hAnsi="Times New Roman" w:cs="Times New Roman"/>
          <w:bCs/>
          <w:color w:val="000000"/>
          <w:spacing w:val="-2"/>
          <w:lang w:val="pt-BR"/>
        </w:rPr>
        <w:t>g</w:t>
      </w:r>
      <w:r w:rsidRPr="00BC3D98">
        <w:rPr>
          <w:rFonts w:ascii="Times New Roman" w:eastAsia="Calibri" w:hAnsi="Times New Roman" w:cs="Times New Roman"/>
          <w:bCs/>
          <w:color w:val="000000"/>
          <w:spacing w:val="-1"/>
          <w:lang w:val="pt-BR"/>
        </w:rPr>
        <w:t>a</w:t>
      </w:r>
      <w:r w:rsidRPr="00BC3D98">
        <w:rPr>
          <w:rFonts w:ascii="Times New Roman" w:eastAsia="Calibri" w:hAnsi="Times New Roman" w:cs="Times New Roman"/>
          <w:bCs/>
          <w:color w:val="000000"/>
          <w:lang w:val="pt-BR"/>
        </w:rPr>
        <w:t>m</w:t>
      </w:r>
      <w:r w:rsidRPr="00BC3D98">
        <w:rPr>
          <w:rFonts w:ascii="Times New Roman" w:eastAsia="Calibri" w:hAnsi="Times New Roman" w:cs="Times New Roman"/>
          <w:bCs/>
          <w:color w:val="000000"/>
          <w:spacing w:val="-1"/>
          <w:lang w:val="pt-BR"/>
        </w:rPr>
        <w:t xml:space="preserve"> </w:t>
      </w:r>
      <w:r w:rsidRPr="00BC3D98">
        <w:rPr>
          <w:rFonts w:ascii="Times New Roman" w:eastAsia="Calibri" w:hAnsi="Times New Roman" w:cs="Times New Roman"/>
          <w:bCs/>
          <w:color w:val="000000"/>
          <w:lang w:val="pt-BR"/>
        </w:rPr>
        <w:t>H</w:t>
      </w:r>
      <w:r w:rsidRPr="00BC3D98">
        <w:rPr>
          <w:rFonts w:ascii="Times New Roman" w:eastAsia="Calibri" w:hAnsi="Times New Roman" w:cs="Times New Roman"/>
          <w:bCs/>
          <w:vertAlign w:val="subscript"/>
          <w:lang w:val="pt-BR"/>
        </w:rPr>
        <w:t>2</w:t>
      </w:r>
      <w:r w:rsidRPr="00BC3D98">
        <w:rPr>
          <w:rFonts w:ascii="Times New Roman" w:eastAsia="Calibri" w:hAnsi="Times New Roman" w:cs="Times New Roman"/>
          <w:bCs/>
          <w:color w:val="000000"/>
          <w:lang w:val="pt-BR"/>
        </w:rPr>
        <w:t>O.</w:t>
      </w:r>
      <w:r w:rsidRPr="00BC3D98">
        <w:rPr>
          <w:rFonts w:ascii="Times New Roman" w:eastAsia="Calibri" w:hAnsi="Times New Roman" w:cs="Times New Roman"/>
          <w:bCs/>
          <w:color w:val="000000"/>
          <w:spacing w:val="-4"/>
          <w:lang w:val="pt-BR"/>
        </w:rPr>
        <w:t xml:space="preserve"> </w:t>
      </w:r>
      <w:r w:rsidRPr="00BC3D98">
        <w:rPr>
          <w:rFonts w:ascii="Times New Roman" w:eastAsia="Calibri" w:hAnsi="Times New Roman" w:cs="Times New Roman"/>
          <w:bCs/>
          <w:color w:val="000000"/>
          <w:lang w:val="pt-BR"/>
        </w:rPr>
        <w:t>%</w:t>
      </w:r>
      <w:r w:rsidRPr="00BC3D98">
        <w:rPr>
          <w:rFonts w:ascii="Times New Roman" w:eastAsia="Calibri" w:hAnsi="Times New Roman" w:cs="Times New Roman"/>
          <w:bCs/>
          <w:color w:val="000000"/>
          <w:spacing w:val="-3"/>
          <w:lang w:val="pt-BR"/>
        </w:rPr>
        <w:t xml:space="preserve"> </w:t>
      </w:r>
      <w:r w:rsidRPr="00BC3D98">
        <w:rPr>
          <w:rFonts w:ascii="Times New Roman" w:eastAsia="Calibri" w:hAnsi="Times New Roman" w:cs="Times New Roman"/>
          <w:bCs/>
          <w:color w:val="000000"/>
          <w:lang w:val="pt-BR"/>
        </w:rPr>
        <w:t>số</w:t>
      </w:r>
      <w:r w:rsidRPr="00BC3D98">
        <w:rPr>
          <w:rFonts w:ascii="Times New Roman" w:eastAsia="Calibri" w:hAnsi="Times New Roman" w:cs="Times New Roman"/>
          <w:bCs/>
          <w:color w:val="000000"/>
          <w:spacing w:val="-2"/>
          <w:lang w:val="pt-BR"/>
        </w:rPr>
        <w:t xml:space="preserve"> </w:t>
      </w:r>
      <w:r w:rsidRPr="00BC3D98">
        <w:rPr>
          <w:rFonts w:ascii="Times New Roman" w:eastAsia="Calibri" w:hAnsi="Times New Roman" w:cs="Times New Roman"/>
          <w:bCs/>
          <w:color w:val="000000"/>
          <w:spacing w:val="1"/>
          <w:lang w:val="pt-BR"/>
        </w:rPr>
        <w:t>m</w:t>
      </w:r>
      <w:r w:rsidRPr="00BC3D98">
        <w:rPr>
          <w:rFonts w:ascii="Times New Roman" w:eastAsia="Calibri" w:hAnsi="Times New Roman" w:cs="Times New Roman"/>
          <w:bCs/>
          <w:color w:val="000000"/>
          <w:lang w:val="pt-BR"/>
        </w:rPr>
        <w:t>ol</w:t>
      </w:r>
      <w:r w:rsidRPr="00BC3D98">
        <w:rPr>
          <w:rFonts w:ascii="Times New Roman" w:eastAsia="Calibri" w:hAnsi="Times New Roman" w:cs="Times New Roman"/>
          <w:bCs/>
          <w:color w:val="000000"/>
          <w:spacing w:val="-1"/>
          <w:lang w:val="pt-BR"/>
        </w:rPr>
        <w:t xml:space="preserve"> c</w:t>
      </w:r>
      <w:r w:rsidRPr="00BC3D98">
        <w:rPr>
          <w:rFonts w:ascii="Times New Roman" w:eastAsia="Calibri" w:hAnsi="Times New Roman" w:cs="Times New Roman"/>
          <w:bCs/>
          <w:color w:val="000000"/>
          <w:spacing w:val="2"/>
          <w:lang w:val="pt-BR"/>
        </w:rPr>
        <w:t>ủ</w:t>
      </w:r>
      <w:r w:rsidRPr="00BC3D98">
        <w:rPr>
          <w:rFonts w:ascii="Times New Roman" w:eastAsia="Calibri" w:hAnsi="Times New Roman" w:cs="Times New Roman"/>
          <w:bCs/>
          <w:color w:val="000000"/>
          <w:lang w:val="pt-BR"/>
        </w:rPr>
        <w:t>a</w:t>
      </w:r>
      <w:r w:rsidRPr="00BC3D98">
        <w:rPr>
          <w:rFonts w:ascii="Times New Roman" w:eastAsia="Calibri" w:hAnsi="Times New Roman" w:cs="Times New Roman"/>
          <w:bCs/>
          <w:color w:val="000000"/>
          <w:spacing w:val="1"/>
        </w:rPr>
        <w:t xml:space="preserve"> </w:t>
      </w:r>
      <w:r w:rsidRPr="00BC3D98">
        <w:rPr>
          <w:rFonts w:ascii="Times New Roman" w:eastAsia="Calibri" w:hAnsi="Times New Roman" w:cs="Times New Roman"/>
          <w:bCs/>
          <w:color w:val="000000"/>
          <w:spacing w:val="1"/>
          <w:lang w:val="pt-BR"/>
        </w:rPr>
        <w:t>li</w:t>
      </w:r>
      <w:r w:rsidRPr="00BC3D98">
        <w:rPr>
          <w:rFonts w:ascii="Times New Roman" w:eastAsia="Calibri" w:hAnsi="Times New Roman" w:cs="Times New Roman"/>
          <w:bCs/>
          <w:color w:val="000000"/>
          <w:lang w:val="pt-BR"/>
        </w:rPr>
        <w:t>n</w:t>
      </w:r>
      <w:r w:rsidRPr="00BC3D98">
        <w:rPr>
          <w:rFonts w:ascii="Times New Roman" w:eastAsia="Calibri" w:hAnsi="Times New Roman" w:cs="Times New Roman"/>
          <w:bCs/>
          <w:color w:val="000000"/>
          <w:spacing w:val="-2"/>
          <w:lang w:val="pt-BR"/>
        </w:rPr>
        <w:t>o</w:t>
      </w:r>
      <w:r w:rsidRPr="00BC3D98">
        <w:rPr>
          <w:rFonts w:ascii="Times New Roman" w:eastAsia="Calibri" w:hAnsi="Times New Roman" w:cs="Times New Roman"/>
          <w:bCs/>
          <w:color w:val="000000"/>
          <w:spacing w:val="1"/>
          <w:lang w:val="pt-BR"/>
        </w:rPr>
        <w:t>l</w:t>
      </w:r>
      <w:r w:rsidRPr="00BC3D98">
        <w:rPr>
          <w:rFonts w:ascii="Times New Roman" w:eastAsia="Calibri" w:hAnsi="Times New Roman" w:cs="Times New Roman"/>
          <w:bCs/>
          <w:color w:val="000000"/>
          <w:spacing w:val="-1"/>
          <w:lang w:val="pt-BR"/>
        </w:rPr>
        <w:t>e</w:t>
      </w:r>
      <w:r w:rsidRPr="00BC3D98">
        <w:rPr>
          <w:rFonts w:ascii="Times New Roman" w:eastAsia="Calibri" w:hAnsi="Times New Roman" w:cs="Times New Roman"/>
          <w:bCs/>
          <w:color w:val="000000"/>
          <w:spacing w:val="1"/>
          <w:lang w:val="pt-BR"/>
        </w:rPr>
        <w:t>i</w:t>
      </w:r>
      <w:r w:rsidRPr="00BC3D98">
        <w:rPr>
          <w:rFonts w:ascii="Times New Roman" w:eastAsia="Calibri" w:hAnsi="Times New Roman" w:cs="Times New Roman"/>
          <w:bCs/>
          <w:color w:val="000000"/>
          <w:lang w:val="pt-BR"/>
        </w:rPr>
        <w:t>c</w:t>
      </w:r>
      <w:r w:rsidRPr="00BC3D98">
        <w:rPr>
          <w:rFonts w:ascii="Times New Roman" w:eastAsia="Calibri" w:hAnsi="Times New Roman" w:cs="Times New Roman"/>
          <w:bCs/>
          <w:color w:val="000000"/>
          <w:spacing w:val="-3"/>
          <w:lang w:val="pt-BR"/>
        </w:rPr>
        <w:t xml:space="preserve"> </w:t>
      </w:r>
      <w:r w:rsidRPr="00BC3D98">
        <w:rPr>
          <w:rFonts w:ascii="Times New Roman" w:eastAsia="Calibri" w:hAnsi="Times New Roman" w:cs="Times New Roman"/>
          <w:bCs/>
          <w:color w:val="000000"/>
          <w:spacing w:val="1"/>
        </w:rPr>
        <w:t xml:space="preserve">acid </w:t>
      </w:r>
      <w:r w:rsidRPr="00BC3D98">
        <w:rPr>
          <w:rFonts w:ascii="Times New Roman" w:eastAsia="Calibri" w:hAnsi="Times New Roman" w:cs="Times New Roman"/>
          <w:bCs/>
          <w:color w:val="000000"/>
          <w:spacing w:val="1"/>
          <w:lang w:val="pt-BR"/>
        </w:rPr>
        <w:t>t</w:t>
      </w:r>
      <w:r w:rsidRPr="00BC3D98">
        <w:rPr>
          <w:rFonts w:ascii="Times New Roman" w:eastAsia="Calibri" w:hAnsi="Times New Roman" w:cs="Times New Roman"/>
          <w:bCs/>
          <w:color w:val="000000"/>
          <w:spacing w:val="-1"/>
          <w:lang w:val="pt-BR"/>
        </w:rPr>
        <w:t>r</w:t>
      </w:r>
      <w:r w:rsidRPr="00BC3D98">
        <w:rPr>
          <w:rFonts w:ascii="Times New Roman" w:eastAsia="Calibri" w:hAnsi="Times New Roman" w:cs="Times New Roman"/>
          <w:bCs/>
          <w:color w:val="000000"/>
          <w:lang w:val="pt-BR"/>
        </w:rPr>
        <w:t>ong</w:t>
      </w:r>
      <w:r w:rsidRPr="00BC3D98">
        <w:rPr>
          <w:rFonts w:ascii="Times New Roman" w:eastAsia="Calibri" w:hAnsi="Times New Roman" w:cs="Times New Roman"/>
          <w:bCs/>
          <w:color w:val="000000"/>
          <w:spacing w:val="-6"/>
          <w:lang w:val="pt-BR"/>
        </w:rPr>
        <w:t xml:space="preserve"> </w:t>
      </w:r>
      <w:r w:rsidRPr="00BC3D98">
        <w:rPr>
          <w:rFonts w:ascii="Times New Roman" w:eastAsia="Calibri" w:hAnsi="Times New Roman" w:cs="Times New Roman"/>
          <w:bCs/>
          <w:color w:val="000000"/>
          <w:lang w:val="pt-BR"/>
        </w:rPr>
        <w:t>m</w:t>
      </w:r>
      <w:r w:rsidRPr="00BC3D98">
        <w:rPr>
          <w:rFonts w:ascii="Times New Roman" w:eastAsia="Calibri" w:hAnsi="Times New Roman" w:cs="Times New Roman"/>
          <w:bCs/>
          <w:color w:val="000000"/>
          <w:spacing w:val="3"/>
          <w:lang w:val="pt-BR"/>
        </w:rPr>
        <w:t xml:space="preserve"> </w:t>
      </w:r>
      <w:r w:rsidRPr="00BC3D98">
        <w:rPr>
          <w:rFonts w:ascii="Times New Roman" w:eastAsia="Calibri" w:hAnsi="Times New Roman" w:cs="Times New Roman"/>
          <w:bCs/>
          <w:color w:val="000000"/>
          <w:spacing w:val="-2"/>
          <w:lang w:val="pt-BR"/>
        </w:rPr>
        <w:t>g</w:t>
      </w:r>
      <w:r w:rsidRPr="00BC3D98">
        <w:rPr>
          <w:rFonts w:ascii="Times New Roman" w:eastAsia="Calibri" w:hAnsi="Times New Roman" w:cs="Times New Roman"/>
          <w:bCs/>
          <w:color w:val="000000"/>
          <w:spacing w:val="-1"/>
          <w:lang w:val="pt-BR"/>
        </w:rPr>
        <w:t>a</w:t>
      </w:r>
      <w:r w:rsidRPr="00BC3D98">
        <w:rPr>
          <w:rFonts w:ascii="Times New Roman" w:eastAsia="Calibri" w:hAnsi="Times New Roman" w:cs="Times New Roman"/>
          <w:bCs/>
          <w:color w:val="000000"/>
          <w:lang w:val="pt-BR"/>
        </w:rPr>
        <w:t>m</w:t>
      </w:r>
      <w:r w:rsidRPr="00BC3D98">
        <w:rPr>
          <w:rFonts w:ascii="Times New Roman" w:eastAsia="Calibri" w:hAnsi="Times New Roman" w:cs="Times New Roman"/>
          <w:bCs/>
          <w:color w:val="000000"/>
          <w:spacing w:val="2"/>
          <w:lang w:val="pt-BR"/>
        </w:rPr>
        <w:t xml:space="preserve"> </w:t>
      </w:r>
      <w:r w:rsidRPr="00BC3D98">
        <w:rPr>
          <w:rFonts w:ascii="Times New Roman" w:eastAsia="Calibri" w:hAnsi="Times New Roman" w:cs="Times New Roman"/>
          <w:bCs/>
          <w:color w:val="000000"/>
          <w:lang w:val="pt-BR"/>
        </w:rPr>
        <w:t>hỗn</w:t>
      </w:r>
      <w:r w:rsidRPr="00BC3D98">
        <w:rPr>
          <w:rFonts w:ascii="Times New Roman" w:eastAsia="Calibri" w:hAnsi="Times New Roman" w:cs="Times New Roman"/>
          <w:bCs/>
          <w:color w:val="000000"/>
          <w:spacing w:val="-4"/>
          <w:lang w:val="pt-BR"/>
        </w:rPr>
        <w:t xml:space="preserve"> </w:t>
      </w:r>
      <w:r w:rsidRPr="00BC3D98">
        <w:rPr>
          <w:rFonts w:ascii="Times New Roman" w:eastAsia="Calibri" w:hAnsi="Times New Roman" w:cs="Times New Roman"/>
          <w:bCs/>
          <w:color w:val="000000"/>
          <w:lang w:val="pt-BR"/>
        </w:rPr>
        <w:t>hợp</w:t>
      </w:r>
      <w:r w:rsidRPr="00BC3D98">
        <w:rPr>
          <w:rFonts w:ascii="Times New Roman" w:eastAsia="Calibri" w:hAnsi="Times New Roman" w:cs="Times New Roman"/>
          <w:bCs/>
          <w:color w:val="000000"/>
          <w:spacing w:val="-2"/>
          <w:lang w:val="pt-BR"/>
        </w:rPr>
        <w:t xml:space="preserve"> </w:t>
      </w:r>
      <w:r w:rsidRPr="00BC3D98">
        <w:rPr>
          <w:rFonts w:ascii="Times New Roman" w:eastAsia="Calibri" w:hAnsi="Times New Roman" w:cs="Times New Roman"/>
          <w:bCs/>
          <w:color w:val="000000"/>
          <w:lang w:val="pt-BR"/>
        </w:rPr>
        <w:t>X</w:t>
      </w:r>
      <w:r w:rsidRPr="00BC3D98">
        <w:rPr>
          <w:rFonts w:ascii="Times New Roman" w:eastAsia="Calibri" w:hAnsi="Times New Roman" w:cs="Times New Roman"/>
          <w:bCs/>
          <w:color w:val="000000"/>
          <w:spacing w:val="-2"/>
          <w:lang w:val="pt-BR"/>
        </w:rPr>
        <w:t xml:space="preserve"> </w:t>
      </w:r>
      <w:r w:rsidRPr="00BC3D98">
        <w:rPr>
          <w:rFonts w:ascii="Times New Roman" w:eastAsia="Calibri" w:hAnsi="Times New Roman" w:cs="Times New Roman"/>
          <w:bCs/>
          <w:color w:val="000000"/>
          <w:spacing w:val="1"/>
          <w:lang w:val="pt-BR"/>
        </w:rPr>
        <w:t>l</w:t>
      </w:r>
      <w:r w:rsidRPr="00BC3D98">
        <w:rPr>
          <w:rFonts w:ascii="Times New Roman" w:eastAsia="Calibri" w:hAnsi="Times New Roman" w:cs="Times New Roman"/>
          <w:bCs/>
          <w:color w:val="000000"/>
          <w:spacing w:val="-1"/>
          <w:lang w:val="pt-BR"/>
        </w:rPr>
        <w:t>à</w:t>
      </w:r>
      <w:r w:rsidRPr="00BC3D98">
        <w:rPr>
          <w:rFonts w:ascii="Times New Roman" w:eastAsia="Calibri" w:hAnsi="Times New Roman" w:cs="Times New Roman"/>
          <w:bCs/>
          <w:color w:val="000000"/>
          <w:lang w:val="pt-BR"/>
        </w:rPr>
        <w:t>:</w:t>
      </w:r>
    </w:p>
    <w:p w14:paraId="49DC9458" w14:textId="77777777" w:rsidR="00BC3D98" w:rsidRPr="00BC3D98" w:rsidRDefault="00BC3D98" w:rsidP="00BC3D98">
      <w:pPr>
        <w:tabs>
          <w:tab w:val="left" w:pos="2124"/>
          <w:tab w:val="left" w:pos="3972"/>
          <w:tab w:val="left" w:pos="5820"/>
        </w:tabs>
        <w:spacing w:before="23" w:after="23" w:line="360" w:lineRule="auto"/>
        <w:ind w:left="288" w:hanging="288"/>
        <w:jc w:val="both"/>
        <w:rPr>
          <w:rFonts w:ascii="Times New Roman" w:eastAsia="Calibri" w:hAnsi="Times New Roman" w:cs="Times New Roman"/>
          <w:bCs/>
          <w:color w:val="000000"/>
          <w:lang w:val="pt-BR"/>
        </w:rPr>
      </w:pPr>
      <w:r w:rsidRPr="00BC3D98">
        <w:rPr>
          <w:rFonts w:ascii="Times New Roman" w:eastAsia="Calibri" w:hAnsi="Times New Roman" w:cs="Times New Roman"/>
          <w:b/>
          <w:bCs/>
          <w:color w:val="000000"/>
          <w:lang w:val="pt-BR"/>
        </w:rPr>
        <w:tab/>
        <w:t xml:space="preserve">A. </w:t>
      </w:r>
      <w:r w:rsidRPr="00BC3D98">
        <w:rPr>
          <w:rFonts w:ascii="Times New Roman" w:eastAsia="Calibri" w:hAnsi="Times New Roman" w:cs="Times New Roman"/>
          <w:bCs/>
          <w:color w:val="000000"/>
          <w:lang w:val="pt-BR"/>
        </w:rPr>
        <w:t>60%</w:t>
      </w:r>
      <w:r w:rsidRPr="00BC3D98">
        <w:rPr>
          <w:rFonts w:ascii="Times New Roman" w:eastAsia="Calibri" w:hAnsi="Times New Roman" w:cs="Times New Roman"/>
          <w:bCs/>
          <w:lang w:val="pt-BR"/>
        </w:rPr>
        <w:tab/>
      </w:r>
      <w:r w:rsidRPr="00BC3D98">
        <w:rPr>
          <w:rFonts w:ascii="Times New Roman" w:eastAsia="Calibri" w:hAnsi="Times New Roman" w:cs="Times New Roman"/>
          <w:b/>
          <w:bCs/>
          <w:color w:val="000000"/>
          <w:lang w:val="pt-BR"/>
        </w:rPr>
        <w:t xml:space="preserve">B. </w:t>
      </w:r>
      <w:r w:rsidRPr="00BC3D98">
        <w:rPr>
          <w:rFonts w:ascii="Times New Roman" w:eastAsia="Calibri" w:hAnsi="Times New Roman" w:cs="Times New Roman"/>
          <w:bCs/>
          <w:color w:val="000000"/>
          <w:lang w:val="pt-BR"/>
        </w:rPr>
        <w:t>31,25%</w:t>
      </w:r>
      <w:r w:rsidRPr="00BC3D98">
        <w:rPr>
          <w:rFonts w:ascii="Times New Roman" w:eastAsia="Calibri" w:hAnsi="Times New Roman" w:cs="Times New Roman"/>
          <w:bCs/>
          <w:lang w:val="pt-BR"/>
        </w:rPr>
        <w:tab/>
      </w:r>
      <w:r w:rsidRPr="00BC3D98">
        <w:rPr>
          <w:rFonts w:ascii="Times New Roman" w:eastAsia="Calibri" w:hAnsi="Times New Roman" w:cs="Times New Roman"/>
          <w:b/>
          <w:bCs/>
          <w:color w:val="000000"/>
          <w:lang w:val="pt-BR"/>
        </w:rPr>
        <w:t xml:space="preserve">C. </w:t>
      </w:r>
      <w:r w:rsidRPr="00BC3D98">
        <w:rPr>
          <w:rFonts w:ascii="Times New Roman" w:eastAsia="Calibri" w:hAnsi="Times New Roman" w:cs="Times New Roman"/>
          <w:bCs/>
          <w:color w:val="000000"/>
          <w:lang w:val="pt-BR"/>
        </w:rPr>
        <w:t>62,5%</w:t>
      </w:r>
      <w:r w:rsidRPr="00BC3D98">
        <w:rPr>
          <w:rFonts w:ascii="Times New Roman" w:eastAsia="Calibri" w:hAnsi="Times New Roman" w:cs="Times New Roman"/>
          <w:bCs/>
          <w:lang w:val="pt-BR"/>
        </w:rPr>
        <w:tab/>
      </w:r>
      <w:r w:rsidRPr="00BC3D98">
        <w:rPr>
          <w:rFonts w:ascii="Times New Roman" w:eastAsia="Calibri" w:hAnsi="Times New Roman" w:cs="Times New Roman"/>
          <w:b/>
          <w:bCs/>
          <w:color w:val="000000"/>
          <w:lang w:val="pt-BR"/>
        </w:rPr>
        <w:t xml:space="preserve">D. </w:t>
      </w:r>
      <w:r w:rsidRPr="00BC3D98">
        <w:rPr>
          <w:rFonts w:ascii="Times New Roman" w:eastAsia="Calibri" w:hAnsi="Times New Roman" w:cs="Times New Roman"/>
          <w:bCs/>
          <w:color w:val="000000"/>
          <w:lang w:val="pt-BR"/>
        </w:rPr>
        <w:t>30%</w:t>
      </w:r>
    </w:p>
    <w:p w14:paraId="2E33DFF1" w14:textId="77777777" w:rsidR="00BC3D98" w:rsidRPr="00BC3D98" w:rsidRDefault="00BC3D98" w:rsidP="00BC3D98">
      <w:pPr>
        <w:spacing w:before="23" w:after="23"/>
        <w:jc w:val="both"/>
        <w:rPr>
          <w:rFonts w:ascii="Times New Roman" w:eastAsiaTheme="minorHAnsi" w:hAnsi="Times New Roman" w:cs="Times New Roman"/>
          <w:b/>
          <w:color w:val="000000"/>
        </w:rPr>
      </w:pPr>
      <w:r w:rsidRPr="00BC3D98">
        <w:rPr>
          <w:rFonts w:ascii="Times New Roman" w:eastAsiaTheme="minorHAnsi" w:hAnsi="Times New Roman" w:cs="Times New Roman"/>
          <w:b/>
          <w:color w:val="000000"/>
        </w:rPr>
        <w:t xml:space="preserve">Định hướng tư duy giải </w:t>
      </w:r>
    </w:p>
    <w:p w14:paraId="1722F094" w14:textId="77777777" w:rsidR="00BC3D98" w:rsidRPr="00BC3D98" w:rsidRDefault="00BC3D98" w:rsidP="00BC3D98">
      <w:pPr>
        <w:tabs>
          <w:tab w:val="left" w:pos="2124"/>
          <w:tab w:val="left" w:pos="3972"/>
          <w:tab w:val="left" w:pos="5820"/>
        </w:tabs>
        <w:spacing w:before="23" w:after="23" w:line="360" w:lineRule="auto"/>
        <w:ind w:left="288" w:hanging="288"/>
        <w:jc w:val="both"/>
        <w:rPr>
          <w:rFonts w:ascii="Times New Roman" w:eastAsia="Calibri" w:hAnsi="Times New Roman" w:cs="Times New Roman"/>
          <w:bCs/>
          <w:color w:val="000000"/>
        </w:rPr>
      </w:pPr>
      <w:r w:rsidRPr="00BC3D98">
        <w:rPr>
          <w:rFonts w:ascii="Times New Roman" w:eastAsia="Calibri" w:hAnsi="Times New Roman" w:cs="Times New Roman"/>
          <w:b/>
          <w:bCs/>
          <w:color w:val="000000"/>
          <w:spacing w:val="-2"/>
          <w:lang w:val="pt-BR"/>
        </w:rPr>
        <w:t>Chọn đáp án D</w:t>
      </w:r>
    </w:p>
    <w:p w14:paraId="327410F1" w14:textId="0902FD78" w:rsidR="00BC3D98" w:rsidRPr="00BC3D98" w:rsidRDefault="00BC3D98" w:rsidP="00BC3D98">
      <w:pPr>
        <w:tabs>
          <w:tab w:val="left" w:pos="2124"/>
          <w:tab w:val="left" w:pos="3972"/>
          <w:tab w:val="left" w:pos="5820"/>
        </w:tabs>
        <w:spacing w:before="23" w:after="23" w:line="360" w:lineRule="auto"/>
        <w:ind w:left="288" w:hanging="288"/>
        <w:jc w:val="both"/>
        <w:rPr>
          <w:rFonts w:ascii="Times New Roman" w:eastAsia="Calibri" w:hAnsi="Times New Roman" w:cs="Times New Roman"/>
          <w:bCs/>
          <w:position w:val="-52"/>
        </w:rPr>
      </w:pPr>
      <w:r w:rsidRPr="00BC3D98">
        <w:rPr>
          <w:rFonts w:ascii="Times New Roman" w:eastAsia="Calibri" w:hAnsi="Times New Roman" w:cs="Times New Roman"/>
          <w:bCs/>
          <w:position w:val="-52"/>
        </w:rPr>
        <w:tab/>
      </w:r>
      <w:r>
        <w:rPr>
          <w:rFonts w:ascii="Times New Roman" w:eastAsia="Calibri" w:hAnsi="Times New Roman" w:cs="Times New Roman"/>
          <w:bCs/>
          <w:noProof/>
          <w:position w:val="-48"/>
        </w:rPr>
        <w:drawing>
          <wp:inline distT="0" distB="0" distL="0" distR="0" wp14:anchorId="0515612A" wp14:editId="2C6064AD">
            <wp:extent cx="2568575" cy="668020"/>
            <wp:effectExtent l="0" t="0" r="3175" b="0"/>
            <wp:docPr id="1823321255" name="Picture 182332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2568575" cy="668020"/>
                    </a:xfrm>
                    <a:prstGeom prst="rect">
                      <a:avLst/>
                    </a:prstGeom>
                    <a:noFill/>
                    <a:ln>
                      <a:noFill/>
                    </a:ln>
                  </pic:spPr>
                </pic:pic>
              </a:graphicData>
            </a:graphic>
          </wp:inline>
        </w:drawing>
      </w:r>
      <w:r w:rsidRPr="00BC3D98">
        <w:rPr>
          <w:rFonts w:ascii="Times New Roman" w:eastAsia="Calibri" w:hAnsi="Times New Roman" w:cs="Times New Roman"/>
          <w:bCs/>
          <w:position w:val="-52"/>
        </w:rPr>
        <w:tab/>
      </w:r>
    </w:p>
    <w:p w14:paraId="29BAC9B7" w14:textId="61E6ED61" w:rsidR="00BC3D98" w:rsidRPr="00BC3D98" w:rsidRDefault="00BC3D98" w:rsidP="00BC3D98">
      <w:pPr>
        <w:tabs>
          <w:tab w:val="left" w:pos="2124"/>
          <w:tab w:val="left" w:pos="3972"/>
          <w:tab w:val="left" w:pos="5820"/>
        </w:tabs>
        <w:spacing w:before="23" w:after="23" w:line="360" w:lineRule="auto"/>
        <w:ind w:left="288" w:hanging="288"/>
        <w:jc w:val="both"/>
        <w:rPr>
          <w:rFonts w:ascii="Times New Roman" w:eastAsia="Calibri" w:hAnsi="Times New Roman" w:cs="Times New Roman"/>
          <w:bCs/>
          <w:color w:val="000000"/>
          <w:lang w:val="pt-BR"/>
        </w:rPr>
      </w:pPr>
      <w:r w:rsidRPr="00BC3D98">
        <w:rPr>
          <w:rFonts w:ascii="Times New Roman" w:eastAsia="Calibri" w:hAnsi="Times New Roman" w:cs="Times New Roman"/>
          <w:bCs/>
          <w:position w:val="-52"/>
        </w:rPr>
        <w:lastRenderedPageBreak/>
        <w:tab/>
      </w:r>
      <w:r>
        <w:rPr>
          <w:rFonts w:ascii="Times New Roman" w:eastAsia="Calibri" w:hAnsi="Times New Roman" w:cs="Times New Roman"/>
          <w:bCs/>
          <w:noProof/>
          <w:position w:val="-48"/>
        </w:rPr>
        <w:drawing>
          <wp:inline distT="0" distB="0" distL="0" distR="0" wp14:anchorId="203D2C60" wp14:editId="4FED6921">
            <wp:extent cx="3450590" cy="691515"/>
            <wp:effectExtent l="0" t="0" r="0" b="0"/>
            <wp:docPr id="1823321254" name="Picture 182332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3450590" cy="691515"/>
                    </a:xfrm>
                    <a:prstGeom prst="rect">
                      <a:avLst/>
                    </a:prstGeom>
                    <a:noFill/>
                    <a:ln>
                      <a:noFill/>
                    </a:ln>
                  </pic:spPr>
                </pic:pic>
              </a:graphicData>
            </a:graphic>
          </wp:inline>
        </w:drawing>
      </w:r>
    </w:p>
    <w:p w14:paraId="7DD934FD" w14:textId="77777777" w:rsidR="00BC3D98" w:rsidRPr="00BC3D98" w:rsidRDefault="00BC3D98" w:rsidP="00BC3D98">
      <w:pPr>
        <w:tabs>
          <w:tab w:val="left" w:pos="2124"/>
          <w:tab w:val="left" w:pos="3972"/>
          <w:tab w:val="left" w:pos="5820"/>
        </w:tabs>
        <w:spacing w:before="23" w:after="23" w:line="360" w:lineRule="auto"/>
        <w:ind w:left="18" w:hanging="18"/>
        <w:jc w:val="both"/>
        <w:rPr>
          <w:rFonts w:ascii="Times New Roman" w:eastAsia="Calibri" w:hAnsi="Times New Roman" w:cs="Times New Roman"/>
          <w:bCs/>
          <w:lang w:val="pt-BR"/>
        </w:rPr>
      </w:pPr>
      <w:r w:rsidRPr="00BC3D98">
        <w:rPr>
          <w:rFonts w:ascii="Times New Roman" w:eastAsia="Calibri" w:hAnsi="Times New Roman" w:cs="Times New Roman"/>
          <w:b/>
          <w:bCs/>
          <w:lang w:val="pt-BR"/>
        </w:rPr>
        <w:t>Câu 10</w:t>
      </w:r>
      <w:r w:rsidRPr="00BC3D98">
        <w:rPr>
          <w:rFonts w:ascii="Times New Roman" w:eastAsia="Calibri" w:hAnsi="Times New Roman" w:cs="Times New Roman"/>
          <w:bCs/>
          <w:lang w:val="pt-BR"/>
        </w:rPr>
        <w:t>. Hỗn hợp X chứa 3</w:t>
      </w:r>
      <w:r w:rsidRPr="00BC3D98">
        <w:rPr>
          <w:rFonts w:ascii="Times New Roman" w:eastAsia="Calibri" w:hAnsi="Times New Roman" w:cs="Times New Roman"/>
          <w:bCs/>
        </w:rPr>
        <w:t xml:space="preserve"> carboxylic acid</w:t>
      </w:r>
      <w:r w:rsidRPr="00BC3D98">
        <w:rPr>
          <w:rFonts w:ascii="Times New Roman" w:eastAsia="Calibri" w:hAnsi="Times New Roman" w:cs="Times New Roman"/>
          <w:bCs/>
          <w:lang w:val="pt-BR"/>
        </w:rPr>
        <w:t xml:space="preserve"> đều đơn chức, mạch hở, gồm một</w:t>
      </w:r>
      <w:r w:rsidRPr="00BC3D98">
        <w:rPr>
          <w:rFonts w:ascii="Times New Roman" w:eastAsia="Calibri" w:hAnsi="Times New Roman" w:cs="Times New Roman"/>
          <w:bCs/>
        </w:rPr>
        <w:t xml:space="preserve"> acid </w:t>
      </w:r>
      <w:r w:rsidRPr="00BC3D98">
        <w:rPr>
          <w:rFonts w:ascii="Times New Roman" w:eastAsia="Calibri" w:hAnsi="Times New Roman" w:cs="Times New Roman"/>
          <w:bCs/>
          <w:lang w:val="pt-BR"/>
        </w:rPr>
        <w:t>no và hai</w:t>
      </w:r>
      <w:r w:rsidRPr="00BC3D98">
        <w:rPr>
          <w:rFonts w:ascii="Times New Roman" w:eastAsia="Calibri" w:hAnsi="Times New Roman" w:cs="Times New Roman"/>
          <w:bCs/>
        </w:rPr>
        <w:t xml:space="preserve"> acid </w:t>
      </w:r>
      <w:r w:rsidRPr="00BC3D98">
        <w:rPr>
          <w:rFonts w:ascii="Times New Roman" w:eastAsia="Calibri" w:hAnsi="Times New Roman" w:cs="Times New Roman"/>
          <w:bCs/>
          <w:lang w:val="pt-BR"/>
        </w:rPr>
        <w:t>không no đều có một liên kết đôi (C = C). Cho m gam X tác dụng vừa đủ với 150 ml dung dịch NaOH 2M thu được 25,56 gam hỗn hợp muối. Đốt cháy hoàn toàn m gam X, hấp thụ toàn bộ sản phẩm cháy bằng dung dịch NaOH dư, khối lượng dung dịch tăng thêm 40,08 gam. Tổng khối lượng của hai</w:t>
      </w:r>
      <w:r w:rsidRPr="00BC3D98">
        <w:rPr>
          <w:rFonts w:ascii="Times New Roman" w:eastAsia="Calibri" w:hAnsi="Times New Roman" w:cs="Times New Roman"/>
          <w:bCs/>
        </w:rPr>
        <w:t xml:space="preserve"> carboxylic acid</w:t>
      </w:r>
      <w:r w:rsidRPr="00BC3D98">
        <w:rPr>
          <w:rFonts w:ascii="Times New Roman" w:eastAsia="Calibri" w:hAnsi="Times New Roman" w:cs="Times New Roman"/>
          <w:bCs/>
          <w:lang w:val="pt-BR"/>
        </w:rPr>
        <w:t xml:space="preserve"> không no trong m là: </w:t>
      </w:r>
    </w:p>
    <w:p w14:paraId="10D2C101" w14:textId="77777777" w:rsidR="00BC3D98" w:rsidRPr="00BC3D98" w:rsidRDefault="00BC3D98" w:rsidP="00BC3D98">
      <w:pPr>
        <w:tabs>
          <w:tab w:val="left" w:pos="2124"/>
          <w:tab w:val="left" w:pos="3972"/>
          <w:tab w:val="left" w:pos="5820"/>
        </w:tabs>
        <w:spacing w:before="23" w:after="23" w:line="360" w:lineRule="auto"/>
        <w:ind w:left="288" w:hanging="288"/>
        <w:jc w:val="both"/>
        <w:rPr>
          <w:rFonts w:ascii="Times New Roman" w:eastAsia="Calibri" w:hAnsi="Times New Roman" w:cs="Times New Roman"/>
          <w:bCs/>
        </w:rPr>
      </w:pPr>
      <w:r w:rsidRPr="00BC3D98">
        <w:rPr>
          <w:rFonts w:ascii="Times New Roman" w:eastAsia="Calibri" w:hAnsi="Times New Roman" w:cs="Times New Roman"/>
          <w:bCs/>
          <w:lang w:val="pt-BR"/>
        </w:rPr>
        <w:tab/>
      </w:r>
      <w:r w:rsidRPr="00BC3D98">
        <w:rPr>
          <w:rFonts w:ascii="Times New Roman" w:eastAsia="Calibri" w:hAnsi="Times New Roman" w:cs="Times New Roman"/>
          <w:b/>
          <w:bCs/>
        </w:rPr>
        <w:t>A</w:t>
      </w:r>
      <w:r w:rsidRPr="00BC3D98">
        <w:rPr>
          <w:rFonts w:ascii="Times New Roman" w:eastAsia="Calibri" w:hAnsi="Times New Roman" w:cs="Times New Roman"/>
          <w:bCs/>
        </w:rPr>
        <w:t>. 12,06 gam</w:t>
      </w:r>
      <w:r w:rsidRPr="00BC3D98">
        <w:rPr>
          <w:rFonts w:ascii="Times New Roman" w:eastAsia="Calibri" w:hAnsi="Times New Roman" w:cs="Times New Roman"/>
          <w:bCs/>
        </w:rPr>
        <w:tab/>
      </w:r>
      <w:r w:rsidRPr="00BC3D98">
        <w:rPr>
          <w:rFonts w:ascii="Times New Roman" w:eastAsia="Calibri" w:hAnsi="Times New Roman" w:cs="Times New Roman"/>
          <w:b/>
          <w:bCs/>
        </w:rPr>
        <w:t>B</w:t>
      </w:r>
      <w:r w:rsidRPr="00BC3D98">
        <w:rPr>
          <w:rFonts w:ascii="Times New Roman" w:eastAsia="Calibri" w:hAnsi="Times New Roman" w:cs="Times New Roman"/>
          <w:bCs/>
        </w:rPr>
        <w:t>. 18,96 gam</w:t>
      </w:r>
      <w:r w:rsidRPr="00BC3D98">
        <w:rPr>
          <w:rFonts w:ascii="Times New Roman" w:eastAsia="Calibri" w:hAnsi="Times New Roman" w:cs="Times New Roman"/>
          <w:bCs/>
        </w:rPr>
        <w:tab/>
      </w:r>
      <w:r w:rsidRPr="00BC3D98">
        <w:rPr>
          <w:rFonts w:ascii="Times New Roman" w:eastAsia="Calibri" w:hAnsi="Times New Roman" w:cs="Times New Roman"/>
          <w:b/>
          <w:bCs/>
        </w:rPr>
        <w:t>C</w:t>
      </w:r>
      <w:r w:rsidRPr="00BC3D98">
        <w:rPr>
          <w:rFonts w:ascii="Times New Roman" w:eastAsia="Calibri" w:hAnsi="Times New Roman" w:cs="Times New Roman"/>
          <w:bCs/>
        </w:rPr>
        <w:t>. 9,96 gam</w:t>
      </w:r>
      <w:r w:rsidRPr="00BC3D98">
        <w:rPr>
          <w:rFonts w:ascii="Times New Roman" w:eastAsia="Calibri" w:hAnsi="Times New Roman" w:cs="Times New Roman"/>
          <w:bCs/>
        </w:rPr>
        <w:tab/>
      </w:r>
      <w:r w:rsidRPr="00BC3D98">
        <w:rPr>
          <w:rFonts w:ascii="Times New Roman" w:eastAsia="Calibri" w:hAnsi="Times New Roman" w:cs="Times New Roman"/>
          <w:b/>
          <w:bCs/>
        </w:rPr>
        <w:t>D</w:t>
      </w:r>
      <w:r w:rsidRPr="00BC3D98">
        <w:rPr>
          <w:rFonts w:ascii="Times New Roman" w:eastAsia="Calibri" w:hAnsi="Times New Roman" w:cs="Times New Roman"/>
          <w:bCs/>
        </w:rPr>
        <w:t>. 15,36 gam</w:t>
      </w:r>
    </w:p>
    <w:p w14:paraId="0042F6D8" w14:textId="77777777" w:rsidR="00BC3D98" w:rsidRPr="00BC3D98" w:rsidRDefault="00BC3D98" w:rsidP="00BC3D98">
      <w:pPr>
        <w:spacing w:before="23" w:after="23"/>
        <w:jc w:val="both"/>
        <w:rPr>
          <w:rFonts w:ascii="Times New Roman" w:eastAsiaTheme="minorHAnsi" w:hAnsi="Times New Roman" w:cs="Times New Roman"/>
          <w:b/>
          <w:color w:val="000000"/>
        </w:rPr>
      </w:pPr>
      <w:r w:rsidRPr="00BC3D98">
        <w:rPr>
          <w:rFonts w:ascii="Times New Roman" w:eastAsiaTheme="minorHAnsi" w:hAnsi="Times New Roman" w:cs="Times New Roman"/>
          <w:b/>
          <w:color w:val="000000"/>
        </w:rPr>
        <w:t xml:space="preserve">Định hướng tư duy giải </w:t>
      </w:r>
    </w:p>
    <w:p w14:paraId="240467C8" w14:textId="77777777" w:rsidR="00BC3D98" w:rsidRPr="00BC3D98" w:rsidRDefault="00BC3D98" w:rsidP="00BC3D98">
      <w:pPr>
        <w:tabs>
          <w:tab w:val="left" w:pos="2124"/>
          <w:tab w:val="left" w:pos="3972"/>
          <w:tab w:val="left" w:pos="5820"/>
        </w:tabs>
        <w:spacing w:before="23" w:after="23" w:line="360" w:lineRule="auto"/>
        <w:ind w:left="288" w:hanging="288"/>
        <w:jc w:val="both"/>
        <w:rPr>
          <w:rFonts w:ascii="Times New Roman" w:eastAsia="Calibri" w:hAnsi="Times New Roman" w:cs="Times New Roman"/>
          <w:b/>
          <w:bCs/>
          <w:lang w:val="pt-BR"/>
        </w:rPr>
      </w:pPr>
      <w:r w:rsidRPr="00BC3D98">
        <w:rPr>
          <w:rFonts w:ascii="Times New Roman" w:eastAsia="Calibri" w:hAnsi="Times New Roman" w:cs="Times New Roman"/>
          <w:b/>
          <w:bCs/>
          <w:lang w:val="pt-BR"/>
        </w:rPr>
        <w:t>Chọn đáp án A</w:t>
      </w:r>
    </w:p>
    <w:p w14:paraId="580E16AF" w14:textId="34BB4399" w:rsidR="00BC3D98" w:rsidRPr="00BC3D98" w:rsidRDefault="00BC3D98" w:rsidP="00BC3D98">
      <w:pPr>
        <w:tabs>
          <w:tab w:val="left" w:pos="2124"/>
          <w:tab w:val="left" w:pos="3972"/>
          <w:tab w:val="left" w:pos="5820"/>
        </w:tabs>
        <w:spacing w:before="23" w:after="23" w:line="360" w:lineRule="auto"/>
        <w:jc w:val="both"/>
        <w:rPr>
          <w:rFonts w:ascii="Times New Roman" w:eastAsia="Calibri" w:hAnsi="Times New Roman" w:cs="Times New Roman"/>
          <w:bCs/>
        </w:rPr>
      </w:pPr>
      <w:r>
        <w:rPr>
          <w:rFonts w:ascii="Times New Roman" w:eastAsia="Calibri" w:hAnsi="Times New Roman" w:cs="Times New Roman"/>
          <w:b/>
          <w:bCs/>
          <w:noProof/>
          <w:position w:val="-32"/>
        </w:rPr>
        <w:drawing>
          <wp:inline distT="0" distB="0" distL="0" distR="0" wp14:anchorId="65DC277B" wp14:editId="7C03B171">
            <wp:extent cx="3569970" cy="469265"/>
            <wp:effectExtent l="0" t="0" r="0" b="6985"/>
            <wp:docPr id="1823321253" name="Picture 182332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3569970" cy="469265"/>
                    </a:xfrm>
                    <a:prstGeom prst="rect">
                      <a:avLst/>
                    </a:prstGeom>
                    <a:noFill/>
                    <a:ln>
                      <a:noFill/>
                    </a:ln>
                  </pic:spPr>
                </pic:pic>
              </a:graphicData>
            </a:graphic>
          </wp:inline>
        </w:drawing>
      </w:r>
    </w:p>
    <w:p w14:paraId="2F891430" w14:textId="33559003" w:rsidR="00BC3D98" w:rsidRPr="00BC3D98" w:rsidRDefault="00BC3D98" w:rsidP="00BC3D98">
      <w:pPr>
        <w:tabs>
          <w:tab w:val="left" w:pos="2124"/>
          <w:tab w:val="left" w:pos="3972"/>
          <w:tab w:val="left" w:pos="5820"/>
        </w:tabs>
        <w:spacing w:before="23" w:after="23" w:line="360" w:lineRule="auto"/>
        <w:ind w:left="288" w:hanging="288"/>
        <w:jc w:val="both"/>
        <w:rPr>
          <w:rFonts w:ascii="Times New Roman" w:eastAsia="Calibri" w:hAnsi="Times New Roman" w:cs="Times New Roman"/>
          <w:bCs/>
        </w:rPr>
      </w:pPr>
      <w:r>
        <w:rPr>
          <w:rFonts w:ascii="Times New Roman" w:eastAsia="Calibri" w:hAnsi="Times New Roman" w:cs="Times New Roman"/>
          <w:bCs/>
          <w:noProof/>
          <w:position w:val="-84"/>
        </w:rPr>
        <w:drawing>
          <wp:inline distT="0" distB="0" distL="0" distR="0" wp14:anchorId="49E373E6" wp14:editId="71891773">
            <wp:extent cx="4452620" cy="1399540"/>
            <wp:effectExtent l="0" t="0" r="5080" b="0"/>
            <wp:docPr id="1823321252" name="Picture 182332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4452620" cy="1399540"/>
                    </a:xfrm>
                    <a:prstGeom prst="rect">
                      <a:avLst/>
                    </a:prstGeom>
                    <a:noFill/>
                    <a:ln>
                      <a:noFill/>
                    </a:ln>
                  </pic:spPr>
                </pic:pic>
              </a:graphicData>
            </a:graphic>
          </wp:inline>
        </w:drawing>
      </w:r>
    </w:p>
    <w:p w14:paraId="38D83C65" w14:textId="5A22F5A5" w:rsidR="00BC3D98" w:rsidRPr="00BC3D98" w:rsidRDefault="00BC3D98" w:rsidP="00BC3D98">
      <w:pPr>
        <w:tabs>
          <w:tab w:val="left" w:pos="2124"/>
          <w:tab w:val="left" w:pos="3972"/>
          <w:tab w:val="left" w:pos="5820"/>
        </w:tabs>
        <w:spacing w:before="23" w:after="23" w:line="360" w:lineRule="auto"/>
        <w:ind w:left="18" w:hanging="18"/>
        <w:jc w:val="both"/>
        <w:rPr>
          <w:rFonts w:ascii="Times New Roman" w:eastAsia="Calibri" w:hAnsi="Times New Roman" w:cs="Times New Roman"/>
          <w:bCs/>
        </w:rPr>
      </w:pPr>
      <w:r w:rsidRPr="00BC3D98">
        <w:rPr>
          <w:rFonts w:ascii="Times New Roman" w:eastAsia="Calibri" w:hAnsi="Times New Roman" w:cs="Times New Roman"/>
          <w:b/>
          <w:bCs/>
        </w:rPr>
        <w:t>Câu 11.</w:t>
      </w:r>
      <w:r w:rsidRPr="00BC3D98">
        <w:rPr>
          <w:rFonts w:ascii="Times New Roman" w:eastAsia="Calibri" w:hAnsi="Times New Roman" w:cs="Times New Roman"/>
          <w:bCs/>
        </w:rPr>
        <w:t xml:space="preserve"> Hòa tan 26,8 gam hỗn hợp hai carboxylic acid no, đơn chức, mạch hở vào nước được dung dịch X. Chia X thành hai phần bằng nhau. Cho phần 1 phản ứng hoàn toàn với dd </w:t>
      </w:r>
      <w:r w:rsidRPr="00BC3D98">
        <w:rPr>
          <w:rFonts w:ascii="Times New Roman" w:eastAsia="Calibri" w:hAnsi="Times New Roman" w:cs="Times New Roman"/>
          <w:bCs/>
        </w:rPr>
        <w:fldChar w:fldCharType="begin"/>
      </w:r>
      <w:r w:rsidRPr="00BC3D98">
        <w:rPr>
          <w:rFonts w:ascii="Times New Roman" w:eastAsia="Calibri" w:hAnsi="Times New Roman" w:cs="Times New Roman"/>
          <w:bCs/>
        </w:rPr>
        <w:instrText xml:space="preserve"> QUOTE </w:instrText>
      </w:r>
      <m:oMath>
        <m:sSub>
          <m:sSubPr>
            <m:ctrlPr>
              <w:rPr>
                <w:rFonts w:ascii="Cambria Math" w:eastAsiaTheme="minorHAnsi" w:hAnsi="Cambria Math" w:cs="Times New Roman"/>
              </w:rPr>
            </m:ctrlPr>
          </m:sSubPr>
          <m:e>
            <m:r>
              <m:rPr>
                <m:sty m:val="p"/>
              </m:rPr>
              <w:rPr>
                <w:rFonts w:ascii="Cambria Math" w:eastAsiaTheme="minorHAnsi" w:hAnsi="Cambria Math" w:cs="Times New Roman"/>
              </w:rPr>
              <m:t>AgNO</m:t>
            </m:r>
          </m:e>
          <m:sub>
            <m:r>
              <m:rPr>
                <m:sty m:val="p"/>
              </m:rPr>
              <w:rPr>
                <w:rFonts w:ascii="Cambria Math" w:eastAsiaTheme="minorHAnsi" w:hAnsi="Cambria Math" w:cs="Times New Roman"/>
              </w:rPr>
              <m:t>3</m:t>
            </m:r>
          </m:sub>
        </m:sSub>
        <m:r>
          <m:rPr>
            <m:sty m:val="p"/>
          </m:rPr>
          <w:rPr>
            <w:rFonts w:ascii="Cambria Math" w:eastAsiaTheme="minorHAnsi" w:hAnsi="Cambria Math" w:cs="Times New Roman"/>
          </w:rPr>
          <m:t>/</m:t>
        </m:r>
        <m:sSub>
          <m:sSubPr>
            <m:ctrlPr>
              <w:rPr>
                <w:rFonts w:ascii="Cambria Math" w:eastAsiaTheme="minorHAnsi" w:hAnsi="Cambria Math" w:cs="Times New Roman"/>
              </w:rPr>
            </m:ctrlPr>
          </m:sSubPr>
          <m:e>
            <m:r>
              <m:rPr>
                <m:sty m:val="p"/>
              </m:rPr>
              <w:rPr>
                <w:rFonts w:ascii="Cambria Math" w:eastAsiaTheme="minorHAnsi" w:hAnsi="Cambria Math" w:cs="Times New Roman"/>
              </w:rPr>
              <m:t>NH</m:t>
            </m:r>
          </m:e>
          <m:sub>
            <m:r>
              <m:rPr>
                <m:sty m:val="p"/>
              </m:rPr>
              <w:rPr>
                <w:rFonts w:ascii="Cambria Math" w:eastAsiaTheme="minorHAnsi" w:hAnsi="Cambria Math" w:cs="Times New Roman"/>
              </w:rPr>
              <m:t>3</m:t>
            </m:r>
          </m:sub>
        </m:sSub>
      </m:oMath>
      <w:r w:rsidRPr="00BC3D98">
        <w:rPr>
          <w:rFonts w:ascii="Times New Roman" w:eastAsia="Calibri" w:hAnsi="Times New Roman" w:cs="Times New Roman"/>
          <w:bCs/>
        </w:rPr>
        <w:instrText xml:space="preserve"> </w:instrText>
      </w:r>
      <w:r w:rsidRPr="00BC3D98">
        <w:rPr>
          <w:rFonts w:ascii="Times New Roman" w:eastAsia="Calibri" w:hAnsi="Times New Roman" w:cs="Times New Roman"/>
          <w:bCs/>
        </w:rPr>
        <w:fldChar w:fldCharType="separate"/>
      </w:r>
      <w:r>
        <w:rPr>
          <w:rFonts w:ascii="Times New Roman" w:eastAsia="Calibri" w:hAnsi="Times New Roman" w:cs="Times New Roman"/>
          <w:bCs/>
          <w:noProof/>
          <w:position w:val="-12"/>
        </w:rPr>
        <w:drawing>
          <wp:inline distT="0" distB="0" distL="0" distR="0" wp14:anchorId="35E20CB5" wp14:editId="7BF75273">
            <wp:extent cx="835025" cy="230505"/>
            <wp:effectExtent l="0" t="0" r="3175" b="0"/>
            <wp:docPr id="1823321251" name="Picture 182332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835025" cy="230505"/>
                    </a:xfrm>
                    <a:prstGeom prst="rect">
                      <a:avLst/>
                    </a:prstGeom>
                    <a:noFill/>
                    <a:ln>
                      <a:noFill/>
                    </a:ln>
                  </pic:spPr>
                </pic:pic>
              </a:graphicData>
            </a:graphic>
          </wp:inline>
        </w:drawing>
      </w:r>
      <w:r w:rsidRPr="00BC3D98">
        <w:rPr>
          <w:rFonts w:ascii="Times New Roman" w:eastAsia="Calibri" w:hAnsi="Times New Roman" w:cs="Times New Roman"/>
          <w:bCs/>
        </w:rPr>
        <w:fldChar w:fldCharType="end"/>
      </w:r>
      <w:r w:rsidRPr="00BC3D98">
        <w:rPr>
          <w:rFonts w:ascii="Times New Roman" w:eastAsia="Calibri" w:hAnsi="Times New Roman" w:cs="Times New Roman"/>
          <w:bCs/>
        </w:rPr>
        <w:t xml:space="preserve"> dư thu được 21,6 gam bạc kim loại. Để trung hòa hoàn toàn phần 2 cần 200 ml dd NaOH1M. Công thức của hai acid đó là:</w:t>
      </w:r>
    </w:p>
    <w:p w14:paraId="5A91C90E" w14:textId="77777777" w:rsidR="00BC3D98" w:rsidRPr="00BC3D98" w:rsidRDefault="00BC3D98" w:rsidP="00BC3D98">
      <w:pPr>
        <w:tabs>
          <w:tab w:val="left" w:pos="2124"/>
          <w:tab w:val="left" w:pos="3972"/>
          <w:tab w:val="left" w:pos="5820"/>
        </w:tabs>
        <w:spacing w:before="23" w:after="23" w:line="360" w:lineRule="auto"/>
        <w:ind w:left="288" w:hanging="288"/>
        <w:jc w:val="both"/>
        <w:rPr>
          <w:rFonts w:ascii="Times New Roman" w:eastAsia="Calibri" w:hAnsi="Times New Roman" w:cs="Times New Roman"/>
          <w:bCs/>
          <w:position w:val="-6"/>
        </w:rPr>
      </w:pPr>
      <w:r w:rsidRPr="00BC3D98">
        <w:rPr>
          <w:rFonts w:ascii="Times New Roman" w:eastAsia="Calibri" w:hAnsi="Times New Roman" w:cs="Times New Roman"/>
          <w:bCs/>
        </w:rPr>
        <w:tab/>
      </w:r>
      <w:r w:rsidRPr="00BC3D98">
        <w:rPr>
          <w:rFonts w:ascii="Times New Roman" w:eastAsia="Calibri" w:hAnsi="Times New Roman" w:cs="Times New Roman"/>
          <w:b/>
          <w:bCs/>
        </w:rPr>
        <w:t>A</w:t>
      </w:r>
      <w:r w:rsidRPr="00BC3D98">
        <w:rPr>
          <w:rFonts w:ascii="Times New Roman" w:eastAsia="Calibri" w:hAnsi="Times New Roman" w:cs="Times New Roman"/>
          <w:bCs/>
        </w:rPr>
        <w:t>. CH</w:t>
      </w:r>
      <w:r w:rsidRPr="00BC3D98">
        <w:rPr>
          <w:rFonts w:ascii="Times New Roman" w:eastAsia="Calibri" w:hAnsi="Times New Roman" w:cs="Times New Roman"/>
          <w:bCs/>
          <w:vertAlign w:val="subscript"/>
        </w:rPr>
        <w:t>3</w:t>
      </w:r>
      <w:r w:rsidRPr="00BC3D98">
        <w:rPr>
          <w:rFonts w:ascii="Times New Roman" w:eastAsia="Calibri" w:hAnsi="Times New Roman" w:cs="Times New Roman"/>
          <w:bCs/>
        </w:rPr>
        <w:t>COOH, C</w:t>
      </w:r>
      <w:r w:rsidRPr="00BC3D98">
        <w:rPr>
          <w:rFonts w:ascii="Times New Roman" w:eastAsia="Calibri" w:hAnsi="Times New Roman" w:cs="Times New Roman"/>
          <w:bCs/>
          <w:vertAlign w:val="subscript"/>
        </w:rPr>
        <w:t>2</w:t>
      </w:r>
      <w:r w:rsidRPr="00BC3D98">
        <w:rPr>
          <w:rFonts w:ascii="Times New Roman" w:eastAsia="Calibri" w:hAnsi="Times New Roman" w:cs="Times New Roman"/>
          <w:bCs/>
        </w:rPr>
        <w:t>H</w:t>
      </w:r>
      <w:r w:rsidRPr="00BC3D98">
        <w:rPr>
          <w:rFonts w:ascii="Times New Roman" w:eastAsia="Calibri" w:hAnsi="Times New Roman" w:cs="Times New Roman"/>
          <w:bCs/>
          <w:vertAlign w:val="subscript"/>
        </w:rPr>
        <w:t>5</w:t>
      </w:r>
      <w:r w:rsidRPr="00BC3D98">
        <w:rPr>
          <w:rFonts w:ascii="Times New Roman" w:eastAsia="Calibri" w:hAnsi="Times New Roman" w:cs="Times New Roman"/>
          <w:bCs/>
        </w:rPr>
        <w:t>COOH.</w:t>
      </w:r>
      <w:r w:rsidRPr="00BC3D98">
        <w:rPr>
          <w:rFonts w:ascii="Times New Roman" w:eastAsia="Calibri" w:hAnsi="Times New Roman" w:cs="Times New Roman"/>
          <w:bCs/>
          <w:position w:val="-6"/>
        </w:rPr>
        <w:tab/>
      </w:r>
      <w:r w:rsidRPr="00BC3D98">
        <w:rPr>
          <w:rFonts w:ascii="Times New Roman" w:eastAsia="Calibri" w:hAnsi="Times New Roman" w:cs="Times New Roman"/>
          <w:b/>
          <w:bCs/>
          <w:position w:val="-6"/>
        </w:rPr>
        <w:t>B</w:t>
      </w:r>
      <w:r w:rsidRPr="00BC3D98">
        <w:rPr>
          <w:rFonts w:ascii="Times New Roman" w:eastAsia="Calibri" w:hAnsi="Times New Roman" w:cs="Times New Roman"/>
          <w:bCs/>
          <w:position w:val="-6"/>
        </w:rPr>
        <w:t>. CH</w:t>
      </w:r>
      <w:r w:rsidRPr="00BC3D98">
        <w:rPr>
          <w:rFonts w:ascii="Times New Roman" w:eastAsia="Calibri" w:hAnsi="Times New Roman" w:cs="Times New Roman"/>
          <w:bCs/>
          <w:position w:val="-6"/>
          <w:vertAlign w:val="subscript"/>
        </w:rPr>
        <w:t>3</w:t>
      </w:r>
      <w:r w:rsidRPr="00BC3D98">
        <w:rPr>
          <w:rFonts w:ascii="Times New Roman" w:eastAsia="Calibri" w:hAnsi="Times New Roman" w:cs="Times New Roman"/>
          <w:bCs/>
          <w:position w:val="-6"/>
        </w:rPr>
        <w:t>COOH, C</w:t>
      </w:r>
      <w:r w:rsidRPr="00BC3D98">
        <w:rPr>
          <w:rFonts w:ascii="Times New Roman" w:eastAsia="Calibri" w:hAnsi="Times New Roman" w:cs="Times New Roman"/>
          <w:bCs/>
          <w:position w:val="-6"/>
          <w:vertAlign w:val="subscript"/>
        </w:rPr>
        <w:t>3</w:t>
      </w:r>
      <w:r w:rsidRPr="00BC3D98">
        <w:rPr>
          <w:rFonts w:ascii="Times New Roman" w:eastAsia="Calibri" w:hAnsi="Times New Roman" w:cs="Times New Roman"/>
          <w:bCs/>
          <w:position w:val="-6"/>
        </w:rPr>
        <w:t>H</w:t>
      </w:r>
      <w:r w:rsidRPr="00BC3D98">
        <w:rPr>
          <w:rFonts w:ascii="Times New Roman" w:eastAsia="Calibri" w:hAnsi="Times New Roman" w:cs="Times New Roman"/>
          <w:bCs/>
          <w:position w:val="-6"/>
          <w:vertAlign w:val="subscript"/>
        </w:rPr>
        <w:t>7</w:t>
      </w:r>
      <w:r w:rsidRPr="00BC3D98">
        <w:rPr>
          <w:rFonts w:ascii="Times New Roman" w:eastAsia="Calibri" w:hAnsi="Times New Roman" w:cs="Times New Roman"/>
          <w:bCs/>
          <w:position w:val="-6"/>
        </w:rPr>
        <w:t>COOH.</w:t>
      </w:r>
    </w:p>
    <w:p w14:paraId="25DAFA2D" w14:textId="77777777" w:rsidR="00BC3D98" w:rsidRPr="00BC3D98" w:rsidRDefault="00BC3D98" w:rsidP="00BC3D98">
      <w:pPr>
        <w:tabs>
          <w:tab w:val="left" w:pos="2124"/>
          <w:tab w:val="left" w:pos="3972"/>
          <w:tab w:val="left" w:pos="5820"/>
        </w:tabs>
        <w:spacing w:before="23" w:after="23" w:line="360" w:lineRule="auto"/>
        <w:ind w:left="288" w:hanging="288"/>
        <w:jc w:val="both"/>
        <w:rPr>
          <w:rFonts w:ascii="Times New Roman" w:eastAsia="Calibri" w:hAnsi="Times New Roman" w:cs="Times New Roman"/>
          <w:bCs/>
          <w:position w:val="-6"/>
        </w:rPr>
      </w:pPr>
      <w:r w:rsidRPr="00BC3D98">
        <w:rPr>
          <w:rFonts w:ascii="Times New Roman" w:eastAsia="Calibri" w:hAnsi="Times New Roman" w:cs="Times New Roman"/>
          <w:bCs/>
          <w:position w:val="-6"/>
        </w:rPr>
        <w:tab/>
      </w:r>
      <w:r w:rsidRPr="00BC3D98">
        <w:rPr>
          <w:rFonts w:ascii="Times New Roman" w:eastAsia="Calibri" w:hAnsi="Times New Roman" w:cs="Times New Roman"/>
          <w:b/>
          <w:bCs/>
          <w:position w:val="-6"/>
        </w:rPr>
        <w:t>C</w:t>
      </w:r>
      <w:r w:rsidRPr="00BC3D98">
        <w:rPr>
          <w:rFonts w:ascii="Times New Roman" w:eastAsia="Calibri" w:hAnsi="Times New Roman" w:cs="Times New Roman"/>
          <w:bCs/>
          <w:position w:val="-6"/>
        </w:rPr>
        <w:t>. HCOOH, C</w:t>
      </w:r>
      <w:r w:rsidRPr="00BC3D98">
        <w:rPr>
          <w:rFonts w:ascii="Times New Roman" w:eastAsia="Calibri" w:hAnsi="Times New Roman" w:cs="Times New Roman"/>
          <w:bCs/>
          <w:position w:val="-6"/>
          <w:vertAlign w:val="subscript"/>
        </w:rPr>
        <w:t>3</w:t>
      </w:r>
      <w:r w:rsidRPr="00BC3D98">
        <w:rPr>
          <w:rFonts w:ascii="Times New Roman" w:eastAsia="Calibri" w:hAnsi="Times New Roman" w:cs="Times New Roman"/>
          <w:bCs/>
          <w:position w:val="-6"/>
        </w:rPr>
        <w:t>H</w:t>
      </w:r>
      <w:r w:rsidRPr="00BC3D98">
        <w:rPr>
          <w:rFonts w:ascii="Times New Roman" w:eastAsia="Calibri" w:hAnsi="Times New Roman" w:cs="Times New Roman"/>
          <w:bCs/>
          <w:position w:val="-6"/>
          <w:vertAlign w:val="subscript"/>
        </w:rPr>
        <w:t>7</w:t>
      </w:r>
      <w:r w:rsidRPr="00BC3D98">
        <w:rPr>
          <w:rFonts w:ascii="Times New Roman" w:eastAsia="Calibri" w:hAnsi="Times New Roman" w:cs="Times New Roman"/>
          <w:bCs/>
          <w:position w:val="-6"/>
        </w:rPr>
        <w:t>COOH.</w:t>
      </w:r>
      <w:r w:rsidRPr="00BC3D98">
        <w:rPr>
          <w:rFonts w:ascii="Times New Roman" w:eastAsia="Calibri" w:hAnsi="Times New Roman" w:cs="Times New Roman"/>
          <w:bCs/>
          <w:position w:val="-6"/>
        </w:rPr>
        <w:tab/>
      </w:r>
      <w:r w:rsidRPr="00BC3D98">
        <w:rPr>
          <w:rFonts w:ascii="Times New Roman" w:eastAsia="Calibri" w:hAnsi="Times New Roman" w:cs="Times New Roman"/>
          <w:b/>
          <w:bCs/>
          <w:position w:val="-6"/>
        </w:rPr>
        <w:t>D</w:t>
      </w:r>
      <w:r w:rsidRPr="00BC3D98">
        <w:rPr>
          <w:rFonts w:ascii="Times New Roman" w:eastAsia="Calibri" w:hAnsi="Times New Roman" w:cs="Times New Roman"/>
          <w:bCs/>
          <w:position w:val="-6"/>
        </w:rPr>
        <w:t>. HCOOH, C</w:t>
      </w:r>
      <w:r w:rsidRPr="00BC3D98">
        <w:rPr>
          <w:rFonts w:ascii="Times New Roman" w:eastAsia="Calibri" w:hAnsi="Times New Roman" w:cs="Times New Roman"/>
          <w:bCs/>
          <w:position w:val="-6"/>
          <w:vertAlign w:val="subscript"/>
        </w:rPr>
        <w:t>2</w:t>
      </w:r>
      <w:r w:rsidRPr="00BC3D98">
        <w:rPr>
          <w:rFonts w:ascii="Times New Roman" w:eastAsia="Calibri" w:hAnsi="Times New Roman" w:cs="Times New Roman"/>
          <w:bCs/>
          <w:position w:val="-6"/>
        </w:rPr>
        <w:t>H</w:t>
      </w:r>
      <w:r w:rsidRPr="00BC3D98">
        <w:rPr>
          <w:rFonts w:ascii="Times New Roman" w:eastAsia="Calibri" w:hAnsi="Times New Roman" w:cs="Times New Roman"/>
          <w:bCs/>
          <w:position w:val="-6"/>
          <w:vertAlign w:val="subscript"/>
        </w:rPr>
        <w:t>5</w:t>
      </w:r>
      <w:r w:rsidRPr="00BC3D98">
        <w:rPr>
          <w:rFonts w:ascii="Times New Roman" w:eastAsia="Calibri" w:hAnsi="Times New Roman" w:cs="Times New Roman"/>
          <w:bCs/>
          <w:position w:val="-6"/>
        </w:rPr>
        <w:t>COOH.</w:t>
      </w:r>
    </w:p>
    <w:p w14:paraId="5CBC4CE3" w14:textId="77777777" w:rsidR="00BC3D98" w:rsidRPr="00BC3D98" w:rsidRDefault="00BC3D98" w:rsidP="00BC3D98">
      <w:pPr>
        <w:spacing w:before="23" w:after="23"/>
        <w:jc w:val="both"/>
        <w:rPr>
          <w:rFonts w:ascii="Times New Roman" w:eastAsiaTheme="minorHAnsi" w:hAnsi="Times New Roman" w:cs="Times New Roman"/>
          <w:b/>
          <w:color w:val="000000"/>
        </w:rPr>
      </w:pPr>
      <w:r w:rsidRPr="00BC3D98">
        <w:rPr>
          <w:rFonts w:ascii="Times New Roman" w:eastAsiaTheme="minorHAnsi" w:hAnsi="Times New Roman" w:cs="Times New Roman"/>
          <w:b/>
          <w:color w:val="000000"/>
        </w:rPr>
        <w:t xml:space="preserve">Định hướng tư duy giải </w:t>
      </w:r>
    </w:p>
    <w:p w14:paraId="3EDE97AD" w14:textId="77777777" w:rsidR="00BC3D98" w:rsidRPr="00BC3D98" w:rsidRDefault="00BC3D98" w:rsidP="00BC3D98">
      <w:pPr>
        <w:tabs>
          <w:tab w:val="left" w:pos="2124"/>
          <w:tab w:val="left" w:pos="3972"/>
          <w:tab w:val="left" w:pos="5820"/>
        </w:tabs>
        <w:spacing w:before="23" w:after="23" w:line="360" w:lineRule="auto"/>
        <w:ind w:left="288" w:hanging="288"/>
        <w:jc w:val="both"/>
        <w:rPr>
          <w:rFonts w:ascii="Times New Roman" w:eastAsia="Calibri" w:hAnsi="Times New Roman" w:cs="Times New Roman"/>
          <w:bCs/>
        </w:rPr>
      </w:pPr>
      <w:r w:rsidRPr="00BC3D98">
        <w:rPr>
          <w:rFonts w:ascii="Times New Roman" w:eastAsia="Calibri" w:hAnsi="Times New Roman" w:cs="Times New Roman"/>
          <w:b/>
          <w:bCs/>
          <w:lang w:val="pt-BR"/>
        </w:rPr>
        <w:t>Chọn đáp án C</w:t>
      </w:r>
    </w:p>
    <w:p w14:paraId="7C6DA14F" w14:textId="77777777" w:rsidR="00BC3D98" w:rsidRPr="00BC3D98" w:rsidRDefault="00BC3D98" w:rsidP="00BC3D98">
      <w:pPr>
        <w:tabs>
          <w:tab w:val="left" w:pos="2124"/>
          <w:tab w:val="left" w:pos="3972"/>
          <w:tab w:val="left" w:pos="5820"/>
        </w:tabs>
        <w:spacing w:before="23" w:after="23" w:line="360" w:lineRule="auto"/>
        <w:ind w:left="288" w:hanging="288"/>
        <w:jc w:val="both"/>
        <w:rPr>
          <w:rFonts w:ascii="Times New Roman" w:eastAsia="Calibri" w:hAnsi="Times New Roman" w:cs="Times New Roman"/>
          <w:bCs/>
        </w:rPr>
      </w:pPr>
      <w:r w:rsidRPr="00BC3D98">
        <w:rPr>
          <w:rFonts w:ascii="Times New Roman" w:eastAsia="Calibri" w:hAnsi="Times New Roman" w:cs="Times New Roman"/>
          <w:bCs/>
        </w:rPr>
        <w:t xml:space="preserve">    Tráng bạc→loại A,B</w:t>
      </w:r>
    </w:p>
    <w:p w14:paraId="14D24F42" w14:textId="03A76FAB" w:rsidR="00BC3D98" w:rsidRPr="00BC3D98" w:rsidRDefault="00BC3D98" w:rsidP="00BC3D98">
      <w:pPr>
        <w:tabs>
          <w:tab w:val="left" w:pos="2124"/>
          <w:tab w:val="left" w:pos="3972"/>
          <w:tab w:val="left" w:pos="5820"/>
        </w:tabs>
        <w:spacing w:before="23" w:after="23" w:line="360" w:lineRule="auto"/>
        <w:ind w:left="288" w:hanging="288"/>
        <w:jc w:val="both"/>
        <w:rPr>
          <w:rFonts w:ascii="Times New Roman" w:eastAsia="Calibri" w:hAnsi="Times New Roman" w:cs="Times New Roman"/>
          <w:bCs/>
        </w:rPr>
      </w:pPr>
      <w:r>
        <w:rPr>
          <w:rFonts w:ascii="Times New Roman" w:eastAsia="Calibri" w:hAnsi="Times New Roman" w:cs="Times New Roman"/>
          <w:bCs/>
          <w:noProof/>
          <w:position w:val="-48"/>
        </w:rPr>
        <w:drawing>
          <wp:inline distT="0" distB="0" distL="0" distR="0" wp14:anchorId="3C0E408A" wp14:editId="76BB1F29">
            <wp:extent cx="3888105" cy="668020"/>
            <wp:effectExtent l="0" t="0" r="0" b="0"/>
            <wp:docPr id="1823321250" name="Picture 182332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525" cstate="print">
                      <a:extLst>
                        <a:ext uri="{28A0092B-C50C-407E-A947-70E740481C1C}">
                          <a14:useLocalDpi xmlns:a14="http://schemas.microsoft.com/office/drawing/2010/main" val="0"/>
                        </a:ext>
                      </a:extLst>
                    </a:blip>
                    <a:srcRect/>
                    <a:stretch>
                      <a:fillRect/>
                    </a:stretch>
                  </pic:blipFill>
                  <pic:spPr bwMode="auto">
                    <a:xfrm>
                      <a:off x="0" y="0"/>
                      <a:ext cx="3888105" cy="668020"/>
                    </a:xfrm>
                    <a:prstGeom prst="rect">
                      <a:avLst/>
                    </a:prstGeom>
                    <a:noFill/>
                    <a:ln>
                      <a:noFill/>
                    </a:ln>
                  </pic:spPr>
                </pic:pic>
              </a:graphicData>
            </a:graphic>
          </wp:inline>
        </w:drawing>
      </w:r>
    </w:p>
    <w:p w14:paraId="63375EAE" w14:textId="77777777" w:rsidR="00BC3D98" w:rsidRPr="00BC3D98" w:rsidRDefault="00BC3D98" w:rsidP="00BC3D98">
      <w:pPr>
        <w:tabs>
          <w:tab w:val="left" w:pos="2124"/>
          <w:tab w:val="left" w:pos="3972"/>
          <w:tab w:val="left" w:pos="5820"/>
        </w:tabs>
        <w:spacing w:before="23" w:after="23" w:line="360" w:lineRule="auto"/>
        <w:ind w:left="18" w:hanging="18"/>
        <w:contextualSpacing/>
        <w:jc w:val="both"/>
        <w:rPr>
          <w:rFonts w:ascii="Times New Roman" w:eastAsia="Calibri" w:hAnsi="Times New Roman" w:cs="Times New Roman"/>
          <w:spacing w:val="-2"/>
        </w:rPr>
      </w:pPr>
      <w:r w:rsidRPr="00BC3D98">
        <w:rPr>
          <w:rFonts w:ascii="Times New Roman" w:eastAsia="Calibri" w:hAnsi="Times New Roman" w:cs="Times New Roman"/>
          <w:b/>
          <w:spacing w:val="-2"/>
        </w:rPr>
        <w:t>Câu 12:</w:t>
      </w:r>
      <w:r w:rsidRPr="00BC3D98">
        <w:rPr>
          <w:rFonts w:ascii="Times New Roman" w:eastAsia="Calibri" w:hAnsi="Times New Roman" w:cs="Times New Roman"/>
          <w:spacing w:val="-2"/>
        </w:rPr>
        <w:t xml:space="preserve"> Cho hỗn hợp hai carboxylic acid hai chức tác dụng với dung dịch NaOH vừa đủ thu được dung dịch chứa m gam hỗn hợp muối. Cho toàn bộ lượng muối thu được tác dụng hết với NaOH dư có mặt CaO đun nóng thu được chất rắn X và hỗn hợp hiđrocacbon Y có tỉ khối so với H</w:t>
      </w:r>
      <w:r w:rsidRPr="00BC3D98">
        <w:rPr>
          <w:rFonts w:ascii="Times New Roman" w:eastAsia="Calibri" w:hAnsi="Times New Roman" w:cs="Times New Roman"/>
          <w:spacing w:val="-2"/>
          <w:vertAlign w:val="subscript"/>
        </w:rPr>
        <w:t>2</w:t>
      </w:r>
      <w:r w:rsidRPr="00BC3D98">
        <w:rPr>
          <w:rFonts w:ascii="Times New Roman" w:eastAsia="Calibri" w:hAnsi="Times New Roman" w:cs="Times New Roman"/>
          <w:spacing w:val="-2"/>
        </w:rPr>
        <w:t xml:space="preserve"> bằng 18,5. Cho toàn bộ chất rắn X tác dụng với dung dịch H</w:t>
      </w:r>
      <w:r w:rsidRPr="00BC3D98">
        <w:rPr>
          <w:rFonts w:ascii="Times New Roman" w:eastAsia="Calibri" w:hAnsi="Times New Roman" w:cs="Times New Roman"/>
          <w:spacing w:val="-2"/>
          <w:vertAlign w:val="subscript"/>
        </w:rPr>
        <w:t>2</w:t>
      </w:r>
      <w:r w:rsidRPr="00BC3D98">
        <w:rPr>
          <w:rFonts w:ascii="Times New Roman" w:eastAsia="Calibri" w:hAnsi="Times New Roman" w:cs="Times New Roman"/>
          <w:spacing w:val="-2"/>
        </w:rPr>
        <w:t>SO</w:t>
      </w:r>
      <w:r w:rsidRPr="00BC3D98">
        <w:rPr>
          <w:rFonts w:ascii="Times New Roman" w:eastAsia="Calibri" w:hAnsi="Times New Roman" w:cs="Times New Roman"/>
          <w:spacing w:val="-2"/>
          <w:vertAlign w:val="subscript"/>
        </w:rPr>
        <w:t>4</w:t>
      </w:r>
      <w:r w:rsidRPr="00BC3D98">
        <w:rPr>
          <w:rFonts w:ascii="Times New Roman" w:eastAsia="Calibri" w:hAnsi="Times New Roman" w:cs="Times New Roman"/>
          <w:spacing w:val="-2"/>
        </w:rPr>
        <w:t xml:space="preserve"> loãng, dư thu được 0,4 mol CO</w:t>
      </w:r>
      <w:r w:rsidRPr="00BC3D98">
        <w:rPr>
          <w:rFonts w:ascii="Times New Roman" w:eastAsia="Calibri" w:hAnsi="Times New Roman" w:cs="Times New Roman"/>
          <w:spacing w:val="-2"/>
          <w:vertAlign w:val="subscript"/>
        </w:rPr>
        <w:t>2</w:t>
      </w:r>
      <w:r w:rsidRPr="00BC3D98">
        <w:rPr>
          <w:rFonts w:ascii="Times New Roman" w:eastAsia="Calibri" w:hAnsi="Times New Roman" w:cs="Times New Roman"/>
          <w:spacing w:val="-2"/>
        </w:rPr>
        <w:t>. Giá trị m là:</w:t>
      </w:r>
    </w:p>
    <w:p w14:paraId="5E3832E5" w14:textId="77777777" w:rsidR="00BC3D98" w:rsidRPr="00BC3D98" w:rsidRDefault="00BC3D98" w:rsidP="00BC3D98">
      <w:pPr>
        <w:tabs>
          <w:tab w:val="left" w:pos="2124"/>
          <w:tab w:val="left" w:pos="3972"/>
          <w:tab w:val="left" w:pos="5820"/>
        </w:tabs>
        <w:spacing w:before="23" w:after="23" w:line="360" w:lineRule="auto"/>
        <w:ind w:left="288" w:hanging="288"/>
        <w:jc w:val="both"/>
        <w:rPr>
          <w:rFonts w:ascii="Times New Roman" w:eastAsia="Calibri" w:hAnsi="Times New Roman" w:cs="Times New Roman"/>
          <w:bCs/>
          <w:spacing w:val="-2"/>
        </w:rPr>
      </w:pPr>
      <w:r w:rsidRPr="00BC3D98">
        <w:rPr>
          <w:rFonts w:ascii="Times New Roman" w:eastAsia="Calibri" w:hAnsi="Times New Roman" w:cs="Times New Roman"/>
          <w:b/>
          <w:bCs/>
          <w:spacing w:val="-2"/>
        </w:rPr>
        <w:tab/>
        <w:t xml:space="preserve">A. </w:t>
      </w:r>
      <w:r w:rsidRPr="00BC3D98">
        <w:rPr>
          <w:rFonts w:ascii="Times New Roman" w:eastAsia="Calibri" w:hAnsi="Times New Roman" w:cs="Times New Roman"/>
          <w:bCs/>
          <w:spacing w:val="-2"/>
        </w:rPr>
        <w:t>25,0.</w:t>
      </w:r>
      <w:r w:rsidRPr="00BC3D98">
        <w:rPr>
          <w:rFonts w:ascii="Times New Roman" w:eastAsia="Calibri" w:hAnsi="Times New Roman" w:cs="Times New Roman"/>
          <w:bCs/>
        </w:rPr>
        <w:tab/>
      </w:r>
      <w:r w:rsidRPr="00BC3D98">
        <w:rPr>
          <w:rFonts w:ascii="Times New Roman" w:eastAsia="Calibri" w:hAnsi="Times New Roman" w:cs="Times New Roman"/>
          <w:b/>
          <w:bCs/>
          <w:spacing w:val="-2"/>
        </w:rPr>
        <w:t xml:space="preserve">B. </w:t>
      </w:r>
      <w:r w:rsidRPr="00BC3D98">
        <w:rPr>
          <w:rFonts w:ascii="Times New Roman" w:eastAsia="Calibri" w:hAnsi="Times New Roman" w:cs="Times New Roman"/>
          <w:bCs/>
          <w:spacing w:val="-2"/>
        </w:rPr>
        <w:t>61,8.</w:t>
      </w:r>
      <w:r w:rsidRPr="00BC3D98">
        <w:rPr>
          <w:rFonts w:ascii="Times New Roman" w:eastAsia="Calibri" w:hAnsi="Times New Roman" w:cs="Times New Roman"/>
          <w:bCs/>
        </w:rPr>
        <w:tab/>
      </w:r>
      <w:r w:rsidRPr="00BC3D98">
        <w:rPr>
          <w:rFonts w:ascii="Times New Roman" w:eastAsia="Calibri" w:hAnsi="Times New Roman" w:cs="Times New Roman"/>
          <w:b/>
          <w:bCs/>
          <w:spacing w:val="-2"/>
        </w:rPr>
        <w:t xml:space="preserve">C. </w:t>
      </w:r>
      <w:r w:rsidRPr="00BC3D98">
        <w:rPr>
          <w:rFonts w:ascii="Times New Roman" w:eastAsia="Calibri" w:hAnsi="Times New Roman" w:cs="Times New Roman"/>
          <w:bCs/>
          <w:spacing w:val="-2"/>
        </w:rPr>
        <w:t>33,8.</w:t>
      </w:r>
      <w:r w:rsidRPr="00BC3D98">
        <w:rPr>
          <w:rFonts w:ascii="Times New Roman" w:eastAsia="Calibri" w:hAnsi="Times New Roman" w:cs="Times New Roman"/>
          <w:bCs/>
        </w:rPr>
        <w:tab/>
      </w:r>
      <w:r w:rsidRPr="00BC3D98">
        <w:rPr>
          <w:rFonts w:ascii="Times New Roman" w:eastAsia="Calibri" w:hAnsi="Times New Roman" w:cs="Times New Roman"/>
          <w:b/>
          <w:bCs/>
          <w:spacing w:val="-2"/>
        </w:rPr>
        <w:t xml:space="preserve">D. </w:t>
      </w:r>
      <w:r w:rsidRPr="00BC3D98">
        <w:rPr>
          <w:rFonts w:ascii="Times New Roman" w:eastAsia="Calibri" w:hAnsi="Times New Roman" w:cs="Times New Roman"/>
          <w:bCs/>
          <w:spacing w:val="-2"/>
        </w:rPr>
        <w:t>32,4.</w:t>
      </w:r>
    </w:p>
    <w:p w14:paraId="2D05546F" w14:textId="77777777" w:rsidR="00BC3D98" w:rsidRPr="00BC3D98" w:rsidRDefault="00BC3D98" w:rsidP="00BC3D98">
      <w:pPr>
        <w:spacing w:before="23" w:after="23"/>
        <w:jc w:val="both"/>
        <w:rPr>
          <w:rFonts w:ascii="Times New Roman" w:eastAsiaTheme="minorHAnsi" w:hAnsi="Times New Roman" w:cs="Times New Roman"/>
          <w:b/>
          <w:color w:val="000000"/>
        </w:rPr>
      </w:pPr>
      <w:r w:rsidRPr="00BC3D98">
        <w:rPr>
          <w:rFonts w:ascii="Times New Roman" w:eastAsiaTheme="minorHAnsi" w:hAnsi="Times New Roman" w:cs="Times New Roman"/>
          <w:b/>
          <w:color w:val="000000"/>
        </w:rPr>
        <w:t xml:space="preserve">Định hướng tư duy giải </w:t>
      </w:r>
    </w:p>
    <w:p w14:paraId="4084E69D" w14:textId="77777777" w:rsidR="00BC3D98" w:rsidRPr="00BC3D98" w:rsidRDefault="00BC3D98" w:rsidP="00BC3D98">
      <w:pPr>
        <w:tabs>
          <w:tab w:val="left" w:pos="2124"/>
          <w:tab w:val="left" w:pos="3972"/>
          <w:tab w:val="left" w:pos="5820"/>
        </w:tabs>
        <w:spacing w:before="23" w:after="23" w:line="360" w:lineRule="auto"/>
        <w:ind w:left="18" w:firstLine="270"/>
        <w:jc w:val="both"/>
        <w:rPr>
          <w:rFonts w:ascii="Times New Roman" w:eastAsia="Calibri" w:hAnsi="Times New Roman" w:cs="Times New Roman"/>
          <w:bCs/>
        </w:rPr>
      </w:pPr>
      <w:r w:rsidRPr="00BC3D98">
        <w:rPr>
          <w:rFonts w:ascii="Times New Roman" w:eastAsia="Calibri" w:hAnsi="Times New Roman" w:cs="Times New Roman"/>
          <w:b/>
          <w:bCs/>
          <w:spacing w:val="-2"/>
          <w:lang w:val="pt-BR"/>
        </w:rPr>
        <w:t>Chọn đáp án C</w:t>
      </w:r>
    </w:p>
    <w:p w14:paraId="458FE908" w14:textId="31996821" w:rsidR="00BC3D98" w:rsidRPr="00BC3D98" w:rsidRDefault="00BC3D98" w:rsidP="00BC3D98">
      <w:pPr>
        <w:tabs>
          <w:tab w:val="left" w:pos="2124"/>
          <w:tab w:val="left" w:pos="3972"/>
          <w:tab w:val="left" w:pos="5820"/>
        </w:tabs>
        <w:spacing w:before="23" w:after="23" w:line="360" w:lineRule="auto"/>
        <w:ind w:left="288" w:hanging="270"/>
        <w:jc w:val="both"/>
        <w:rPr>
          <w:rFonts w:ascii="Times New Roman" w:eastAsia="Calibri" w:hAnsi="Times New Roman" w:cs="Times New Roman"/>
          <w:bCs/>
        </w:rPr>
      </w:pPr>
      <w:r w:rsidRPr="00BC3D98">
        <w:rPr>
          <w:rFonts w:ascii="Times New Roman" w:eastAsia="Calibri" w:hAnsi="Times New Roman" w:cs="Times New Roman"/>
          <w:bCs/>
        </w:rPr>
        <w:lastRenderedPageBreak/>
        <w:tab/>
      </w:r>
      <w:r>
        <w:rPr>
          <w:rFonts w:ascii="Times New Roman" w:eastAsia="Calibri" w:hAnsi="Times New Roman" w:cs="Times New Roman"/>
          <w:bCs/>
          <w:noProof/>
          <w:position w:val="-54"/>
        </w:rPr>
        <w:drawing>
          <wp:inline distT="0" distB="0" distL="0" distR="0" wp14:anchorId="09CEBE3C" wp14:editId="1184E031">
            <wp:extent cx="4214495" cy="763270"/>
            <wp:effectExtent l="0" t="0" r="0" b="0"/>
            <wp:docPr id="1823321249" name="Picture 182332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4214495" cy="763270"/>
                    </a:xfrm>
                    <a:prstGeom prst="rect">
                      <a:avLst/>
                    </a:prstGeom>
                    <a:noFill/>
                    <a:ln>
                      <a:noFill/>
                    </a:ln>
                  </pic:spPr>
                </pic:pic>
              </a:graphicData>
            </a:graphic>
          </wp:inline>
        </w:drawing>
      </w:r>
      <w:r w:rsidRPr="00BC3D98">
        <w:rPr>
          <w:rFonts w:ascii="Times New Roman" w:eastAsia="Calibri" w:hAnsi="Times New Roman" w:cs="Times New Roman"/>
          <w:bCs/>
        </w:rPr>
        <w:t xml:space="preserve">      </w:t>
      </w:r>
      <w:r w:rsidRPr="00BC3D98">
        <w:rPr>
          <w:rFonts w:ascii="Times New Roman" w:eastAsia="Calibri" w:hAnsi="Times New Roman" w:cs="Times New Roman"/>
          <w:bCs/>
        </w:rPr>
        <w:tab/>
      </w:r>
    </w:p>
    <w:p w14:paraId="3CEBA323" w14:textId="77777777" w:rsidR="00BC3D98" w:rsidRPr="00BC3D98" w:rsidRDefault="00BC3D98" w:rsidP="00BC3D98">
      <w:pPr>
        <w:tabs>
          <w:tab w:val="left" w:pos="2124"/>
          <w:tab w:val="left" w:pos="3972"/>
          <w:tab w:val="left" w:pos="5820"/>
        </w:tabs>
        <w:spacing w:before="23" w:after="23" w:line="360" w:lineRule="auto"/>
        <w:ind w:left="18" w:hanging="18"/>
        <w:jc w:val="both"/>
        <w:rPr>
          <w:rFonts w:ascii="Times New Roman" w:eastAsia="Calibri" w:hAnsi="Times New Roman" w:cs="Times New Roman"/>
          <w:bCs/>
        </w:rPr>
      </w:pPr>
      <w:r w:rsidRPr="00BC3D98">
        <w:rPr>
          <w:rFonts w:ascii="Times New Roman" w:eastAsia="Calibri" w:hAnsi="Times New Roman" w:cs="Times New Roman"/>
          <w:b/>
          <w:bCs/>
        </w:rPr>
        <w:t>Câu 13:</w:t>
      </w:r>
      <w:r w:rsidRPr="00BC3D98">
        <w:rPr>
          <w:rFonts w:ascii="Times New Roman" w:eastAsia="Calibri" w:hAnsi="Times New Roman" w:cs="Times New Roman"/>
          <w:bCs/>
        </w:rPr>
        <w:t xml:space="preserve"> Hỗn hợp X gồm acid fomic, acid acrylic, acid oxalic và acid axetic. Cho m gam X phản ứng hết với dung dịch NaHCO</w:t>
      </w:r>
      <w:r w:rsidRPr="00BC3D98">
        <w:rPr>
          <w:rFonts w:ascii="Times New Roman" w:eastAsia="Calibri" w:hAnsi="Times New Roman" w:cs="Times New Roman"/>
          <w:bCs/>
          <w:vertAlign w:val="subscript"/>
        </w:rPr>
        <w:t>3</w:t>
      </w:r>
      <w:r w:rsidRPr="00BC3D98">
        <w:rPr>
          <w:rFonts w:ascii="Times New Roman" w:eastAsia="Calibri" w:hAnsi="Times New Roman" w:cs="Times New Roman"/>
          <w:bCs/>
          <w:position w:val="-10"/>
          <w:vertAlign w:val="subscript"/>
        </w:rPr>
        <w:t xml:space="preserve"> </w:t>
      </w:r>
      <w:r w:rsidRPr="00BC3D98">
        <w:rPr>
          <w:rFonts w:ascii="Times New Roman" w:eastAsia="Calibri" w:hAnsi="Times New Roman" w:cs="Times New Roman"/>
          <w:bCs/>
        </w:rPr>
        <w:t>thu được 1,344 lít CO</w:t>
      </w:r>
      <w:r w:rsidRPr="00BC3D98">
        <w:rPr>
          <w:rFonts w:ascii="Times New Roman" w:eastAsia="Calibri" w:hAnsi="Times New Roman" w:cs="Times New Roman"/>
          <w:bCs/>
          <w:vertAlign w:val="subscript"/>
        </w:rPr>
        <w:t>2</w:t>
      </w:r>
      <w:r w:rsidRPr="00BC3D98">
        <w:rPr>
          <w:rFonts w:ascii="Times New Roman" w:eastAsia="Calibri" w:hAnsi="Times New Roman" w:cs="Times New Roman"/>
          <w:bCs/>
          <w:position w:val="-10"/>
          <w:vertAlign w:val="subscript"/>
        </w:rPr>
        <w:t xml:space="preserve"> </w:t>
      </w:r>
      <w:r w:rsidRPr="00BC3D98">
        <w:rPr>
          <w:rFonts w:ascii="Times New Roman" w:eastAsia="Calibri" w:hAnsi="Times New Roman" w:cs="Times New Roman"/>
          <w:bCs/>
        </w:rPr>
        <w:t>(đktc). Đốt cháy hoàn toàn m gam X cần 2,016 lít O</w:t>
      </w:r>
      <w:r w:rsidRPr="00BC3D98">
        <w:rPr>
          <w:rFonts w:ascii="Times New Roman" w:eastAsia="Calibri" w:hAnsi="Times New Roman" w:cs="Times New Roman"/>
          <w:bCs/>
          <w:vertAlign w:val="subscript"/>
        </w:rPr>
        <w:t>2</w:t>
      </w:r>
      <w:r w:rsidRPr="00BC3D98">
        <w:rPr>
          <w:rFonts w:ascii="Times New Roman" w:eastAsia="Calibri" w:hAnsi="Times New Roman" w:cs="Times New Roman"/>
          <w:bCs/>
          <w:position w:val="-10"/>
          <w:vertAlign w:val="subscript"/>
        </w:rPr>
        <w:t xml:space="preserve"> </w:t>
      </w:r>
      <w:r w:rsidRPr="00BC3D98">
        <w:rPr>
          <w:rFonts w:ascii="Times New Roman" w:eastAsia="Calibri" w:hAnsi="Times New Roman" w:cs="Times New Roman"/>
          <w:bCs/>
        </w:rPr>
        <w:t>(đktc), thu được 4,84 gam CO</w:t>
      </w:r>
      <w:r w:rsidRPr="00BC3D98">
        <w:rPr>
          <w:rFonts w:ascii="Times New Roman" w:eastAsia="Calibri" w:hAnsi="Times New Roman" w:cs="Times New Roman"/>
          <w:bCs/>
          <w:vertAlign w:val="subscript"/>
        </w:rPr>
        <w:t>2</w:t>
      </w:r>
      <w:r w:rsidRPr="00BC3D98">
        <w:rPr>
          <w:rFonts w:ascii="Times New Roman" w:eastAsia="Calibri" w:hAnsi="Times New Roman" w:cs="Times New Roman"/>
          <w:bCs/>
          <w:position w:val="-10"/>
          <w:vertAlign w:val="subscript"/>
        </w:rPr>
        <w:t xml:space="preserve"> </w:t>
      </w:r>
      <w:r w:rsidRPr="00BC3D98">
        <w:rPr>
          <w:rFonts w:ascii="Times New Roman" w:eastAsia="Calibri" w:hAnsi="Times New Roman" w:cs="Times New Roman"/>
          <w:bCs/>
        </w:rPr>
        <w:t>và a gam H</w:t>
      </w:r>
      <w:r w:rsidRPr="00BC3D98">
        <w:rPr>
          <w:rFonts w:ascii="Times New Roman" w:eastAsia="Calibri" w:hAnsi="Times New Roman" w:cs="Times New Roman"/>
          <w:bCs/>
          <w:vertAlign w:val="subscript"/>
        </w:rPr>
        <w:t>2</w:t>
      </w:r>
      <w:r w:rsidRPr="00BC3D98">
        <w:rPr>
          <w:rFonts w:ascii="Times New Roman" w:eastAsia="Calibri" w:hAnsi="Times New Roman" w:cs="Times New Roman"/>
          <w:bCs/>
        </w:rPr>
        <w:t>O. Giá trị của a là:</w:t>
      </w:r>
    </w:p>
    <w:p w14:paraId="36DE3747" w14:textId="77777777" w:rsidR="00BC3D98" w:rsidRPr="00BC3D98" w:rsidRDefault="00BC3D98" w:rsidP="00BC3D98">
      <w:pPr>
        <w:tabs>
          <w:tab w:val="left" w:pos="2124"/>
          <w:tab w:val="left" w:pos="3972"/>
          <w:tab w:val="left" w:pos="5820"/>
        </w:tabs>
        <w:spacing w:before="23" w:after="23" w:line="360" w:lineRule="auto"/>
        <w:ind w:left="288" w:hanging="288"/>
        <w:jc w:val="both"/>
        <w:rPr>
          <w:rFonts w:ascii="Times New Roman" w:eastAsia="Calibri" w:hAnsi="Times New Roman" w:cs="Times New Roman"/>
          <w:bCs/>
        </w:rPr>
      </w:pPr>
      <w:r w:rsidRPr="00BC3D98">
        <w:rPr>
          <w:rFonts w:ascii="Times New Roman" w:eastAsia="Calibri" w:hAnsi="Times New Roman" w:cs="Times New Roman"/>
          <w:b/>
          <w:bCs/>
        </w:rPr>
        <w:tab/>
        <w:t xml:space="preserve">A. </w:t>
      </w:r>
      <w:r w:rsidRPr="00BC3D98">
        <w:rPr>
          <w:rFonts w:ascii="Times New Roman" w:eastAsia="Calibri" w:hAnsi="Times New Roman" w:cs="Times New Roman"/>
          <w:bCs/>
        </w:rPr>
        <w:t>3,60.</w:t>
      </w:r>
      <w:r w:rsidRPr="00BC3D98">
        <w:rPr>
          <w:rFonts w:ascii="Times New Roman" w:eastAsia="Calibri" w:hAnsi="Times New Roman" w:cs="Times New Roman"/>
          <w:bCs/>
        </w:rPr>
        <w:tab/>
      </w:r>
      <w:r w:rsidRPr="00BC3D98">
        <w:rPr>
          <w:rFonts w:ascii="Times New Roman" w:eastAsia="Calibri" w:hAnsi="Times New Roman" w:cs="Times New Roman"/>
          <w:b/>
          <w:bCs/>
        </w:rPr>
        <w:t xml:space="preserve">B. </w:t>
      </w:r>
      <w:r w:rsidRPr="00BC3D98">
        <w:rPr>
          <w:rFonts w:ascii="Times New Roman" w:eastAsia="Calibri" w:hAnsi="Times New Roman" w:cs="Times New Roman"/>
          <w:bCs/>
        </w:rPr>
        <w:t>1,44.</w:t>
      </w:r>
      <w:r w:rsidRPr="00BC3D98">
        <w:rPr>
          <w:rFonts w:ascii="Times New Roman" w:eastAsia="Calibri" w:hAnsi="Times New Roman" w:cs="Times New Roman"/>
          <w:bCs/>
        </w:rPr>
        <w:tab/>
      </w:r>
      <w:r w:rsidRPr="00BC3D98">
        <w:rPr>
          <w:rFonts w:ascii="Times New Roman" w:eastAsia="Calibri" w:hAnsi="Times New Roman" w:cs="Times New Roman"/>
          <w:b/>
          <w:bCs/>
        </w:rPr>
        <w:t xml:space="preserve">C. </w:t>
      </w:r>
      <w:r w:rsidRPr="00BC3D98">
        <w:rPr>
          <w:rFonts w:ascii="Times New Roman" w:eastAsia="Calibri" w:hAnsi="Times New Roman" w:cs="Times New Roman"/>
          <w:bCs/>
        </w:rPr>
        <w:t>1,80.</w:t>
      </w:r>
      <w:r w:rsidRPr="00BC3D98">
        <w:rPr>
          <w:rFonts w:ascii="Times New Roman" w:eastAsia="Calibri" w:hAnsi="Times New Roman" w:cs="Times New Roman"/>
          <w:bCs/>
        </w:rPr>
        <w:tab/>
      </w:r>
      <w:r w:rsidRPr="00BC3D98">
        <w:rPr>
          <w:rFonts w:ascii="Times New Roman" w:eastAsia="Calibri" w:hAnsi="Times New Roman" w:cs="Times New Roman"/>
          <w:b/>
          <w:bCs/>
        </w:rPr>
        <w:t xml:space="preserve">D. </w:t>
      </w:r>
      <w:r w:rsidRPr="00BC3D98">
        <w:rPr>
          <w:rFonts w:ascii="Times New Roman" w:eastAsia="Calibri" w:hAnsi="Times New Roman" w:cs="Times New Roman"/>
          <w:bCs/>
        </w:rPr>
        <w:t>1,62.</w:t>
      </w:r>
    </w:p>
    <w:p w14:paraId="05FB762A" w14:textId="77777777" w:rsidR="00BC3D98" w:rsidRPr="00BC3D98" w:rsidRDefault="00BC3D98" w:rsidP="00BC3D98">
      <w:pPr>
        <w:spacing w:before="23" w:after="23"/>
        <w:jc w:val="both"/>
        <w:rPr>
          <w:rFonts w:ascii="Times New Roman" w:eastAsiaTheme="minorHAnsi" w:hAnsi="Times New Roman" w:cs="Times New Roman"/>
          <w:b/>
          <w:color w:val="000000"/>
        </w:rPr>
      </w:pPr>
      <w:r w:rsidRPr="00BC3D98">
        <w:rPr>
          <w:rFonts w:ascii="Times New Roman" w:eastAsiaTheme="minorHAnsi" w:hAnsi="Times New Roman" w:cs="Times New Roman"/>
          <w:b/>
          <w:color w:val="000000"/>
        </w:rPr>
        <w:t xml:space="preserve">Định hướng tư duy giải </w:t>
      </w:r>
    </w:p>
    <w:p w14:paraId="1AF0D4CB" w14:textId="77777777" w:rsidR="00BC3D98" w:rsidRPr="00BC3D98" w:rsidRDefault="00BC3D98" w:rsidP="00BC3D98">
      <w:pPr>
        <w:tabs>
          <w:tab w:val="left" w:pos="2124"/>
          <w:tab w:val="left" w:pos="3972"/>
          <w:tab w:val="left" w:pos="5820"/>
        </w:tabs>
        <w:spacing w:before="23" w:after="23" w:line="360" w:lineRule="auto"/>
        <w:ind w:left="288" w:hanging="288"/>
        <w:jc w:val="both"/>
        <w:rPr>
          <w:rFonts w:ascii="Times New Roman" w:eastAsia="Calibri" w:hAnsi="Times New Roman" w:cs="Times New Roman"/>
          <w:bCs/>
        </w:rPr>
      </w:pPr>
      <w:r w:rsidRPr="00BC3D98">
        <w:rPr>
          <w:rFonts w:ascii="Times New Roman" w:eastAsia="Calibri" w:hAnsi="Times New Roman" w:cs="Times New Roman"/>
          <w:b/>
          <w:lang w:val="pt-BR"/>
        </w:rPr>
        <w:t>Chọn đáp án B</w:t>
      </w:r>
    </w:p>
    <w:p w14:paraId="242037AE" w14:textId="69135171" w:rsidR="00BC3D98" w:rsidRPr="00BC3D98" w:rsidRDefault="00BC3D98" w:rsidP="00BC3D98">
      <w:pPr>
        <w:tabs>
          <w:tab w:val="left" w:pos="2124"/>
          <w:tab w:val="left" w:pos="3972"/>
          <w:tab w:val="left" w:pos="5820"/>
        </w:tabs>
        <w:spacing w:before="23" w:after="23" w:line="360" w:lineRule="auto"/>
        <w:ind w:left="288" w:hanging="288"/>
        <w:jc w:val="both"/>
        <w:rPr>
          <w:rFonts w:ascii="Times New Roman" w:eastAsia="Calibri" w:hAnsi="Times New Roman" w:cs="Times New Roman"/>
          <w:bCs/>
        </w:rPr>
      </w:pPr>
      <w:r>
        <w:rPr>
          <w:rFonts w:ascii="Times New Roman" w:eastAsia="Calibri" w:hAnsi="Times New Roman" w:cs="Times New Roman"/>
          <w:bCs/>
          <w:noProof/>
          <w:position w:val="-44"/>
        </w:rPr>
        <w:drawing>
          <wp:inline distT="0" distB="0" distL="0" distR="0" wp14:anchorId="5B64BDF1" wp14:editId="4944A24D">
            <wp:extent cx="3133090" cy="612140"/>
            <wp:effectExtent l="0" t="0" r="0" b="0"/>
            <wp:docPr id="1823321248" name="Picture 182332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3133090" cy="612140"/>
                    </a:xfrm>
                    <a:prstGeom prst="rect">
                      <a:avLst/>
                    </a:prstGeom>
                    <a:noFill/>
                    <a:ln>
                      <a:noFill/>
                    </a:ln>
                  </pic:spPr>
                </pic:pic>
              </a:graphicData>
            </a:graphic>
          </wp:inline>
        </w:drawing>
      </w:r>
    </w:p>
    <w:p w14:paraId="0304D014" w14:textId="77777777" w:rsidR="00BC3D98" w:rsidRPr="00BC3D98" w:rsidRDefault="00BC3D98" w:rsidP="00BC3D98">
      <w:pPr>
        <w:tabs>
          <w:tab w:val="left" w:pos="2124"/>
          <w:tab w:val="left" w:pos="3972"/>
          <w:tab w:val="left" w:pos="5820"/>
        </w:tabs>
        <w:spacing w:before="23" w:after="23" w:line="360" w:lineRule="auto"/>
        <w:ind w:left="18" w:hanging="18"/>
        <w:jc w:val="both"/>
        <w:rPr>
          <w:rFonts w:ascii="Times New Roman" w:eastAsia="Calibri" w:hAnsi="Times New Roman" w:cs="Times New Roman"/>
          <w:bCs/>
          <w:lang w:val="pt-BR"/>
        </w:rPr>
      </w:pPr>
      <w:r w:rsidRPr="00BC3D98">
        <w:rPr>
          <w:rFonts w:ascii="Times New Roman" w:eastAsia="Calibri" w:hAnsi="Times New Roman" w:cs="Times New Roman"/>
          <w:b/>
          <w:bCs/>
          <w:lang w:val="pt-BR"/>
        </w:rPr>
        <w:t>Câu 13:</w:t>
      </w:r>
      <w:r w:rsidRPr="00BC3D98">
        <w:rPr>
          <w:rFonts w:ascii="Times New Roman" w:eastAsia="Calibri" w:hAnsi="Times New Roman" w:cs="Times New Roman"/>
          <w:bCs/>
          <w:lang w:val="pt-BR"/>
        </w:rPr>
        <w:t xml:space="preserve"> Hỗn hợp </w:t>
      </w:r>
      <w:r w:rsidRPr="00BC3D98">
        <w:rPr>
          <w:rFonts w:ascii="Times New Roman" w:eastAsia="Calibri" w:hAnsi="Times New Roman" w:cs="Times New Roman"/>
          <w:b/>
          <w:bCs/>
          <w:lang w:val="pt-BR"/>
        </w:rPr>
        <w:t>X</w:t>
      </w:r>
      <w:r w:rsidRPr="00BC3D98">
        <w:rPr>
          <w:rFonts w:ascii="Times New Roman" w:eastAsia="Calibri" w:hAnsi="Times New Roman" w:cs="Times New Roman"/>
          <w:bCs/>
          <w:lang w:val="pt-BR"/>
        </w:rPr>
        <w:t xml:space="preserve"> gồm hai</w:t>
      </w:r>
      <w:r w:rsidRPr="00BC3D98">
        <w:rPr>
          <w:rFonts w:ascii="Times New Roman" w:eastAsia="Calibri" w:hAnsi="Times New Roman" w:cs="Times New Roman"/>
          <w:bCs/>
        </w:rPr>
        <w:t xml:space="preserve"> carboxylic acid</w:t>
      </w:r>
      <w:r w:rsidRPr="00BC3D98">
        <w:rPr>
          <w:rFonts w:ascii="Times New Roman" w:eastAsia="Calibri" w:hAnsi="Times New Roman" w:cs="Times New Roman"/>
          <w:bCs/>
          <w:lang w:val="pt-BR"/>
        </w:rPr>
        <w:t xml:space="preserve">. Cho m gam </w:t>
      </w:r>
      <w:r w:rsidRPr="00BC3D98">
        <w:rPr>
          <w:rFonts w:ascii="Times New Roman" w:eastAsia="Calibri" w:hAnsi="Times New Roman" w:cs="Times New Roman"/>
          <w:b/>
          <w:bCs/>
          <w:lang w:val="pt-BR"/>
        </w:rPr>
        <w:t>X</w:t>
      </w:r>
      <w:r w:rsidRPr="00BC3D98">
        <w:rPr>
          <w:rFonts w:ascii="Times New Roman" w:eastAsia="Calibri" w:hAnsi="Times New Roman" w:cs="Times New Roman"/>
          <w:bCs/>
          <w:lang w:val="pt-BR"/>
        </w:rPr>
        <w:t xml:space="preserve"> phản ứng với lượng dư dung dịch AgNO</w:t>
      </w:r>
      <w:r w:rsidRPr="00BC3D98">
        <w:rPr>
          <w:rFonts w:ascii="Times New Roman" w:eastAsia="Calibri" w:hAnsi="Times New Roman" w:cs="Times New Roman"/>
          <w:bCs/>
          <w:vertAlign w:val="subscript"/>
          <w:lang w:val="pt-BR"/>
        </w:rPr>
        <w:t>3</w:t>
      </w:r>
      <w:r w:rsidRPr="00BC3D98">
        <w:rPr>
          <w:rFonts w:ascii="Times New Roman" w:eastAsia="Calibri" w:hAnsi="Times New Roman" w:cs="Times New Roman"/>
          <w:bCs/>
          <w:lang w:val="pt-BR"/>
        </w:rPr>
        <w:t xml:space="preserve"> trong NH</w:t>
      </w:r>
      <w:r w:rsidRPr="00BC3D98">
        <w:rPr>
          <w:rFonts w:ascii="Times New Roman" w:eastAsia="Calibri" w:hAnsi="Times New Roman" w:cs="Times New Roman"/>
          <w:bCs/>
          <w:vertAlign w:val="subscript"/>
          <w:lang w:val="pt-BR"/>
        </w:rPr>
        <w:t>3</w:t>
      </w:r>
      <w:r w:rsidRPr="00BC3D98">
        <w:rPr>
          <w:rFonts w:ascii="Times New Roman" w:eastAsia="Calibri" w:hAnsi="Times New Roman" w:cs="Times New Roman"/>
          <w:bCs/>
          <w:lang w:val="pt-BR"/>
        </w:rPr>
        <w:t xml:space="preserve"> đun nóng, kết thúc các phản ứng thu được 21,6 gam Ag. Cho toàn bộ lượng </w:t>
      </w:r>
      <w:r w:rsidRPr="00BC3D98">
        <w:rPr>
          <w:rFonts w:ascii="Times New Roman" w:eastAsia="Calibri" w:hAnsi="Times New Roman" w:cs="Times New Roman"/>
          <w:b/>
          <w:bCs/>
          <w:lang w:val="pt-BR"/>
        </w:rPr>
        <w:t>X</w:t>
      </w:r>
      <w:r w:rsidRPr="00BC3D98">
        <w:rPr>
          <w:rFonts w:ascii="Times New Roman" w:eastAsia="Calibri" w:hAnsi="Times New Roman" w:cs="Times New Roman"/>
          <w:bCs/>
          <w:lang w:val="pt-BR"/>
        </w:rPr>
        <w:t xml:space="preserve"> trên phản ứng vừa đủ với 200 ml dung dịch NaOH 1M, thu được dung dịch </w:t>
      </w:r>
      <w:r w:rsidRPr="00BC3D98">
        <w:rPr>
          <w:rFonts w:ascii="Times New Roman" w:eastAsia="Calibri" w:hAnsi="Times New Roman" w:cs="Times New Roman"/>
          <w:b/>
          <w:bCs/>
          <w:lang w:val="pt-BR"/>
        </w:rPr>
        <w:t>Y</w:t>
      </w:r>
      <w:r w:rsidRPr="00BC3D98">
        <w:rPr>
          <w:rFonts w:ascii="Times New Roman" w:eastAsia="Calibri" w:hAnsi="Times New Roman" w:cs="Times New Roman"/>
          <w:bCs/>
          <w:lang w:val="pt-BR"/>
        </w:rPr>
        <w:t xml:space="preserve">. Cô cạn dung dịch </w:t>
      </w:r>
      <w:r w:rsidRPr="00BC3D98">
        <w:rPr>
          <w:rFonts w:ascii="Times New Roman" w:eastAsia="Calibri" w:hAnsi="Times New Roman" w:cs="Times New Roman"/>
          <w:b/>
          <w:bCs/>
          <w:lang w:val="pt-BR"/>
        </w:rPr>
        <w:t>Y</w:t>
      </w:r>
      <w:r w:rsidRPr="00BC3D98">
        <w:rPr>
          <w:rFonts w:ascii="Times New Roman" w:eastAsia="Calibri" w:hAnsi="Times New Roman" w:cs="Times New Roman"/>
          <w:bCs/>
          <w:lang w:val="pt-BR"/>
        </w:rPr>
        <w:t xml:space="preserve"> còn lại 13,5 gam chất rắn khan. Công thức của hai</w:t>
      </w:r>
      <w:r w:rsidRPr="00BC3D98">
        <w:rPr>
          <w:rFonts w:ascii="Times New Roman" w:eastAsia="Calibri" w:hAnsi="Times New Roman" w:cs="Times New Roman"/>
          <w:bCs/>
        </w:rPr>
        <w:t xml:space="preserve"> carboxylic acid</w:t>
      </w:r>
      <w:r w:rsidRPr="00BC3D98">
        <w:rPr>
          <w:rFonts w:ascii="Times New Roman" w:eastAsia="Calibri" w:hAnsi="Times New Roman" w:cs="Times New Roman"/>
          <w:bCs/>
          <w:lang w:val="pt-BR"/>
        </w:rPr>
        <w:t xml:space="preserve"> là</w:t>
      </w:r>
    </w:p>
    <w:p w14:paraId="6AAF35C7" w14:textId="77777777" w:rsidR="00BC3D98" w:rsidRPr="00BC3D98" w:rsidRDefault="00BC3D98" w:rsidP="00BC3D98">
      <w:pPr>
        <w:tabs>
          <w:tab w:val="left" w:pos="2124"/>
          <w:tab w:val="left" w:pos="3972"/>
          <w:tab w:val="left" w:pos="5820"/>
        </w:tabs>
        <w:spacing w:before="23" w:after="23" w:line="360" w:lineRule="auto"/>
        <w:ind w:left="288" w:hanging="288"/>
        <w:jc w:val="both"/>
        <w:rPr>
          <w:rFonts w:ascii="Times New Roman" w:eastAsia="Calibri" w:hAnsi="Times New Roman" w:cs="Times New Roman"/>
          <w:bCs/>
          <w:lang w:val="pt-BR"/>
        </w:rPr>
      </w:pPr>
      <w:r w:rsidRPr="00BC3D98">
        <w:rPr>
          <w:rFonts w:ascii="Times New Roman" w:eastAsia="Calibri" w:hAnsi="Times New Roman" w:cs="Times New Roman"/>
          <w:b/>
          <w:bCs/>
          <w:lang w:val="pt-BR"/>
        </w:rPr>
        <w:tab/>
        <w:t xml:space="preserve">A. </w:t>
      </w:r>
      <w:r w:rsidRPr="00BC3D98">
        <w:rPr>
          <w:rFonts w:ascii="Times New Roman" w:eastAsia="Calibri" w:hAnsi="Times New Roman" w:cs="Times New Roman"/>
          <w:bCs/>
          <w:lang w:val="pt-BR"/>
        </w:rPr>
        <w:t>HCOOH và HOOC</w:t>
      </w:r>
      <w:r w:rsidRPr="00BC3D98">
        <w:rPr>
          <w:rFonts w:ascii="Times New Roman" w:eastAsia="Calibri" w:hAnsi="Times New Roman" w:cs="Times New Roman"/>
          <w:bCs/>
        </w:rPr>
        <w:sym w:font="Symbol" w:char="F02D"/>
      </w:r>
      <w:r w:rsidRPr="00BC3D98">
        <w:rPr>
          <w:rFonts w:ascii="Times New Roman" w:eastAsia="Calibri" w:hAnsi="Times New Roman" w:cs="Times New Roman"/>
          <w:bCs/>
          <w:lang w:val="pt-BR"/>
        </w:rPr>
        <w:t>COOH.</w:t>
      </w:r>
      <w:r w:rsidRPr="00BC3D98">
        <w:rPr>
          <w:rFonts w:ascii="Times New Roman" w:eastAsia="Calibri" w:hAnsi="Times New Roman" w:cs="Times New Roman"/>
          <w:bCs/>
          <w:lang w:val="pt-BR"/>
        </w:rPr>
        <w:tab/>
      </w:r>
      <w:r w:rsidRPr="00BC3D98">
        <w:rPr>
          <w:rFonts w:ascii="Times New Roman" w:eastAsia="Calibri" w:hAnsi="Times New Roman" w:cs="Times New Roman"/>
          <w:b/>
          <w:bCs/>
          <w:lang w:val="pt-BR"/>
        </w:rPr>
        <w:t xml:space="preserve">B. </w:t>
      </w:r>
      <w:r w:rsidRPr="00BC3D98">
        <w:rPr>
          <w:rFonts w:ascii="Times New Roman" w:eastAsia="Calibri" w:hAnsi="Times New Roman" w:cs="Times New Roman"/>
          <w:bCs/>
          <w:lang w:val="pt-BR"/>
        </w:rPr>
        <w:t>CH</w:t>
      </w:r>
      <w:r w:rsidRPr="00BC3D98">
        <w:rPr>
          <w:rFonts w:ascii="Times New Roman" w:eastAsia="Calibri" w:hAnsi="Times New Roman" w:cs="Times New Roman"/>
          <w:bCs/>
          <w:vertAlign w:val="subscript"/>
          <w:lang w:val="pt-BR"/>
        </w:rPr>
        <w:t>3</w:t>
      </w:r>
      <w:r w:rsidRPr="00BC3D98">
        <w:rPr>
          <w:rFonts w:ascii="Times New Roman" w:eastAsia="Calibri" w:hAnsi="Times New Roman" w:cs="Times New Roman"/>
          <w:bCs/>
          <w:lang w:val="pt-BR"/>
        </w:rPr>
        <w:t>COOH và HOOC</w:t>
      </w:r>
      <w:r w:rsidRPr="00BC3D98">
        <w:rPr>
          <w:rFonts w:ascii="Times New Roman" w:eastAsia="Calibri" w:hAnsi="Times New Roman" w:cs="Times New Roman"/>
          <w:bCs/>
        </w:rPr>
        <w:sym w:font="Symbol" w:char="F02D"/>
      </w:r>
      <w:r w:rsidRPr="00BC3D98">
        <w:rPr>
          <w:rFonts w:ascii="Times New Roman" w:eastAsia="Calibri" w:hAnsi="Times New Roman" w:cs="Times New Roman"/>
          <w:bCs/>
          <w:lang w:val="pt-BR"/>
        </w:rPr>
        <w:t>COOH.</w:t>
      </w:r>
    </w:p>
    <w:p w14:paraId="5EAEFB12" w14:textId="77777777" w:rsidR="00BC3D98" w:rsidRPr="00BC3D98" w:rsidRDefault="00BC3D98" w:rsidP="00BC3D98">
      <w:pPr>
        <w:tabs>
          <w:tab w:val="left" w:pos="2124"/>
          <w:tab w:val="left" w:pos="3972"/>
          <w:tab w:val="left" w:pos="5820"/>
        </w:tabs>
        <w:spacing w:before="23" w:after="23" w:line="360" w:lineRule="auto"/>
        <w:ind w:left="288" w:hanging="288"/>
        <w:jc w:val="both"/>
        <w:rPr>
          <w:rFonts w:ascii="Times New Roman" w:eastAsia="Calibri" w:hAnsi="Times New Roman" w:cs="Times New Roman"/>
          <w:bCs/>
          <w:lang w:val="pt-BR"/>
        </w:rPr>
      </w:pPr>
      <w:r w:rsidRPr="00BC3D98">
        <w:rPr>
          <w:rFonts w:ascii="Times New Roman" w:eastAsia="Calibri" w:hAnsi="Times New Roman" w:cs="Times New Roman"/>
          <w:b/>
          <w:bCs/>
          <w:lang w:val="pt-BR"/>
        </w:rPr>
        <w:tab/>
        <w:t xml:space="preserve">C. </w:t>
      </w:r>
      <w:r w:rsidRPr="00BC3D98">
        <w:rPr>
          <w:rFonts w:ascii="Times New Roman" w:eastAsia="Calibri" w:hAnsi="Times New Roman" w:cs="Times New Roman"/>
          <w:bCs/>
          <w:lang w:val="pt-BR"/>
        </w:rPr>
        <w:t>HCOOH và C</w:t>
      </w:r>
      <w:r w:rsidRPr="00BC3D98">
        <w:rPr>
          <w:rFonts w:ascii="Times New Roman" w:eastAsia="Calibri" w:hAnsi="Times New Roman" w:cs="Times New Roman"/>
          <w:bCs/>
          <w:vertAlign w:val="subscript"/>
          <w:lang w:val="pt-BR"/>
        </w:rPr>
        <w:t>2</w:t>
      </w:r>
      <w:r w:rsidRPr="00BC3D98">
        <w:rPr>
          <w:rFonts w:ascii="Times New Roman" w:eastAsia="Calibri" w:hAnsi="Times New Roman" w:cs="Times New Roman"/>
          <w:bCs/>
          <w:lang w:val="pt-BR"/>
        </w:rPr>
        <w:t>H</w:t>
      </w:r>
      <w:r w:rsidRPr="00BC3D98">
        <w:rPr>
          <w:rFonts w:ascii="Times New Roman" w:eastAsia="Calibri" w:hAnsi="Times New Roman" w:cs="Times New Roman"/>
          <w:bCs/>
          <w:vertAlign w:val="subscript"/>
          <w:lang w:val="pt-BR"/>
        </w:rPr>
        <w:t>3</w:t>
      </w:r>
      <w:r w:rsidRPr="00BC3D98">
        <w:rPr>
          <w:rFonts w:ascii="Times New Roman" w:eastAsia="Calibri" w:hAnsi="Times New Roman" w:cs="Times New Roman"/>
          <w:bCs/>
          <w:lang w:val="pt-BR"/>
        </w:rPr>
        <w:t>COOH.</w:t>
      </w:r>
      <w:r w:rsidRPr="00BC3D98">
        <w:rPr>
          <w:rFonts w:ascii="Times New Roman" w:eastAsia="Calibri" w:hAnsi="Times New Roman" w:cs="Times New Roman"/>
          <w:bCs/>
          <w:lang w:val="pt-BR"/>
        </w:rPr>
        <w:tab/>
      </w:r>
      <w:r w:rsidRPr="00BC3D98">
        <w:rPr>
          <w:rFonts w:ascii="Times New Roman" w:eastAsia="Calibri" w:hAnsi="Times New Roman" w:cs="Times New Roman"/>
          <w:b/>
          <w:bCs/>
          <w:lang w:val="pt-BR"/>
        </w:rPr>
        <w:t xml:space="preserve">D. </w:t>
      </w:r>
      <w:r w:rsidRPr="00BC3D98">
        <w:rPr>
          <w:rFonts w:ascii="Times New Roman" w:eastAsia="Calibri" w:hAnsi="Times New Roman" w:cs="Times New Roman"/>
          <w:bCs/>
          <w:lang w:val="pt-BR"/>
        </w:rPr>
        <w:t>HCOOH và C</w:t>
      </w:r>
      <w:r w:rsidRPr="00BC3D98">
        <w:rPr>
          <w:rFonts w:ascii="Times New Roman" w:eastAsia="Calibri" w:hAnsi="Times New Roman" w:cs="Times New Roman"/>
          <w:bCs/>
          <w:vertAlign w:val="subscript"/>
          <w:lang w:val="pt-BR"/>
        </w:rPr>
        <w:t>2</w:t>
      </w:r>
      <w:r w:rsidRPr="00BC3D98">
        <w:rPr>
          <w:rFonts w:ascii="Times New Roman" w:eastAsia="Calibri" w:hAnsi="Times New Roman" w:cs="Times New Roman"/>
          <w:bCs/>
          <w:lang w:val="pt-BR"/>
        </w:rPr>
        <w:t>H</w:t>
      </w:r>
      <w:r w:rsidRPr="00BC3D98">
        <w:rPr>
          <w:rFonts w:ascii="Times New Roman" w:eastAsia="Calibri" w:hAnsi="Times New Roman" w:cs="Times New Roman"/>
          <w:bCs/>
          <w:vertAlign w:val="subscript"/>
          <w:lang w:val="pt-BR"/>
        </w:rPr>
        <w:t>5</w:t>
      </w:r>
      <w:r w:rsidRPr="00BC3D98">
        <w:rPr>
          <w:rFonts w:ascii="Times New Roman" w:eastAsia="Calibri" w:hAnsi="Times New Roman" w:cs="Times New Roman"/>
          <w:bCs/>
          <w:lang w:val="pt-BR"/>
        </w:rPr>
        <w:t>COOH.</w:t>
      </w:r>
    </w:p>
    <w:p w14:paraId="79E2C1F8" w14:textId="77777777" w:rsidR="00BC3D98" w:rsidRPr="00BC3D98" w:rsidRDefault="00BC3D98" w:rsidP="00BC3D98">
      <w:pPr>
        <w:spacing w:before="23" w:after="23"/>
        <w:jc w:val="both"/>
        <w:rPr>
          <w:rFonts w:ascii="Times New Roman" w:eastAsiaTheme="minorHAnsi" w:hAnsi="Times New Roman" w:cs="Times New Roman"/>
          <w:b/>
          <w:color w:val="000000"/>
        </w:rPr>
      </w:pPr>
      <w:r w:rsidRPr="00BC3D98">
        <w:rPr>
          <w:rFonts w:ascii="Times New Roman" w:eastAsiaTheme="minorHAnsi" w:hAnsi="Times New Roman" w:cs="Times New Roman"/>
          <w:b/>
          <w:color w:val="000000"/>
        </w:rPr>
        <w:t xml:space="preserve">Định hướng tư duy giải </w:t>
      </w:r>
    </w:p>
    <w:p w14:paraId="0B383E88" w14:textId="77777777" w:rsidR="00BC3D98" w:rsidRPr="00BC3D98" w:rsidRDefault="00BC3D98" w:rsidP="00BC3D98">
      <w:pPr>
        <w:tabs>
          <w:tab w:val="left" w:pos="2124"/>
          <w:tab w:val="left" w:pos="3972"/>
          <w:tab w:val="left" w:pos="5820"/>
        </w:tabs>
        <w:spacing w:before="23" w:after="23" w:line="360" w:lineRule="auto"/>
        <w:jc w:val="both"/>
        <w:rPr>
          <w:rFonts w:ascii="Times New Roman" w:eastAsia="Calibri" w:hAnsi="Times New Roman" w:cs="Times New Roman"/>
          <w:bCs/>
        </w:rPr>
      </w:pPr>
      <w:r w:rsidRPr="00BC3D98">
        <w:rPr>
          <w:rFonts w:ascii="Times New Roman" w:eastAsia="Calibri" w:hAnsi="Times New Roman" w:cs="Times New Roman"/>
          <w:b/>
          <w:bCs/>
          <w:lang w:val="pt-BR"/>
        </w:rPr>
        <w:t>Chọn đáp án A</w:t>
      </w:r>
    </w:p>
    <w:p w14:paraId="07C3AF91" w14:textId="69A41FDC" w:rsidR="00BC3D98" w:rsidRPr="00BC3D98" w:rsidRDefault="00BC3D98" w:rsidP="00BC3D98">
      <w:pPr>
        <w:tabs>
          <w:tab w:val="left" w:pos="2124"/>
          <w:tab w:val="left" w:pos="3972"/>
          <w:tab w:val="left" w:pos="5820"/>
        </w:tabs>
        <w:spacing w:before="23" w:after="23" w:line="360" w:lineRule="auto"/>
        <w:ind w:left="288" w:hanging="288"/>
        <w:jc w:val="both"/>
        <w:rPr>
          <w:rFonts w:ascii="Times New Roman" w:eastAsia="Calibri" w:hAnsi="Times New Roman" w:cs="Times New Roman"/>
          <w:bCs/>
          <w:lang w:val="pt-BR"/>
        </w:rPr>
      </w:pPr>
      <w:r>
        <w:rPr>
          <w:rFonts w:ascii="Times New Roman" w:eastAsia="Calibri" w:hAnsi="Times New Roman" w:cs="Times New Roman"/>
          <w:bCs/>
          <w:noProof/>
          <w:position w:val="-44"/>
        </w:rPr>
        <w:drawing>
          <wp:inline distT="0" distB="0" distL="0" distR="0" wp14:anchorId="42D79E97" wp14:editId="1C0AE948">
            <wp:extent cx="3124835" cy="636270"/>
            <wp:effectExtent l="0" t="0" r="0" b="0"/>
            <wp:docPr id="1823321247" name="Picture 182332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3124835" cy="636270"/>
                    </a:xfrm>
                    <a:prstGeom prst="rect">
                      <a:avLst/>
                    </a:prstGeom>
                    <a:noFill/>
                    <a:ln>
                      <a:noFill/>
                    </a:ln>
                  </pic:spPr>
                </pic:pic>
              </a:graphicData>
            </a:graphic>
          </wp:inline>
        </w:drawing>
      </w:r>
      <w:r>
        <w:rPr>
          <w:rFonts w:ascii="Times New Roman" w:eastAsia="Calibri" w:hAnsi="Times New Roman" w:cs="Times New Roman"/>
          <w:bCs/>
          <w:noProof/>
          <w:position w:val="-42"/>
        </w:rPr>
        <w:drawing>
          <wp:inline distT="0" distB="0" distL="0" distR="0" wp14:anchorId="64EBF11A" wp14:editId="1F328232">
            <wp:extent cx="2218690" cy="612140"/>
            <wp:effectExtent l="0" t="0" r="0" b="0"/>
            <wp:docPr id="1823321246" name="Picture 182332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2218690" cy="612140"/>
                    </a:xfrm>
                    <a:prstGeom prst="rect">
                      <a:avLst/>
                    </a:prstGeom>
                    <a:noFill/>
                    <a:ln>
                      <a:noFill/>
                    </a:ln>
                  </pic:spPr>
                </pic:pic>
              </a:graphicData>
            </a:graphic>
          </wp:inline>
        </w:drawing>
      </w:r>
    </w:p>
    <w:p w14:paraId="7932FE14" w14:textId="77777777" w:rsidR="00BC3D98" w:rsidRPr="00BC3D98" w:rsidRDefault="00BC3D98" w:rsidP="00BC3D98">
      <w:pPr>
        <w:tabs>
          <w:tab w:val="left" w:pos="2124"/>
          <w:tab w:val="left" w:pos="3972"/>
          <w:tab w:val="left" w:pos="5820"/>
        </w:tabs>
        <w:spacing w:before="23" w:after="23" w:line="360" w:lineRule="auto"/>
        <w:ind w:left="6" w:hanging="6"/>
        <w:jc w:val="both"/>
        <w:rPr>
          <w:rFonts w:ascii="Times New Roman" w:eastAsia="Calibri" w:hAnsi="Times New Roman" w:cs="Times New Roman"/>
          <w:bCs/>
          <w:lang w:val="pt-BR"/>
        </w:rPr>
      </w:pPr>
      <w:r w:rsidRPr="00BC3D98">
        <w:rPr>
          <w:rFonts w:ascii="Times New Roman" w:eastAsia="Calibri" w:hAnsi="Times New Roman" w:cs="Times New Roman"/>
          <w:b/>
          <w:bCs/>
          <w:lang w:val="pt-BR"/>
        </w:rPr>
        <w:t>Câu 14:</w:t>
      </w:r>
      <w:r w:rsidRPr="00BC3D98">
        <w:rPr>
          <w:rFonts w:ascii="Times New Roman" w:eastAsia="Calibri" w:hAnsi="Times New Roman" w:cs="Times New Roman"/>
          <w:bCs/>
          <w:lang w:val="pt-BR"/>
        </w:rPr>
        <w:t xml:space="preserve"> Đun nóng</w:t>
      </w:r>
      <w:r w:rsidRPr="00BC3D98">
        <w:rPr>
          <w:rFonts w:ascii="Times New Roman" w:eastAsia="Calibri" w:hAnsi="Times New Roman" w:cs="Times New Roman"/>
          <w:bCs/>
        </w:rPr>
        <w:t xml:space="preserve"> a</w:t>
      </w:r>
      <w:r w:rsidRPr="00BC3D98">
        <w:rPr>
          <w:rFonts w:ascii="Times New Roman" w:eastAsia="Calibri" w:hAnsi="Times New Roman" w:cs="Times New Roman"/>
          <w:bCs/>
          <w:color w:val="FF0000"/>
        </w:rPr>
        <w:t xml:space="preserve">cid </w:t>
      </w:r>
      <w:r w:rsidRPr="00BC3D98">
        <w:rPr>
          <w:rFonts w:ascii="Times New Roman" w:eastAsia="Calibri" w:hAnsi="Times New Roman" w:cs="Times New Roman"/>
          <w:bCs/>
          <w:color w:val="FF0000"/>
          <w:lang w:val="pt-BR"/>
        </w:rPr>
        <w:t>a</w:t>
      </w:r>
      <w:r w:rsidRPr="00BC3D98">
        <w:rPr>
          <w:rFonts w:ascii="Times New Roman" w:eastAsia="Calibri" w:hAnsi="Times New Roman" w:cs="Times New Roman"/>
          <w:bCs/>
          <w:color w:val="FF0000"/>
        </w:rPr>
        <w:t>c</w:t>
      </w:r>
      <w:r w:rsidRPr="00BC3D98">
        <w:rPr>
          <w:rFonts w:ascii="Times New Roman" w:eastAsia="Calibri" w:hAnsi="Times New Roman" w:cs="Times New Roman"/>
          <w:bCs/>
          <w:color w:val="FF0000"/>
          <w:lang w:val="pt-BR"/>
        </w:rPr>
        <w:t xml:space="preserve">etic </w:t>
      </w:r>
      <w:r w:rsidRPr="00BC3D98">
        <w:rPr>
          <w:rFonts w:ascii="Times New Roman" w:eastAsia="Calibri" w:hAnsi="Times New Roman" w:cs="Times New Roman"/>
          <w:bCs/>
          <w:lang w:val="pt-BR"/>
        </w:rPr>
        <w:t>với ancol iso-amylic có H</w:t>
      </w:r>
      <w:r w:rsidRPr="00BC3D98">
        <w:rPr>
          <w:rFonts w:ascii="Times New Roman" w:eastAsia="Calibri" w:hAnsi="Times New Roman" w:cs="Times New Roman"/>
          <w:bCs/>
          <w:vertAlign w:val="subscript"/>
          <w:lang w:val="pt-BR"/>
        </w:rPr>
        <w:t>2</w:t>
      </w:r>
      <w:r w:rsidRPr="00BC3D98">
        <w:rPr>
          <w:rFonts w:ascii="Times New Roman" w:eastAsia="Calibri" w:hAnsi="Times New Roman" w:cs="Times New Roman"/>
          <w:bCs/>
          <w:lang w:val="pt-BR"/>
        </w:rPr>
        <w:t>SO</w:t>
      </w:r>
      <w:r w:rsidRPr="00BC3D98">
        <w:rPr>
          <w:rFonts w:ascii="Times New Roman" w:eastAsia="Calibri" w:hAnsi="Times New Roman" w:cs="Times New Roman"/>
          <w:bCs/>
          <w:vertAlign w:val="subscript"/>
          <w:lang w:val="pt-BR"/>
        </w:rPr>
        <w:t>4</w:t>
      </w:r>
      <w:r w:rsidRPr="00BC3D98">
        <w:rPr>
          <w:rFonts w:ascii="Times New Roman" w:eastAsia="Calibri" w:hAnsi="Times New Roman" w:cs="Times New Roman"/>
          <w:bCs/>
          <w:lang w:val="pt-BR"/>
        </w:rPr>
        <w:t xml:space="preserve"> đặc xúc tác thu được iso-amyl axetat (dầu chuối). Biết hiệu suất phản ứng đạt 68%. Lượng dầu chuối thu được từ 132,35 gam</w:t>
      </w:r>
      <w:r w:rsidRPr="00BC3D98">
        <w:rPr>
          <w:rFonts w:ascii="Times New Roman" w:eastAsia="Calibri" w:hAnsi="Times New Roman" w:cs="Times New Roman"/>
          <w:bCs/>
        </w:rPr>
        <w:t xml:space="preserve"> acid </w:t>
      </w:r>
      <w:r w:rsidRPr="00BC3D98">
        <w:rPr>
          <w:rFonts w:ascii="Times New Roman" w:eastAsia="Calibri" w:hAnsi="Times New Roman" w:cs="Times New Roman"/>
          <w:bCs/>
          <w:lang w:val="pt-BR"/>
        </w:rPr>
        <w:t>a</w:t>
      </w:r>
      <w:r w:rsidRPr="00BC3D98">
        <w:rPr>
          <w:rFonts w:ascii="Times New Roman" w:eastAsia="Calibri" w:hAnsi="Times New Roman" w:cs="Times New Roman"/>
          <w:bCs/>
        </w:rPr>
        <w:t>c</w:t>
      </w:r>
      <w:r w:rsidRPr="00BC3D98">
        <w:rPr>
          <w:rFonts w:ascii="Times New Roman" w:eastAsia="Calibri" w:hAnsi="Times New Roman" w:cs="Times New Roman"/>
          <w:bCs/>
          <w:lang w:val="pt-BR"/>
        </w:rPr>
        <w:t>etic đun nóng với 200 gam rượu iso-amylic là:</w:t>
      </w:r>
    </w:p>
    <w:p w14:paraId="344A2C25" w14:textId="77777777" w:rsidR="00BC3D98" w:rsidRPr="00BC3D98" w:rsidRDefault="00BC3D98" w:rsidP="00BC3D98">
      <w:pPr>
        <w:tabs>
          <w:tab w:val="left" w:pos="2124"/>
          <w:tab w:val="left" w:pos="3972"/>
          <w:tab w:val="left" w:pos="5820"/>
        </w:tabs>
        <w:spacing w:before="23" w:after="23" w:line="360" w:lineRule="auto"/>
        <w:ind w:left="288" w:hanging="288"/>
        <w:jc w:val="both"/>
        <w:rPr>
          <w:rFonts w:ascii="Times New Roman" w:eastAsia="Calibri" w:hAnsi="Times New Roman" w:cs="Times New Roman"/>
          <w:bCs/>
          <w:lang w:val="pt-BR"/>
        </w:rPr>
      </w:pPr>
      <w:r w:rsidRPr="00BC3D98">
        <w:rPr>
          <w:rFonts w:ascii="Times New Roman" w:eastAsia="Calibri" w:hAnsi="Times New Roman" w:cs="Times New Roman"/>
          <w:b/>
          <w:bCs/>
          <w:lang w:val="pt-BR"/>
        </w:rPr>
        <w:tab/>
        <w:t xml:space="preserve">A. </w:t>
      </w:r>
      <w:r w:rsidRPr="00BC3D98">
        <w:rPr>
          <w:rFonts w:ascii="Times New Roman" w:eastAsia="Calibri" w:hAnsi="Times New Roman" w:cs="Times New Roman"/>
          <w:bCs/>
          <w:lang w:val="pt-BR"/>
        </w:rPr>
        <w:t>295,5 gam.</w:t>
      </w:r>
      <w:r w:rsidRPr="00BC3D98">
        <w:rPr>
          <w:rFonts w:ascii="Times New Roman" w:eastAsia="Calibri" w:hAnsi="Times New Roman" w:cs="Times New Roman"/>
          <w:bCs/>
        </w:rPr>
        <w:tab/>
      </w:r>
      <w:r w:rsidRPr="00BC3D98">
        <w:rPr>
          <w:rFonts w:ascii="Times New Roman" w:eastAsia="Calibri" w:hAnsi="Times New Roman" w:cs="Times New Roman"/>
          <w:b/>
          <w:bCs/>
          <w:lang w:val="pt-BR"/>
        </w:rPr>
        <w:t xml:space="preserve">B. </w:t>
      </w:r>
      <w:r w:rsidRPr="00BC3D98">
        <w:rPr>
          <w:rFonts w:ascii="Times New Roman" w:eastAsia="Calibri" w:hAnsi="Times New Roman" w:cs="Times New Roman"/>
          <w:bCs/>
          <w:lang w:val="pt-BR"/>
        </w:rPr>
        <w:t>286,7 gam.</w:t>
      </w:r>
      <w:r w:rsidRPr="00BC3D98">
        <w:rPr>
          <w:rFonts w:ascii="Times New Roman" w:eastAsia="Calibri" w:hAnsi="Times New Roman" w:cs="Times New Roman"/>
          <w:bCs/>
        </w:rPr>
        <w:tab/>
      </w:r>
      <w:r w:rsidRPr="00BC3D98">
        <w:rPr>
          <w:rFonts w:ascii="Times New Roman" w:eastAsia="Calibri" w:hAnsi="Times New Roman" w:cs="Times New Roman"/>
          <w:b/>
          <w:bCs/>
          <w:lang w:val="pt-BR"/>
        </w:rPr>
        <w:t xml:space="preserve">C. </w:t>
      </w:r>
      <w:r w:rsidRPr="00BC3D98">
        <w:rPr>
          <w:rFonts w:ascii="Times New Roman" w:eastAsia="Calibri" w:hAnsi="Times New Roman" w:cs="Times New Roman"/>
          <w:bCs/>
          <w:lang w:val="pt-BR"/>
        </w:rPr>
        <w:t>200,9 gam.</w:t>
      </w:r>
      <w:r w:rsidRPr="00BC3D98">
        <w:rPr>
          <w:rFonts w:ascii="Times New Roman" w:eastAsia="Calibri" w:hAnsi="Times New Roman" w:cs="Times New Roman"/>
          <w:bCs/>
        </w:rPr>
        <w:tab/>
      </w:r>
      <w:r w:rsidRPr="00BC3D98">
        <w:rPr>
          <w:rFonts w:ascii="Times New Roman" w:eastAsia="Calibri" w:hAnsi="Times New Roman" w:cs="Times New Roman"/>
          <w:b/>
          <w:bCs/>
          <w:lang w:val="pt-BR"/>
        </w:rPr>
        <w:t xml:space="preserve">D. </w:t>
      </w:r>
      <w:r w:rsidRPr="00BC3D98">
        <w:rPr>
          <w:rFonts w:ascii="Times New Roman" w:eastAsia="Calibri" w:hAnsi="Times New Roman" w:cs="Times New Roman"/>
          <w:bCs/>
          <w:lang w:val="pt-BR"/>
        </w:rPr>
        <w:t>195,0 gam.</w:t>
      </w:r>
    </w:p>
    <w:p w14:paraId="1C8C4A0E" w14:textId="77777777" w:rsidR="00BC3D98" w:rsidRPr="00BC3D98" w:rsidRDefault="00BC3D98" w:rsidP="00BC3D98">
      <w:pPr>
        <w:spacing w:before="23" w:after="23"/>
        <w:jc w:val="both"/>
        <w:rPr>
          <w:rFonts w:ascii="Times New Roman" w:eastAsiaTheme="minorHAnsi" w:hAnsi="Times New Roman" w:cs="Times New Roman"/>
          <w:b/>
          <w:color w:val="000000"/>
        </w:rPr>
      </w:pPr>
      <w:r w:rsidRPr="00BC3D98">
        <w:rPr>
          <w:rFonts w:ascii="Times New Roman" w:eastAsiaTheme="minorHAnsi" w:hAnsi="Times New Roman" w:cs="Times New Roman"/>
          <w:b/>
          <w:color w:val="000000"/>
        </w:rPr>
        <w:t xml:space="preserve">Định hướng tư duy giải </w:t>
      </w:r>
    </w:p>
    <w:p w14:paraId="4D01C0EB" w14:textId="77777777" w:rsidR="00BC3D98" w:rsidRPr="00BC3D98" w:rsidRDefault="00BC3D98" w:rsidP="00BC3D98">
      <w:pPr>
        <w:tabs>
          <w:tab w:val="left" w:pos="2124"/>
          <w:tab w:val="left" w:pos="3972"/>
          <w:tab w:val="left" w:pos="5820"/>
        </w:tabs>
        <w:spacing w:before="23" w:after="23" w:line="360" w:lineRule="auto"/>
        <w:ind w:left="288" w:hanging="288"/>
        <w:jc w:val="both"/>
        <w:rPr>
          <w:rFonts w:ascii="Times New Roman" w:eastAsia="Calibri" w:hAnsi="Times New Roman" w:cs="Times New Roman"/>
          <w:bCs/>
          <w:lang w:val="pt-BR"/>
        </w:rPr>
      </w:pPr>
      <w:r w:rsidRPr="00BC3D98">
        <w:rPr>
          <w:rFonts w:ascii="Times New Roman" w:eastAsia="Calibri" w:hAnsi="Times New Roman" w:cs="Times New Roman"/>
          <w:b/>
          <w:bCs/>
          <w:spacing w:val="-2"/>
          <w:lang w:val="pt-BR"/>
        </w:rPr>
        <w:t>Chọn đáp án D</w:t>
      </w:r>
    </w:p>
    <w:p w14:paraId="5752DC4C" w14:textId="51C03345" w:rsidR="00BC3D98" w:rsidRPr="00BC3D98" w:rsidRDefault="00BC3D98" w:rsidP="00BC3D98">
      <w:pPr>
        <w:tabs>
          <w:tab w:val="left" w:pos="2124"/>
          <w:tab w:val="left" w:pos="3972"/>
          <w:tab w:val="left" w:pos="5820"/>
        </w:tabs>
        <w:spacing w:before="23" w:after="23" w:line="360" w:lineRule="auto"/>
        <w:ind w:left="288"/>
        <w:jc w:val="both"/>
        <w:rPr>
          <w:rFonts w:ascii="Times New Roman" w:eastAsia="Calibri" w:hAnsi="Times New Roman" w:cs="Times New Roman"/>
          <w:bCs/>
        </w:rPr>
      </w:pPr>
      <w:r>
        <w:rPr>
          <w:rFonts w:ascii="Times New Roman" w:eastAsia="Calibri" w:hAnsi="Times New Roman" w:cs="Times New Roman"/>
          <w:bCs/>
          <w:noProof/>
          <w:position w:val="-56"/>
        </w:rPr>
        <w:drawing>
          <wp:inline distT="0" distB="0" distL="0" distR="0" wp14:anchorId="4A8D6203" wp14:editId="2255D45A">
            <wp:extent cx="4572000" cy="779145"/>
            <wp:effectExtent l="0" t="0" r="0" b="1905"/>
            <wp:docPr id="1823321245" name="Picture 182332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4572000" cy="779145"/>
                    </a:xfrm>
                    <a:prstGeom prst="rect">
                      <a:avLst/>
                    </a:prstGeom>
                    <a:noFill/>
                    <a:ln>
                      <a:noFill/>
                    </a:ln>
                  </pic:spPr>
                </pic:pic>
              </a:graphicData>
            </a:graphic>
          </wp:inline>
        </w:drawing>
      </w:r>
    </w:p>
    <w:p w14:paraId="20DA4327" w14:textId="77777777" w:rsidR="00BC3D98" w:rsidRPr="00BC3D98" w:rsidRDefault="00BC3D98" w:rsidP="00BC3D98">
      <w:pPr>
        <w:tabs>
          <w:tab w:val="left" w:pos="2124"/>
          <w:tab w:val="left" w:pos="3972"/>
          <w:tab w:val="left" w:pos="5820"/>
        </w:tabs>
        <w:spacing w:before="23" w:after="23" w:line="360" w:lineRule="auto"/>
        <w:ind w:left="288" w:hanging="288"/>
        <w:jc w:val="both"/>
        <w:rPr>
          <w:rFonts w:ascii="Times New Roman" w:eastAsia="Calibri" w:hAnsi="Times New Roman" w:cs="Times New Roman"/>
          <w:bCs/>
          <w:lang w:val="pt-BR"/>
        </w:rPr>
      </w:pPr>
    </w:p>
    <w:p w14:paraId="704EE616" w14:textId="77777777" w:rsidR="00BC3D98" w:rsidRPr="00BC3D98" w:rsidRDefault="00BC3D98" w:rsidP="00BC3D98">
      <w:pPr>
        <w:tabs>
          <w:tab w:val="left" w:pos="2124"/>
          <w:tab w:val="left" w:pos="3972"/>
          <w:tab w:val="left" w:pos="5820"/>
        </w:tabs>
        <w:spacing w:before="23" w:after="23" w:line="360" w:lineRule="auto"/>
        <w:ind w:left="30" w:hanging="30"/>
        <w:jc w:val="both"/>
        <w:rPr>
          <w:rFonts w:ascii="Times New Roman" w:eastAsia="Calibri" w:hAnsi="Times New Roman" w:cs="Times New Roman"/>
          <w:bCs/>
        </w:rPr>
      </w:pPr>
      <w:r w:rsidRPr="00BC3D98">
        <w:rPr>
          <w:rFonts w:ascii="Times New Roman" w:eastAsia="Calibri" w:hAnsi="Times New Roman" w:cs="Times New Roman"/>
          <w:b/>
          <w:bCs/>
          <w:spacing w:val="-1"/>
        </w:rPr>
        <w:t>Câu 15:</w:t>
      </w:r>
      <w:r w:rsidRPr="00BC3D98">
        <w:rPr>
          <w:rFonts w:ascii="Times New Roman" w:eastAsia="Calibri" w:hAnsi="Times New Roman" w:cs="Times New Roman"/>
          <w:bCs/>
          <w:spacing w:val="-1"/>
        </w:rPr>
        <w:t xml:space="preserve"> H</w:t>
      </w:r>
      <w:r w:rsidRPr="00BC3D98">
        <w:rPr>
          <w:rFonts w:ascii="Times New Roman" w:eastAsia="Calibri" w:hAnsi="Times New Roman" w:cs="Times New Roman"/>
          <w:bCs/>
        </w:rPr>
        <w:t>ỗn</w:t>
      </w:r>
      <w:r w:rsidRPr="00BC3D98">
        <w:rPr>
          <w:rFonts w:ascii="Times New Roman" w:eastAsia="Calibri" w:hAnsi="Times New Roman" w:cs="Times New Roman"/>
          <w:bCs/>
          <w:spacing w:val="3"/>
        </w:rPr>
        <w:t xml:space="preserve"> </w:t>
      </w:r>
      <w:r w:rsidRPr="00BC3D98">
        <w:rPr>
          <w:rFonts w:ascii="Times New Roman" w:eastAsia="Calibri" w:hAnsi="Times New Roman" w:cs="Times New Roman"/>
          <w:bCs/>
        </w:rPr>
        <w:t>hợp</w:t>
      </w:r>
      <w:r w:rsidRPr="00BC3D98">
        <w:rPr>
          <w:rFonts w:ascii="Times New Roman" w:eastAsia="Calibri" w:hAnsi="Times New Roman" w:cs="Times New Roman"/>
          <w:bCs/>
          <w:spacing w:val="2"/>
        </w:rPr>
        <w:t xml:space="preserve"> </w:t>
      </w:r>
      <w:r w:rsidRPr="00BC3D98">
        <w:rPr>
          <w:rFonts w:ascii="Times New Roman" w:eastAsia="Calibri" w:hAnsi="Times New Roman" w:cs="Times New Roman"/>
          <w:bCs/>
        </w:rPr>
        <w:t>X</w:t>
      </w:r>
      <w:r w:rsidRPr="00BC3D98">
        <w:rPr>
          <w:rFonts w:ascii="Times New Roman" w:eastAsia="Calibri" w:hAnsi="Times New Roman" w:cs="Times New Roman"/>
          <w:bCs/>
          <w:spacing w:val="2"/>
        </w:rPr>
        <w:t xml:space="preserve"> </w:t>
      </w:r>
      <w:r w:rsidRPr="00BC3D98">
        <w:rPr>
          <w:rFonts w:ascii="Times New Roman" w:eastAsia="Calibri" w:hAnsi="Times New Roman" w:cs="Times New Roman"/>
          <w:bCs/>
        </w:rPr>
        <w:t>gồm</w:t>
      </w:r>
      <w:r w:rsidRPr="00BC3D98">
        <w:rPr>
          <w:rFonts w:ascii="Times New Roman" w:eastAsia="Calibri" w:hAnsi="Times New Roman" w:cs="Times New Roman"/>
          <w:bCs/>
          <w:spacing w:val="3"/>
        </w:rPr>
        <w:t xml:space="preserve"> acid </w:t>
      </w:r>
      <w:r w:rsidRPr="00BC3D98">
        <w:rPr>
          <w:rFonts w:ascii="Times New Roman" w:eastAsia="Calibri" w:hAnsi="Times New Roman" w:cs="Times New Roman"/>
          <w:bCs/>
          <w:spacing w:val="-1"/>
        </w:rPr>
        <w:t>p</w:t>
      </w:r>
      <w:r w:rsidRPr="00BC3D98">
        <w:rPr>
          <w:rFonts w:ascii="Times New Roman" w:eastAsia="Calibri" w:hAnsi="Times New Roman" w:cs="Times New Roman"/>
          <w:bCs/>
        </w:rPr>
        <w:t>an</w:t>
      </w:r>
      <w:r w:rsidRPr="00BC3D98">
        <w:rPr>
          <w:rFonts w:ascii="Times New Roman" w:eastAsia="Calibri" w:hAnsi="Times New Roman" w:cs="Times New Roman"/>
          <w:bCs/>
          <w:spacing w:val="-2"/>
        </w:rPr>
        <w:t>m</w:t>
      </w:r>
      <w:r w:rsidRPr="00BC3D98">
        <w:rPr>
          <w:rFonts w:ascii="Times New Roman" w:eastAsia="Calibri" w:hAnsi="Times New Roman" w:cs="Times New Roman"/>
          <w:bCs/>
        </w:rPr>
        <w:t>itic,</w:t>
      </w:r>
      <w:r w:rsidRPr="00BC3D98">
        <w:rPr>
          <w:rFonts w:ascii="Times New Roman" w:eastAsia="Calibri" w:hAnsi="Times New Roman" w:cs="Times New Roman"/>
          <w:bCs/>
          <w:spacing w:val="3"/>
        </w:rPr>
        <w:t xml:space="preserve"> acid </w:t>
      </w:r>
      <w:r w:rsidRPr="00BC3D98">
        <w:rPr>
          <w:rFonts w:ascii="Times New Roman" w:eastAsia="Calibri" w:hAnsi="Times New Roman" w:cs="Times New Roman"/>
          <w:bCs/>
          <w:spacing w:val="-1"/>
        </w:rPr>
        <w:t>s</w:t>
      </w:r>
      <w:r w:rsidRPr="00BC3D98">
        <w:rPr>
          <w:rFonts w:ascii="Times New Roman" w:eastAsia="Calibri" w:hAnsi="Times New Roman" w:cs="Times New Roman"/>
          <w:bCs/>
          <w:spacing w:val="1"/>
        </w:rPr>
        <w:t>t</w:t>
      </w:r>
      <w:r w:rsidRPr="00BC3D98">
        <w:rPr>
          <w:rFonts w:ascii="Times New Roman" w:eastAsia="Calibri" w:hAnsi="Times New Roman" w:cs="Times New Roman"/>
          <w:bCs/>
        </w:rPr>
        <w:t>e</w:t>
      </w:r>
      <w:r w:rsidRPr="00BC3D98">
        <w:rPr>
          <w:rFonts w:ascii="Times New Roman" w:eastAsia="Calibri" w:hAnsi="Times New Roman" w:cs="Times New Roman"/>
          <w:bCs/>
          <w:spacing w:val="-1"/>
        </w:rPr>
        <w:t>ar</w:t>
      </w:r>
      <w:r w:rsidRPr="00BC3D98">
        <w:rPr>
          <w:rFonts w:ascii="Times New Roman" w:eastAsia="Calibri" w:hAnsi="Times New Roman" w:cs="Times New Roman"/>
          <w:bCs/>
          <w:spacing w:val="1"/>
        </w:rPr>
        <w:t>i</w:t>
      </w:r>
      <w:r w:rsidRPr="00BC3D98">
        <w:rPr>
          <w:rFonts w:ascii="Times New Roman" w:eastAsia="Calibri" w:hAnsi="Times New Roman" w:cs="Times New Roman"/>
          <w:bCs/>
        </w:rPr>
        <w:t>c</w:t>
      </w:r>
      <w:r w:rsidRPr="00BC3D98">
        <w:rPr>
          <w:rFonts w:ascii="Times New Roman" w:eastAsia="Calibri" w:hAnsi="Times New Roman" w:cs="Times New Roman"/>
          <w:bCs/>
          <w:spacing w:val="3"/>
        </w:rPr>
        <w:t xml:space="preserve"> </w:t>
      </w:r>
      <w:r w:rsidRPr="00BC3D98">
        <w:rPr>
          <w:rFonts w:ascii="Times New Roman" w:eastAsia="Calibri" w:hAnsi="Times New Roman" w:cs="Times New Roman"/>
          <w:bCs/>
        </w:rPr>
        <w:t>và</w:t>
      </w:r>
      <w:r w:rsidRPr="00BC3D98">
        <w:rPr>
          <w:rFonts w:ascii="Times New Roman" w:eastAsia="Calibri" w:hAnsi="Times New Roman" w:cs="Times New Roman"/>
          <w:bCs/>
          <w:spacing w:val="3"/>
        </w:rPr>
        <w:t xml:space="preserve"> acid </w:t>
      </w:r>
      <w:r w:rsidRPr="00BC3D98">
        <w:rPr>
          <w:rFonts w:ascii="Times New Roman" w:eastAsia="Calibri" w:hAnsi="Times New Roman" w:cs="Times New Roman"/>
          <w:bCs/>
        </w:rPr>
        <w:t>li</w:t>
      </w:r>
      <w:r w:rsidRPr="00BC3D98">
        <w:rPr>
          <w:rFonts w:ascii="Times New Roman" w:eastAsia="Calibri" w:hAnsi="Times New Roman" w:cs="Times New Roman"/>
          <w:bCs/>
          <w:spacing w:val="-1"/>
        </w:rPr>
        <w:t>n</w:t>
      </w:r>
      <w:r w:rsidRPr="00BC3D98">
        <w:rPr>
          <w:rFonts w:ascii="Times New Roman" w:eastAsia="Calibri" w:hAnsi="Times New Roman" w:cs="Times New Roman"/>
          <w:bCs/>
        </w:rPr>
        <w:t xml:space="preserve">oleic. </w:t>
      </w:r>
      <w:r w:rsidRPr="00BC3D98">
        <w:rPr>
          <w:rFonts w:ascii="Times New Roman" w:eastAsia="Calibri" w:hAnsi="Times New Roman" w:cs="Times New Roman"/>
          <w:bCs/>
          <w:spacing w:val="-1"/>
        </w:rPr>
        <w:t>Đ</w:t>
      </w:r>
      <w:r w:rsidRPr="00BC3D98">
        <w:rPr>
          <w:rFonts w:ascii="Times New Roman" w:eastAsia="Calibri" w:hAnsi="Times New Roman" w:cs="Times New Roman"/>
          <w:bCs/>
        </w:rPr>
        <w:t>ể</w:t>
      </w:r>
      <w:r w:rsidRPr="00BC3D98">
        <w:rPr>
          <w:rFonts w:ascii="Times New Roman" w:eastAsia="Calibri" w:hAnsi="Times New Roman" w:cs="Times New Roman"/>
          <w:bCs/>
          <w:spacing w:val="3"/>
        </w:rPr>
        <w:t xml:space="preserve"> </w:t>
      </w:r>
      <w:r w:rsidRPr="00BC3D98">
        <w:rPr>
          <w:rFonts w:ascii="Times New Roman" w:eastAsia="Calibri" w:hAnsi="Times New Roman" w:cs="Times New Roman"/>
          <w:bCs/>
        </w:rPr>
        <w:t>trung</w:t>
      </w:r>
      <w:r w:rsidRPr="00BC3D98">
        <w:rPr>
          <w:rFonts w:ascii="Times New Roman" w:eastAsia="Calibri" w:hAnsi="Times New Roman" w:cs="Times New Roman"/>
          <w:bCs/>
          <w:spacing w:val="3"/>
        </w:rPr>
        <w:t xml:space="preserve"> </w:t>
      </w:r>
      <w:r w:rsidRPr="00BC3D98">
        <w:rPr>
          <w:rFonts w:ascii="Times New Roman" w:eastAsia="Calibri" w:hAnsi="Times New Roman" w:cs="Times New Roman"/>
          <w:bCs/>
        </w:rPr>
        <w:t>hoà</w:t>
      </w:r>
      <w:r w:rsidRPr="00BC3D98">
        <w:rPr>
          <w:rFonts w:ascii="Times New Roman" w:eastAsia="Calibri" w:hAnsi="Times New Roman" w:cs="Times New Roman"/>
          <w:bCs/>
          <w:spacing w:val="3"/>
        </w:rPr>
        <w:t xml:space="preserve"> </w:t>
      </w:r>
      <w:r w:rsidRPr="00BC3D98">
        <w:rPr>
          <w:rFonts w:ascii="Times New Roman" w:eastAsia="Calibri" w:hAnsi="Times New Roman" w:cs="Times New Roman"/>
          <w:bCs/>
        </w:rPr>
        <w:t>m</w:t>
      </w:r>
      <w:r w:rsidRPr="00BC3D98">
        <w:rPr>
          <w:rFonts w:ascii="Times New Roman" w:eastAsia="Calibri" w:hAnsi="Times New Roman" w:cs="Times New Roman"/>
          <w:bCs/>
          <w:spacing w:val="1"/>
        </w:rPr>
        <w:t xml:space="preserve"> </w:t>
      </w:r>
      <w:r w:rsidRPr="00BC3D98">
        <w:rPr>
          <w:rFonts w:ascii="Times New Roman" w:eastAsia="Calibri" w:hAnsi="Times New Roman" w:cs="Times New Roman"/>
          <w:bCs/>
        </w:rPr>
        <w:t>g</w:t>
      </w:r>
      <w:r w:rsidRPr="00BC3D98">
        <w:rPr>
          <w:rFonts w:ascii="Times New Roman" w:eastAsia="Calibri" w:hAnsi="Times New Roman" w:cs="Times New Roman"/>
          <w:bCs/>
          <w:spacing w:val="1"/>
        </w:rPr>
        <w:t>a</w:t>
      </w:r>
      <w:r w:rsidRPr="00BC3D98">
        <w:rPr>
          <w:rFonts w:ascii="Times New Roman" w:eastAsia="Calibri" w:hAnsi="Times New Roman" w:cs="Times New Roman"/>
          <w:bCs/>
        </w:rPr>
        <w:t>m</w:t>
      </w:r>
      <w:r w:rsidRPr="00BC3D98">
        <w:rPr>
          <w:rFonts w:ascii="Times New Roman" w:eastAsia="Calibri" w:hAnsi="Times New Roman" w:cs="Times New Roman"/>
          <w:bCs/>
          <w:spacing w:val="1"/>
        </w:rPr>
        <w:t xml:space="preserve"> </w:t>
      </w:r>
      <w:r w:rsidRPr="00BC3D98">
        <w:rPr>
          <w:rFonts w:ascii="Times New Roman" w:eastAsia="Calibri" w:hAnsi="Times New Roman" w:cs="Times New Roman"/>
          <w:bCs/>
        </w:rPr>
        <w:t>X</w:t>
      </w:r>
      <w:r w:rsidRPr="00BC3D98">
        <w:rPr>
          <w:rFonts w:ascii="Times New Roman" w:eastAsia="Calibri" w:hAnsi="Times New Roman" w:cs="Times New Roman"/>
          <w:bCs/>
          <w:spacing w:val="3"/>
        </w:rPr>
        <w:t xml:space="preserve"> </w:t>
      </w:r>
      <w:r w:rsidRPr="00BC3D98">
        <w:rPr>
          <w:rFonts w:ascii="Times New Roman" w:eastAsia="Calibri" w:hAnsi="Times New Roman" w:cs="Times New Roman"/>
          <w:bCs/>
          <w:spacing w:val="1"/>
        </w:rPr>
        <w:t>c</w:t>
      </w:r>
      <w:r w:rsidRPr="00BC3D98">
        <w:rPr>
          <w:rFonts w:ascii="Times New Roman" w:eastAsia="Calibri" w:hAnsi="Times New Roman" w:cs="Times New Roman"/>
          <w:bCs/>
        </w:rPr>
        <w:t>ần</w:t>
      </w:r>
      <w:r w:rsidRPr="00BC3D98">
        <w:rPr>
          <w:rFonts w:ascii="Times New Roman" w:eastAsia="Calibri" w:hAnsi="Times New Roman" w:cs="Times New Roman"/>
          <w:bCs/>
          <w:spacing w:val="3"/>
        </w:rPr>
        <w:t xml:space="preserve"> </w:t>
      </w:r>
      <w:r w:rsidRPr="00BC3D98">
        <w:rPr>
          <w:rFonts w:ascii="Times New Roman" w:eastAsia="Calibri" w:hAnsi="Times New Roman" w:cs="Times New Roman"/>
          <w:bCs/>
        </w:rPr>
        <w:t>40</w:t>
      </w:r>
      <w:r w:rsidRPr="00BC3D98">
        <w:rPr>
          <w:rFonts w:ascii="Times New Roman" w:eastAsia="Calibri" w:hAnsi="Times New Roman" w:cs="Times New Roman"/>
          <w:bCs/>
          <w:spacing w:val="3"/>
        </w:rPr>
        <w:t xml:space="preserve"> </w:t>
      </w:r>
      <w:r w:rsidRPr="00BC3D98">
        <w:rPr>
          <w:rFonts w:ascii="Times New Roman" w:eastAsia="Calibri" w:hAnsi="Times New Roman" w:cs="Times New Roman"/>
          <w:bCs/>
          <w:spacing w:val="-2"/>
        </w:rPr>
        <w:t>m</w:t>
      </w:r>
      <w:r w:rsidRPr="00BC3D98">
        <w:rPr>
          <w:rFonts w:ascii="Times New Roman" w:eastAsia="Calibri" w:hAnsi="Times New Roman" w:cs="Times New Roman"/>
          <w:bCs/>
        </w:rPr>
        <w:t>l dung</w:t>
      </w:r>
      <w:r w:rsidRPr="00BC3D98">
        <w:rPr>
          <w:rFonts w:ascii="Times New Roman" w:eastAsia="Calibri" w:hAnsi="Times New Roman" w:cs="Times New Roman"/>
          <w:bCs/>
          <w:spacing w:val="1"/>
        </w:rPr>
        <w:t xml:space="preserve"> </w:t>
      </w:r>
      <w:r w:rsidRPr="00BC3D98">
        <w:rPr>
          <w:rFonts w:ascii="Times New Roman" w:eastAsia="Calibri" w:hAnsi="Times New Roman" w:cs="Times New Roman"/>
          <w:bCs/>
        </w:rPr>
        <w:t>d</w:t>
      </w:r>
      <w:r w:rsidRPr="00BC3D98">
        <w:rPr>
          <w:rFonts w:ascii="Times New Roman" w:eastAsia="Calibri" w:hAnsi="Times New Roman" w:cs="Times New Roman"/>
          <w:bCs/>
          <w:spacing w:val="1"/>
        </w:rPr>
        <w:t>ị</w:t>
      </w:r>
      <w:r w:rsidRPr="00BC3D98">
        <w:rPr>
          <w:rFonts w:ascii="Times New Roman" w:eastAsia="Calibri" w:hAnsi="Times New Roman" w:cs="Times New Roman"/>
          <w:bCs/>
        </w:rPr>
        <w:t>ch</w:t>
      </w:r>
      <w:r w:rsidRPr="00BC3D98">
        <w:rPr>
          <w:rFonts w:ascii="Times New Roman" w:eastAsia="Calibri" w:hAnsi="Times New Roman" w:cs="Times New Roman"/>
          <w:bCs/>
          <w:spacing w:val="1"/>
        </w:rPr>
        <w:t xml:space="preserve"> </w:t>
      </w:r>
      <w:r w:rsidRPr="00BC3D98">
        <w:rPr>
          <w:rFonts w:ascii="Times New Roman" w:eastAsia="Calibri" w:hAnsi="Times New Roman" w:cs="Times New Roman"/>
          <w:bCs/>
        </w:rPr>
        <w:t>NaOH</w:t>
      </w:r>
      <w:r w:rsidRPr="00BC3D98">
        <w:rPr>
          <w:rFonts w:ascii="Times New Roman" w:eastAsia="Calibri" w:hAnsi="Times New Roman" w:cs="Times New Roman"/>
          <w:bCs/>
          <w:spacing w:val="1"/>
        </w:rPr>
        <w:t xml:space="preserve"> </w:t>
      </w:r>
      <w:r w:rsidRPr="00BC3D98">
        <w:rPr>
          <w:rFonts w:ascii="Times New Roman" w:eastAsia="Calibri" w:hAnsi="Times New Roman" w:cs="Times New Roman"/>
          <w:bCs/>
        </w:rPr>
        <w:t>1M.</w:t>
      </w:r>
      <w:r w:rsidRPr="00BC3D98">
        <w:rPr>
          <w:rFonts w:ascii="Times New Roman" w:eastAsia="Calibri" w:hAnsi="Times New Roman" w:cs="Times New Roman"/>
          <w:bCs/>
          <w:spacing w:val="1"/>
        </w:rPr>
        <w:t xml:space="preserve"> </w:t>
      </w:r>
      <w:r w:rsidRPr="00BC3D98">
        <w:rPr>
          <w:rFonts w:ascii="Times New Roman" w:eastAsia="Calibri" w:hAnsi="Times New Roman" w:cs="Times New Roman"/>
          <w:bCs/>
          <w:spacing w:val="2"/>
        </w:rPr>
        <w:t>M</w:t>
      </w:r>
      <w:r w:rsidRPr="00BC3D98">
        <w:rPr>
          <w:rFonts w:ascii="Times New Roman" w:eastAsia="Calibri" w:hAnsi="Times New Roman" w:cs="Times New Roman"/>
          <w:bCs/>
        </w:rPr>
        <w:t>ặt</w:t>
      </w:r>
      <w:r w:rsidRPr="00BC3D98">
        <w:rPr>
          <w:rFonts w:ascii="Times New Roman" w:eastAsia="Calibri" w:hAnsi="Times New Roman" w:cs="Times New Roman"/>
          <w:bCs/>
          <w:spacing w:val="2"/>
        </w:rPr>
        <w:t xml:space="preserve"> </w:t>
      </w:r>
      <w:r w:rsidRPr="00BC3D98">
        <w:rPr>
          <w:rFonts w:ascii="Times New Roman" w:eastAsia="Calibri" w:hAnsi="Times New Roman" w:cs="Times New Roman"/>
          <w:bCs/>
        </w:rPr>
        <w:t>khác,</w:t>
      </w:r>
      <w:r w:rsidRPr="00BC3D98">
        <w:rPr>
          <w:rFonts w:ascii="Times New Roman" w:eastAsia="Calibri" w:hAnsi="Times New Roman" w:cs="Times New Roman"/>
          <w:bCs/>
          <w:spacing w:val="2"/>
        </w:rPr>
        <w:t xml:space="preserve"> </w:t>
      </w:r>
      <w:r w:rsidRPr="00BC3D98">
        <w:rPr>
          <w:rFonts w:ascii="Times New Roman" w:eastAsia="Calibri" w:hAnsi="Times New Roman" w:cs="Times New Roman"/>
          <w:bCs/>
        </w:rPr>
        <w:t>nếu đốt</w:t>
      </w:r>
      <w:r w:rsidRPr="00BC3D98">
        <w:rPr>
          <w:rFonts w:ascii="Times New Roman" w:eastAsia="Calibri" w:hAnsi="Times New Roman" w:cs="Times New Roman"/>
          <w:bCs/>
          <w:spacing w:val="2"/>
        </w:rPr>
        <w:t xml:space="preserve"> </w:t>
      </w:r>
      <w:r w:rsidRPr="00BC3D98">
        <w:rPr>
          <w:rFonts w:ascii="Times New Roman" w:eastAsia="Calibri" w:hAnsi="Times New Roman" w:cs="Times New Roman"/>
          <w:bCs/>
        </w:rPr>
        <w:t>cháy</w:t>
      </w:r>
      <w:r w:rsidRPr="00BC3D98">
        <w:rPr>
          <w:rFonts w:ascii="Times New Roman" w:eastAsia="Calibri" w:hAnsi="Times New Roman" w:cs="Times New Roman"/>
          <w:bCs/>
          <w:spacing w:val="2"/>
        </w:rPr>
        <w:t xml:space="preserve"> </w:t>
      </w:r>
      <w:r w:rsidRPr="00BC3D98">
        <w:rPr>
          <w:rFonts w:ascii="Times New Roman" w:eastAsia="Calibri" w:hAnsi="Times New Roman" w:cs="Times New Roman"/>
          <w:bCs/>
        </w:rPr>
        <w:t>hoàn</w:t>
      </w:r>
      <w:r w:rsidRPr="00BC3D98">
        <w:rPr>
          <w:rFonts w:ascii="Times New Roman" w:eastAsia="Calibri" w:hAnsi="Times New Roman" w:cs="Times New Roman"/>
          <w:bCs/>
          <w:spacing w:val="2"/>
        </w:rPr>
        <w:t xml:space="preserve"> </w:t>
      </w:r>
      <w:r w:rsidRPr="00BC3D98">
        <w:rPr>
          <w:rFonts w:ascii="Times New Roman" w:eastAsia="Calibri" w:hAnsi="Times New Roman" w:cs="Times New Roman"/>
          <w:bCs/>
        </w:rPr>
        <w:t>toàn</w:t>
      </w:r>
      <w:r w:rsidRPr="00BC3D98">
        <w:rPr>
          <w:rFonts w:ascii="Times New Roman" w:eastAsia="Calibri" w:hAnsi="Times New Roman" w:cs="Times New Roman"/>
          <w:bCs/>
          <w:spacing w:val="2"/>
        </w:rPr>
        <w:t xml:space="preserve"> </w:t>
      </w:r>
      <w:r w:rsidRPr="00BC3D98">
        <w:rPr>
          <w:rFonts w:ascii="Times New Roman" w:eastAsia="Calibri" w:hAnsi="Times New Roman" w:cs="Times New Roman"/>
          <w:bCs/>
        </w:rPr>
        <w:t>m gam</w:t>
      </w:r>
      <w:r w:rsidRPr="00BC3D98">
        <w:rPr>
          <w:rFonts w:ascii="Times New Roman" w:eastAsia="Calibri" w:hAnsi="Times New Roman" w:cs="Times New Roman"/>
          <w:bCs/>
          <w:spacing w:val="2"/>
        </w:rPr>
        <w:t xml:space="preserve"> </w:t>
      </w:r>
      <w:r w:rsidRPr="00BC3D98">
        <w:rPr>
          <w:rFonts w:ascii="Times New Roman" w:eastAsia="Calibri" w:hAnsi="Times New Roman" w:cs="Times New Roman"/>
          <w:bCs/>
        </w:rPr>
        <w:t>X</w:t>
      </w:r>
      <w:r w:rsidRPr="00BC3D98">
        <w:rPr>
          <w:rFonts w:ascii="Times New Roman" w:eastAsia="Calibri" w:hAnsi="Times New Roman" w:cs="Times New Roman"/>
          <w:bCs/>
          <w:spacing w:val="2"/>
        </w:rPr>
        <w:t xml:space="preserve"> </w:t>
      </w:r>
      <w:r w:rsidRPr="00BC3D98">
        <w:rPr>
          <w:rFonts w:ascii="Times New Roman" w:eastAsia="Calibri" w:hAnsi="Times New Roman" w:cs="Times New Roman"/>
          <w:bCs/>
        </w:rPr>
        <w:t>thì</w:t>
      </w:r>
      <w:r w:rsidRPr="00BC3D98">
        <w:rPr>
          <w:rFonts w:ascii="Times New Roman" w:eastAsia="Calibri" w:hAnsi="Times New Roman" w:cs="Times New Roman"/>
          <w:bCs/>
          <w:spacing w:val="2"/>
        </w:rPr>
        <w:t xml:space="preserve"> </w:t>
      </w:r>
      <w:r w:rsidRPr="00BC3D98">
        <w:rPr>
          <w:rFonts w:ascii="Times New Roman" w:eastAsia="Calibri" w:hAnsi="Times New Roman" w:cs="Times New Roman"/>
          <w:bCs/>
        </w:rPr>
        <w:t>thu</w:t>
      </w:r>
      <w:r w:rsidRPr="00BC3D98">
        <w:rPr>
          <w:rFonts w:ascii="Times New Roman" w:eastAsia="Calibri" w:hAnsi="Times New Roman" w:cs="Times New Roman"/>
          <w:bCs/>
          <w:spacing w:val="2"/>
        </w:rPr>
        <w:t xml:space="preserve"> </w:t>
      </w:r>
      <w:r w:rsidRPr="00BC3D98">
        <w:rPr>
          <w:rFonts w:ascii="Times New Roman" w:eastAsia="Calibri" w:hAnsi="Times New Roman" w:cs="Times New Roman"/>
          <w:bCs/>
        </w:rPr>
        <w:t>đư</w:t>
      </w:r>
      <w:r w:rsidRPr="00BC3D98">
        <w:rPr>
          <w:rFonts w:ascii="Times New Roman" w:eastAsia="Calibri" w:hAnsi="Times New Roman" w:cs="Times New Roman"/>
          <w:bCs/>
          <w:spacing w:val="1"/>
        </w:rPr>
        <w:t>ợ</w:t>
      </w:r>
      <w:r w:rsidRPr="00BC3D98">
        <w:rPr>
          <w:rFonts w:ascii="Times New Roman" w:eastAsia="Calibri" w:hAnsi="Times New Roman" w:cs="Times New Roman"/>
          <w:bCs/>
        </w:rPr>
        <w:t>c</w:t>
      </w:r>
      <w:r w:rsidRPr="00BC3D98">
        <w:rPr>
          <w:rFonts w:ascii="Times New Roman" w:eastAsia="Calibri" w:hAnsi="Times New Roman" w:cs="Times New Roman"/>
          <w:bCs/>
          <w:spacing w:val="1"/>
        </w:rPr>
        <w:t xml:space="preserve"> </w:t>
      </w:r>
      <w:r w:rsidRPr="00BC3D98">
        <w:rPr>
          <w:rFonts w:ascii="Times New Roman" w:eastAsia="Calibri" w:hAnsi="Times New Roman" w:cs="Times New Roman"/>
          <w:bCs/>
        </w:rPr>
        <w:t>15,232</w:t>
      </w:r>
      <w:r w:rsidRPr="00BC3D98">
        <w:rPr>
          <w:rFonts w:ascii="Times New Roman" w:eastAsia="Calibri" w:hAnsi="Times New Roman" w:cs="Times New Roman"/>
          <w:bCs/>
          <w:spacing w:val="1"/>
        </w:rPr>
        <w:t xml:space="preserve"> </w:t>
      </w:r>
      <w:r w:rsidRPr="00BC3D98">
        <w:rPr>
          <w:rFonts w:ascii="Times New Roman" w:eastAsia="Calibri" w:hAnsi="Times New Roman" w:cs="Times New Roman"/>
          <w:bCs/>
        </w:rPr>
        <w:t>lít</w:t>
      </w:r>
      <w:r w:rsidRPr="00BC3D98">
        <w:rPr>
          <w:rFonts w:ascii="Times New Roman" w:eastAsia="Calibri" w:hAnsi="Times New Roman" w:cs="Times New Roman"/>
          <w:bCs/>
          <w:spacing w:val="1"/>
        </w:rPr>
        <w:t xml:space="preserve"> </w:t>
      </w:r>
      <w:r w:rsidRPr="00BC3D98">
        <w:rPr>
          <w:rFonts w:ascii="Times New Roman" w:eastAsia="Calibri" w:hAnsi="Times New Roman" w:cs="Times New Roman"/>
          <w:bCs/>
        </w:rPr>
        <w:t>khí</w:t>
      </w:r>
      <w:r w:rsidRPr="00BC3D98">
        <w:rPr>
          <w:rFonts w:ascii="Times New Roman" w:eastAsia="Calibri" w:hAnsi="Times New Roman" w:cs="Times New Roman"/>
          <w:bCs/>
          <w:spacing w:val="1"/>
        </w:rPr>
        <w:t xml:space="preserve"> </w:t>
      </w:r>
      <w:r w:rsidRPr="00BC3D98">
        <w:rPr>
          <w:rFonts w:ascii="Times New Roman" w:eastAsia="Calibri" w:hAnsi="Times New Roman" w:cs="Times New Roman"/>
          <w:bCs/>
        </w:rPr>
        <w:t>CO</w:t>
      </w:r>
      <w:r w:rsidRPr="00BC3D98">
        <w:rPr>
          <w:rFonts w:ascii="Times New Roman" w:eastAsia="Calibri" w:hAnsi="Times New Roman" w:cs="Times New Roman"/>
          <w:bCs/>
          <w:position w:val="-3"/>
        </w:rPr>
        <w:t xml:space="preserve">2 </w:t>
      </w:r>
      <w:r w:rsidRPr="00BC3D98">
        <w:rPr>
          <w:rFonts w:ascii="Times New Roman" w:eastAsia="Calibri" w:hAnsi="Times New Roman" w:cs="Times New Roman"/>
          <w:bCs/>
        </w:rPr>
        <w:t>(đktc) và 11,7 gam</w:t>
      </w:r>
      <w:r w:rsidRPr="00BC3D98">
        <w:rPr>
          <w:rFonts w:ascii="Times New Roman" w:eastAsia="Calibri" w:hAnsi="Times New Roman" w:cs="Times New Roman"/>
          <w:bCs/>
          <w:spacing w:val="-2"/>
        </w:rPr>
        <w:t xml:space="preserve"> </w:t>
      </w:r>
      <w:r w:rsidRPr="00BC3D98">
        <w:rPr>
          <w:rFonts w:ascii="Times New Roman" w:eastAsia="Calibri" w:hAnsi="Times New Roman" w:cs="Times New Roman"/>
          <w:bCs/>
          <w:spacing w:val="-1"/>
        </w:rPr>
        <w:t>H</w:t>
      </w:r>
      <w:r w:rsidRPr="00BC3D98">
        <w:rPr>
          <w:rFonts w:ascii="Times New Roman" w:eastAsia="Calibri" w:hAnsi="Times New Roman" w:cs="Times New Roman"/>
          <w:bCs/>
          <w:spacing w:val="1"/>
          <w:position w:val="-3"/>
        </w:rPr>
        <w:t>2</w:t>
      </w:r>
      <w:r w:rsidRPr="00BC3D98">
        <w:rPr>
          <w:rFonts w:ascii="Times New Roman" w:eastAsia="Calibri" w:hAnsi="Times New Roman" w:cs="Times New Roman"/>
          <w:bCs/>
        </w:rPr>
        <w:t>O. Khối lượng</w:t>
      </w:r>
      <w:r w:rsidRPr="00BC3D98">
        <w:rPr>
          <w:rFonts w:ascii="Times New Roman" w:eastAsia="Calibri" w:hAnsi="Times New Roman" w:cs="Times New Roman"/>
          <w:bCs/>
          <w:spacing w:val="1"/>
        </w:rPr>
        <w:t xml:space="preserve"> </w:t>
      </w:r>
      <w:r w:rsidRPr="00BC3D98">
        <w:rPr>
          <w:rFonts w:ascii="Times New Roman" w:eastAsia="Calibri" w:hAnsi="Times New Roman" w:cs="Times New Roman"/>
          <w:bCs/>
        </w:rPr>
        <w:t>của acid linoleic trong m</w:t>
      </w:r>
      <w:r w:rsidRPr="00BC3D98">
        <w:rPr>
          <w:rFonts w:ascii="Times New Roman" w:eastAsia="Calibri" w:hAnsi="Times New Roman" w:cs="Times New Roman"/>
          <w:bCs/>
          <w:spacing w:val="-2"/>
        </w:rPr>
        <w:t xml:space="preserve"> </w:t>
      </w:r>
      <w:r w:rsidRPr="00BC3D98">
        <w:rPr>
          <w:rFonts w:ascii="Times New Roman" w:eastAsia="Calibri" w:hAnsi="Times New Roman" w:cs="Times New Roman"/>
          <w:bCs/>
        </w:rPr>
        <w:t>g</w:t>
      </w:r>
      <w:r w:rsidRPr="00BC3D98">
        <w:rPr>
          <w:rFonts w:ascii="Times New Roman" w:eastAsia="Calibri" w:hAnsi="Times New Roman" w:cs="Times New Roman"/>
          <w:bCs/>
          <w:spacing w:val="2"/>
        </w:rPr>
        <w:t>a</w:t>
      </w:r>
      <w:r w:rsidRPr="00BC3D98">
        <w:rPr>
          <w:rFonts w:ascii="Times New Roman" w:eastAsia="Calibri" w:hAnsi="Times New Roman" w:cs="Times New Roman"/>
          <w:bCs/>
        </w:rPr>
        <w:t>m hỗn hợp X là:</w:t>
      </w:r>
    </w:p>
    <w:p w14:paraId="1DDDDFAB" w14:textId="77777777" w:rsidR="00BC3D98" w:rsidRPr="00BC3D98" w:rsidRDefault="00BC3D98" w:rsidP="00BC3D98">
      <w:pPr>
        <w:tabs>
          <w:tab w:val="left" w:pos="2124"/>
          <w:tab w:val="left" w:pos="3972"/>
          <w:tab w:val="left" w:pos="5820"/>
        </w:tabs>
        <w:spacing w:before="23" w:after="23" w:line="360" w:lineRule="auto"/>
        <w:ind w:left="288" w:hanging="288"/>
        <w:jc w:val="both"/>
        <w:rPr>
          <w:rFonts w:ascii="Times New Roman" w:eastAsia="Calibri" w:hAnsi="Times New Roman" w:cs="Times New Roman"/>
          <w:bCs/>
        </w:rPr>
      </w:pPr>
      <w:r w:rsidRPr="00BC3D98">
        <w:rPr>
          <w:rFonts w:ascii="Times New Roman" w:eastAsia="Calibri" w:hAnsi="Times New Roman" w:cs="Times New Roman"/>
          <w:b/>
          <w:bCs/>
        </w:rPr>
        <w:tab/>
        <w:t xml:space="preserve">A. </w:t>
      </w:r>
      <w:r w:rsidRPr="00BC3D98">
        <w:rPr>
          <w:rFonts w:ascii="Times New Roman" w:eastAsia="Calibri" w:hAnsi="Times New Roman" w:cs="Times New Roman"/>
          <w:bCs/>
        </w:rPr>
        <w:t>2,8 gam.</w:t>
      </w:r>
      <w:r w:rsidRPr="00BC3D98">
        <w:rPr>
          <w:rFonts w:ascii="Times New Roman" w:eastAsia="Calibri" w:hAnsi="Times New Roman" w:cs="Times New Roman"/>
          <w:bCs/>
        </w:rPr>
        <w:tab/>
      </w:r>
      <w:r w:rsidRPr="00BC3D98">
        <w:rPr>
          <w:rFonts w:ascii="Times New Roman" w:eastAsia="Calibri" w:hAnsi="Times New Roman" w:cs="Times New Roman"/>
          <w:b/>
          <w:bCs/>
        </w:rPr>
        <w:t xml:space="preserve">B. </w:t>
      </w:r>
      <w:r w:rsidRPr="00BC3D98">
        <w:rPr>
          <w:rFonts w:ascii="Times New Roman" w:eastAsia="Calibri" w:hAnsi="Times New Roman" w:cs="Times New Roman"/>
          <w:bCs/>
        </w:rPr>
        <w:t>3,99 gam.</w:t>
      </w:r>
      <w:r w:rsidRPr="00BC3D98">
        <w:rPr>
          <w:rFonts w:ascii="Times New Roman" w:eastAsia="Calibri" w:hAnsi="Times New Roman" w:cs="Times New Roman"/>
          <w:bCs/>
        </w:rPr>
        <w:tab/>
      </w:r>
      <w:r w:rsidRPr="00BC3D98">
        <w:rPr>
          <w:rFonts w:ascii="Times New Roman" w:eastAsia="Calibri" w:hAnsi="Times New Roman" w:cs="Times New Roman"/>
          <w:b/>
          <w:bCs/>
        </w:rPr>
        <w:t xml:space="preserve">C. </w:t>
      </w:r>
      <w:r w:rsidRPr="00BC3D98">
        <w:rPr>
          <w:rFonts w:ascii="Times New Roman" w:eastAsia="Calibri" w:hAnsi="Times New Roman" w:cs="Times New Roman"/>
          <w:bCs/>
        </w:rPr>
        <w:t>8,4 gam.</w:t>
      </w:r>
      <w:r w:rsidRPr="00BC3D98">
        <w:rPr>
          <w:rFonts w:ascii="Times New Roman" w:eastAsia="Calibri" w:hAnsi="Times New Roman" w:cs="Times New Roman"/>
          <w:bCs/>
        </w:rPr>
        <w:tab/>
      </w:r>
      <w:r w:rsidRPr="00BC3D98">
        <w:rPr>
          <w:rFonts w:ascii="Times New Roman" w:eastAsia="Calibri" w:hAnsi="Times New Roman" w:cs="Times New Roman"/>
          <w:b/>
          <w:bCs/>
        </w:rPr>
        <w:t xml:space="preserve">D. </w:t>
      </w:r>
      <w:r w:rsidRPr="00BC3D98">
        <w:rPr>
          <w:rFonts w:ascii="Times New Roman" w:eastAsia="Calibri" w:hAnsi="Times New Roman" w:cs="Times New Roman"/>
          <w:bCs/>
        </w:rPr>
        <w:t>4,2 gam.</w:t>
      </w:r>
    </w:p>
    <w:p w14:paraId="63DA5865" w14:textId="77777777" w:rsidR="00BC3D98" w:rsidRPr="00BC3D98" w:rsidRDefault="00BC3D98" w:rsidP="00BC3D98">
      <w:pPr>
        <w:spacing w:before="23" w:after="23"/>
        <w:jc w:val="both"/>
        <w:rPr>
          <w:rFonts w:ascii="Times New Roman" w:eastAsiaTheme="minorHAnsi" w:hAnsi="Times New Roman" w:cs="Times New Roman"/>
          <w:b/>
          <w:color w:val="000000"/>
        </w:rPr>
      </w:pPr>
      <w:r w:rsidRPr="00BC3D98">
        <w:rPr>
          <w:rFonts w:ascii="Times New Roman" w:eastAsiaTheme="minorHAnsi" w:hAnsi="Times New Roman" w:cs="Times New Roman"/>
          <w:b/>
          <w:color w:val="000000"/>
        </w:rPr>
        <w:lastRenderedPageBreak/>
        <w:t xml:space="preserve">Định hướng tư duy giải </w:t>
      </w:r>
    </w:p>
    <w:p w14:paraId="4A7DFA26" w14:textId="77777777" w:rsidR="00BC3D98" w:rsidRPr="00BC3D98" w:rsidRDefault="00BC3D98" w:rsidP="00BC3D98">
      <w:pPr>
        <w:tabs>
          <w:tab w:val="left" w:pos="2124"/>
          <w:tab w:val="left" w:pos="3972"/>
          <w:tab w:val="left" w:pos="5820"/>
        </w:tabs>
        <w:spacing w:before="23" w:after="23" w:line="360" w:lineRule="auto"/>
        <w:ind w:left="288" w:hanging="288"/>
        <w:jc w:val="both"/>
        <w:rPr>
          <w:rFonts w:ascii="Times New Roman" w:eastAsia="Calibri" w:hAnsi="Times New Roman" w:cs="Times New Roman"/>
          <w:bCs/>
          <w:spacing w:val="-1"/>
        </w:rPr>
      </w:pPr>
      <w:r w:rsidRPr="00BC3D98">
        <w:rPr>
          <w:rFonts w:ascii="Times New Roman" w:eastAsia="Calibri" w:hAnsi="Times New Roman" w:cs="Times New Roman"/>
          <w:b/>
          <w:bCs/>
          <w:spacing w:val="-2"/>
          <w:lang w:val="pt-BR"/>
        </w:rPr>
        <w:t>Chọn đáp án D</w:t>
      </w:r>
    </w:p>
    <w:p w14:paraId="5DF26D61" w14:textId="4EFA2C3E" w:rsidR="00BC3D98" w:rsidRPr="00BC3D98" w:rsidRDefault="00BC3D98" w:rsidP="00BC3D98">
      <w:pPr>
        <w:tabs>
          <w:tab w:val="left" w:pos="2124"/>
          <w:tab w:val="left" w:pos="3972"/>
          <w:tab w:val="left" w:pos="5820"/>
        </w:tabs>
        <w:spacing w:before="23" w:after="23" w:line="360" w:lineRule="auto"/>
        <w:ind w:left="288" w:hanging="288"/>
        <w:jc w:val="both"/>
        <w:rPr>
          <w:rFonts w:ascii="Times New Roman" w:eastAsia="Calibri" w:hAnsi="Times New Roman" w:cs="Times New Roman"/>
          <w:bCs/>
        </w:rPr>
      </w:pPr>
      <w:r>
        <w:rPr>
          <w:rFonts w:ascii="Times New Roman" w:eastAsia="Calibri" w:hAnsi="Times New Roman" w:cs="Times New Roman"/>
          <w:bCs/>
          <w:noProof/>
          <w:position w:val="-48"/>
        </w:rPr>
        <w:drawing>
          <wp:inline distT="0" distB="0" distL="0" distR="0" wp14:anchorId="2CF5F8B0" wp14:editId="14990FA7">
            <wp:extent cx="3761105" cy="668020"/>
            <wp:effectExtent l="0" t="0" r="0" b="0"/>
            <wp:docPr id="1823321244" name="Picture 182332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761105" cy="668020"/>
                    </a:xfrm>
                    <a:prstGeom prst="rect">
                      <a:avLst/>
                    </a:prstGeom>
                    <a:noFill/>
                    <a:ln>
                      <a:noFill/>
                    </a:ln>
                  </pic:spPr>
                </pic:pic>
              </a:graphicData>
            </a:graphic>
          </wp:inline>
        </w:drawing>
      </w:r>
    </w:p>
    <w:p w14:paraId="385AF975" w14:textId="77777777" w:rsidR="00BC3D98" w:rsidRPr="00BC3D98" w:rsidRDefault="00BC3D98" w:rsidP="00BC3D98">
      <w:pPr>
        <w:tabs>
          <w:tab w:val="left" w:pos="2124"/>
          <w:tab w:val="left" w:pos="3972"/>
          <w:tab w:val="left" w:pos="5820"/>
        </w:tabs>
        <w:spacing w:before="23" w:after="23" w:line="360" w:lineRule="auto"/>
        <w:ind w:left="6" w:hanging="6"/>
        <w:jc w:val="both"/>
        <w:rPr>
          <w:rFonts w:ascii="Times New Roman" w:eastAsia="Calibri" w:hAnsi="Times New Roman" w:cs="Times New Roman"/>
          <w:bCs/>
          <w:spacing w:val="-2"/>
        </w:rPr>
      </w:pPr>
      <w:r w:rsidRPr="00BC3D98">
        <w:rPr>
          <w:rFonts w:ascii="Times New Roman" w:eastAsia="Calibri" w:hAnsi="Times New Roman" w:cs="Times New Roman"/>
          <w:b/>
          <w:bCs/>
          <w:spacing w:val="-2"/>
        </w:rPr>
        <w:t>Câu 16:</w:t>
      </w:r>
      <w:r w:rsidRPr="00BC3D98">
        <w:rPr>
          <w:rFonts w:ascii="Times New Roman" w:eastAsia="Calibri" w:hAnsi="Times New Roman" w:cs="Times New Roman"/>
          <w:bCs/>
          <w:spacing w:val="-2"/>
        </w:rPr>
        <w:t xml:space="preserve"> Đốt cháy hoàn toàn m gam hỗn hợp các acid thuộc dãy đồng đẳng acrylic acid rồi cho toàn bộ sản phẩm cháy hấp thụ hết vào 350 ml dung dịch Ca(OH)</w:t>
      </w:r>
      <w:r w:rsidRPr="00BC3D98">
        <w:rPr>
          <w:rFonts w:ascii="Times New Roman" w:eastAsia="Calibri" w:hAnsi="Times New Roman" w:cs="Times New Roman"/>
          <w:bCs/>
          <w:spacing w:val="-2"/>
          <w:vertAlign w:val="subscript"/>
        </w:rPr>
        <w:t>2</w:t>
      </w:r>
      <w:r w:rsidRPr="00BC3D98">
        <w:rPr>
          <w:rFonts w:ascii="Times New Roman" w:eastAsia="Calibri" w:hAnsi="Times New Roman" w:cs="Times New Roman"/>
          <w:bCs/>
          <w:spacing w:val="-2"/>
        </w:rPr>
        <w:t xml:space="preserve"> 1M thấy có 10 gam kết tủa xuất hiện và khối lượng dung dịch sau phản ứng tăng 25,4 gam so với khối lượng dung dịch ban đầu. Giá trị của m là:</w:t>
      </w:r>
    </w:p>
    <w:p w14:paraId="1520C178" w14:textId="77777777" w:rsidR="00BC3D98" w:rsidRPr="00BC3D98" w:rsidRDefault="00BC3D98" w:rsidP="00BC3D98">
      <w:pPr>
        <w:tabs>
          <w:tab w:val="left" w:pos="2124"/>
          <w:tab w:val="left" w:pos="3972"/>
          <w:tab w:val="left" w:pos="5820"/>
        </w:tabs>
        <w:spacing w:before="23" w:after="23" w:line="360" w:lineRule="auto"/>
        <w:ind w:left="288" w:hanging="288"/>
        <w:jc w:val="both"/>
        <w:rPr>
          <w:rFonts w:ascii="Times New Roman" w:eastAsia="Calibri" w:hAnsi="Times New Roman" w:cs="Times New Roman"/>
          <w:bCs/>
          <w:spacing w:val="-2"/>
        </w:rPr>
      </w:pPr>
      <w:r w:rsidRPr="00BC3D98">
        <w:rPr>
          <w:rFonts w:ascii="Times New Roman" w:eastAsia="Calibri" w:hAnsi="Times New Roman" w:cs="Times New Roman"/>
          <w:b/>
          <w:bCs/>
          <w:spacing w:val="-2"/>
        </w:rPr>
        <w:tab/>
        <w:t xml:space="preserve">A. </w:t>
      </w:r>
      <w:r w:rsidRPr="00BC3D98">
        <w:rPr>
          <w:rFonts w:ascii="Times New Roman" w:eastAsia="Calibri" w:hAnsi="Times New Roman" w:cs="Times New Roman"/>
          <w:bCs/>
          <w:spacing w:val="-2"/>
        </w:rPr>
        <w:t>9,80.</w:t>
      </w:r>
      <w:r w:rsidRPr="00BC3D98">
        <w:rPr>
          <w:rFonts w:ascii="Times New Roman" w:eastAsia="Calibri" w:hAnsi="Times New Roman" w:cs="Times New Roman"/>
          <w:bCs/>
          <w:spacing w:val="-2"/>
        </w:rPr>
        <w:tab/>
      </w:r>
      <w:r w:rsidRPr="00BC3D98">
        <w:rPr>
          <w:rFonts w:ascii="Times New Roman" w:eastAsia="Calibri" w:hAnsi="Times New Roman" w:cs="Times New Roman"/>
          <w:b/>
          <w:bCs/>
          <w:spacing w:val="-2"/>
        </w:rPr>
        <w:t xml:space="preserve">B. </w:t>
      </w:r>
      <w:r w:rsidRPr="00BC3D98">
        <w:rPr>
          <w:rFonts w:ascii="Times New Roman" w:eastAsia="Calibri" w:hAnsi="Times New Roman" w:cs="Times New Roman"/>
          <w:bCs/>
          <w:spacing w:val="-2"/>
        </w:rPr>
        <w:t>11,40.</w:t>
      </w:r>
      <w:r w:rsidRPr="00BC3D98">
        <w:rPr>
          <w:rFonts w:ascii="Times New Roman" w:eastAsia="Calibri" w:hAnsi="Times New Roman" w:cs="Times New Roman"/>
          <w:bCs/>
          <w:spacing w:val="-2"/>
        </w:rPr>
        <w:tab/>
      </w:r>
      <w:r w:rsidRPr="00BC3D98">
        <w:rPr>
          <w:rFonts w:ascii="Times New Roman" w:eastAsia="Calibri" w:hAnsi="Times New Roman" w:cs="Times New Roman"/>
          <w:b/>
          <w:bCs/>
          <w:spacing w:val="-2"/>
        </w:rPr>
        <w:t xml:space="preserve">C. </w:t>
      </w:r>
      <w:r w:rsidRPr="00BC3D98">
        <w:rPr>
          <w:rFonts w:ascii="Times New Roman" w:eastAsia="Calibri" w:hAnsi="Times New Roman" w:cs="Times New Roman"/>
          <w:bCs/>
          <w:spacing w:val="-2"/>
        </w:rPr>
        <w:t>15,0.</w:t>
      </w:r>
      <w:r w:rsidRPr="00BC3D98">
        <w:rPr>
          <w:rFonts w:ascii="Times New Roman" w:eastAsia="Calibri" w:hAnsi="Times New Roman" w:cs="Times New Roman"/>
          <w:bCs/>
          <w:spacing w:val="-2"/>
        </w:rPr>
        <w:tab/>
      </w:r>
      <w:r w:rsidRPr="00BC3D98">
        <w:rPr>
          <w:rFonts w:ascii="Times New Roman" w:eastAsia="Calibri" w:hAnsi="Times New Roman" w:cs="Times New Roman"/>
          <w:b/>
          <w:bCs/>
          <w:spacing w:val="-2"/>
        </w:rPr>
        <w:t xml:space="preserve">D. </w:t>
      </w:r>
      <w:r w:rsidRPr="00BC3D98">
        <w:rPr>
          <w:rFonts w:ascii="Times New Roman" w:eastAsia="Calibri" w:hAnsi="Times New Roman" w:cs="Times New Roman"/>
          <w:bCs/>
          <w:spacing w:val="-2"/>
        </w:rPr>
        <w:t>20,8.</w:t>
      </w:r>
    </w:p>
    <w:p w14:paraId="24AAC268" w14:textId="77777777" w:rsidR="00BC3D98" w:rsidRPr="00BC3D98" w:rsidRDefault="00BC3D98" w:rsidP="00BC3D98">
      <w:pPr>
        <w:spacing w:before="23" w:after="23"/>
        <w:jc w:val="both"/>
        <w:rPr>
          <w:rFonts w:ascii="Times New Roman" w:eastAsiaTheme="minorHAnsi" w:hAnsi="Times New Roman" w:cs="Times New Roman"/>
          <w:b/>
          <w:color w:val="000000"/>
        </w:rPr>
      </w:pPr>
      <w:r w:rsidRPr="00BC3D98">
        <w:rPr>
          <w:rFonts w:ascii="Times New Roman" w:eastAsiaTheme="minorHAnsi" w:hAnsi="Times New Roman" w:cs="Times New Roman"/>
          <w:b/>
          <w:color w:val="000000"/>
        </w:rPr>
        <w:t xml:space="preserve">Định hướng tư duy giải </w:t>
      </w:r>
    </w:p>
    <w:p w14:paraId="45F0D0E5" w14:textId="77777777" w:rsidR="00BC3D98" w:rsidRPr="00BC3D98" w:rsidRDefault="00BC3D98" w:rsidP="00BC3D98">
      <w:pPr>
        <w:tabs>
          <w:tab w:val="left" w:pos="2124"/>
          <w:tab w:val="left" w:pos="3972"/>
          <w:tab w:val="left" w:pos="5820"/>
        </w:tabs>
        <w:spacing w:before="23" w:after="23" w:line="360" w:lineRule="auto"/>
        <w:ind w:left="288" w:hanging="288"/>
        <w:jc w:val="both"/>
        <w:rPr>
          <w:rFonts w:ascii="Times New Roman" w:eastAsia="Calibri" w:hAnsi="Times New Roman" w:cs="Times New Roman"/>
          <w:bCs/>
          <w:spacing w:val="-2"/>
        </w:rPr>
      </w:pPr>
      <w:r w:rsidRPr="00BC3D98">
        <w:rPr>
          <w:rFonts w:ascii="Times New Roman" w:eastAsia="Calibri" w:hAnsi="Times New Roman" w:cs="Times New Roman"/>
          <w:b/>
          <w:spacing w:val="-2"/>
          <w:lang w:val="pt-BR"/>
        </w:rPr>
        <w:t>Chọn đáp án B</w:t>
      </w:r>
    </w:p>
    <w:p w14:paraId="428AB51C" w14:textId="1E65EECA" w:rsidR="00BC3D98" w:rsidRPr="00BC3D98" w:rsidRDefault="00BC3D98" w:rsidP="00BC3D98">
      <w:pPr>
        <w:tabs>
          <w:tab w:val="left" w:pos="2124"/>
          <w:tab w:val="left" w:pos="3972"/>
          <w:tab w:val="left" w:pos="5820"/>
        </w:tabs>
        <w:spacing w:before="23" w:after="23" w:line="360" w:lineRule="auto"/>
        <w:ind w:left="288"/>
        <w:jc w:val="both"/>
        <w:rPr>
          <w:rFonts w:ascii="Times New Roman" w:eastAsia="Calibri" w:hAnsi="Times New Roman" w:cs="Times New Roman"/>
          <w:bCs/>
        </w:rPr>
      </w:pPr>
      <w:r>
        <w:rPr>
          <w:rFonts w:ascii="Times New Roman" w:eastAsia="Calibri" w:hAnsi="Times New Roman" w:cs="Times New Roman"/>
          <w:bCs/>
          <w:noProof/>
          <w:position w:val="-56"/>
        </w:rPr>
        <w:drawing>
          <wp:inline distT="0" distB="0" distL="0" distR="0" wp14:anchorId="73524B7B" wp14:editId="64B211E8">
            <wp:extent cx="4166235" cy="779145"/>
            <wp:effectExtent l="0" t="0" r="5715" b="1905"/>
            <wp:docPr id="1823321243" name="Picture 182332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4166235" cy="779145"/>
                    </a:xfrm>
                    <a:prstGeom prst="rect">
                      <a:avLst/>
                    </a:prstGeom>
                    <a:noFill/>
                    <a:ln>
                      <a:noFill/>
                    </a:ln>
                  </pic:spPr>
                </pic:pic>
              </a:graphicData>
            </a:graphic>
          </wp:inline>
        </w:drawing>
      </w:r>
    </w:p>
    <w:p w14:paraId="5E52DDCB" w14:textId="6723EA76" w:rsidR="00BC3D98" w:rsidRPr="00BC3D98" w:rsidRDefault="00BC3D98" w:rsidP="00BC3D98">
      <w:pPr>
        <w:tabs>
          <w:tab w:val="left" w:pos="2124"/>
          <w:tab w:val="left" w:pos="3972"/>
          <w:tab w:val="left" w:pos="5820"/>
        </w:tabs>
        <w:spacing w:before="23" w:after="23" w:line="360" w:lineRule="auto"/>
        <w:ind w:left="288"/>
        <w:jc w:val="both"/>
        <w:rPr>
          <w:rFonts w:ascii="Times New Roman" w:eastAsia="Calibri" w:hAnsi="Times New Roman" w:cs="Times New Roman"/>
          <w:bCs/>
        </w:rPr>
      </w:pPr>
      <w:r>
        <w:rPr>
          <w:rFonts w:ascii="Times New Roman" w:eastAsia="Calibri" w:hAnsi="Times New Roman" w:cs="Times New Roman"/>
          <w:bCs/>
          <w:noProof/>
          <w:position w:val="-14"/>
        </w:rPr>
        <w:drawing>
          <wp:inline distT="0" distB="0" distL="0" distR="0" wp14:anchorId="37269BD4" wp14:editId="52E6464D">
            <wp:extent cx="1820545" cy="230505"/>
            <wp:effectExtent l="0" t="0" r="0" b="0"/>
            <wp:docPr id="1823321242" name="Picture 182332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531" cstate="print">
                      <a:extLst>
                        <a:ext uri="{28A0092B-C50C-407E-A947-70E740481C1C}">
                          <a14:useLocalDpi xmlns:a14="http://schemas.microsoft.com/office/drawing/2010/main" val="0"/>
                        </a:ext>
                      </a:extLst>
                    </a:blip>
                    <a:srcRect/>
                    <a:stretch>
                      <a:fillRect/>
                    </a:stretch>
                  </pic:blipFill>
                  <pic:spPr bwMode="auto">
                    <a:xfrm>
                      <a:off x="0" y="0"/>
                      <a:ext cx="1820545" cy="230505"/>
                    </a:xfrm>
                    <a:prstGeom prst="rect">
                      <a:avLst/>
                    </a:prstGeom>
                    <a:noFill/>
                    <a:ln>
                      <a:noFill/>
                    </a:ln>
                  </pic:spPr>
                </pic:pic>
              </a:graphicData>
            </a:graphic>
          </wp:inline>
        </w:drawing>
      </w:r>
    </w:p>
    <w:p w14:paraId="2C13A0CB" w14:textId="71C6911D" w:rsidR="00BC3D98" w:rsidRPr="00BC3D98" w:rsidRDefault="00BC3D98" w:rsidP="00BC3D98">
      <w:pPr>
        <w:tabs>
          <w:tab w:val="left" w:pos="2124"/>
          <w:tab w:val="left" w:pos="3972"/>
          <w:tab w:val="left" w:pos="5820"/>
        </w:tabs>
        <w:spacing w:before="23" w:after="23" w:line="360" w:lineRule="auto"/>
        <w:ind w:left="288"/>
        <w:jc w:val="both"/>
        <w:rPr>
          <w:rFonts w:ascii="Times New Roman" w:eastAsia="Calibri" w:hAnsi="Times New Roman" w:cs="Times New Roman"/>
          <w:bCs/>
        </w:rPr>
      </w:pPr>
      <w:r>
        <w:rPr>
          <w:rFonts w:ascii="Times New Roman" w:eastAsia="Calibri" w:hAnsi="Times New Roman" w:cs="Times New Roman"/>
          <w:bCs/>
          <w:noProof/>
          <w:position w:val="-32"/>
        </w:rPr>
        <w:drawing>
          <wp:inline distT="0" distB="0" distL="0" distR="0" wp14:anchorId="5F34EE74" wp14:editId="3DB8B362">
            <wp:extent cx="3283585" cy="469265"/>
            <wp:effectExtent l="0" t="0" r="0" b="6985"/>
            <wp:docPr id="1823321241" name="Picture 182332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3283585" cy="469265"/>
                    </a:xfrm>
                    <a:prstGeom prst="rect">
                      <a:avLst/>
                    </a:prstGeom>
                    <a:noFill/>
                    <a:ln>
                      <a:noFill/>
                    </a:ln>
                  </pic:spPr>
                </pic:pic>
              </a:graphicData>
            </a:graphic>
          </wp:inline>
        </w:drawing>
      </w:r>
    </w:p>
    <w:p w14:paraId="080C62BE" w14:textId="77777777" w:rsidR="00BC3D98" w:rsidRPr="00BC3D98" w:rsidRDefault="00BC3D98" w:rsidP="00BC3D98">
      <w:pPr>
        <w:tabs>
          <w:tab w:val="left" w:pos="2124"/>
          <w:tab w:val="left" w:pos="3972"/>
          <w:tab w:val="left" w:pos="5820"/>
        </w:tabs>
        <w:spacing w:before="23" w:after="23" w:line="360" w:lineRule="auto"/>
        <w:ind w:left="18" w:hanging="18"/>
        <w:jc w:val="both"/>
        <w:rPr>
          <w:rFonts w:ascii="Times New Roman" w:eastAsia="Calibri" w:hAnsi="Times New Roman" w:cs="Times New Roman"/>
          <w:bCs/>
          <w:spacing w:val="-2"/>
          <w:lang w:val="fr-FR"/>
        </w:rPr>
      </w:pPr>
      <w:r w:rsidRPr="00BC3D98">
        <w:rPr>
          <w:rFonts w:ascii="Times New Roman" w:eastAsia="Calibri" w:hAnsi="Times New Roman" w:cs="Times New Roman"/>
          <w:b/>
          <w:bCs/>
          <w:spacing w:val="-2"/>
        </w:rPr>
        <w:t>Câu 17:</w:t>
      </w:r>
      <w:r w:rsidRPr="00BC3D98">
        <w:rPr>
          <w:rFonts w:ascii="Times New Roman" w:eastAsia="Calibri" w:hAnsi="Times New Roman" w:cs="Times New Roman"/>
          <w:bCs/>
          <w:spacing w:val="-2"/>
        </w:rPr>
        <w:t xml:space="preserve"> Hỗn hợp </w:t>
      </w:r>
      <w:r w:rsidRPr="00BC3D98">
        <w:rPr>
          <w:rFonts w:ascii="Times New Roman" w:eastAsia="Calibri" w:hAnsi="Times New Roman" w:cs="Times New Roman"/>
          <w:b/>
          <w:bCs/>
          <w:spacing w:val="-2"/>
        </w:rPr>
        <w:t>X</w:t>
      </w:r>
      <w:r w:rsidRPr="00BC3D98">
        <w:rPr>
          <w:rFonts w:ascii="Times New Roman" w:eastAsia="Calibri" w:hAnsi="Times New Roman" w:cs="Times New Roman"/>
          <w:bCs/>
          <w:spacing w:val="-2"/>
        </w:rPr>
        <w:t xml:space="preserve"> gồm hai carboxylic acid no, mạch hở. Đốt cháy hoàn toàn 0,3 mol </w:t>
      </w:r>
      <w:r w:rsidRPr="00BC3D98">
        <w:rPr>
          <w:rFonts w:ascii="Times New Roman" w:eastAsia="Calibri" w:hAnsi="Times New Roman" w:cs="Times New Roman"/>
          <w:b/>
          <w:bCs/>
          <w:spacing w:val="-2"/>
        </w:rPr>
        <w:t>X</w:t>
      </w:r>
      <w:r w:rsidRPr="00BC3D98">
        <w:rPr>
          <w:rFonts w:ascii="Times New Roman" w:eastAsia="Calibri" w:hAnsi="Times New Roman" w:cs="Times New Roman"/>
          <w:bCs/>
          <w:spacing w:val="-2"/>
        </w:rPr>
        <w:t xml:space="preserve"> thu được 0,5 mol CO</w:t>
      </w:r>
      <w:r w:rsidRPr="00BC3D98">
        <w:rPr>
          <w:rFonts w:ascii="Times New Roman" w:eastAsia="Calibri" w:hAnsi="Times New Roman" w:cs="Times New Roman"/>
          <w:bCs/>
          <w:spacing w:val="-2"/>
          <w:vertAlign w:val="subscript"/>
        </w:rPr>
        <w:t>2</w:t>
      </w:r>
      <w:r w:rsidRPr="00BC3D98">
        <w:rPr>
          <w:rFonts w:ascii="Times New Roman" w:eastAsia="Calibri" w:hAnsi="Times New Roman" w:cs="Times New Roman"/>
          <w:bCs/>
          <w:spacing w:val="-2"/>
        </w:rPr>
        <w:t xml:space="preserve">. Để trung hòa 0,15 mol </w:t>
      </w:r>
      <w:r w:rsidRPr="00BC3D98">
        <w:rPr>
          <w:rFonts w:ascii="Times New Roman" w:eastAsia="Calibri" w:hAnsi="Times New Roman" w:cs="Times New Roman"/>
          <w:b/>
          <w:bCs/>
          <w:spacing w:val="-2"/>
        </w:rPr>
        <w:t>X</w:t>
      </w:r>
      <w:r w:rsidRPr="00BC3D98">
        <w:rPr>
          <w:rFonts w:ascii="Times New Roman" w:eastAsia="Calibri" w:hAnsi="Times New Roman" w:cs="Times New Roman"/>
          <w:bCs/>
          <w:spacing w:val="-2"/>
        </w:rPr>
        <w:t xml:space="preserve"> cần dùng vừa đủ 250 ml dung dịch NaOH 1M. </w:t>
      </w:r>
      <w:r w:rsidRPr="00BC3D98">
        <w:rPr>
          <w:rFonts w:ascii="Times New Roman" w:eastAsia="Calibri" w:hAnsi="Times New Roman" w:cs="Times New Roman"/>
          <w:bCs/>
          <w:spacing w:val="-2"/>
          <w:lang w:val="fr-FR"/>
        </w:rPr>
        <w:t>Hai</w:t>
      </w:r>
      <w:r w:rsidRPr="00BC3D98">
        <w:rPr>
          <w:rFonts w:ascii="Times New Roman" w:eastAsia="Calibri" w:hAnsi="Times New Roman" w:cs="Times New Roman"/>
          <w:bCs/>
          <w:spacing w:val="-2"/>
        </w:rPr>
        <w:t xml:space="preserve"> acid </w:t>
      </w:r>
      <w:r w:rsidRPr="00BC3D98">
        <w:rPr>
          <w:rFonts w:ascii="Times New Roman" w:eastAsia="Calibri" w:hAnsi="Times New Roman" w:cs="Times New Roman"/>
          <w:bCs/>
          <w:spacing w:val="-2"/>
          <w:lang w:val="fr-FR"/>
        </w:rPr>
        <w:t xml:space="preserve">trong </w:t>
      </w:r>
      <w:r w:rsidRPr="00BC3D98">
        <w:rPr>
          <w:rFonts w:ascii="Times New Roman" w:eastAsia="Calibri" w:hAnsi="Times New Roman" w:cs="Times New Roman"/>
          <w:b/>
          <w:bCs/>
          <w:spacing w:val="-2"/>
          <w:lang w:val="fr-FR"/>
        </w:rPr>
        <w:t>X</w:t>
      </w:r>
      <w:r w:rsidRPr="00BC3D98">
        <w:rPr>
          <w:rFonts w:ascii="Times New Roman" w:eastAsia="Calibri" w:hAnsi="Times New Roman" w:cs="Times New Roman"/>
          <w:bCs/>
          <w:spacing w:val="-2"/>
          <w:lang w:val="fr-FR"/>
        </w:rPr>
        <w:t xml:space="preserve"> là:</w:t>
      </w:r>
    </w:p>
    <w:p w14:paraId="5E34C214" w14:textId="77777777" w:rsidR="00BC3D98" w:rsidRPr="00BC3D98" w:rsidRDefault="00BC3D98" w:rsidP="00BC3D98">
      <w:pPr>
        <w:tabs>
          <w:tab w:val="left" w:pos="2124"/>
          <w:tab w:val="left" w:pos="3972"/>
          <w:tab w:val="left" w:pos="5820"/>
        </w:tabs>
        <w:spacing w:before="23" w:after="23" w:line="360" w:lineRule="auto"/>
        <w:ind w:left="288" w:hanging="288"/>
        <w:jc w:val="both"/>
        <w:rPr>
          <w:rFonts w:ascii="Times New Roman" w:eastAsia="Calibri" w:hAnsi="Times New Roman" w:cs="Times New Roman"/>
          <w:bCs/>
          <w:color w:val="FF0000"/>
          <w:spacing w:val="-2"/>
        </w:rPr>
      </w:pPr>
      <w:r w:rsidRPr="00BC3D98">
        <w:rPr>
          <w:rFonts w:ascii="Times New Roman" w:eastAsia="Calibri" w:hAnsi="Times New Roman" w:cs="Times New Roman"/>
          <w:b/>
          <w:bCs/>
          <w:color w:val="FF0000"/>
          <w:spacing w:val="-2"/>
          <w:lang w:val="fr-FR"/>
        </w:rPr>
        <w:tab/>
        <w:t>A.</w:t>
      </w:r>
      <w:r w:rsidRPr="00BC3D98">
        <w:rPr>
          <w:rFonts w:ascii="Times New Roman" w:eastAsia="Calibri" w:hAnsi="Times New Roman" w:cs="Times New Roman"/>
          <w:b/>
          <w:bCs/>
          <w:color w:val="FF0000"/>
          <w:spacing w:val="-2"/>
        </w:rPr>
        <w:t xml:space="preserve"> acid </w:t>
      </w:r>
      <w:r w:rsidRPr="00BC3D98">
        <w:rPr>
          <w:rFonts w:ascii="Times New Roman" w:eastAsia="Calibri" w:hAnsi="Times New Roman" w:cs="Times New Roman"/>
          <w:bCs/>
          <w:color w:val="FF0000"/>
          <w:spacing w:val="-2"/>
          <w:lang w:val="fr-FR"/>
        </w:rPr>
        <w:t>fomic và</w:t>
      </w:r>
      <w:r w:rsidRPr="00BC3D98">
        <w:rPr>
          <w:rFonts w:ascii="Times New Roman" w:eastAsia="Calibri" w:hAnsi="Times New Roman" w:cs="Times New Roman"/>
          <w:bCs/>
          <w:color w:val="FF0000"/>
          <w:spacing w:val="-2"/>
        </w:rPr>
        <w:t xml:space="preserve"> acid </w:t>
      </w:r>
      <w:r w:rsidRPr="00BC3D98">
        <w:rPr>
          <w:rFonts w:ascii="Times New Roman" w:eastAsia="Calibri" w:hAnsi="Times New Roman" w:cs="Times New Roman"/>
          <w:bCs/>
          <w:color w:val="FF0000"/>
          <w:spacing w:val="-2"/>
          <w:lang w:val="fr-FR"/>
        </w:rPr>
        <w:t>a</w:t>
      </w:r>
      <w:r w:rsidRPr="00BC3D98">
        <w:rPr>
          <w:rFonts w:ascii="Times New Roman" w:eastAsia="Calibri" w:hAnsi="Times New Roman" w:cs="Times New Roman"/>
          <w:bCs/>
          <w:color w:val="FF0000"/>
          <w:spacing w:val="-2"/>
        </w:rPr>
        <w:t>d</w:t>
      </w:r>
      <w:r w:rsidRPr="00BC3D98">
        <w:rPr>
          <w:rFonts w:ascii="Times New Roman" w:eastAsia="Calibri" w:hAnsi="Times New Roman" w:cs="Times New Roman"/>
          <w:bCs/>
          <w:color w:val="FF0000"/>
          <w:spacing w:val="-2"/>
          <w:lang w:val="fr-FR"/>
        </w:rPr>
        <w:t>ipic.</w:t>
      </w:r>
      <w:r w:rsidRPr="00BC3D98">
        <w:rPr>
          <w:rFonts w:ascii="Times New Roman" w:eastAsia="Calibri" w:hAnsi="Times New Roman" w:cs="Times New Roman"/>
          <w:bCs/>
          <w:color w:val="FF0000"/>
          <w:spacing w:val="-2"/>
          <w:lang w:val="fr-FR"/>
        </w:rPr>
        <w:tab/>
      </w:r>
      <w:r w:rsidRPr="00BC3D98">
        <w:rPr>
          <w:rFonts w:ascii="Times New Roman" w:eastAsia="Calibri" w:hAnsi="Times New Roman" w:cs="Times New Roman"/>
          <w:b/>
          <w:bCs/>
          <w:color w:val="FF0000"/>
          <w:spacing w:val="-2"/>
        </w:rPr>
        <w:t xml:space="preserve">B. acid </w:t>
      </w:r>
      <w:r w:rsidRPr="00BC3D98">
        <w:rPr>
          <w:rFonts w:ascii="Times New Roman" w:eastAsia="Calibri" w:hAnsi="Times New Roman" w:cs="Times New Roman"/>
          <w:bCs/>
          <w:color w:val="FF0000"/>
          <w:spacing w:val="-2"/>
        </w:rPr>
        <w:t>acetic và acid malonic.</w:t>
      </w:r>
    </w:p>
    <w:p w14:paraId="290655CE" w14:textId="77777777" w:rsidR="00BC3D98" w:rsidRPr="00BC3D98" w:rsidRDefault="00BC3D98" w:rsidP="00BC3D98">
      <w:pPr>
        <w:tabs>
          <w:tab w:val="left" w:pos="2124"/>
          <w:tab w:val="left" w:pos="3972"/>
          <w:tab w:val="left" w:pos="5820"/>
        </w:tabs>
        <w:spacing w:before="23" w:after="23" w:line="360" w:lineRule="auto"/>
        <w:ind w:left="288" w:hanging="288"/>
        <w:jc w:val="both"/>
        <w:rPr>
          <w:rFonts w:ascii="Times New Roman" w:eastAsia="Calibri" w:hAnsi="Times New Roman" w:cs="Times New Roman"/>
          <w:bCs/>
          <w:color w:val="FF0000"/>
          <w:spacing w:val="-2"/>
        </w:rPr>
      </w:pPr>
      <w:r w:rsidRPr="00BC3D98">
        <w:rPr>
          <w:rFonts w:ascii="Times New Roman" w:eastAsia="Calibri" w:hAnsi="Times New Roman" w:cs="Times New Roman"/>
          <w:b/>
          <w:bCs/>
          <w:color w:val="FF0000"/>
          <w:spacing w:val="-2"/>
        </w:rPr>
        <w:tab/>
        <w:t xml:space="preserve">C. acid </w:t>
      </w:r>
      <w:r w:rsidRPr="00BC3D98">
        <w:rPr>
          <w:rFonts w:ascii="Times New Roman" w:eastAsia="Calibri" w:hAnsi="Times New Roman" w:cs="Times New Roman"/>
          <w:bCs/>
          <w:color w:val="FF0000"/>
          <w:spacing w:val="-2"/>
        </w:rPr>
        <w:t>fomic và acid oxalic.</w:t>
      </w:r>
      <w:r w:rsidRPr="00BC3D98">
        <w:rPr>
          <w:rFonts w:ascii="Times New Roman" w:eastAsia="Calibri" w:hAnsi="Times New Roman" w:cs="Times New Roman"/>
          <w:bCs/>
          <w:color w:val="FF0000"/>
          <w:spacing w:val="-2"/>
        </w:rPr>
        <w:tab/>
      </w:r>
      <w:r w:rsidRPr="00BC3D98">
        <w:rPr>
          <w:rFonts w:ascii="Times New Roman" w:eastAsia="Calibri" w:hAnsi="Times New Roman" w:cs="Times New Roman"/>
          <w:b/>
          <w:bCs/>
          <w:color w:val="FF0000"/>
          <w:spacing w:val="-2"/>
        </w:rPr>
        <w:t xml:space="preserve">D. acid </w:t>
      </w:r>
      <w:r w:rsidRPr="00BC3D98">
        <w:rPr>
          <w:rFonts w:ascii="Times New Roman" w:eastAsia="Calibri" w:hAnsi="Times New Roman" w:cs="Times New Roman"/>
          <w:bCs/>
          <w:color w:val="FF0000"/>
          <w:spacing w:val="-2"/>
        </w:rPr>
        <w:t>acetic và acid oxalic.</w:t>
      </w:r>
    </w:p>
    <w:p w14:paraId="73167FD2" w14:textId="77777777" w:rsidR="00BC3D98" w:rsidRPr="00BC3D98" w:rsidRDefault="00BC3D98" w:rsidP="00BC3D98">
      <w:pPr>
        <w:spacing w:before="23" w:after="23"/>
        <w:jc w:val="both"/>
        <w:rPr>
          <w:rFonts w:ascii="Times New Roman" w:eastAsiaTheme="minorHAnsi" w:hAnsi="Times New Roman" w:cs="Times New Roman"/>
          <w:b/>
          <w:color w:val="000000"/>
        </w:rPr>
      </w:pPr>
      <w:r w:rsidRPr="00BC3D98">
        <w:rPr>
          <w:rFonts w:ascii="Times New Roman" w:eastAsiaTheme="minorHAnsi" w:hAnsi="Times New Roman" w:cs="Times New Roman"/>
          <w:b/>
          <w:color w:val="000000"/>
        </w:rPr>
        <w:t xml:space="preserve">Định hướng tư duy giải </w:t>
      </w:r>
    </w:p>
    <w:p w14:paraId="4132A023" w14:textId="77777777" w:rsidR="00BC3D98" w:rsidRPr="00BC3D98" w:rsidRDefault="00BC3D98" w:rsidP="00BC3D98">
      <w:pPr>
        <w:tabs>
          <w:tab w:val="left" w:pos="2124"/>
          <w:tab w:val="left" w:pos="3972"/>
          <w:tab w:val="left" w:pos="5820"/>
        </w:tabs>
        <w:spacing w:before="23" w:after="23" w:line="360" w:lineRule="auto"/>
        <w:jc w:val="both"/>
        <w:rPr>
          <w:rFonts w:ascii="Times New Roman" w:eastAsia="Calibri" w:hAnsi="Times New Roman" w:cs="Times New Roman"/>
          <w:bCs/>
          <w:spacing w:val="-2"/>
        </w:rPr>
      </w:pPr>
      <w:r w:rsidRPr="00BC3D98">
        <w:rPr>
          <w:rFonts w:ascii="Times New Roman" w:eastAsia="Calibri" w:hAnsi="Times New Roman" w:cs="Times New Roman"/>
          <w:b/>
          <w:bCs/>
          <w:spacing w:val="-2"/>
          <w:lang w:val="pt-BR"/>
        </w:rPr>
        <w:t>Chọn đáp án C</w:t>
      </w:r>
    </w:p>
    <w:p w14:paraId="4E363A80" w14:textId="7A81E642" w:rsidR="00BC3D98" w:rsidRPr="00BC3D98" w:rsidRDefault="00BC3D98" w:rsidP="00BC3D98">
      <w:pPr>
        <w:tabs>
          <w:tab w:val="left" w:pos="2124"/>
          <w:tab w:val="left" w:pos="3972"/>
          <w:tab w:val="left" w:pos="5820"/>
        </w:tabs>
        <w:spacing w:before="23" w:after="23" w:line="360" w:lineRule="auto"/>
        <w:ind w:left="288"/>
        <w:jc w:val="both"/>
        <w:rPr>
          <w:rFonts w:ascii="Times New Roman" w:eastAsia="Calibri" w:hAnsi="Times New Roman" w:cs="Times New Roman"/>
          <w:bCs/>
        </w:rPr>
      </w:pPr>
      <w:r>
        <w:rPr>
          <w:rFonts w:ascii="Times New Roman" w:eastAsia="Calibri" w:hAnsi="Times New Roman" w:cs="Times New Roman"/>
          <w:bCs/>
          <w:noProof/>
          <w:position w:val="-68"/>
        </w:rPr>
        <w:drawing>
          <wp:inline distT="0" distB="0" distL="0" distR="0" wp14:anchorId="0CACBB33" wp14:editId="574B301E">
            <wp:extent cx="4166235" cy="922655"/>
            <wp:effectExtent l="0" t="0" r="0" b="0"/>
            <wp:docPr id="1823321240" name="Picture 182332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4166235" cy="922655"/>
                    </a:xfrm>
                    <a:prstGeom prst="rect">
                      <a:avLst/>
                    </a:prstGeom>
                    <a:noFill/>
                    <a:ln>
                      <a:noFill/>
                    </a:ln>
                  </pic:spPr>
                </pic:pic>
              </a:graphicData>
            </a:graphic>
          </wp:inline>
        </w:drawing>
      </w:r>
    </w:p>
    <w:p w14:paraId="116F2DE6" w14:textId="77777777" w:rsidR="00BC3D98" w:rsidRPr="00BC3D98" w:rsidRDefault="00BC3D98" w:rsidP="00BC3D98">
      <w:pPr>
        <w:tabs>
          <w:tab w:val="left" w:pos="2124"/>
          <w:tab w:val="left" w:pos="3972"/>
          <w:tab w:val="left" w:pos="5820"/>
        </w:tabs>
        <w:spacing w:before="23" w:after="23" w:line="360" w:lineRule="auto"/>
        <w:ind w:left="288" w:hanging="288"/>
        <w:jc w:val="both"/>
        <w:rPr>
          <w:rFonts w:ascii="Times New Roman" w:eastAsia="Calibri" w:hAnsi="Times New Roman" w:cs="Times New Roman"/>
          <w:bCs/>
          <w:spacing w:val="-2"/>
        </w:rPr>
      </w:pPr>
      <w:r w:rsidRPr="00BC3D98">
        <w:rPr>
          <w:rFonts w:ascii="Times New Roman" w:eastAsia="Calibri" w:hAnsi="Times New Roman" w:cs="Times New Roman"/>
          <w:bCs/>
        </w:rPr>
        <w:tab/>
        <w:t>Thử vào đáp án. Dễ thấy A không thỏa mãn</w:t>
      </w:r>
    </w:p>
    <w:p w14:paraId="71408B85" w14:textId="77777777" w:rsidR="00BC3D98" w:rsidRPr="00BC3D98" w:rsidRDefault="00BC3D98" w:rsidP="00BC3D98">
      <w:pPr>
        <w:tabs>
          <w:tab w:val="left" w:pos="2124"/>
          <w:tab w:val="left" w:pos="3972"/>
          <w:tab w:val="left" w:pos="5820"/>
        </w:tabs>
        <w:spacing w:before="23" w:after="23" w:line="360" w:lineRule="auto"/>
        <w:ind w:left="18" w:hanging="18"/>
        <w:jc w:val="both"/>
        <w:rPr>
          <w:rFonts w:ascii="Times New Roman" w:eastAsia="Calibri" w:hAnsi="Times New Roman" w:cs="Times New Roman"/>
          <w:bCs/>
        </w:rPr>
      </w:pPr>
      <w:r w:rsidRPr="00BC3D98">
        <w:rPr>
          <w:rFonts w:ascii="Times New Roman" w:eastAsia="Calibri" w:hAnsi="Times New Roman" w:cs="Times New Roman"/>
          <w:b/>
          <w:bCs/>
        </w:rPr>
        <w:t>Câu 18:</w:t>
      </w:r>
      <w:r w:rsidRPr="00BC3D98">
        <w:rPr>
          <w:rFonts w:ascii="Times New Roman" w:eastAsia="Calibri" w:hAnsi="Times New Roman" w:cs="Times New Roman"/>
          <w:bCs/>
        </w:rPr>
        <w:t xml:space="preserve"> Hỗn hợp </w:t>
      </w:r>
      <w:r w:rsidRPr="00BC3D98">
        <w:rPr>
          <w:rFonts w:ascii="Times New Roman" w:eastAsia="Calibri" w:hAnsi="Times New Roman" w:cs="Times New Roman"/>
          <w:b/>
          <w:bCs/>
        </w:rPr>
        <w:t>M</w:t>
      </w:r>
      <w:r w:rsidRPr="00BC3D98">
        <w:rPr>
          <w:rFonts w:ascii="Times New Roman" w:eastAsia="Calibri" w:hAnsi="Times New Roman" w:cs="Times New Roman"/>
          <w:bCs/>
        </w:rPr>
        <w:t xml:space="preserve"> gồm hai carboxylic acid </w:t>
      </w:r>
      <w:r w:rsidRPr="00BC3D98">
        <w:rPr>
          <w:rFonts w:ascii="Times New Roman" w:eastAsia="Calibri" w:hAnsi="Times New Roman" w:cs="Times New Roman"/>
          <w:b/>
          <w:bCs/>
        </w:rPr>
        <w:t>X</w:t>
      </w:r>
      <w:r w:rsidRPr="00BC3D98">
        <w:rPr>
          <w:rFonts w:ascii="Times New Roman" w:eastAsia="Calibri" w:hAnsi="Times New Roman" w:cs="Times New Roman"/>
          <w:bCs/>
        </w:rPr>
        <w:t xml:space="preserve"> và</w:t>
      </w:r>
      <w:r w:rsidRPr="00BC3D98">
        <w:rPr>
          <w:rFonts w:ascii="Times New Roman" w:eastAsia="Calibri" w:hAnsi="Times New Roman" w:cs="Times New Roman"/>
          <w:b/>
          <w:bCs/>
        </w:rPr>
        <w:t xml:space="preserve"> Y </w:t>
      </w:r>
      <w:r w:rsidRPr="00BC3D98">
        <w:rPr>
          <w:rFonts w:ascii="Times New Roman" w:eastAsia="Calibri" w:hAnsi="Times New Roman" w:cs="Times New Roman"/>
          <w:bCs/>
        </w:rPr>
        <w:t>(</w:t>
      </w:r>
      <w:r w:rsidRPr="00BC3D98">
        <w:rPr>
          <w:rFonts w:ascii="Times New Roman" w:eastAsia="Calibri" w:hAnsi="Times New Roman" w:cs="Times New Roman"/>
          <w:b/>
          <w:bCs/>
        </w:rPr>
        <w:t>X</w:t>
      </w:r>
      <w:r w:rsidRPr="00BC3D98">
        <w:rPr>
          <w:rFonts w:ascii="Times New Roman" w:eastAsia="Calibri" w:hAnsi="Times New Roman" w:cs="Times New Roman"/>
          <w:bCs/>
        </w:rPr>
        <w:t xml:space="preserve"> nhiều hơn </w:t>
      </w:r>
      <w:r w:rsidRPr="00BC3D98">
        <w:rPr>
          <w:rFonts w:ascii="Times New Roman" w:eastAsia="Calibri" w:hAnsi="Times New Roman" w:cs="Times New Roman"/>
          <w:b/>
          <w:bCs/>
        </w:rPr>
        <w:t>Y</w:t>
      </w:r>
      <w:r w:rsidRPr="00BC3D98">
        <w:rPr>
          <w:rFonts w:ascii="Times New Roman" w:eastAsia="Calibri" w:hAnsi="Times New Roman" w:cs="Times New Roman"/>
          <w:bCs/>
        </w:rPr>
        <w:t xml:space="preserve"> một nguyên tử cacbon). Đốt cháy hoàn toàn 0,2 mol </w:t>
      </w:r>
      <w:r w:rsidRPr="00BC3D98">
        <w:rPr>
          <w:rFonts w:ascii="Times New Roman" w:eastAsia="Calibri" w:hAnsi="Times New Roman" w:cs="Times New Roman"/>
          <w:b/>
          <w:bCs/>
        </w:rPr>
        <w:t xml:space="preserve">M </w:t>
      </w:r>
      <w:r w:rsidRPr="00BC3D98">
        <w:rPr>
          <w:rFonts w:ascii="Times New Roman" w:eastAsia="Calibri" w:hAnsi="Times New Roman" w:cs="Times New Roman"/>
          <w:bCs/>
        </w:rPr>
        <w:t>cần dùng vừa đủ V lít O</w:t>
      </w:r>
      <w:r w:rsidRPr="00BC3D98">
        <w:rPr>
          <w:rFonts w:ascii="Times New Roman" w:eastAsia="Calibri" w:hAnsi="Times New Roman" w:cs="Times New Roman"/>
          <w:bCs/>
          <w:vertAlign w:val="subscript"/>
        </w:rPr>
        <w:t>2</w:t>
      </w:r>
      <w:r w:rsidRPr="00BC3D98">
        <w:rPr>
          <w:rFonts w:ascii="Times New Roman" w:eastAsia="Calibri" w:hAnsi="Times New Roman" w:cs="Times New Roman"/>
          <w:bCs/>
        </w:rPr>
        <w:t xml:space="preserve"> (đktc), thu được 0,45 mol CO</w:t>
      </w:r>
      <w:r w:rsidRPr="00BC3D98">
        <w:rPr>
          <w:rFonts w:ascii="Times New Roman" w:eastAsia="Calibri" w:hAnsi="Times New Roman" w:cs="Times New Roman"/>
          <w:bCs/>
          <w:vertAlign w:val="subscript"/>
        </w:rPr>
        <w:t>2</w:t>
      </w:r>
      <w:r w:rsidRPr="00BC3D98">
        <w:rPr>
          <w:rFonts w:ascii="Times New Roman" w:eastAsia="Calibri" w:hAnsi="Times New Roman" w:cs="Times New Roman"/>
          <w:bCs/>
        </w:rPr>
        <w:t xml:space="preserve"> và 0,2 mol H</w:t>
      </w:r>
      <w:r w:rsidRPr="00BC3D98">
        <w:rPr>
          <w:rFonts w:ascii="Times New Roman" w:eastAsia="Calibri" w:hAnsi="Times New Roman" w:cs="Times New Roman"/>
          <w:bCs/>
          <w:vertAlign w:val="subscript"/>
        </w:rPr>
        <w:t>2</w:t>
      </w:r>
      <w:r w:rsidRPr="00BC3D98">
        <w:rPr>
          <w:rFonts w:ascii="Times New Roman" w:eastAsia="Calibri" w:hAnsi="Times New Roman" w:cs="Times New Roman"/>
          <w:bCs/>
        </w:rPr>
        <w:t>O. Giá trị của V là:</w:t>
      </w:r>
    </w:p>
    <w:p w14:paraId="54356BA5" w14:textId="77777777" w:rsidR="00BC3D98" w:rsidRPr="00BC3D98" w:rsidRDefault="00BC3D98" w:rsidP="00BC3D98">
      <w:pPr>
        <w:tabs>
          <w:tab w:val="left" w:pos="2124"/>
          <w:tab w:val="left" w:pos="3972"/>
          <w:tab w:val="left" w:pos="5820"/>
        </w:tabs>
        <w:spacing w:before="23" w:after="23" w:line="360" w:lineRule="auto"/>
        <w:ind w:left="288" w:hanging="288"/>
        <w:jc w:val="both"/>
        <w:rPr>
          <w:rFonts w:ascii="Times New Roman" w:eastAsia="Calibri" w:hAnsi="Times New Roman" w:cs="Times New Roman"/>
          <w:bCs/>
        </w:rPr>
      </w:pPr>
      <w:r w:rsidRPr="00BC3D98">
        <w:rPr>
          <w:rFonts w:ascii="Times New Roman" w:eastAsia="Calibri" w:hAnsi="Times New Roman" w:cs="Times New Roman"/>
          <w:b/>
          <w:bCs/>
        </w:rPr>
        <w:tab/>
        <w:t xml:space="preserve">A. </w:t>
      </w:r>
      <w:r w:rsidRPr="00BC3D98">
        <w:rPr>
          <w:rFonts w:ascii="Times New Roman" w:eastAsia="Calibri" w:hAnsi="Times New Roman" w:cs="Times New Roman"/>
          <w:bCs/>
        </w:rPr>
        <w:t>7,84.</w:t>
      </w:r>
      <w:r w:rsidRPr="00BC3D98">
        <w:rPr>
          <w:rFonts w:ascii="Times New Roman" w:eastAsia="Calibri" w:hAnsi="Times New Roman" w:cs="Times New Roman"/>
          <w:bCs/>
        </w:rPr>
        <w:tab/>
      </w:r>
      <w:r w:rsidRPr="00BC3D98">
        <w:rPr>
          <w:rFonts w:ascii="Times New Roman" w:eastAsia="Calibri" w:hAnsi="Times New Roman" w:cs="Times New Roman"/>
          <w:b/>
          <w:bCs/>
        </w:rPr>
        <w:t xml:space="preserve">B. </w:t>
      </w:r>
      <w:r w:rsidRPr="00BC3D98">
        <w:rPr>
          <w:rFonts w:ascii="Times New Roman" w:eastAsia="Calibri" w:hAnsi="Times New Roman" w:cs="Times New Roman"/>
          <w:bCs/>
        </w:rPr>
        <w:t>4,48.</w:t>
      </w:r>
      <w:r w:rsidRPr="00BC3D98">
        <w:rPr>
          <w:rFonts w:ascii="Times New Roman" w:eastAsia="Calibri" w:hAnsi="Times New Roman" w:cs="Times New Roman"/>
          <w:bCs/>
        </w:rPr>
        <w:tab/>
      </w:r>
      <w:r w:rsidRPr="00BC3D98">
        <w:rPr>
          <w:rFonts w:ascii="Times New Roman" w:eastAsia="Calibri" w:hAnsi="Times New Roman" w:cs="Times New Roman"/>
          <w:b/>
          <w:bCs/>
        </w:rPr>
        <w:t xml:space="preserve">C. </w:t>
      </w:r>
      <w:r w:rsidRPr="00BC3D98">
        <w:rPr>
          <w:rFonts w:ascii="Times New Roman" w:eastAsia="Calibri" w:hAnsi="Times New Roman" w:cs="Times New Roman"/>
          <w:bCs/>
        </w:rPr>
        <w:t>12,32.</w:t>
      </w:r>
      <w:r w:rsidRPr="00BC3D98">
        <w:rPr>
          <w:rFonts w:ascii="Times New Roman" w:eastAsia="Calibri" w:hAnsi="Times New Roman" w:cs="Times New Roman"/>
          <w:bCs/>
        </w:rPr>
        <w:tab/>
      </w:r>
      <w:r w:rsidRPr="00BC3D98">
        <w:rPr>
          <w:rFonts w:ascii="Times New Roman" w:eastAsia="Calibri" w:hAnsi="Times New Roman" w:cs="Times New Roman"/>
          <w:b/>
          <w:bCs/>
        </w:rPr>
        <w:t xml:space="preserve">D. </w:t>
      </w:r>
      <w:r w:rsidRPr="00BC3D98">
        <w:rPr>
          <w:rFonts w:ascii="Times New Roman" w:eastAsia="Calibri" w:hAnsi="Times New Roman" w:cs="Times New Roman"/>
          <w:bCs/>
        </w:rPr>
        <w:t>3,36.</w:t>
      </w:r>
    </w:p>
    <w:p w14:paraId="206F7C60" w14:textId="77777777" w:rsidR="00BC3D98" w:rsidRPr="00BC3D98" w:rsidRDefault="00BC3D98" w:rsidP="00BC3D98">
      <w:pPr>
        <w:spacing w:before="23" w:after="23"/>
        <w:jc w:val="both"/>
        <w:rPr>
          <w:rFonts w:ascii="Times New Roman" w:eastAsiaTheme="minorHAnsi" w:hAnsi="Times New Roman" w:cs="Times New Roman"/>
          <w:b/>
          <w:color w:val="000000"/>
        </w:rPr>
      </w:pPr>
      <w:r w:rsidRPr="00BC3D98">
        <w:rPr>
          <w:rFonts w:ascii="Times New Roman" w:eastAsiaTheme="minorHAnsi" w:hAnsi="Times New Roman" w:cs="Times New Roman"/>
          <w:b/>
          <w:color w:val="000000"/>
        </w:rPr>
        <w:t xml:space="preserve">Định hướng tư duy giải </w:t>
      </w:r>
    </w:p>
    <w:p w14:paraId="700323C6" w14:textId="77777777" w:rsidR="00BC3D98" w:rsidRPr="00BC3D98" w:rsidRDefault="00BC3D98" w:rsidP="00BC3D98">
      <w:pPr>
        <w:tabs>
          <w:tab w:val="left" w:pos="2124"/>
          <w:tab w:val="left" w:pos="3972"/>
          <w:tab w:val="left" w:pos="5820"/>
        </w:tabs>
        <w:spacing w:before="23" w:after="23" w:line="360" w:lineRule="auto"/>
        <w:ind w:left="288" w:hanging="288"/>
        <w:jc w:val="both"/>
        <w:rPr>
          <w:rFonts w:ascii="Times New Roman" w:eastAsia="Calibri" w:hAnsi="Times New Roman" w:cs="Times New Roman"/>
          <w:bCs/>
          <w:spacing w:val="-2"/>
        </w:rPr>
      </w:pPr>
      <w:r w:rsidRPr="00BC3D98">
        <w:rPr>
          <w:rFonts w:ascii="Times New Roman" w:eastAsia="Calibri" w:hAnsi="Times New Roman" w:cs="Times New Roman"/>
          <w:b/>
          <w:lang w:val="pt-BR"/>
        </w:rPr>
        <w:t>Chọn đáp án B</w:t>
      </w:r>
    </w:p>
    <w:p w14:paraId="438045E9" w14:textId="187A40CC" w:rsidR="00BC3D98" w:rsidRPr="00BC3D98" w:rsidRDefault="00BC3D98" w:rsidP="00BC3D98">
      <w:pPr>
        <w:tabs>
          <w:tab w:val="left" w:pos="2124"/>
          <w:tab w:val="left" w:pos="3972"/>
          <w:tab w:val="left" w:pos="5820"/>
        </w:tabs>
        <w:spacing w:before="23" w:after="23" w:line="360" w:lineRule="auto"/>
        <w:ind w:left="288"/>
        <w:jc w:val="both"/>
        <w:rPr>
          <w:rFonts w:ascii="Times New Roman" w:eastAsia="Calibri" w:hAnsi="Times New Roman" w:cs="Times New Roman"/>
          <w:bCs/>
          <w:lang w:val="fr-FR"/>
        </w:rPr>
      </w:pPr>
      <w:r>
        <w:rPr>
          <w:rFonts w:ascii="Times New Roman" w:eastAsia="Calibri" w:hAnsi="Times New Roman" w:cs="Times New Roman"/>
          <w:bCs/>
          <w:noProof/>
          <w:position w:val="-54"/>
        </w:rPr>
        <w:lastRenderedPageBreak/>
        <w:drawing>
          <wp:inline distT="0" distB="0" distL="0" distR="0" wp14:anchorId="59964BF2" wp14:editId="398AAF77">
            <wp:extent cx="1837055" cy="763270"/>
            <wp:effectExtent l="0" t="0" r="0" b="0"/>
            <wp:docPr id="1823321239" name="Picture 182332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1837055" cy="763270"/>
                    </a:xfrm>
                    <a:prstGeom prst="rect">
                      <a:avLst/>
                    </a:prstGeom>
                    <a:noFill/>
                    <a:ln>
                      <a:noFill/>
                    </a:ln>
                  </pic:spPr>
                </pic:pic>
              </a:graphicData>
            </a:graphic>
          </wp:inline>
        </w:drawing>
      </w:r>
      <w:r w:rsidRPr="00BC3D98">
        <w:rPr>
          <w:rFonts w:ascii="Times New Roman" w:eastAsia="Calibri" w:hAnsi="Times New Roman" w:cs="Times New Roman"/>
          <w:bCs/>
          <w:lang w:val="fr-FR"/>
        </w:rPr>
        <w:t xml:space="preserve">  do đó X có 2 các bon và Y có 3 các bon.</w:t>
      </w:r>
    </w:p>
    <w:p w14:paraId="2B06D389" w14:textId="77777777" w:rsidR="00BC3D98" w:rsidRPr="00BC3D98" w:rsidRDefault="00BC3D98" w:rsidP="00BC3D98">
      <w:pPr>
        <w:tabs>
          <w:tab w:val="left" w:pos="2124"/>
          <w:tab w:val="left" w:pos="3972"/>
          <w:tab w:val="left" w:pos="5820"/>
        </w:tabs>
        <w:spacing w:before="23" w:after="23" w:line="360" w:lineRule="auto"/>
        <w:ind w:left="288"/>
        <w:jc w:val="both"/>
        <w:rPr>
          <w:rFonts w:ascii="Times New Roman" w:eastAsia="Calibri" w:hAnsi="Times New Roman" w:cs="Times New Roman"/>
          <w:bCs/>
        </w:rPr>
      </w:pPr>
      <w:r w:rsidRPr="00BC3D98">
        <w:rPr>
          <w:rFonts w:ascii="Times New Roman" w:eastAsia="Calibri" w:hAnsi="Times New Roman" w:cs="Times New Roman"/>
          <w:bCs/>
        </w:rPr>
        <w:t>Khi đó có ngay :</w:t>
      </w:r>
    </w:p>
    <w:p w14:paraId="3FEE0B15" w14:textId="7F7DAF38" w:rsidR="00BC3D98" w:rsidRPr="00BC3D98" w:rsidRDefault="00BC3D98" w:rsidP="00BC3D98">
      <w:pPr>
        <w:tabs>
          <w:tab w:val="left" w:pos="2124"/>
          <w:tab w:val="left" w:pos="3972"/>
          <w:tab w:val="left" w:pos="5820"/>
        </w:tabs>
        <w:spacing w:before="23" w:after="23" w:line="360" w:lineRule="auto"/>
        <w:ind w:left="288"/>
        <w:jc w:val="both"/>
        <w:rPr>
          <w:rFonts w:ascii="Times New Roman" w:eastAsia="Calibri" w:hAnsi="Times New Roman" w:cs="Times New Roman"/>
          <w:bCs/>
        </w:rPr>
      </w:pPr>
      <w:r>
        <w:rPr>
          <w:rFonts w:ascii="Times New Roman" w:eastAsia="Calibri" w:hAnsi="Times New Roman" w:cs="Times New Roman"/>
          <w:bCs/>
          <w:noProof/>
          <w:position w:val="-28"/>
        </w:rPr>
        <w:drawing>
          <wp:inline distT="0" distB="0" distL="0" distR="0" wp14:anchorId="75EC7A7F" wp14:editId="5AAED066">
            <wp:extent cx="3864610" cy="429260"/>
            <wp:effectExtent l="0" t="0" r="0" b="8890"/>
            <wp:docPr id="1823321238" name="Picture 182332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535" cstate="print">
                      <a:extLst>
                        <a:ext uri="{28A0092B-C50C-407E-A947-70E740481C1C}">
                          <a14:useLocalDpi xmlns:a14="http://schemas.microsoft.com/office/drawing/2010/main" val="0"/>
                        </a:ext>
                      </a:extLst>
                    </a:blip>
                    <a:srcRect/>
                    <a:stretch>
                      <a:fillRect/>
                    </a:stretch>
                  </pic:blipFill>
                  <pic:spPr bwMode="auto">
                    <a:xfrm>
                      <a:off x="0" y="0"/>
                      <a:ext cx="3864610" cy="429260"/>
                    </a:xfrm>
                    <a:prstGeom prst="rect">
                      <a:avLst/>
                    </a:prstGeom>
                    <a:noFill/>
                    <a:ln>
                      <a:noFill/>
                    </a:ln>
                  </pic:spPr>
                </pic:pic>
              </a:graphicData>
            </a:graphic>
          </wp:inline>
        </w:drawing>
      </w:r>
    </w:p>
    <w:p w14:paraId="2A2BF614" w14:textId="77777777" w:rsidR="00BC3D98" w:rsidRPr="00BC3D98" w:rsidRDefault="00BC3D98" w:rsidP="00BC3D98">
      <w:pPr>
        <w:tabs>
          <w:tab w:val="left" w:pos="2124"/>
          <w:tab w:val="left" w:pos="3972"/>
          <w:tab w:val="left" w:pos="5820"/>
        </w:tabs>
        <w:spacing w:before="23" w:after="23" w:line="360" w:lineRule="auto"/>
        <w:ind w:left="288"/>
        <w:jc w:val="both"/>
        <w:rPr>
          <w:rFonts w:ascii="Times New Roman" w:eastAsia="Calibri" w:hAnsi="Times New Roman" w:cs="Times New Roman"/>
          <w:bCs/>
        </w:rPr>
      </w:pPr>
      <w:r w:rsidRPr="00BC3D98">
        <w:rPr>
          <w:rFonts w:ascii="Times New Roman" w:eastAsia="Calibri" w:hAnsi="Times New Roman" w:cs="Times New Roman"/>
          <w:bCs/>
        </w:rPr>
        <w:t xml:space="preserve">BTNT.  oxygen  có ngay : </w:t>
      </w:r>
    </w:p>
    <w:p w14:paraId="738C21BF" w14:textId="2ABA57D4" w:rsidR="00BC3D98" w:rsidRPr="00BC3D98" w:rsidRDefault="00BC3D98" w:rsidP="00BC3D98">
      <w:pPr>
        <w:tabs>
          <w:tab w:val="left" w:pos="2124"/>
          <w:tab w:val="left" w:pos="3972"/>
          <w:tab w:val="left" w:pos="5820"/>
        </w:tabs>
        <w:spacing w:before="23" w:after="23" w:line="360" w:lineRule="auto"/>
        <w:ind w:left="288"/>
        <w:jc w:val="both"/>
        <w:rPr>
          <w:rFonts w:ascii="Times New Roman" w:eastAsia="Calibri" w:hAnsi="Times New Roman" w:cs="Times New Roman"/>
          <w:bCs/>
        </w:rPr>
      </w:pPr>
      <w:r>
        <w:rPr>
          <w:rFonts w:ascii="Times New Roman" w:eastAsia="Calibri" w:hAnsi="Times New Roman" w:cs="Times New Roman"/>
          <w:bCs/>
          <w:noProof/>
          <w:position w:val="-26"/>
        </w:rPr>
        <w:drawing>
          <wp:inline distT="0" distB="0" distL="0" distR="0" wp14:anchorId="0C245672" wp14:editId="22798399">
            <wp:extent cx="2957830" cy="389890"/>
            <wp:effectExtent l="0" t="0" r="0" b="0"/>
            <wp:docPr id="1823321237" name="Picture 182332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2957830" cy="389890"/>
                    </a:xfrm>
                    <a:prstGeom prst="rect">
                      <a:avLst/>
                    </a:prstGeom>
                    <a:noFill/>
                    <a:ln>
                      <a:noFill/>
                    </a:ln>
                  </pic:spPr>
                </pic:pic>
              </a:graphicData>
            </a:graphic>
          </wp:inline>
        </w:drawing>
      </w:r>
      <w:r w:rsidRPr="00BC3D98">
        <w:rPr>
          <w:rFonts w:ascii="Times New Roman" w:eastAsia="Calibri" w:hAnsi="Times New Roman" w:cs="Times New Roman"/>
          <w:bCs/>
        </w:rPr>
        <w:t>lít</w:t>
      </w:r>
      <w:r w:rsidRPr="00BC3D98">
        <w:rPr>
          <w:rFonts w:ascii="Times New Roman" w:eastAsia="Calibri" w:hAnsi="Times New Roman" w:cs="Times New Roman"/>
          <w:bCs/>
        </w:rPr>
        <w:tab/>
        <w:t>→ Chọn B</w:t>
      </w:r>
    </w:p>
    <w:p w14:paraId="61F79D56" w14:textId="223DEC0E" w:rsidR="00BC3D98" w:rsidRPr="00BC3D98" w:rsidRDefault="00BC3D98" w:rsidP="00BC3D98">
      <w:pPr>
        <w:tabs>
          <w:tab w:val="left" w:pos="2124"/>
          <w:tab w:val="left" w:pos="3972"/>
          <w:tab w:val="left" w:pos="5820"/>
        </w:tabs>
        <w:spacing w:before="23" w:after="23" w:line="360" w:lineRule="auto"/>
        <w:ind w:left="18" w:hanging="18"/>
        <w:jc w:val="both"/>
        <w:rPr>
          <w:rFonts w:ascii="Times New Roman" w:eastAsia="Calibri" w:hAnsi="Times New Roman" w:cs="Times New Roman"/>
          <w:bCs/>
        </w:rPr>
      </w:pPr>
      <w:r w:rsidRPr="00BC3D98">
        <w:rPr>
          <w:rFonts w:ascii="Times New Roman" w:eastAsia="Calibri" w:hAnsi="Times New Roman" w:cs="Times New Roman"/>
          <w:b/>
        </w:rPr>
        <w:t>Câu 19:</w:t>
      </w:r>
      <w:r w:rsidRPr="00BC3D98">
        <w:rPr>
          <w:rFonts w:ascii="Times New Roman" w:eastAsia="Calibri" w:hAnsi="Times New Roman" w:cs="Times New Roman"/>
          <w:bCs/>
        </w:rPr>
        <w:t xml:space="preserve"> Cho 6,6 gam một</w:t>
      </w:r>
      <w:r w:rsidRPr="00BC3D98">
        <w:rPr>
          <w:rFonts w:ascii="Times New Roman" w:eastAsia="Calibri" w:hAnsi="Times New Roman" w:cs="Times New Roman"/>
          <w:bCs/>
          <w:color w:val="FF0000"/>
        </w:rPr>
        <w:t xml:space="preserve"> </w:t>
      </w:r>
      <w:r w:rsidRPr="00BC3D98">
        <w:rPr>
          <w:rFonts w:ascii="Times New Roman" w:eastAsia="Calibri" w:hAnsi="Times New Roman" w:cs="Times New Roman"/>
          <w:color w:val="FF0000"/>
        </w:rPr>
        <w:t>aldehyde</w:t>
      </w:r>
      <w:r w:rsidRPr="00BC3D98">
        <w:rPr>
          <w:rFonts w:ascii="Times New Roman" w:eastAsia="Calibri" w:hAnsi="Times New Roman" w:cs="Times New Roman"/>
          <w:b/>
          <w:bCs/>
          <w:color w:val="FF0000"/>
        </w:rPr>
        <w:t xml:space="preserve"> </w:t>
      </w:r>
      <w:r w:rsidRPr="00BC3D98">
        <w:rPr>
          <w:rFonts w:ascii="Times New Roman" w:eastAsia="Calibri" w:hAnsi="Times New Roman" w:cs="Times New Roman"/>
          <w:bCs/>
          <w:color w:val="FF0000"/>
        </w:rPr>
        <w:t>X</w:t>
      </w:r>
      <w:r w:rsidRPr="00BC3D98">
        <w:rPr>
          <w:rFonts w:ascii="Times New Roman" w:eastAsia="Calibri" w:hAnsi="Times New Roman" w:cs="Times New Roman"/>
          <w:bCs/>
        </w:rPr>
        <w:t xml:space="preserve"> đơn chức, mạch hở phản ứng với lượng dư AgNO</w:t>
      </w:r>
      <w:r w:rsidRPr="00BC3D98">
        <w:rPr>
          <w:rFonts w:ascii="Times New Roman" w:eastAsia="Calibri" w:hAnsi="Times New Roman" w:cs="Times New Roman"/>
          <w:bCs/>
          <w:vertAlign w:val="subscript"/>
        </w:rPr>
        <w:t>3</w:t>
      </w:r>
      <w:r w:rsidRPr="00BC3D98">
        <w:rPr>
          <w:rFonts w:ascii="Times New Roman" w:eastAsia="Calibri" w:hAnsi="Times New Roman" w:cs="Times New Roman"/>
          <w:bCs/>
        </w:rPr>
        <w:t xml:space="preserve"> (hoặc Ag</w:t>
      </w:r>
      <w:r w:rsidRPr="00BC3D98">
        <w:rPr>
          <w:rFonts w:ascii="Times New Roman" w:eastAsia="Calibri" w:hAnsi="Times New Roman" w:cs="Times New Roman"/>
          <w:bCs/>
          <w:vertAlign w:val="subscript"/>
        </w:rPr>
        <w:t>2</w:t>
      </w:r>
      <w:r w:rsidRPr="00BC3D98">
        <w:rPr>
          <w:rFonts w:ascii="Times New Roman" w:eastAsia="Calibri" w:hAnsi="Times New Roman" w:cs="Times New Roman"/>
          <w:bCs/>
        </w:rPr>
        <w:t>O) trong dung dịch NH</w:t>
      </w:r>
      <w:r w:rsidRPr="00BC3D98">
        <w:rPr>
          <w:rFonts w:ascii="Times New Roman" w:eastAsia="Calibri" w:hAnsi="Times New Roman" w:cs="Times New Roman"/>
          <w:bCs/>
          <w:vertAlign w:val="subscript"/>
        </w:rPr>
        <w:t>3</w:t>
      </w:r>
      <w:r w:rsidRPr="00BC3D98">
        <w:rPr>
          <w:rFonts w:ascii="Times New Roman" w:eastAsia="Calibri" w:hAnsi="Times New Roman" w:cs="Times New Roman"/>
          <w:bCs/>
        </w:rPr>
        <w:t>, đun nóng. Lượng Ag sinh ra cho phản ứng hết với acid HNO</w:t>
      </w:r>
      <w:r w:rsidRPr="00BC3D98">
        <w:rPr>
          <w:rFonts w:ascii="Times New Roman" w:eastAsia="Calibri" w:hAnsi="Times New Roman" w:cs="Times New Roman"/>
          <w:bCs/>
          <w:vertAlign w:val="subscript"/>
        </w:rPr>
        <w:t>3</w:t>
      </w:r>
      <w:r w:rsidRPr="00BC3D98">
        <w:rPr>
          <w:rFonts w:ascii="Times New Roman" w:eastAsia="Calibri" w:hAnsi="Times New Roman" w:cs="Times New Roman"/>
          <w:bCs/>
        </w:rPr>
        <w:t xml:space="preserve"> loãng, thoát ra 2,24 lít khí NO(sản phẩm khử duy nhất, đo ở đktc). Công thức cấu tạo thu gọn của X là (cho H = 1, C = 12, O = 16).</w:t>
      </w:r>
    </w:p>
    <w:p w14:paraId="735BDD4E" w14:textId="77777777" w:rsidR="00BC3D98" w:rsidRPr="00BC3D98" w:rsidRDefault="00BC3D98" w:rsidP="00BC3D98">
      <w:pPr>
        <w:tabs>
          <w:tab w:val="left" w:pos="2124"/>
          <w:tab w:val="left" w:pos="3972"/>
          <w:tab w:val="left" w:pos="5820"/>
        </w:tabs>
        <w:spacing w:before="23" w:after="23" w:line="360" w:lineRule="auto"/>
        <w:ind w:left="18" w:hanging="18"/>
        <w:jc w:val="both"/>
        <w:rPr>
          <w:rFonts w:ascii="Times New Roman" w:eastAsia="Calibri" w:hAnsi="Times New Roman" w:cs="Times New Roman"/>
          <w:bCs/>
        </w:rPr>
      </w:pPr>
      <w:r w:rsidRPr="00BC3D98">
        <w:rPr>
          <w:rFonts w:ascii="Times New Roman" w:eastAsia="Calibri" w:hAnsi="Times New Roman" w:cs="Times New Roman"/>
          <w:bCs/>
        </w:rPr>
        <w:t>   </w:t>
      </w:r>
      <w:r w:rsidRPr="00BC3D98">
        <w:rPr>
          <w:rFonts w:ascii="Times New Roman" w:eastAsia="Calibri" w:hAnsi="Times New Roman" w:cs="Times New Roman"/>
          <w:b/>
        </w:rPr>
        <w:t>A.</w:t>
      </w:r>
      <w:r w:rsidRPr="00BC3D98">
        <w:rPr>
          <w:rFonts w:ascii="Times New Roman" w:eastAsia="Calibri" w:hAnsi="Times New Roman" w:cs="Times New Roman"/>
          <w:bCs/>
        </w:rPr>
        <w:t xml:space="preserve"> CH</w:t>
      </w:r>
      <w:r w:rsidRPr="00BC3D98">
        <w:rPr>
          <w:rFonts w:ascii="Times New Roman" w:eastAsia="Calibri" w:hAnsi="Times New Roman" w:cs="Times New Roman"/>
          <w:bCs/>
          <w:vertAlign w:val="subscript"/>
        </w:rPr>
        <w:t>3</w:t>
      </w:r>
      <w:r w:rsidRPr="00BC3D98">
        <w:rPr>
          <w:rFonts w:ascii="Times New Roman" w:eastAsia="Calibri" w:hAnsi="Times New Roman" w:cs="Times New Roman"/>
          <w:bCs/>
        </w:rPr>
        <w:t xml:space="preserve">CHO.                  </w:t>
      </w:r>
      <w:r w:rsidRPr="00BC3D98">
        <w:rPr>
          <w:rFonts w:ascii="Times New Roman" w:eastAsia="Calibri" w:hAnsi="Times New Roman" w:cs="Times New Roman"/>
          <w:bCs/>
        </w:rPr>
        <w:tab/>
      </w:r>
      <w:r w:rsidRPr="00BC3D98">
        <w:rPr>
          <w:rFonts w:ascii="Times New Roman" w:eastAsia="Calibri" w:hAnsi="Times New Roman" w:cs="Times New Roman"/>
          <w:b/>
        </w:rPr>
        <w:t>B.</w:t>
      </w:r>
      <w:r w:rsidRPr="00BC3D98">
        <w:rPr>
          <w:rFonts w:ascii="Times New Roman" w:eastAsia="Calibri" w:hAnsi="Times New Roman" w:cs="Times New Roman"/>
          <w:bCs/>
        </w:rPr>
        <w:t xml:space="preserve"> HCHO.               </w:t>
      </w:r>
    </w:p>
    <w:p w14:paraId="2645FD36" w14:textId="77777777" w:rsidR="00BC3D98" w:rsidRPr="00BC3D98" w:rsidRDefault="00BC3D98" w:rsidP="00BC3D98">
      <w:pPr>
        <w:tabs>
          <w:tab w:val="left" w:pos="2124"/>
          <w:tab w:val="left" w:pos="3972"/>
          <w:tab w:val="left" w:pos="5820"/>
        </w:tabs>
        <w:spacing w:before="23" w:after="23" w:line="360" w:lineRule="auto"/>
        <w:ind w:left="288" w:hanging="288"/>
        <w:jc w:val="both"/>
        <w:rPr>
          <w:rFonts w:ascii="Times New Roman" w:eastAsia="Calibri" w:hAnsi="Times New Roman" w:cs="Times New Roman"/>
          <w:bCs/>
        </w:rPr>
      </w:pPr>
      <w:r w:rsidRPr="00BC3D98">
        <w:rPr>
          <w:rFonts w:ascii="Times New Roman" w:eastAsia="Calibri" w:hAnsi="Times New Roman" w:cs="Times New Roman"/>
          <w:bCs/>
        </w:rPr>
        <w:t>   </w:t>
      </w:r>
      <w:r w:rsidRPr="00BC3D98">
        <w:rPr>
          <w:rFonts w:ascii="Times New Roman" w:eastAsia="Calibri" w:hAnsi="Times New Roman" w:cs="Times New Roman"/>
          <w:b/>
        </w:rPr>
        <w:t>C.</w:t>
      </w:r>
      <w:r w:rsidRPr="00BC3D98">
        <w:rPr>
          <w:rFonts w:ascii="Times New Roman" w:eastAsia="Calibri" w:hAnsi="Times New Roman" w:cs="Times New Roman"/>
          <w:bCs/>
        </w:rPr>
        <w:t xml:space="preserve"> CH</w:t>
      </w:r>
      <w:r w:rsidRPr="00BC3D98">
        <w:rPr>
          <w:rFonts w:ascii="Times New Roman" w:eastAsia="Calibri" w:hAnsi="Times New Roman" w:cs="Times New Roman"/>
          <w:bCs/>
          <w:vertAlign w:val="subscript"/>
        </w:rPr>
        <w:t>3</w:t>
      </w:r>
      <w:r w:rsidRPr="00BC3D98">
        <w:rPr>
          <w:rFonts w:ascii="Times New Roman" w:eastAsia="Calibri" w:hAnsi="Times New Roman" w:cs="Times New Roman"/>
          <w:bCs/>
        </w:rPr>
        <w:t>CH</w:t>
      </w:r>
      <w:r w:rsidRPr="00BC3D98">
        <w:rPr>
          <w:rFonts w:ascii="Times New Roman" w:eastAsia="Calibri" w:hAnsi="Times New Roman" w:cs="Times New Roman"/>
          <w:bCs/>
          <w:vertAlign w:val="subscript"/>
        </w:rPr>
        <w:t>2</w:t>
      </w:r>
      <w:r w:rsidRPr="00BC3D98">
        <w:rPr>
          <w:rFonts w:ascii="Times New Roman" w:eastAsia="Calibri" w:hAnsi="Times New Roman" w:cs="Times New Roman"/>
          <w:bCs/>
        </w:rPr>
        <w:t xml:space="preserve">CHO.            </w:t>
      </w:r>
      <w:r w:rsidRPr="00BC3D98">
        <w:rPr>
          <w:rFonts w:ascii="Times New Roman" w:eastAsia="Calibri" w:hAnsi="Times New Roman" w:cs="Times New Roman"/>
          <w:bCs/>
        </w:rPr>
        <w:tab/>
      </w:r>
      <w:r w:rsidRPr="00BC3D98">
        <w:rPr>
          <w:rFonts w:ascii="Times New Roman" w:eastAsia="Calibri" w:hAnsi="Times New Roman" w:cs="Times New Roman"/>
          <w:b/>
        </w:rPr>
        <w:t>D.</w:t>
      </w:r>
      <w:r w:rsidRPr="00BC3D98">
        <w:rPr>
          <w:rFonts w:ascii="Times New Roman" w:eastAsia="Calibri" w:hAnsi="Times New Roman" w:cs="Times New Roman"/>
          <w:bCs/>
        </w:rPr>
        <w:t xml:space="preserve"> CH</w:t>
      </w:r>
      <w:r w:rsidRPr="00BC3D98">
        <w:rPr>
          <w:rFonts w:ascii="Times New Roman" w:eastAsia="Calibri" w:hAnsi="Times New Roman" w:cs="Times New Roman"/>
          <w:bCs/>
          <w:vertAlign w:val="subscript"/>
        </w:rPr>
        <w:t>2</w:t>
      </w:r>
      <w:r w:rsidRPr="00BC3D98">
        <w:rPr>
          <w:rFonts w:ascii="Times New Roman" w:eastAsia="Calibri" w:hAnsi="Times New Roman" w:cs="Times New Roman"/>
          <w:bCs/>
        </w:rPr>
        <w:t xml:space="preserve"> = CHCHO.</w:t>
      </w:r>
    </w:p>
    <w:p w14:paraId="660FCE77" w14:textId="77777777" w:rsidR="00BC3D98" w:rsidRPr="00BC3D98" w:rsidRDefault="00BC3D98" w:rsidP="00BC3D98">
      <w:pPr>
        <w:spacing w:before="23" w:after="23"/>
        <w:jc w:val="both"/>
        <w:rPr>
          <w:rFonts w:ascii="Times New Roman" w:eastAsiaTheme="minorHAnsi" w:hAnsi="Times New Roman" w:cs="Times New Roman"/>
          <w:b/>
          <w:color w:val="000000"/>
        </w:rPr>
      </w:pPr>
      <w:r w:rsidRPr="00BC3D98">
        <w:rPr>
          <w:rFonts w:ascii="Times New Roman" w:eastAsiaTheme="minorHAnsi" w:hAnsi="Times New Roman" w:cs="Times New Roman"/>
          <w:b/>
          <w:color w:val="000000"/>
        </w:rPr>
        <w:t xml:space="preserve">Định hướng tư duy giải </w:t>
      </w:r>
    </w:p>
    <w:p w14:paraId="0770A0DF" w14:textId="503F06E7" w:rsidR="00BC3D98" w:rsidRPr="00BC3D98" w:rsidRDefault="00BC3D98" w:rsidP="00BC3D98">
      <w:pPr>
        <w:tabs>
          <w:tab w:val="left" w:pos="2124"/>
          <w:tab w:val="left" w:pos="3972"/>
          <w:tab w:val="left" w:pos="5820"/>
        </w:tabs>
        <w:spacing w:before="23" w:after="23" w:line="360" w:lineRule="auto"/>
        <w:ind w:left="288"/>
        <w:jc w:val="both"/>
        <w:rPr>
          <w:rFonts w:ascii="Times New Roman" w:eastAsia="Calibri" w:hAnsi="Times New Roman" w:cs="Times New Roman"/>
          <w:bCs/>
        </w:rPr>
      </w:pPr>
      <w:r w:rsidRPr="00BC3D98">
        <w:rPr>
          <w:rFonts w:ascii="Times New Roman" w:eastAsia="Calibri" w:hAnsi="Times New Roman" w:cs="Times New Roman"/>
          <w:bCs/>
        </w:rPr>
        <w:t xml:space="preserve">Ta có: </w:t>
      </w:r>
      <w:r>
        <w:rPr>
          <w:rFonts w:ascii="Times New Roman" w:eastAsia="Calibri" w:hAnsi="Times New Roman" w:cs="Times New Roman"/>
          <w:bCs/>
          <w:noProof/>
          <w:position w:val="-34"/>
        </w:rPr>
        <w:drawing>
          <wp:inline distT="0" distB="0" distL="0" distR="0" wp14:anchorId="69151413" wp14:editId="768465B7">
            <wp:extent cx="3172460" cy="492760"/>
            <wp:effectExtent l="0" t="0" r="0" b="2540"/>
            <wp:docPr id="1823321236" name="Picture 182332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537" cstate="print">
                      <a:extLst>
                        <a:ext uri="{28A0092B-C50C-407E-A947-70E740481C1C}">
                          <a14:useLocalDpi xmlns:a14="http://schemas.microsoft.com/office/drawing/2010/main" val="0"/>
                        </a:ext>
                      </a:extLst>
                    </a:blip>
                    <a:srcRect/>
                    <a:stretch>
                      <a:fillRect/>
                    </a:stretch>
                  </pic:blipFill>
                  <pic:spPr bwMode="auto">
                    <a:xfrm>
                      <a:off x="0" y="0"/>
                      <a:ext cx="3172460" cy="492760"/>
                    </a:xfrm>
                    <a:prstGeom prst="rect">
                      <a:avLst/>
                    </a:prstGeom>
                    <a:noFill/>
                    <a:ln>
                      <a:noFill/>
                    </a:ln>
                  </pic:spPr>
                </pic:pic>
              </a:graphicData>
            </a:graphic>
          </wp:inline>
        </w:drawing>
      </w:r>
    </w:p>
    <w:p w14:paraId="06D8453C" w14:textId="74E0FABE" w:rsidR="00BC3D98" w:rsidRPr="00BC3D98" w:rsidRDefault="00BC3D98" w:rsidP="00BC3D98">
      <w:pPr>
        <w:tabs>
          <w:tab w:val="left" w:pos="2124"/>
          <w:tab w:val="left" w:pos="3972"/>
          <w:tab w:val="left" w:pos="5820"/>
        </w:tabs>
        <w:spacing w:before="23" w:after="23" w:line="360" w:lineRule="auto"/>
        <w:ind w:left="288"/>
        <w:jc w:val="both"/>
        <w:rPr>
          <w:rFonts w:ascii="Times New Roman" w:eastAsia="Calibri" w:hAnsi="Times New Roman" w:cs="Times New Roman"/>
          <w:b/>
        </w:rPr>
      </w:pPr>
      <w:r>
        <w:rPr>
          <w:rFonts w:ascii="Times New Roman" w:eastAsia="Calibri" w:hAnsi="Times New Roman" w:cs="Times New Roman"/>
          <w:bCs/>
          <w:noProof/>
          <w:position w:val="-58"/>
        </w:rPr>
        <w:drawing>
          <wp:inline distT="0" distB="0" distL="0" distR="0" wp14:anchorId="68B013BD" wp14:editId="72064063">
            <wp:extent cx="2059305" cy="819150"/>
            <wp:effectExtent l="0" t="0" r="0" b="0"/>
            <wp:docPr id="1823321235" name="Picture 182332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538" cstate="print">
                      <a:extLst>
                        <a:ext uri="{28A0092B-C50C-407E-A947-70E740481C1C}">
                          <a14:useLocalDpi xmlns:a14="http://schemas.microsoft.com/office/drawing/2010/main" val="0"/>
                        </a:ext>
                      </a:extLst>
                    </a:blip>
                    <a:srcRect/>
                    <a:stretch>
                      <a:fillRect/>
                    </a:stretch>
                  </pic:blipFill>
                  <pic:spPr bwMode="auto">
                    <a:xfrm>
                      <a:off x="0" y="0"/>
                      <a:ext cx="2059305" cy="819150"/>
                    </a:xfrm>
                    <a:prstGeom prst="rect">
                      <a:avLst/>
                    </a:prstGeom>
                    <a:noFill/>
                    <a:ln>
                      <a:noFill/>
                    </a:ln>
                  </pic:spPr>
                </pic:pic>
              </a:graphicData>
            </a:graphic>
          </wp:inline>
        </w:drawing>
      </w:r>
      <w:r w:rsidRPr="00BC3D98">
        <w:rPr>
          <w:rFonts w:ascii="Times New Roman" w:eastAsia="Calibri" w:hAnsi="Times New Roman" w:cs="Times New Roman"/>
          <w:bCs/>
          <w:lang w:val="de-DE"/>
        </w:rPr>
        <w:t xml:space="preserve">→ Chọn </w:t>
      </w:r>
      <w:r w:rsidRPr="00BC3D98">
        <w:rPr>
          <w:rFonts w:ascii="Times New Roman" w:eastAsia="Calibri" w:hAnsi="Times New Roman" w:cs="Times New Roman"/>
          <w:bCs/>
        </w:rPr>
        <w:t>A</w:t>
      </w:r>
    </w:p>
    <w:p w14:paraId="31E4C772" w14:textId="77777777" w:rsidR="00BC3D98" w:rsidRPr="00BC3D98" w:rsidRDefault="00BC3D98" w:rsidP="00BC3D98">
      <w:pPr>
        <w:tabs>
          <w:tab w:val="left" w:pos="2124"/>
          <w:tab w:val="left" w:pos="3972"/>
          <w:tab w:val="left" w:pos="5820"/>
        </w:tabs>
        <w:spacing w:before="23" w:after="23" w:line="360" w:lineRule="auto"/>
        <w:ind w:left="18" w:hanging="18"/>
        <w:jc w:val="both"/>
        <w:rPr>
          <w:rFonts w:ascii="Times New Roman" w:eastAsia="Calibri" w:hAnsi="Times New Roman" w:cs="Times New Roman"/>
          <w:bCs/>
        </w:rPr>
      </w:pPr>
      <w:r w:rsidRPr="00BC3D98">
        <w:rPr>
          <w:rFonts w:ascii="Times New Roman" w:eastAsia="Calibri" w:hAnsi="Times New Roman" w:cs="Times New Roman"/>
          <w:b/>
        </w:rPr>
        <w:t>Câu 20:</w:t>
      </w:r>
      <w:r w:rsidRPr="00BC3D98">
        <w:rPr>
          <w:rFonts w:ascii="Times New Roman" w:eastAsia="Calibri" w:hAnsi="Times New Roman" w:cs="Times New Roman"/>
          <w:bCs/>
        </w:rPr>
        <w:t xml:space="preserve"> Cho 0,1 mol </w:t>
      </w:r>
      <w:r w:rsidRPr="00BC3D98">
        <w:rPr>
          <w:rFonts w:ascii="Times New Roman" w:eastAsia="Calibri" w:hAnsi="Times New Roman" w:cs="Times New Roman"/>
          <w:bCs/>
          <w:color w:val="FF0000"/>
        </w:rPr>
        <w:t>aldehyde</w:t>
      </w:r>
      <w:r w:rsidRPr="00BC3D98">
        <w:rPr>
          <w:rFonts w:ascii="Times New Roman" w:eastAsia="Calibri" w:hAnsi="Times New Roman" w:cs="Times New Roman"/>
          <w:bCs/>
        </w:rPr>
        <w:t xml:space="preserve"> X tác dụng với lượng dư AgNO</w:t>
      </w:r>
      <w:r w:rsidRPr="00BC3D98">
        <w:rPr>
          <w:rFonts w:ascii="Times New Roman" w:eastAsia="Calibri" w:hAnsi="Times New Roman" w:cs="Times New Roman"/>
          <w:bCs/>
          <w:vertAlign w:val="subscript"/>
        </w:rPr>
        <w:t>3</w:t>
      </w:r>
      <w:r w:rsidRPr="00BC3D98">
        <w:rPr>
          <w:rFonts w:ascii="Times New Roman" w:eastAsia="Calibri" w:hAnsi="Times New Roman" w:cs="Times New Roman"/>
          <w:bCs/>
        </w:rPr>
        <w:t xml:space="preserve"> (hoặc Ag</w:t>
      </w:r>
      <w:r w:rsidRPr="00BC3D98">
        <w:rPr>
          <w:rFonts w:ascii="Times New Roman" w:eastAsia="Calibri" w:hAnsi="Times New Roman" w:cs="Times New Roman"/>
          <w:bCs/>
          <w:vertAlign w:val="subscript"/>
        </w:rPr>
        <w:t>2</w:t>
      </w:r>
      <w:r w:rsidRPr="00BC3D98">
        <w:rPr>
          <w:rFonts w:ascii="Times New Roman" w:eastAsia="Calibri" w:hAnsi="Times New Roman" w:cs="Times New Roman"/>
          <w:bCs/>
        </w:rPr>
        <w:t>O) trong dung dịch NH</w:t>
      </w:r>
      <w:r w:rsidRPr="00BC3D98">
        <w:rPr>
          <w:rFonts w:ascii="Times New Roman" w:eastAsia="Calibri" w:hAnsi="Times New Roman" w:cs="Times New Roman"/>
          <w:bCs/>
          <w:vertAlign w:val="subscript"/>
        </w:rPr>
        <w:t>3</w:t>
      </w:r>
      <w:r w:rsidRPr="00BC3D98">
        <w:rPr>
          <w:rFonts w:ascii="Times New Roman" w:eastAsia="Calibri" w:hAnsi="Times New Roman" w:cs="Times New Roman"/>
          <w:bCs/>
        </w:rPr>
        <w:t>,đun nóng thu được 43,2 gam Ag. Hiđro hoá X thu được Y, biết 0,1 mol Y phản ứng vừa đủ với 4,6 gam Na. Công thức cấu tạo thu gọn của X là (cho Na = 23, Ag = 108).</w:t>
      </w:r>
    </w:p>
    <w:p w14:paraId="30C4202E" w14:textId="77777777" w:rsidR="00BC3D98" w:rsidRPr="00BC3D98" w:rsidRDefault="00BC3D98" w:rsidP="00BC3D98">
      <w:pPr>
        <w:tabs>
          <w:tab w:val="left" w:pos="2124"/>
          <w:tab w:val="left" w:pos="3972"/>
          <w:tab w:val="left" w:pos="5820"/>
        </w:tabs>
        <w:spacing w:before="23" w:after="23" w:line="360" w:lineRule="auto"/>
        <w:ind w:left="288" w:hanging="288"/>
        <w:jc w:val="both"/>
        <w:rPr>
          <w:rFonts w:ascii="Times New Roman" w:eastAsia="Calibri" w:hAnsi="Times New Roman" w:cs="Times New Roman"/>
          <w:bCs/>
        </w:rPr>
      </w:pPr>
      <w:r w:rsidRPr="00BC3D98">
        <w:rPr>
          <w:rFonts w:ascii="Times New Roman" w:eastAsia="Calibri" w:hAnsi="Times New Roman" w:cs="Times New Roman"/>
          <w:bCs/>
        </w:rPr>
        <w:tab/>
      </w:r>
      <w:r w:rsidRPr="00BC3D98">
        <w:rPr>
          <w:rFonts w:ascii="Times New Roman" w:eastAsia="Calibri" w:hAnsi="Times New Roman" w:cs="Times New Roman"/>
          <w:b/>
        </w:rPr>
        <w:t>A.</w:t>
      </w:r>
      <w:r w:rsidRPr="00BC3D98">
        <w:rPr>
          <w:rFonts w:ascii="Times New Roman" w:eastAsia="Calibri" w:hAnsi="Times New Roman" w:cs="Times New Roman"/>
          <w:bCs/>
        </w:rPr>
        <w:t xml:space="preserve"> HCHO.                      </w:t>
      </w:r>
      <w:r w:rsidRPr="00BC3D98">
        <w:rPr>
          <w:rFonts w:ascii="Times New Roman" w:eastAsia="Calibri" w:hAnsi="Times New Roman" w:cs="Times New Roman"/>
          <w:bCs/>
        </w:rPr>
        <w:tab/>
      </w:r>
      <w:r w:rsidRPr="00BC3D98">
        <w:rPr>
          <w:rFonts w:ascii="Times New Roman" w:eastAsia="Calibri" w:hAnsi="Times New Roman" w:cs="Times New Roman"/>
          <w:b/>
        </w:rPr>
        <w:t>B.</w:t>
      </w:r>
      <w:r w:rsidRPr="00BC3D98">
        <w:rPr>
          <w:rFonts w:ascii="Times New Roman" w:eastAsia="Calibri" w:hAnsi="Times New Roman" w:cs="Times New Roman"/>
          <w:bCs/>
        </w:rPr>
        <w:t xml:space="preserve"> CH</w:t>
      </w:r>
      <w:r w:rsidRPr="00BC3D98">
        <w:rPr>
          <w:rFonts w:ascii="Times New Roman" w:eastAsia="Calibri" w:hAnsi="Times New Roman" w:cs="Times New Roman"/>
          <w:bCs/>
          <w:vertAlign w:val="subscript"/>
        </w:rPr>
        <w:t>3</w:t>
      </w:r>
      <w:r w:rsidRPr="00BC3D98">
        <w:rPr>
          <w:rFonts w:ascii="Times New Roman" w:eastAsia="Calibri" w:hAnsi="Times New Roman" w:cs="Times New Roman"/>
          <w:bCs/>
        </w:rPr>
        <w:t>CHO.              </w:t>
      </w:r>
    </w:p>
    <w:p w14:paraId="6F134E4A" w14:textId="77777777" w:rsidR="00BC3D98" w:rsidRPr="00BC3D98" w:rsidRDefault="00BC3D98" w:rsidP="00BC3D98">
      <w:pPr>
        <w:tabs>
          <w:tab w:val="left" w:pos="2124"/>
          <w:tab w:val="left" w:pos="3972"/>
          <w:tab w:val="left" w:pos="5820"/>
        </w:tabs>
        <w:spacing w:before="23" w:after="23" w:line="360" w:lineRule="auto"/>
        <w:ind w:left="288" w:hanging="288"/>
        <w:jc w:val="both"/>
        <w:rPr>
          <w:rFonts w:ascii="Times New Roman" w:eastAsia="Calibri" w:hAnsi="Times New Roman" w:cs="Times New Roman"/>
          <w:bCs/>
        </w:rPr>
      </w:pPr>
      <w:r w:rsidRPr="00BC3D98">
        <w:rPr>
          <w:rFonts w:ascii="Times New Roman" w:eastAsia="Calibri" w:hAnsi="Times New Roman" w:cs="Times New Roman"/>
          <w:bCs/>
        </w:rPr>
        <w:tab/>
      </w:r>
      <w:r w:rsidRPr="00BC3D98">
        <w:rPr>
          <w:rFonts w:ascii="Times New Roman" w:eastAsia="Calibri" w:hAnsi="Times New Roman" w:cs="Times New Roman"/>
          <w:b/>
        </w:rPr>
        <w:t>C.</w:t>
      </w:r>
      <w:r w:rsidRPr="00BC3D98">
        <w:rPr>
          <w:rFonts w:ascii="Times New Roman" w:eastAsia="Calibri" w:hAnsi="Times New Roman" w:cs="Times New Roman"/>
          <w:bCs/>
        </w:rPr>
        <w:t xml:space="preserve"> OHC-CHO.                </w:t>
      </w:r>
      <w:r w:rsidRPr="00BC3D98">
        <w:rPr>
          <w:rFonts w:ascii="Times New Roman" w:eastAsia="Calibri" w:hAnsi="Times New Roman" w:cs="Times New Roman"/>
          <w:bCs/>
        </w:rPr>
        <w:tab/>
      </w:r>
      <w:r w:rsidRPr="00BC3D98">
        <w:rPr>
          <w:rFonts w:ascii="Times New Roman" w:eastAsia="Calibri" w:hAnsi="Times New Roman" w:cs="Times New Roman"/>
          <w:b/>
        </w:rPr>
        <w:t>D.</w:t>
      </w:r>
      <w:r w:rsidRPr="00BC3D98">
        <w:rPr>
          <w:rFonts w:ascii="Times New Roman" w:eastAsia="Calibri" w:hAnsi="Times New Roman" w:cs="Times New Roman"/>
          <w:bCs/>
        </w:rPr>
        <w:t xml:space="preserve"> CH</w:t>
      </w:r>
      <w:r w:rsidRPr="00BC3D98">
        <w:rPr>
          <w:rFonts w:ascii="Times New Roman" w:eastAsia="Calibri" w:hAnsi="Times New Roman" w:cs="Times New Roman"/>
          <w:bCs/>
          <w:vertAlign w:val="subscript"/>
        </w:rPr>
        <w:t>3</w:t>
      </w:r>
      <w:r w:rsidRPr="00BC3D98">
        <w:rPr>
          <w:rFonts w:ascii="Times New Roman" w:eastAsia="Calibri" w:hAnsi="Times New Roman" w:cs="Times New Roman"/>
          <w:bCs/>
        </w:rPr>
        <w:t>CH(OH)CHO.</w:t>
      </w:r>
    </w:p>
    <w:p w14:paraId="52AF54F5" w14:textId="77777777" w:rsidR="00BC3D98" w:rsidRPr="00BC3D98" w:rsidRDefault="00BC3D98" w:rsidP="00BC3D98">
      <w:pPr>
        <w:spacing w:before="23" w:after="23"/>
        <w:jc w:val="both"/>
        <w:rPr>
          <w:rFonts w:ascii="Times New Roman" w:eastAsiaTheme="minorHAnsi" w:hAnsi="Times New Roman" w:cs="Times New Roman"/>
          <w:b/>
          <w:color w:val="000000"/>
        </w:rPr>
      </w:pPr>
      <w:r w:rsidRPr="00BC3D98">
        <w:rPr>
          <w:rFonts w:ascii="Times New Roman" w:eastAsiaTheme="minorHAnsi" w:hAnsi="Times New Roman" w:cs="Times New Roman"/>
          <w:b/>
          <w:color w:val="000000"/>
        </w:rPr>
        <w:t xml:space="preserve">Định hướng tư duy giải </w:t>
      </w:r>
    </w:p>
    <w:p w14:paraId="2B5B2062" w14:textId="533F1604" w:rsidR="00BC3D98" w:rsidRPr="00BC3D98" w:rsidRDefault="00BC3D98" w:rsidP="00BC3D98">
      <w:pPr>
        <w:tabs>
          <w:tab w:val="left" w:pos="2124"/>
          <w:tab w:val="left" w:pos="3972"/>
          <w:tab w:val="left" w:pos="5820"/>
        </w:tabs>
        <w:spacing w:before="23" w:after="23" w:line="360" w:lineRule="auto"/>
        <w:ind w:left="288"/>
        <w:jc w:val="both"/>
        <w:rPr>
          <w:rFonts w:ascii="Times New Roman" w:eastAsia="Calibri" w:hAnsi="Times New Roman" w:cs="Times New Roman"/>
          <w:bCs/>
        </w:rPr>
      </w:pPr>
      <w:r w:rsidRPr="00BC3D98">
        <w:rPr>
          <w:rFonts w:ascii="Times New Roman" w:eastAsia="Calibri" w:hAnsi="Times New Roman" w:cs="Times New Roman"/>
          <w:bCs/>
        </w:rPr>
        <w:t xml:space="preserve">Ta có: </w:t>
      </w:r>
      <w:r>
        <w:rPr>
          <w:rFonts w:ascii="Times New Roman" w:eastAsia="Calibri" w:hAnsi="Times New Roman" w:cs="Times New Roman"/>
          <w:bCs/>
          <w:noProof/>
          <w:position w:val="-30"/>
        </w:rPr>
        <w:drawing>
          <wp:inline distT="0" distB="0" distL="0" distR="0" wp14:anchorId="45F216A5" wp14:editId="0F65E641">
            <wp:extent cx="1113155" cy="461010"/>
            <wp:effectExtent l="0" t="0" r="0" b="0"/>
            <wp:docPr id="1823321234" name="Picture 182332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1113155" cy="461010"/>
                    </a:xfrm>
                    <a:prstGeom prst="rect">
                      <a:avLst/>
                    </a:prstGeom>
                    <a:noFill/>
                    <a:ln>
                      <a:noFill/>
                    </a:ln>
                  </pic:spPr>
                </pic:pic>
              </a:graphicData>
            </a:graphic>
          </wp:inline>
        </w:drawing>
      </w:r>
      <w:r w:rsidRPr="00BC3D98">
        <w:rPr>
          <w:rFonts w:ascii="Times New Roman" w:eastAsia="Calibri" w:hAnsi="Times New Roman" w:cs="Times New Roman"/>
          <w:bCs/>
        </w:rPr>
        <w:t xml:space="preserve">  → X là HCHO hoặc hai chức.</w:t>
      </w:r>
    </w:p>
    <w:p w14:paraId="61F62039" w14:textId="10AA326E" w:rsidR="00BC3D98" w:rsidRPr="00BC3D98" w:rsidRDefault="00BC3D98" w:rsidP="00BC3D98">
      <w:pPr>
        <w:tabs>
          <w:tab w:val="left" w:pos="2124"/>
          <w:tab w:val="left" w:pos="3972"/>
          <w:tab w:val="left" w:pos="5820"/>
        </w:tabs>
        <w:spacing w:before="23" w:after="23" w:line="360" w:lineRule="auto"/>
        <w:ind w:left="288" w:hanging="288"/>
        <w:jc w:val="both"/>
        <w:rPr>
          <w:rFonts w:ascii="Times New Roman" w:eastAsia="Calibri" w:hAnsi="Times New Roman" w:cs="Times New Roman"/>
          <w:bCs/>
          <w:lang w:val="fr-FR"/>
        </w:rPr>
      </w:pPr>
      <w:r w:rsidRPr="00BC3D98">
        <w:rPr>
          <w:rFonts w:ascii="Times New Roman" w:eastAsia="Calibri" w:hAnsi="Times New Roman" w:cs="Times New Roman"/>
          <w:bCs/>
        </w:rPr>
        <w:tab/>
      </w:r>
      <w:r w:rsidRPr="00BC3D98">
        <w:rPr>
          <w:rFonts w:ascii="Times New Roman" w:eastAsia="Calibri" w:hAnsi="Times New Roman" w:cs="Times New Roman"/>
          <w:bCs/>
          <w:lang w:val="fr-FR"/>
        </w:rPr>
        <w:t xml:space="preserve">Lại có: </w:t>
      </w:r>
      <w:r>
        <w:rPr>
          <w:rFonts w:ascii="Times New Roman" w:eastAsia="Calibri" w:hAnsi="Times New Roman" w:cs="Times New Roman"/>
          <w:bCs/>
          <w:noProof/>
          <w:position w:val="-30"/>
        </w:rPr>
        <w:drawing>
          <wp:inline distT="0" distB="0" distL="0" distR="0" wp14:anchorId="735BA1BD" wp14:editId="7C34CD05">
            <wp:extent cx="1534795" cy="453390"/>
            <wp:effectExtent l="0" t="0" r="8255" b="3810"/>
            <wp:docPr id="1823321233" name="Picture 182332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1534795" cy="453390"/>
                    </a:xfrm>
                    <a:prstGeom prst="rect">
                      <a:avLst/>
                    </a:prstGeom>
                    <a:noFill/>
                    <a:ln>
                      <a:noFill/>
                    </a:ln>
                  </pic:spPr>
                </pic:pic>
              </a:graphicData>
            </a:graphic>
          </wp:inline>
        </w:drawing>
      </w:r>
      <w:r w:rsidRPr="00BC3D98">
        <w:rPr>
          <w:rFonts w:ascii="Times New Roman" w:eastAsia="Calibri" w:hAnsi="Times New Roman" w:cs="Times New Roman"/>
          <w:bCs/>
          <w:lang w:val="fr-FR"/>
        </w:rPr>
        <w:t>→ X là</w:t>
      </w:r>
      <w:r w:rsidRPr="00BC3D98">
        <w:rPr>
          <w:rFonts w:ascii="Times New Roman" w:eastAsia="Calibri" w:hAnsi="Times New Roman" w:cs="Times New Roman"/>
          <w:bCs/>
        </w:rPr>
        <w:t xml:space="preserve"> </w:t>
      </w:r>
      <w:r w:rsidRPr="00BC3D98">
        <w:rPr>
          <w:rFonts w:ascii="Times New Roman" w:eastAsia="Calibri" w:hAnsi="Times New Roman" w:cs="Times New Roman"/>
          <w:bCs/>
          <w:color w:val="FF0000"/>
        </w:rPr>
        <w:t>aldehyde</w:t>
      </w:r>
      <w:r w:rsidRPr="00BC3D98">
        <w:rPr>
          <w:rFonts w:ascii="Times New Roman" w:eastAsia="Calibri" w:hAnsi="Times New Roman" w:cs="Times New Roman"/>
          <w:bCs/>
          <w:lang w:val="fr-FR"/>
        </w:rPr>
        <w:t xml:space="preserve"> hai chức </w:t>
      </w:r>
      <w:r w:rsidRPr="00BC3D98">
        <w:rPr>
          <w:rFonts w:ascii="Times New Roman" w:eastAsia="Calibri" w:hAnsi="Times New Roman" w:cs="Times New Roman"/>
          <w:bCs/>
          <w:lang w:val="de-DE"/>
        </w:rPr>
        <w:t xml:space="preserve">→ Chọn </w:t>
      </w:r>
      <w:r w:rsidRPr="00BC3D98">
        <w:rPr>
          <w:rFonts w:ascii="Times New Roman" w:eastAsia="Calibri" w:hAnsi="Times New Roman" w:cs="Times New Roman"/>
          <w:bCs/>
          <w:lang w:val="fr-FR"/>
        </w:rPr>
        <w:t>C</w:t>
      </w:r>
    </w:p>
    <w:p w14:paraId="3A3F15A1" w14:textId="77777777" w:rsidR="00BC3D98" w:rsidRPr="00BC3D98" w:rsidRDefault="00BC3D98" w:rsidP="00BC3D98">
      <w:pPr>
        <w:tabs>
          <w:tab w:val="left" w:pos="2124"/>
          <w:tab w:val="left" w:pos="3972"/>
          <w:tab w:val="left" w:pos="5820"/>
        </w:tabs>
        <w:spacing w:before="23" w:after="23" w:line="360" w:lineRule="auto"/>
        <w:ind w:left="18" w:hanging="18"/>
        <w:jc w:val="both"/>
        <w:rPr>
          <w:rFonts w:ascii="Times New Roman" w:eastAsia="Calibri" w:hAnsi="Times New Roman" w:cs="Times New Roman"/>
          <w:bCs/>
        </w:rPr>
      </w:pPr>
      <w:r w:rsidRPr="00BC3D98">
        <w:rPr>
          <w:rFonts w:ascii="Times New Roman" w:eastAsia="Calibri" w:hAnsi="Times New Roman" w:cs="Times New Roman"/>
          <w:b/>
        </w:rPr>
        <w:t>Câu 21:</w:t>
      </w:r>
      <w:r w:rsidRPr="00BC3D98">
        <w:rPr>
          <w:rFonts w:ascii="Times New Roman" w:eastAsia="Calibri" w:hAnsi="Times New Roman" w:cs="Times New Roman"/>
          <w:bCs/>
        </w:rPr>
        <w:t xml:space="preserve"> Cho m gam hỗn hợp</w:t>
      </w:r>
      <w:r w:rsidRPr="00BC3D98">
        <w:rPr>
          <w:rFonts w:ascii="Times New Roman" w:eastAsia="Calibri" w:hAnsi="Times New Roman" w:cs="Times New Roman"/>
          <w:bCs/>
          <w:color w:val="FF0000"/>
        </w:rPr>
        <w:t xml:space="preserve"> ethanal </w:t>
      </w:r>
      <w:r w:rsidRPr="00BC3D98">
        <w:rPr>
          <w:rFonts w:ascii="Times New Roman" w:eastAsia="Calibri" w:hAnsi="Times New Roman" w:cs="Times New Roman"/>
          <w:bCs/>
        </w:rPr>
        <w:t>và propanal phản ứng hoàn toàn với lượng dư dung dịch AgNO</w:t>
      </w:r>
      <w:r w:rsidRPr="00BC3D98">
        <w:rPr>
          <w:rFonts w:ascii="Times New Roman" w:eastAsia="Calibri" w:hAnsi="Times New Roman" w:cs="Times New Roman"/>
          <w:bCs/>
          <w:vertAlign w:val="subscript"/>
        </w:rPr>
        <w:t>3</w:t>
      </w:r>
      <w:r w:rsidRPr="00BC3D98">
        <w:rPr>
          <w:rFonts w:ascii="Times New Roman" w:eastAsia="Calibri" w:hAnsi="Times New Roman" w:cs="Times New Roman"/>
          <w:bCs/>
        </w:rPr>
        <w:t xml:space="preserve"> trong NH</w:t>
      </w:r>
      <w:r w:rsidRPr="00BC3D98">
        <w:rPr>
          <w:rFonts w:ascii="Times New Roman" w:eastAsia="Calibri" w:hAnsi="Times New Roman" w:cs="Times New Roman"/>
          <w:bCs/>
          <w:vertAlign w:val="subscript"/>
        </w:rPr>
        <w:t>3</w:t>
      </w:r>
      <w:r w:rsidRPr="00BC3D98">
        <w:rPr>
          <w:rFonts w:ascii="Times New Roman" w:eastAsia="Calibri" w:hAnsi="Times New Roman" w:cs="Times New Roman"/>
          <w:bCs/>
        </w:rPr>
        <w:t>, thu được 43,2 gam kết tủa và dung dịch chứa 17,5 gam muối amo</w:t>
      </w:r>
      <w:r w:rsidRPr="00BC3D98">
        <w:rPr>
          <w:rFonts w:ascii="Times New Roman" w:eastAsia="Calibri" w:hAnsi="Times New Roman" w:cs="Times New Roman"/>
          <w:bCs/>
          <w:color w:val="FF0000"/>
        </w:rPr>
        <w:t>nium</w:t>
      </w:r>
      <w:r w:rsidRPr="00BC3D98">
        <w:rPr>
          <w:rFonts w:ascii="Times New Roman" w:eastAsia="Calibri" w:hAnsi="Times New Roman" w:cs="Times New Roman"/>
          <w:bCs/>
        </w:rPr>
        <w:t xml:space="preserve"> của hai acid hữu cơ.Giá trị của m là:</w:t>
      </w:r>
    </w:p>
    <w:p w14:paraId="212DA30C" w14:textId="77777777" w:rsidR="00BC3D98" w:rsidRPr="00BC3D98" w:rsidRDefault="00BC3D98" w:rsidP="00BC3D98">
      <w:pPr>
        <w:tabs>
          <w:tab w:val="left" w:pos="2124"/>
          <w:tab w:val="left" w:pos="3972"/>
          <w:tab w:val="left" w:pos="5820"/>
        </w:tabs>
        <w:spacing w:before="23" w:after="23" w:line="360" w:lineRule="auto"/>
        <w:ind w:left="276" w:hanging="276"/>
        <w:jc w:val="both"/>
        <w:rPr>
          <w:rFonts w:ascii="Times New Roman" w:eastAsia="Calibri" w:hAnsi="Times New Roman" w:cs="Times New Roman"/>
          <w:bCs/>
        </w:rPr>
      </w:pPr>
      <w:r w:rsidRPr="00BC3D98">
        <w:rPr>
          <w:rFonts w:ascii="Times New Roman" w:eastAsia="Calibri" w:hAnsi="Times New Roman" w:cs="Times New Roman"/>
          <w:bCs/>
        </w:rPr>
        <w:tab/>
      </w:r>
      <w:r w:rsidRPr="00BC3D98">
        <w:rPr>
          <w:rFonts w:ascii="Times New Roman" w:eastAsia="Calibri" w:hAnsi="Times New Roman" w:cs="Times New Roman"/>
          <w:b/>
        </w:rPr>
        <w:t>A.</w:t>
      </w:r>
      <w:r w:rsidRPr="00BC3D98">
        <w:rPr>
          <w:rFonts w:ascii="Times New Roman" w:eastAsia="Calibri" w:hAnsi="Times New Roman" w:cs="Times New Roman"/>
          <w:bCs/>
        </w:rPr>
        <w:t xml:space="preserve"> 9,5.                       </w:t>
      </w:r>
      <w:r w:rsidRPr="00BC3D98">
        <w:rPr>
          <w:rFonts w:ascii="Times New Roman" w:eastAsia="Calibri" w:hAnsi="Times New Roman" w:cs="Times New Roman"/>
          <w:b/>
        </w:rPr>
        <w:t>B.</w:t>
      </w:r>
      <w:r w:rsidRPr="00BC3D98">
        <w:rPr>
          <w:rFonts w:ascii="Times New Roman" w:eastAsia="Calibri" w:hAnsi="Times New Roman" w:cs="Times New Roman"/>
          <w:bCs/>
        </w:rPr>
        <w:t xml:space="preserve"> 10,9.                    </w:t>
      </w:r>
      <w:r w:rsidRPr="00BC3D98">
        <w:rPr>
          <w:rFonts w:ascii="Times New Roman" w:eastAsia="Calibri" w:hAnsi="Times New Roman" w:cs="Times New Roman"/>
          <w:b/>
        </w:rPr>
        <w:t>C.</w:t>
      </w:r>
      <w:r w:rsidRPr="00BC3D98">
        <w:rPr>
          <w:rFonts w:ascii="Times New Roman" w:eastAsia="Calibri" w:hAnsi="Times New Roman" w:cs="Times New Roman"/>
          <w:bCs/>
        </w:rPr>
        <w:t xml:space="preserve"> 14,3.                     </w:t>
      </w:r>
      <w:r w:rsidRPr="00BC3D98">
        <w:rPr>
          <w:rFonts w:ascii="Times New Roman" w:eastAsia="Calibri" w:hAnsi="Times New Roman" w:cs="Times New Roman"/>
          <w:b/>
        </w:rPr>
        <w:t>D.</w:t>
      </w:r>
      <w:r w:rsidRPr="00BC3D98">
        <w:rPr>
          <w:rFonts w:ascii="Times New Roman" w:eastAsia="Calibri" w:hAnsi="Times New Roman" w:cs="Times New Roman"/>
          <w:bCs/>
        </w:rPr>
        <w:t xml:space="preserve"> 10,2.</w:t>
      </w:r>
    </w:p>
    <w:p w14:paraId="6ED4C9DD" w14:textId="77777777" w:rsidR="00BC3D98" w:rsidRPr="00BC3D98" w:rsidRDefault="00BC3D98" w:rsidP="00BC3D98">
      <w:pPr>
        <w:spacing w:before="23" w:after="23"/>
        <w:jc w:val="both"/>
        <w:rPr>
          <w:rFonts w:ascii="Times New Roman" w:eastAsiaTheme="minorHAnsi" w:hAnsi="Times New Roman" w:cs="Times New Roman"/>
          <w:b/>
          <w:color w:val="000000"/>
        </w:rPr>
      </w:pPr>
      <w:r w:rsidRPr="00BC3D98">
        <w:rPr>
          <w:rFonts w:ascii="Times New Roman" w:eastAsia="Calibri" w:hAnsi="Times New Roman" w:cs="Times New Roman"/>
          <w:bCs/>
        </w:rPr>
        <w:tab/>
      </w:r>
      <w:r w:rsidRPr="00BC3D98">
        <w:rPr>
          <w:rFonts w:ascii="Times New Roman" w:eastAsiaTheme="minorHAnsi" w:hAnsi="Times New Roman" w:cs="Times New Roman"/>
          <w:b/>
          <w:color w:val="000000"/>
        </w:rPr>
        <w:t xml:space="preserve">Định hướng tư duy giải </w:t>
      </w:r>
    </w:p>
    <w:p w14:paraId="74512090" w14:textId="089A91C6" w:rsidR="00BC3D98" w:rsidRPr="00BC3D98" w:rsidRDefault="00BC3D98" w:rsidP="00BC3D98">
      <w:pPr>
        <w:tabs>
          <w:tab w:val="left" w:pos="2124"/>
          <w:tab w:val="left" w:pos="3972"/>
          <w:tab w:val="left" w:pos="5820"/>
        </w:tabs>
        <w:spacing w:before="23" w:after="23" w:line="360" w:lineRule="auto"/>
        <w:ind w:left="288" w:hanging="288"/>
        <w:jc w:val="both"/>
        <w:rPr>
          <w:rFonts w:ascii="Times New Roman" w:eastAsia="Calibri" w:hAnsi="Times New Roman" w:cs="Times New Roman"/>
          <w:bCs/>
        </w:rPr>
      </w:pPr>
      <w:r w:rsidRPr="00BC3D98">
        <w:rPr>
          <w:rFonts w:ascii="Times New Roman" w:eastAsia="Calibri" w:hAnsi="Times New Roman" w:cs="Times New Roman"/>
          <w:bCs/>
        </w:rPr>
        <w:lastRenderedPageBreak/>
        <w:t xml:space="preserve">Ta có: </w:t>
      </w:r>
      <w:r>
        <w:rPr>
          <w:rFonts w:ascii="Times New Roman" w:eastAsia="Calibri" w:hAnsi="Times New Roman" w:cs="Times New Roman"/>
          <w:bCs/>
          <w:noProof/>
          <w:position w:val="-50"/>
        </w:rPr>
        <w:drawing>
          <wp:inline distT="0" distB="0" distL="0" distR="0" wp14:anchorId="1D58BBC9" wp14:editId="7D142349">
            <wp:extent cx="2774950" cy="699770"/>
            <wp:effectExtent l="0" t="0" r="6350" b="5080"/>
            <wp:docPr id="1823321232" name="Picture 182332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541" cstate="print">
                      <a:extLst>
                        <a:ext uri="{28A0092B-C50C-407E-A947-70E740481C1C}">
                          <a14:useLocalDpi xmlns:a14="http://schemas.microsoft.com/office/drawing/2010/main" val="0"/>
                        </a:ext>
                      </a:extLst>
                    </a:blip>
                    <a:srcRect/>
                    <a:stretch>
                      <a:fillRect/>
                    </a:stretch>
                  </pic:blipFill>
                  <pic:spPr bwMode="auto">
                    <a:xfrm>
                      <a:off x="0" y="0"/>
                      <a:ext cx="2774950" cy="699770"/>
                    </a:xfrm>
                    <a:prstGeom prst="rect">
                      <a:avLst/>
                    </a:prstGeom>
                    <a:noFill/>
                    <a:ln>
                      <a:noFill/>
                    </a:ln>
                  </pic:spPr>
                </pic:pic>
              </a:graphicData>
            </a:graphic>
          </wp:inline>
        </w:drawing>
      </w:r>
    </w:p>
    <w:p w14:paraId="675B2920" w14:textId="4189C4C7" w:rsidR="00BC3D98" w:rsidRPr="00BC3D98" w:rsidRDefault="00BC3D98" w:rsidP="00BC3D98">
      <w:pPr>
        <w:tabs>
          <w:tab w:val="left" w:pos="2124"/>
          <w:tab w:val="left" w:pos="3972"/>
          <w:tab w:val="left" w:pos="5820"/>
        </w:tabs>
        <w:spacing w:before="23" w:after="23" w:line="360" w:lineRule="auto"/>
        <w:ind w:left="288" w:hanging="288"/>
        <w:jc w:val="both"/>
        <w:rPr>
          <w:rFonts w:ascii="Times New Roman" w:eastAsia="Calibri" w:hAnsi="Times New Roman" w:cs="Times New Roman"/>
          <w:bCs/>
        </w:rPr>
      </w:pPr>
      <w:r w:rsidRPr="00BC3D98">
        <w:rPr>
          <w:rFonts w:ascii="Times New Roman" w:eastAsia="Calibri" w:hAnsi="Times New Roman" w:cs="Times New Roman"/>
          <w:bCs/>
        </w:rPr>
        <w:tab/>
      </w:r>
      <w:r>
        <w:rPr>
          <w:rFonts w:ascii="Times New Roman" w:eastAsia="Calibri" w:hAnsi="Times New Roman" w:cs="Times New Roman"/>
          <w:bCs/>
          <w:noProof/>
          <w:position w:val="-28"/>
        </w:rPr>
        <w:drawing>
          <wp:inline distT="0" distB="0" distL="0" distR="0" wp14:anchorId="7028C5B0" wp14:editId="5920271F">
            <wp:extent cx="2234565" cy="429260"/>
            <wp:effectExtent l="0" t="0" r="0" b="8890"/>
            <wp:docPr id="1823321231" name="Picture 182332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2234565" cy="429260"/>
                    </a:xfrm>
                    <a:prstGeom prst="rect">
                      <a:avLst/>
                    </a:prstGeom>
                    <a:noFill/>
                    <a:ln>
                      <a:noFill/>
                    </a:ln>
                  </pic:spPr>
                </pic:pic>
              </a:graphicData>
            </a:graphic>
          </wp:inline>
        </w:drawing>
      </w:r>
      <w:r>
        <w:rPr>
          <w:rFonts w:ascii="Times New Roman" w:eastAsia="Calibri" w:hAnsi="Times New Roman" w:cs="Times New Roman"/>
          <w:bCs/>
          <w:noProof/>
          <w:position w:val="-10"/>
        </w:rPr>
        <w:drawing>
          <wp:inline distT="0" distB="0" distL="0" distR="0" wp14:anchorId="6734EF90" wp14:editId="1EC9FF4B">
            <wp:extent cx="2154555" cy="198755"/>
            <wp:effectExtent l="0" t="0" r="0" b="0"/>
            <wp:docPr id="1823321230" name="Picture 182332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2154555" cy="198755"/>
                    </a:xfrm>
                    <a:prstGeom prst="rect">
                      <a:avLst/>
                    </a:prstGeom>
                    <a:noFill/>
                    <a:ln>
                      <a:noFill/>
                    </a:ln>
                  </pic:spPr>
                </pic:pic>
              </a:graphicData>
            </a:graphic>
          </wp:inline>
        </w:drawing>
      </w:r>
    </w:p>
    <w:p w14:paraId="2F45915C" w14:textId="77777777" w:rsidR="00BC3D98" w:rsidRPr="00BC3D98" w:rsidRDefault="00BC3D98" w:rsidP="00BC3D98">
      <w:pPr>
        <w:tabs>
          <w:tab w:val="left" w:pos="2124"/>
          <w:tab w:val="left" w:pos="3972"/>
          <w:tab w:val="left" w:pos="5820"/>
        </w:tabs>
        <w:spacing w:before="23" w:after="23" w:line="360" w:lineRule="auto"/>
        <w:ind w:left="18" w:hanging="18"/>
        <w:jc w:val="both"/>
        <w:rPr>
          <w:rFonts w:ascii="Times New Roman" w:eastAsia="Calibri" w:hAnsi="Times New Roman" w:cs="Times New Roman"/>
          <w:bCs/>
          <w:lang w:val="fr-FR"/>
        </w:rPr>
      </w:pPr>
      <w:r w:rsidRPr="00BC3D98">
        <w:rPr>
          <w:rFonts w:ascii="Times New Roman" w:eastAsia="Calibri" w:hAnsi="Times New Roman" w:cs="Times New Roman"/>
          <w:b/>
          <w:lang w:val="fr-FR"/>
        </w:rPr>
        <w:t>Câu 22:</w:t>
      </w:r>
      <w:r w:rsidRPr="00BC3D98">
        <w:rPr>
          <w:rFonts w:ascii="Times New Roman" w:eastAsia="Calibri" w:hAnsi="Times New Roman" w:cs="Times New Roman"/>
          <w:bCs/>
          <w:lang w:val="fr-FR"/>
        </w:rPr>
        <w:t xml:space="preserve"> X là hỗn hợp gồm H</w:t>
      </w:r>
      <w:r w:rsidRPr="00BC3D98">
        <w:rPr>
          <w:rFonts w:ascii="Times New Roman" w:eastAsia="Calibri" w:hAnsi="Times New Roman" w:cs="Times New Roman"/>
          <w:bCs/>
          <w:vertAlign w:val="subscript"/>
          <w:lang w:val="fr-FR"/>
        </w:rPr>
        <w:t>2</w:t>
      </w:r>
      <w:r w:rsidRPr="00BC3D98">
        <w:rPr>
          <w:rFonts w:ascii="Times New Roman" w:eastAsia="Calibri" w:hAnsi="Times New Roman" w:cs="Times New Roman"/>
          <w:bCs/>
          <w:lang w:val="fr-FR"/>
        </w:rPr>
        <w:t xml:space="preserve"> và hơi của hai</w:t>
      </w:r>
      <w:r w:rsidRPr="00BC3D98">
        <w:rPr>
          <w:rFonts w:ascii="Times New Roman" w:eastAsia="Calibri" w:hAnsi="Times New Roman" w:cs="Times New Roman"/>
          <w:bCs/>
        </w:rPr>
        <w:t xml:space="preserve"> </w:t>
      </w:r>
      <w:r w:rsidRPr="00BC3D98">
        <w:rPr>
          <w:rFonts w:ascii="Times New Roman" w:eastAsia="Calibri" w:hAnsi="Times New Roman" w:cs="Times New Roman"/>
          <w:bCs/>
          <w:color w:val="FF0000"/>
        </w:rPr>
        <w:t xml:space="preserve">aldehyde </w:t>
      </w:r>
      <w:r w:rsidRPr="00BC3D98">
        <w:rPr>
          <w:rFonts w:ascii="Times New Roman" w:eastAsia="Calibri" w:hAnsi="Times New Roman" w:cs="Times New Roman"/>
          <w:bCs/>
          <w:lang w:val="fr-FR"/>
        </w:rPr>
        <w:t>(no, đơn chức, mạch hở, phân tử đều có số nguyên tử C nhỏ hơn 4), có tỉ khối so với</w:t>
      </w:r>
      <w:r w:rsidRPr="00BC3D98">
        <w:rPr>
          <w:rFonts w:ascii="Times New Roman" w:eastAsia="Calibri" w:hAnsi="Times New Roman" w:cs="Times New Roman"/>
          <w:bCs/>
        </w:rPr>
        <w:t xml:space="preserve"> hydrogen </w:t>
      </w:r>
      <w:r w:rsidRPr="00BC3D98">
        <w:rPr>
          <w:rFonts w:ascii="Times New Roman" w:eastAsia="Calibri" w:hAnsi="Times New Roman" w:cs="Times New Roman"/>
          <w:bCs/>
          <w:lang w:val="fr-FR"/>
        </w:rPr>
        <w:t>là 4,7. Đun nóng 2 mol X (xúc tác Ni),tới khi các phản ứng hoàn toàn  được hỗn hợp Y có tỉ khối hơi so với</w:t>
      </w:r>
      <w:r w:rsidRPr="00BC3D98">
        <w:rPr>
          <w:rFonts w:ascii="Times New Roman" w:eastAsia="Calibri" w:hAnsi="Times New Roman" w:cs="Times New Roman"/>
          <w:bCs/>
        </w:rPr>
        <w:t xml:space="preserve"> hydrogen </w:t>
      </w:r>
      <w:r w:rsidRPr="00BC3D98">
        <w:rPr>
          <w:rFonts w:ascii="Times New Roman" w:eastAsia="Calibri" w:hAnsi="Times New Roman" w:cs="Times New Roman"/>
          <w:bCs/>
          <w:lang w:val="fr-FR"/>
        </w:rPr>
        <w:t xml:space="preserve">là 9,4. Thu lấy toàn bộ các </w:t>
      </w:r>
      <w:r w:rsidRPr="00BC3D98">
        <w:rPr>
          <w:rFonts w:ascii="Times New Roman" w:eastAsia="Calibri" w:hAnsi="Times New Roman" w:cs="Times New Roman"/>
          <w:bCs/>
          <w:color w:val="FF0000"/>
          <w:lang w:val="fr-FR"/>
        </w:rPr>
        <w:t>a</w:t>
      </w:r>
      <w:r w:rsidRPr="00BC3D98">
        <w:rPr>
          <w:rFonts w:ascii="Times New Roman" w:eastAsia="Calibri" w:hAnsi="Times New Roman" w:cs="Times New Roman"/>
          <w:bCs/>
          <w:color w:val="FF0000"/>
        </w:rPr>
        <w:t xml:space="preserve">lcohol </w:t>
      </w:r>
      <w:r w:rsidRPr="00BC3D98">
        <w:rPr>
          <w:rFonts w:ascii="Times New Roman" w:eastAsia="Calibri" w:hAnsi="Times New Roman" w:cs="Times New Roman"/>
          <w:bCs/>
          <w:lang w:val="fr-FR"/>
        </w:rPr>
        <w:t>trong Y rồi cho tác dụng với Na (dư), được V lít H</w:t>
      </w:r>
      <w:r w:rsidRPr="00BC3D98">
        <w:rPr>
          <w:rFonts w:ascii="Times New Roman" w:eastAsia="Calibri" w:hAnsi="Times New Roman" w:cs="Times New Roman"/>
          <w:bCs/>
          <w:vertAlign w:val="subscript"/>
          <w:lang w:val="fr-FR"/>
        </w:rPr>
        <w:t>2</w:t>
      </w:r>
      <w:r w:rsidRPr="00BC3D98">
        <w:rPr>
          <w:rFonts w:ascii="Times New Roman" w:eastAsia="Calibri" w:hAnsi="Times New Roman" w:cs="Times New Roman"/>
          <w:bCs/>
          <w:lang w:val="fr-FR"/>
        </w:rPr>
        <w:t xml:space="preserve"> (đktc). Giá trị của V là:</w:t>
      </w:r>
    </w:p>
    <w:p w14:paraId="1AE63D02" w14:textId="77777777" w:rsidR="00BC3D98" w:rsidRPr="00BC3D98" w:rsidRDefault="00BC3D98" w:rsidP="00BC3D98">
      <w:pPr>
        <w:tabs>
          <w:tab w:val="left" w:pos="2136"/>
          <w:tab w:val="left" w:pos="3972"/>
          <w:tab w:val="left" w:pos="5820"/>
        </w:tabs>
        <w:spacing w:before="23" w:after="23" w:line="360" w:lineRule="auto"/>
        <w:ind w:left="288" w:hanging="288"/>
        <w:jc w:val="both"/>
        <w:rPr>
          <w:rFonts w:ascii="Times New Roman" w:eastAsia="Calibri" w:hAnsi="Times New Roman" w:cs="Times New Roman"/>
          <w:bCs/>
          <w:lang w:val="fr-FR"/>
        </w:rPr>
      </w:pPr>
      <w:r w:rsidRPr="00BC3D98">
        <w:rPr>
          <w:rFonts w:ascii="Times New Roman" w:eastAsia="Calibri" w:hAnsi="Times New Roman" w:cs="Times New Roman"/>
          <w:bCs/>
          <w:lang w:val="fr-FR"/>
        </w:rPr>
        <w:tab/>
      </w:r>
      <w:r w:rsidRPr="00BC3D98">
        <w:rPr>
          <w:rFonts w:ascii="Times New Roman" w:eastAsia="Calibri" w:hAnsi="Times New Roman" w:cs="Times New Roman"/>
          <w:b/>
          <w:lang w:val="fr-FR"/>
        </w:rPr>
        <w:t>A.</w:t>
      </w:r>
      <w:r w:rsidRPr="00BC3D98">
        <w:rPr>
          <w:rFonts w:ascii="Times New Roman" w:eastAsia="Calibri" w:hAnsi="Times New Roman" w:cs="Times New Roman"/>
          <w:bCs/>
          <w:lang w:val="fr-FR"/>
        </w:rPr>
        <w:t xml:space="preserve"> 13,44.                   </w:t>
      </w:r>
      <w:r w:rsidRPr="00BC3D98">
        <w:rPr>
          <w:rFonts w:ascii="Times New Roman" w:eastAsia="Calibri" w:hAnsi="Times New Roman" w:cs="Times New Roman"/>
          <w:b/>
          <w:lang w:val="fr-FR"/>
        </w:rPr>
        <w:t>B.</w:t>
      </w:r>
      <w:r w:rsidRPr="00BC3D98">
        <w:rPr>
          <w:rFonts w:ascii="Times New Roman" w:eastAsia="Calibri" w:hAnsi="Times New Roman" w:cs="Times New Roman"/>
          <w:bCs/>
          <w:lang w:val="fr-FR"/>
        </w:rPr>
        <w:t xml:space="preserve"> 5,6.                      </w:t>
      </w:r>
      <w:r w:rsidRPr="00BC3D98">
        <w:rPr>
          <w:rFonts w:ascii="Times New Roman" w:eastAsia="Calibri" w:hAnsi="Times New Roman" w:cs="Times New Roman"/>
          <w:b/>
          <w:lang w:val="fr-FR"/>
        </w:rPr>
        <w:t>C.</w:t>
      </w:r>
      <w:r w:rsidRPr="00BC3D98">
        <w:rPr>
          <w:rFonts w:ascii="Times New Roman" w:eastAsia="Calibri" w:hAnsi="Times New Roman" w:cs="Times New Roman"/>
          <w:bCs/>
          <w:lang w:val="fr-FR"/>
        </w:rPr>
        <w:t xml:space="preserve"> 11,2.                     </w:t>
      </w:r>
      <w:r w:rsidRPr="00BC3D98">
        <w:rPr>
          <w:rFonts w:ascii="Times New Roman" w:eastAsia="Calibri" w:hAnsi="Times New Roman" w:cs="Times New Roman"/>
          <w:b/>
          <w:lang w:val="fr-FR"/>
        </w:rPr>
        <w:t>D.</w:t>
      </w:r>
      <w:r w:rsidRPr="00BC3D98">
        <w:rPr>
          <w:rFonts w:ascii="Times New Roman" w:eastAsia="Calibri" w:hAnsi="Times New Roman" w:cs="Times New Roman"/>
          <w:bCs/>
          <w:lang w:val="fr-FR"/>
        </w:rPr>
        <w:t xml:space="preserve"> 22,4</w:t>
      </w:r>
    </w:p>
    <w:p w14:paraId="0DBF2D40" w14:textId="77777777" w:rsidR="00BC3D98" w:rsidRPr="00BC3D98" w:rsidRDefault="00BC3D98" w:rsidP="00BC3D98">
      <w:pPr>
        <w:spacing w:before="23" w:after="23"/>
        <w:jc w:val="both"/>
        <w:rPr>
          <w:rFonts w:ascii="Times New Roman" w:eastAsiaTheme="minorHAnsi" w:hAnsi="Times New Roman" w:cs="Times New Roman"/>
          <w:b/>
          <w:color w:val="000000"/>
        </w:rPr>
      </w:pPr>
      <w:r w:rsidRPr="00BC3D98">
        <w:rPr>
          <w:rFonts w:ascii="Times New Roman" w:eastAsia="Calibri" w:hAnsi="Times New Roman" w:cs="Times New Roman"/>
          <w:bCs/>
          <w:lang w:val="fr-FR"/>
        </w:rPr>
        <w:tab/>
      </w:r>
      <w:r w:rsidRPr="00BC3D98">
        <w:rPr>
          <w:rFonts w:ascii="Times New Roman" w:eastAsiaTheme="minorHAnsi" w:hAnsi="Times New Roman" w:cs="Times New Roman"/>
          <w:b/>
          <w:color w:val="000000"/>
        </w:rPr>
        <w:t xml:space="preserve">Định hướng tư duy giải </w:t>
      </w:r>
    </w:p>
    <w:p w14:paraId="7A37BA93" w14:textId="0EC0C5A8" w:rsidR="00BC3D98" w:rsidRPr="00BC3D98" w:rsidRDefault="00BC3D98" w:rsidP="00BC3D98">
      <w:pPr>
        <w:tabs>
          <w:tab w:val="left" w:pos="2124"/>
          <w:tab w:val="left" w:pos="3972"/>
          <w:tab w:val="left" w:pos="5820"/>
        </w:tabs>
        <w:spacing w:before="23" w:after="23" w:line="360" w:lineRule="auto"/>
        <w:ind w:left="288" w:hanging="288"/>
        <w:jc w:val="both"/>
        <w:rPr>
          <w:rFonts w:ascii="Times New Roman" w:eastAsia="Calibri" w:hAnsi="Times New Roman" w:cs="Times New Roman"/>
          <w:bCs/>
          <w:lang w:val="fr-FR"/>
        </w:rPr>
      </w:pPr>
      <w:r w:rsidRPr="00BC3D98">
        <w:rPr>
          <w:rFonts w:ascii="Times New Roman" w:eastAsia="Calibri" w:hAnsi="Times New Roman" w:cs="Times New Roman"/>
          <w:bCs/>
          <w:lang w:val="fr-FR"/>
        </w:rPr>
        <w:t xml:space="preserve">Do </w:t>
      </w:r>
      <w:r>
        <w:rPr>
          <w:rFonts w:ascii="Times New Roman" w:eastAsia="Calibri" w:hAnsi="Times New Roman" w:cs="Times New Roman"/>
          <w:bCs/>
          <w:noProof/>
          <w:position w:val="-10"/>
        </w:rPr>
        <w:drawing>
          <wp:inline distT="0" distB="0" distL="0" distR="0" wp14:anchorId="74D7669D" wp14:editId="06FC0E64">
            <wp:extent cx="636270" cy="207010"/>
            <wp:effectExtent l="0" t="0" r="0" b="2540"/>
            <wp:docPr id="1823321229" name="Picture 182332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636270" cy="207010"/>
                    </a:xfrm>
                    <a:prstGeom prst="rect">
                      <a:avLst/>
                    </a:prstGeom>
                    <a:noFill/>
                    <a:ln>
                      <a:noFill/>
                    </a:ln>
                  </pic:spPr>
                </pic:pic>
              </a:graphicData>
            </a:graphic>
          </wp:inline>
        </w:drawing>
      </w:r>
      <w:r w:rsidRPr="00BC3D98">
        <w:rPr>
          <w:rFonts w:ascii="Times New Roman" w:eastAsia="Calibri" w:hAnsi="Times New Roman" w:cs="Times New Roman"/>
          <w:bCs/>
          <w:lang w:val="fr-FR"/>
        </w:rPr>
        <w:t xml:space="preserve"> → Y có H</w:t>
      </w:r>
      <w:r w:rsidRPr="00BC3D98">
        <w:rPr>
          <w:rFonts w:ascii="Times New Roman" w:eastAsia="Calibri" w:hAnsi="Times New Roman" w:cs="Times New Roman"/>
          <w:bCs/>
          <w:vertAlign w:val="subscript"/>
          <w:lang w:val="fr-FR"/>
        </w:rPr>
        <w:t>2</w:t>
      </w:r>
      <w:r w:rsidRPr="00BC3D98">
        <w:rPr>
          <w:rFonts w:ascii="Times New Roman" w:eastAsia="Calibri" w:hAnsi="Times New Roman" w:cs="Times New Roman"/>
          <w:bCs/>
          <w:lang w:val="fr-FR"/>
        </w:rPr>
        <w:t xml:space="preserve"> dư.</w:t>
      </w:r>
    </w:p>
    <w:p w14:paraId="46FDA0CC" w14:textId="38AF1035" w:rsidR="00BC3D98" w:rsidRPr="00BC3D98" w:rsidRDefault="00BC3D98" w:rsidP="00BC3D98">
      <w:pPr>
        <w:tabs>
          <w:tab w:val="left" w:pos="2124"/>
          <w:tab w:val="left" w:pos="3972"/>
          <w:tab w:val="left" w:pos="5820"/>
        </w:tabs>
        <w:spacing w:before="23" w:after="23" w:line="360" w:lineRule="auto"/>
        <w:ind w:left="288" w:hanging="288"/>
        <w:jc w:val="both"/>
        <w:rPr>
          <w:rFonts w:ascii="Times New Roman" w:eastAsia="Calibri" w:hAnsi="Times New Roman" w:cs="Times New Roman"/>
          <w:bCs/>
        </w:rPr>
      </w:pPr>
      <w:r w:rsidRPr="00BC3D98">
        <w:rPr>
          <w:rFonts w:ascii="Times New Roman" w:eastAsia="Calibri" w:hAnsi="Times New Roman" w:cs="Times New Roman"/>
          <w:bCs/>
          <w:lang w:val="fr-FR"/>
        </w:rPr>
        <w:tab/>
      </w:r>
      <w:r w:rsidRPr="00BC3D98">
        <w:rPr>
          <w:rFonts w:ascii="Times New Roman" w:eastAsia="Calibri" w:hAnsi="Times New Roman" w:cs="Times New Roman"/>
          <w:bCs/>
        </w:rPr>
        <w:t xml:space="preserve">Ta có: </w:t>
      </w:r>
      <w:r>
        <w:rPr>
          <w:rFonts w:ascii="Times New Roman" w:eastAsia="Calibri" w:hAnsi="Times New Roman" w:cs="Times New Roman"/>
          <w:bCs/>
          <w:noProof/>
          <w:position w:val="-12"/>
        </w:rPr>
        <w:drawing>
          <wp:inline distT="0" distB="0" distL="0" distR="0" wp14:anchorId="0688862E" wp14:editId="1DF0C47F">
            <wp:extent cx="1169035" cy="254635"/>
            <wp:effectExtent l="0" t="0" r="0" b="0"/>
            <wp:docPr id="1823321228" name="Picture 182332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1169035" cy="254635"/>
                    </a:xfrm>
                    <a:prstGeom prst="rect">
                      <a:avLst/>
                    </a:prstGeom>
                    <a:noFill/>
                    <a:ln>
                      <a:noFill/>
                    </a:ln>
                  </pic:spPr>
                </pic:pic>
              </a:graphicData>
            </a:graphic>
          </wp:inline>
        </w:drawing>
      </w:r>
    </w:p>
    <w:p w14:paraId="0B0E94A5" w14:textId="03F68968" w:rsidR="00BC3D98" w:rsidRPr="00BC3D98" w:rsidRDefault="00BC3D98" w:rsidP="00BC3D98">
      <w:pPr>
        <w:tabs>
          <w:tab w:val="left" w:pos="2124"/>
          <w:tab w:val="left" w:pos="3972"/>
          <w:tab w:val="left" w:pos="5820"/>
        </w:tabs>
        <w:spacing w:before="23" w:after="23" w:line="360" w:lineRule="auto"/>
        <w:ind w:left="288" w:hanging="288"/>
        <w:jc w:val="both"/>
        <w:rPr>
          <w:rFonts w:ascii="Times New Roman" w:eastAsia="Calibri" w:hAnsi="Times New Roman" w:cs="Times New Roman"/>
          <w:bCs/>
        </w:rPr>
      </w:pPr>
      <w:r w:rsidRPr="00BC3D98">
        <w:rPr>
          <w:rFonts w:ascii="Times New Roman" w:eastAsia="Calibri" w:hAnsi="Times New Roman" w:cs="Times New Roman"/>
          <w:bCs/>
        </w:rPr>
        <w:tab/>
      </w:r>
      <w:r>
        <w:rPr>
          <w:rFonts w:ascii="Times New Roman" w:eastAsia="Calibri" w:hAnsi="Times New Roman" w:cs="Times New Roman"/>
          <w:bCs/>
          <w:noProof/>
          <w:position w:val="-30"/>
        </w:rPr>
        <w:drawing>
          <wp:inline distT="0" distB="0" distL="0" distR="0" wp14:anchorId="3E9050FA" wp14:editId="44A83498">
            <wp:extent cx="3068955" cy="453390"/>
            <wp:effectExtent l="0" t="0" r="0" b="3810"/>
            <wp:docPr id="1823321227" name="Picture 182332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546" cstate="print">
                      <a:extLst>
                        <a:ext uri="{28A0092B-C50C-407E-A947-70E740481C1C}">
                          <a14:useLocalDpi xmlns:a14="http://schemas.microsoft.com/office/drawing/2010/main" val="0"/>
                        </a:ext>
                      </a:extLst>
                    </a:blip>
                    <a:srcRect/>
                    <a:stretch>
                      <a:fillRect/>
                    </a:stretch>
                  </pic:blipFill>
                  <pic:spPr bwMode="auto">
                    <a:xfrm>
                      <a:off x="0" y="0"/>
                      <a:ext cx="3068955" cy="453390"/>
                    </a:xfrm>
                    <a:prstGeom prst="rect">
                      <a:avLst/>
                    </a:prstGeom>
                    <a:noFill/>
                    <a:ln>
                      <a:noFill/>
                    </a:ln>
                  </pic:spPr>
                </pic:pic>
              </a:graphicData>
            </a:graphic>
          </wp:inline>
        </w:drawing>
      </w:r>
    </w:p>
    <w:p w14:paraId="49692BF2" w14:textId="7C12FB66" w:rsidR="00BC3D98" w:rsidRPr="00BC3D98" w:rsidRDefault="00BC3D98" w:rsidP="00BC3D98">
      <w:pPr>
        <w:tabs>
          <w:tab w:val="left" w:pos="2124"/>
          <w:tab w:val="left" w:pos="3972"/>
          <w:tab w:val="left" w:pos="5820"/>
        </w:tabs>
        <w:spacing w:before="23" w:after="23" w:line="360" w:lineRule="auto"/>
        <w:ind w:left="288" w:hanging="288"/>
        <w:jc w:val="both"/>
        <w:rPr>
          <w:rFonts w:ascii="Times New Roman" w:eastAsia="Calibri" w:hAnsi="Times New Roman" w:cs="Times New Roman"/>
          <w:bCs/>
        </w:rPr>
      </w:pPr>
      <w:r w:rsidRPr="00BC3D98">
        <w:rPr>
          <w:rFonts w:ascii="Times New Roman" w:eastAsia="Calibri" w:hAnsi="Times New Roman" w:cs="Times New Roman"/>
          <w:bCs/>
        </w:rPr>
        <w:tab/>
      </w:r>
      <w:r>
        <w:rPr>
          <w:rFonts w:ascii="Times New Roman" w:eastAsia="Calibri" w:hAnsi="Times New Roman" w:cs="Times New Roman"/>
          <w:bCs/>
          <w:noProof/>
          <w:position w:val="-14"/>
        </w:rPr>
        <w:drawing>
          <wp:inline distT="0" distB="0" distL="0" distR="0" wp14:anchorId="417F5E7D" wp14:editId="5EFBC720">
            <wp:extent cx="3275965" cy="254635"/>
            <wp:effectExtent l="0" t="0" r="0" b="0"/>
            <wp:docPr id="1823321226" name="Picture 182332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547" cstate="print">
                      <a:extLst>
                        <a:ext uri="{28A0092B-C50C-407E-A947-70E740481C1C}">
                          <a14:useLocalDpi xmlns:a14="http://schemas.microsoft.com/office/drawing/2010/main" val="0"/>
                        </a:ext>
                      </a:extLst>
                    </a:blip>
                    <a:srcRect/>
                    <a:stretch>
                      <a:fillRect/>
                    </a:stretch>
                  </pic:blipFill>
                  <pic:spPr bwMode="auto">
                    <a:xfrm>
                      <a:off x="0" y="0"/>
                      <a:ext cx="3275965" cy="254635"/>
                    </a:xfrm>
                    <a:prstGeom prst="rect">
                      <a:avLst/>
                    </a:prstGeom>
                    <a:noFill/>
                    <a:ln>
                      <a:noFill/>
                    </a:ln>
                  </pic:spPr>
                </pic:pic>
              </a:graphicData>
            </a:graphic>
          </wp:inline>
        </w:drawing>
      </w:r>
      <w:r w:rsidRPr="00BC3D98">
        <w:rPr>
          <w:rFonts w:ascii="Times New Roman" w:eastAsia="Calibri" w:hAnsi="Times New Roman" w:cs="Times New Roman"/>
          <w:bCs/>
        </w:rPr>
        <w:tab/>
      </w:r>
      <w:r w:rsidRPr="00BC3D98">
        <w:rPr>
          <w:rFonts w:ascii="Times New Roman" w:eastAsia="Calibri" w:hAnsi="Times New Roman" w:cs="Times New Roman"/>
          <w:bCs/>
        </w:rPr>
        <w:tab/>
      </w:r>
    </w:p>
    <w:p w14:paraId="62C7D0FB" w14:textId="77777777" w:rsidR="00BC3D98" w:rsidRPr="00BC3D98" w:rsidRDefault="00BC3D98" w:rsidP="00BC3D98">
      <w:pPr>
        <w:tabs>
          <w:tab w:val="left" w:pos="2124"/>
          <w:tab w:val="left" w:pos="3972"/>
          <w:tab w:val="left" w:pos="5820"/>
        </w:tabs>
        <w:spacing w:before="23" w:after="23" w:line="360" w:lineRule="auto"/>
        <w:ind w:left="6" w:hanging="6"/>
        <w:jc w:val="both"/>
        <w:rPr>
          <w:rFonts w:ascii="Times New Roman" w:eastAsia="Calibri" w:hAnsi="Times New Roman" w:cs="Times New Roman"/>
          <w:bCs/>
        </w:rPr>
      </w:pPr>
      <w:r w:rsidRPr="00BC3D98">
        <w:rPr>
          <w:rFonts w:ascii="Times New Roman" w:eastAsia="Calibri" w:hAnsi="Times New Roman" w:cs="Times New Roman"/>
          <w:b/>
        </w:rPr>
        <w:t>Câu 23:</w:t>
      </w:r>
      <w:r w:rsidRPr="00BC3D98">
        <w:rPr>
          <w:rFonts w:ascii="Times New Roman" w:eastAsia="Calibri" w:hAnsi="Times New Roman" w:cs="Times New Roman"/>
          <w:bCs/>
        </w:rPr>
        <w:t xml:space="preserve"> Cho 13,6 gam một chất hữu cơ X (có thành phần nguyên tố C, H, O) tác dụng vừa đủ với dung dịch chứa 0,6 mol AgNO</w:t>
      </w:r>
      <w:r w:rsidRPr="00BC3D98">
        <w:rPr>
          <w:rFonts w:ascii="Times New Roman" w:eastAsia="Calibri" w:hAnsi="Times New Roman" w:cs="Times New Roman"/>
          <w:bCs/>
          <w:vertAlign w:val="subscript"/>
        </w:rPr>
        <w:t>3</w:t>
      </w:r>
      <w:r w:rsidRPr="00BC3D98">
        <w:rPr>
          <w:rFonts w:ascii="Times New Roman" w:eastAsia="Calibri" w:hAnsi="Times New Roman" w:cs="Times New Roman"/>
          <w:bCs/>
        </w:rPr>
        <w:t xml:space="preserve"> trong NH</w:t>
      </w:r>
      <w:r w:rsidRPr="00BC3D98">
        <w:rPr>
          <w:rFonts w:ascii="Times New Roman" w:eastAsia="Calibri" w:hAnsi="Times New Roman" w:cs="Times New Roman"/>
          <w:bCs/>
          <w:vertAlign w:val="subscript"/>
        </w:rPr>
        <w:t>3</w:t>
      </w:r>
      <w:r w:rsidRPr="00BC3D98">
        <w:rPr>
          <w:rFonts w:ascii="Times New Roman" w:eastAsia="Calibri" w:hAnsi="Times New Roman" w:cs="Times New Roman"/>
          <w:bCs/>
        </w:rPr>
        <w:t>, đun nóng, thu được 43,2 gam Ag. Công thức cấu tạo của X là:</w:t>
      </w:r>
    </w:p>
    <w:p w14:paraId="26A926DE" w14:textId="77777777" w:rsidR="00BC3D98" w:rsidRPr="00BC3D98" w:rsidRDefault="00BC3D98" w:rsidP="00BC3D98">
      <w:pPr>
        <w:tabs>
          <w:tab w:val="left" w:pos="2124"/>
          <w:tab w:val="left" w:pos="3972"/>
          <w:tab w:val="left" w:pos="5820"/>
        </w:tabs>
        <w:spacing w:before="23" w:after="23" w:line="360" w:lineRule="auto"/>
        <w:ind w:left="288" w:hanging="288"/>
        <w:jc w:val="both"/>
        <w:rPr>
          <w:rFonts w:ascii="Times New Roman" w:eastAsia="Calibri" w:hAnsi="Times New Roman" w:cs="Times New Roman"/>
          <w:bCs/>
        </w:rPr>
      </w:pPr>
      <w:r w:rsidRPr="00BC3D98">
        <w:rPr>
          <w:rFonts w:ascii="Times New Roman" w:eastAsia="Calibri" w:hAnsi="Times New Roman" w:cs="Times New Roman"/>
          <w:bCs/>
        </w:rPr>
        <w:tab/>
      </w:r>
      <w:r w:rsidRPr="00BC3D98">
        <w:rPr>
          <w:rFonts w:ascii="Times New Roman" w:eastAsia="Calibri" w:hAnsi="Times New Roman" w:cs="Times New Roman"/>
          <w:b/>
        </w:rPr>
        <w:t>A.</w:t>
      </w:r>
      <w:r w:rsidRPr="00BC3D98">
        <w:rPr>
          <w:rFonts w:ascii="Times New Roman" w:eastAsia="Calibri" w:hAnsi="Times New Roman" w:cs="Times New Roman"/>
          <w:bCs/>
        </w:rPr>
        <w:t xml:space="preserve"> CH</w:t>
      </w:r>
      <w:r w:rsidRPr="00BC3D98">
        <w:rPr>
          <w:rFonts w:ascii="Times New Roman" w:eastAsia="Calibri" w:hAnsi="Times New Roman" w:cs="Times New Roman"/>
          <w:bCs/>
          <w:vertAlign w:val="subscript"/>
        </w:rPr>
        <w:t xml:space="preserve">2 </w:t>
      </w:r>
      <w:r w:rsidRPr="00BC3D98">
        <w:rPr>
          <w:rFonts w:ascii="Times New Roman" w:eastAsia="Calibri" w:hAnsi="Times New Roman" w:cs="Times New Roman"/>
          <w:bCs/>
        </w:rPr>
        <w:t>= C = CH – CHO.          </w:t>
      </w:r>
      <w:r w:rsidRPr="00BC3D98">
        <w:rPr>
          <w:rFonts w:ascii="Times New Roman" w:eastAsia="Calibri" w:hAnsi="Times New Roman" w:cs="Times New Roman"/>
          <w:bCs/>
        </w:rPr>
        <w:tab/>
      </w:r>
      <w:r w:rsidRPr="00BC3D98">
        <w:rPr>
          <w:rFonts w:ascii="Times New Roman" w:eastAsia="Calibri" w:hAnsi="Times New Roman" w:cs="Times New Roman"/>
          <w:b/>
        </w:rPr>
        <w:t xml:space="preserve">B. </w:t>
      </w:r>
      <w:r w:rsidRPr="00BC3D98">
        <w:rPr>
          <w:rFonts w:ascii="Times New Roman" w:eastAsia="Calibri" w:hAnsi="Times New Roman" w:cs="Times New Roman"/>
          <w:bCs/>
        </w:rPr>
        <w:t>CH</w:t>
      </w:r>
      <w:r w:rsidRPr="00BC3D98">
        <w:rPr>
          <w:rFonts w:ascii="Times New Roman" w:eastAsia="Calibri" w:hAnsi="Times New Roman" w:cs="Times New Roman"/>
          <w:bCs/>
          <w:vertAlign w:val="subscript"/>
        </w:rPr>
        <w:t xml:space="preserve">3 </w:t>
      </w:r>
      <w:r w:rsidRPr="00BC3D98">
        <w:rPr>
          <w:rFonts w:ascii="Times New Roman" w:eastAsia="Calibri" w:hAnsi="Times New Roman" w:cs="Times New Roman"/>
          <w:bCs/>
        </w:rPr>
        <w:t>– C ≡ C – CHO.</w:t>
      </w:r>
    </w:p>
    <w:p w14:paraId="4244EBE3" w14:textId="77777777" w:rsidR="00BC3D98" w:rsidRPr="00BC3D98" w:rsidRDefault="00BC3D98" w:rsidP="00BC3D98">
      <w:pPr>
        <w:tabs>
          <w:tab w:val="left" w:pos="2124"/>
          <w:tab w:val="left" w:pos="3972"/>
          <w:tab w:val="left" w:pos="5820"/>
        </w:tabs>
        <w:spacing w:before="23" w:after="23" w:line="360" w:lineRule="auto"/>
        <w:ind w:left="288" w:hanging="288"/>
        <w:jc w:val="both"/>
        <w:rPr>
          <w:rFonts w:ascii="Times New Roman" w:eastAsia="Calibri" w:hAnsi="Times New Roman" w:cs="Times New Roman"/>
          <w:bCs/>
        </w:rPr>
      </w:pPr>
      <w:r w:rsidRPr="00BC3D98">
        <w:rPr>
          <w:rFonts w:ascii="Times New Roman" w:eastAsia="Calibri" w:hAnsi="Times New Roman" w:cs="Times New Roman"/>
          <w:bCs/>
        </w:rPr>
        <w:tab/>
      </w:r>
      <w:r w:rsidRPr="00BC3D98">
        <w:rPr>
          <w:rFonts w:ascii="Times New Roman" w:eastAsia="Calibri" w:hAnsi="Times New Roman" w:cs="Times New Roman"/>
          <w:b/>
        </w:rPr>
        <w:t>C.</w:t>
      </w:r>
      <w:r w:rsidRPr="00BC3D98">
        <w:rPr>
          <w:rFonts w:ascii="Times New Roman" w:eastAsia="Calibri" w:hAnsi="Times New Roman" w:cs="Times New Roman"/>
          <w:bCs/>
        </w:rPr>
        <w:t xml:space="preserve"> CH ≡ C–CH</w:t>
      </w:r>
      <w:r w:rsidRPr="00BC3D98">
        <w:rPr>
          <w:rFonts w:ascii="Times New Roman" w:eastAsia="Calibri" w:hAnsi="Times New Roman" w:cs="Times New Roman"/>
          <w:bCs/>
          <w:vertAlign w:val="subscript"/>
        </w:rPr>
        <w:t xml:space="preserve">2 </w:t>
      </w:r>
      <w:r w:rsidRPr="00BC3D98">
        <w:rPr>
          <w:rFonts w:ascii="Times New Roman" w:eastAsia="Calibri" w:hAnsi="Times New Roman" w:cs="Times New Roman"/>
          <w:bCs/>
        </w:rPr>
        <w:t xml:space="preserve">– CHO.           </w:t>
      </w:r>
      <w:r w:rsidRPr="00BC3D98">
        <w:rPr>
          <w:rFonts w:ascii="Times New Roman" w:eastAsia="Calibri" w:hAnsi="Times New Roman" w:cs="Times New Roman"/>
          <w:bCs/>
        </w:rPr>
        <w:tab/>
      </w:r>
      <w:r w:rsidRPr="00BC3D98">
        <w:rPr>
          <w:rFonts w:ascii="Times New Roman" w:eastAsia="Calibri" w:hAnsi="Times New Roman" w:cs="Times New Roman"/>
          <w:b/>
        </w:rPr>
        <w:t>D.</w:t>
      </w:r>
      <w:r w:rsidRPr="00BC3D98">
        <w:rPr>
          <w:rFonts w:ascii="Times New Roman" w:eastAsia="Calibri" w:hAnsi="Times New Roman" w:cs="Times New Roman"/>
          <w:bCs/>
        </w:rPr>
        <w:t xml:space="preserve"> CH ≡ C – [CH</w:t>
      </w:r>
      <w:r w:rsidRPr="00BC3D98">
        <w:rPr>
          <w:rFonts w:ascii="Times New Roman" w:eastAsia="Calibri" w:hAnsi="Times New Roman" w:cs="Times New Roman"/>
          <w:bCs/>
          <w:vertAlign w:val="subscript"/>
        </w:rPr>
        <w:t>2</w:t>
      </w:r>
      <w:r w:rsidRPr="00BC3D98">
        <w:rPr>
          <w:rFonts w:ascii="Times New Roman" w:eastAsia="Calibri" w:hAnsi="Times New Roman" w:cs="Times New Roman"/>
          <w:bCs/>
        </w:rPr>
        <w:t>]</w:t>
      </w:r>
      <w:r w:rsidRPr="00BC3D98">
        <w:rPr>
          <w:rFonts w:ascii="Times New Roman" w:eastAsia="Calibri" w:hAnsi="Times New Roman" w:cs="Times New Roman"/>
          <w:bCs/>
          <w:vertAlign w:val="subscript"/>
        </w:rPr>
        <w:t xml:space="preserve">2 </w:t>
      </w:r>
      <w:r w:rsidRPr="00BC3D98">
        <w:rPr>
          <w:rFonts w:ascii="Times New Roman" w:eastAsia="Calibri" w:hAnsi="Times New Roman" w:cs="Times New Roman"/>
          <w:bCs/>
        </w:rPr>
        <w:t>– CHO.</w:t>
      </w:r>
    </w:p>
    <w:p w14:paraId="691A4A1D" w14:textId="77777777" w:rsidR="00BC3D98" w:rsidRPr="00BC3D98" w:rsidRDefault="00BC3D98" w:rsidP="00BC3D98">
      <w:pPr>
        <w:spacing w:before="23" w:after="23"/>
        <w:jc w:val="both"/>
        <w:rPr>
          <w:rFonts w:ascii="Times New Roman" w:eastAsiaTheme="minorHAnsi" w:hAnsi="Times New Roman" w:cs="Times New Roman"/>
          <w:b/>
          <w:color w:val="000000"/>
        </w:rPr>
      </w:pPr>
      <w:r w:rsidRPr="00BC3D98">
        <w:rPr>
          <w:rFonts w:ascii="Times New Roman" w:eastAsiaTheme="minorHAnsi" w:hAnsi="Times New Roman" w:cs="Times New Roman"/>
          <w:b/>
          <w:color w:val="000000"/>
        </w:rPr>
        <w:t xml:space="preserve">Định hướng tư duy giải </w:t>
      </w:r>
    </w:p>
    <w:p w14:paraId="7A51FBEC" w14:textId="2ACE4516" w:rsidR="00BC3D98" w:rsidRDefault="00BC3D98" w:rsidP="00BC3D98">
      <w:pPr>
        <w:tabs>
          <w:tab w:val="left" w:pos="2124"/>
          <w:tab w:val="left" w:pos="3972"/>
          <w:tab w:val="left" w:pos="5820"/>
        </w:tabs>
        <w:spacing w:before="23" w:after="23" w:line="360" w:lineRule="auto"/>
        <w:ind w:left="288"/>
        <w:jc w:val="both"/>
        <w:rPr>
          <w:rFonts w:eastAsia="Calibri" w:cs="Times New Roman"/>
          <w:bCs/>
        </w:rPr>
      </w:pPr>
      <w:r>
        <w:rPr>
          <w:rFonts w:eastAsia="Calibri" w:cs="Times New Roman"/>
          <w:bCs/>
        </w:rPr>
        <w:t xml:space="preserve">Ta có: </w:t>
      </w:r>
      <w:r>
        <w:rPr>
          <w:rFonts w:eastAsia="Calibri" w:cs="Times New Roman"/>
          <w:bCs/>
          <w:noProof/>
          <w:position w:val="-32"/>
        </w:rPr>
        <w:drawing>
          <wp:inline distT="0" distB="0" distL="0" distR="0" wp14:anchorId="2D41F6AD" wp14:editId="5C405373">
            <wp:extent cx="1276350" cy="485775"/>
            <wp:effectExtent l="0" t="0" r="0" b="9525"/>
            <wp:docPr id="1823321267" name="Picture 182332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1276350" cy="485775"/>
                    </a:xfrm>
                    <a:prstGeom prst="rect">
                      <a:avLst/>
                    </a:prstGeom>
                    <a:noFill/>
                    <a:ln>
                      <a:noFill/>
                    </a:ln>
                  </pic:spPr>
                </pic:pic>
              </a:graphicData>
            </a:graphic>
          </wp:inline>
        </w:drawing>
      </w:r>
      <w:r>
        <w:rPr>
          <w:rFonts w:eastAsia="Calibri" w:cs="Times New Roman"/>
          <w:bCs/>
        </w:rPr>
        <w:t xml:space="preserve"> X có liên kết ba đầu mạch và </w:t>
      </w:r>
    </w:p>
    <w:p w14:paraId="363A90FC" w14:textId="41849701" w:rsidR="00BC3D98" w:rsidRDefault="00BC3D98" w:rsidP="00BC3D98">
      <w:pPr>
        <w:tabs>
          <w:tab w:val="left" w:pos="2124"/>
          <w:tab w:val="left" w:pos="3972"/>
          <w:tab w:val="left" w:pos="5820"/>
        </w:tabs>
        <w:spacing w:before="23" w:after="23" w:line="360" w:lineRule="auto"/>
        <w:ind w:left="288"/>
        <w:jc w:val="both"/>
        <w:rPr>
          <w:rFonts w:eastAsia="Calibri" w:cs="Times New Roman"/>
          <w:bCs/>
        </w:rPr>
      </w:pPr>
      <w:r>
        <w:rPr>
          <w:rFonts w:eastAsia="Calibri" w:cs="Times New Roman"/>
          <w:bCs/>
          <w:noProof/>
          <w:position w:val="-26"/>
        </w:rPr>
        <w:drawing>
          <wp:inline distT="0" distB="0" distL="0" distR="0" wp14:anchorId="56A10537" wp14:editId="1863A383">
            <wp:extent cx="3333750" cy="390525"/>
            <wp:effectExtent l="0" t="0" r="0" b="9525"/>
            <wp:docPr id="1823321266" name="Picture 182332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pic:cNvPicPr>
                      <a:picLocks noChangeAspect="1" noChangeArrowheads="1"/>
                    </pic:cNvPicPr>
                  </pic:nvPicPr>
                  <pic:blipFill>
                    <a:blip r:embed="rId549" cstate="print">
                      <a:extLst>
                        <a:ext uri="{28A0092B-C50C-407E-A947-70E740481C1C}">
                          <a14:useLocalDpi xmlns:a14="http://schemas.microsoft.com/office/drawing/2010/main" val="0"/>
                        </a:ext>
                      </a:extLst>
                    </a:blip>
                    <a:srcRect/>
                    <a:stretch>
                      <a:fillRect/>
                    </a:stretch>
                  </pic:blipFill>
                  <pic:spPr bwMode="auto">
                    <a:xfrm>
                      <a:off x="0" y="0"/>
                      <a:ext cx="3333750" cy="390525"/>
                    </a:xfrm>
                    <a:prstGeom prst="rect">
                      <a:avLst/>
                    </a:prstGeom>
                    <a:noFill/>
                    <a:ln>
                      <a:noFill/>
                    </a:ln>
                  </pic:spPr>
                </pic:pic>
              </a:graphicData>
            </a:graphic>
          </wp:inline>
        </w:drawing>
      </w:r>
      <w:r>
        <w:rPr>
          <w:rFonts w:eastAsia="Calibri" w:cs="Times New Roman"/>
          <w:bCs/>
        </w:rPr>
        <w:tab/>
      </w:r>
      <w:r>
        <w:rPr>
          <w:rFonts w:eastAsia="Calibri" w:cs="Times New Roman"/>
          <w:bCs/>
        </w:rPr>
        <w:tab/>
      </w:r>
    </w:p>
    <w:p w14:paraId="7FD8DDF2" w14:textId="77777777" w:rsidR="00BC3D98" w:rsidRDefault="00BC3D98" w:rsidP="00BC3D98">
      <w:pPr>
        <w:tabs>
          <w:tab w:val="left" w:pos="2124"/>
          <w:tab w:val="left" w:pos="3972"/>
          <w:tab w:val="left" w:pos="5820"/>
        </w:tabs>
        <w:spacing w:before="23" w:after="23" w:line="360" w:lineRule="auto"/>
        <w:ind w:left="288"/>
        <w:jc w:val="both"/>
        <w:rPr>
          <w:rFonts w:eastAsia="Calibri" w:cs="Times New Roman"/>
          <w:bCs/>
        </w:rPr>
      </w:pPr>
      <w:r>
        <w:rPr>
          <w:rFonts w:eastAsia="Calibri" w:cs="Times New Roman"/>
          <w:bCs/>
          <w:lang w:val="de-DE"/>
        </w:rPr>
        <w:t xml:space="preserve">→ Chọn </w:t>
      </w:r>
      <w:r>
        <w:rPr>
          <w:rFonts w:eastAsia="Calibri" w:cs="Times New Roman"/>
          <w:bCs/>
        </w:rPr>
        <w:t>C</w:t>
      </w:r>
    </w:p>
    <w:p w14:paraId="0B9A997B" w14:textId="77777777" w:rsidR="00BC3D98" w:rsidRPr="00BC3D98" w:rsidRDefault="00BC3D98" w:rsidP="00BC3D98">
      <w:pPr>
        <w:tabs>
          <w:tab w:val="left" w:pos="2124"/>
          <w:tab w:val="left" w:pos="3972"/>
          <w:tab w:val="left" w:pos="5820"/>
        </w:tabs>
        <w:spacing w:before="23" w:after="23" w:line="360" w:lineRule="auto"/>
        <w:ind w:left="18" w:hanging="18"/>
        <w:jc w:val="both"/>
        <w:rPr>
          <w:rFonts w:ascii="Times New Roman" w:eastAsia="Calibri" w:hAnsi="Times New Roman" w:cs="Times New Roman"/>
          <w:bCs/>
        </w:rPr>
      </w:pPr>
      <w:r w:rsidRPr="00BC3D98">
        <w:rPr>
          <w:rFonts w:ascii="Times New Roman" w:eastAsia="Calibri" w:hAnsi="Times New Roman" w:cs="Times New Roman"/>
          <w:b/>
        </w:rPr>
        <w:t>Câu 24:</w:t>
      </w:r>
      <w:r w:rsidRPr="00BC3D98">
        <w:rPr>
          <w:rFonts w:ascii="Times New Roman" w:eastAsia="Calibri" w:hAnsi="Times New Roman" w:cs="Times New Roman"/>
          <w:bCs/>
        </w:rPr>
        <w:t xml:space="preserve"> Hai chất hữu cơ X và Y, thành phần nguyên tố đều gồm C, H, O, có cùng số nguyên tử cacbon (M</w:t>
      </w:r>
      <w:r w:rsidRPr="00BC3D98">
        <w:rPr>
          <w:rFonts w:ascii="Times New Roman" w:eastAsia="Calibri" w:hAnsi="Times New Roman" w:cs="Times New Roman"/>
          <w:bCs/>
          <w:vertAlign w:val="subscript"/>
        </w:rPr>
        <w:t>X</w:t>
      </w:r>
      <w:r w:rsidRPr="00BC3D98">
        <w:rPr>
          <w:rFonts w:ascii="Times New Roman" w:eastAsia="Calibri" w:hAnsi="Times New Roman" w:cs="Times New Roman"/>
          <w:bCs/>
        </w:rPr>
        <w:t xml:space="preserve"> &lt; M</w:t>
      </w:r>
      <w:r w:rsidRPr="00BC3D98">
        <w:rPr>
          <w:rFonts w:ascii="Times New Roman" w:eastAsia="Calibri" w:hAnsi="Times New Roman" w:cs="Times New Roman"/>
          <w:bCs/>
          <w:vertAlign w:val="subscript"/>
        </w:rPr>
        <w:t>Y</w:t>
      </w:r>
      <w:r w:rsidRPr="00BC3D98">
        <w:rPr>
          <w:rFonts w:ascii="Times New Roman" w:eastAsia="Calibri" w:hAnsi="Times New Roman" w:cs="Times New Roman"/>
          <w:bCs/>
        </w:rPr>
        <w:t>). Khi đốt cháy hoàn toàn mỗi chất trong  oxygen  dư đều thu được số mol H</w:t>
      </w:r>
      <w:r w:rsidRPr="00BC3D98">
        <w:rPr>
          <w:rFonts w:ascii="Times New Roman" w:eastAsia="Calibri" w:hAnsi="Times New Roman" w:cs="Times New Roman"/>
          <w:bCs/>
          <w:vertAlign w:val="subscript"/>
        </w:rPr>
        <w:t>2</w:t>
      </w:r>
      <w:r w:rsidRPr="00BC3D98">
        <w:rPr>
          <w:rFonts w:ascii="Times New Roman" w:eastAsia="Calibri" w:hAnsi="Times New Roman" w:cs="Times New Roman"/>
          <w:bCs/>
        </w:rPr>
        <w:t>O bằng số mol CO</w:t>
      </w:r>
      <w:r w:rsidRPr="00BC3D98">
        <w:rPr>
          <w:rFonts w:ascii="Times New Roman" w:eastAsia="Calibri" w:hAnsi="Times New Roman" w:cs="Times New Roman"/>
          <w:bCs/>
          <w:vertAlign w:val="subscript"/>
        </w:rPr>
        <w:t>2</w:t>
      </w:r>
      <w:r w:rsidRPr="00BC3D98">
        <w:rPr>
          <w:rFonts w:ascii="Times New Roman" w:eastAsia="Calibri" w:hAnsi="Times New Roman" w:cs="Times New Roman"/>
          <w:bCs/>
        </w:rPr>
        <w:t>. Cho 0,1 mol hỗn hợp gồm X và Y phản ứng hoàn toàn với lượng dư dung dịch AgNO</w:t>
      </w:r>
      <w:r w:rsidRPr="00BC3D98">
        <w:rPr>
          <w:rFonts w:ascii="Times New Roman" w:eastAsia="Calibri" w:hAnsi="Times New Roman" w:cs="Times New Roman"/>
          <w:bCs/>
          <w:vertAlign w:val="subscript"/>
        </w:rPr>
        <w:t>3</w:t>
      </w:r>
      <w:r w:rsidRPr="00BC3D98">
        <w:rPr>
          <w:rFonts w:ascii="Times New Roman" w:eastAsia="Calibri" w:hAnsi="Times New Roman" w:cs="Times New Roman"/>
          <w:bCs/>
        </w:rPr>
        <w:t xml:space="preserve"> trong NH</w:t>
      </w:r>
      <w:r w:rsidRPr="00BC3D98">
        <w:rPr>
          <w:rFonts w:ascii="Times New Roman" w:eastAsia="Calibri" w:hAnsi="Times New Roman" w:cs="Times New Roman"/>
          <w:bCs/>
          <w:vertAlign w:val="subscript"/>
        </w:rPr>
        <w:t>3</w:t>
      </w:r>
      <w:r w:rsidRPr="00BC3D98">
        <w:rPr>
          <w:rFonts w:ascii="Times New Roman" w:eastAsia="Calibri" w:hAnsi="Times New Roman" w:cs="Times New Roman"/>
          <w:bCs/>
        </w:rPr>
        <w:t>, thu được 28,08 gam Ag. Phần trăm khối lượng của X trong hỗn hợp ban đầu là:</w:t>
      </w:r>
    </w:p>
    <w:p w14:paraId="44FEAF38" w14:textId="77777777" w:rsidR="00BC3D98" w:rsidRPr="00BC3D98" w:rsidRDefault="00BC3D98" w:rsidP="00BC3D98">
      <w:pPr>
        <w:tabs>
          <w:tab w:val="left" w:pos="2124"/>
          <w:tab w:val="left" w:pos="3972"/>
          <w:tab w:val="left" w:pos="5820"/>
        </w:tabs>
        <w:spacing w:before="23" w:after="23" w:line="360" w:lineRule="auto"/>
        <w:ind w:left="288" w:hanging="288"/>
        <w:jc w:val="both"/>
        <w:rPr>
          <w:rFonts w:ascii="Times New Roman" w:eastAsia="Calibri" w:hAnsi="Times New Roman" w:cs="Times New Roman"/>
          <w:bCs/>
        </w:rPr>
      </w:pPr>
      <w:r w:rsidRPr="00BC3D98">
        <w:rPr>
          <w:rFonts w:ascii="Times New Roman" w:eastAsia="Calibri" w:hAnsi="Times New Roman" w:cs="Times New Roman"/>
          <w:bCs/>
        </w:rPr>
        <w:tab/>
      </w:r>
      <w:r w:rsidRPr="00BC3D98">
        <w:rPr>
          <w:rFonts w:ascii="Times New Roman" w:eastAsia="Calibri" w:hAnsi="Times New Roman" w:cs="Times New Roman"/>
          <w:b/>
        </w:rPr>
        <w:t>A.</w:t>
      </w:r>
      <w:r w:rsidRPr="00BC3D98">
        <w:rPr>
          <w:rFonts w:ascii="Times New Roman" w:eastAsia="Calibri" w:hAnsi="Times New Roman" w:cs="Times New Roman"/>
          <w:bCs/>
        </w:rPr>
        <w:t xml:space="preserve"> 39,66%.      </w:t>
      </w:r>
      <w:r w:rsidRPr="00BC3D98">
        <w:rPr>
          <w:rFonts w:ascii="Times New Roman" w:eastAsia="Calibri" w:hAnsi="Times New Roman" w:cs="Times New Roman"/>
          <w:bCs/>
        </w:rPr>
        <w:tab/>
      </w:r>
      <w:r w:rsidRPr="00BC3D98">
        <w:rPr>
          <w:rFonts w:ascii="Times New Roman" w:eastAsia="Calibri" w:hAnsi="Times New Roman" w:cs="Times New Roman"/>
          <w:b/>
        </w:rPr>
        <w:t>B.</w:t>
      </w:r>
      <w:r w:rsidRPr="00BC3D98">
        <w:rPr>
          <w:rFonts w:ascii="Times New Roman" w:eastAsia="Calibri" w:hAnsi="Times New Roman" w:cs="Times New Roman"/>
          <w:bCs/>
        </w:rPr>
        <w:t xml:space="preserve"> 60,34%.      </w:t>
      </w:r>
      <w:r w:rsidRPr="00BC3D98">
        <w:rPr>
          <w:rFonts w:ascii="Times New Roman" w:eastAsia="Calibri" w:hAnsi="Times New Roman" w:cs="Times New Roman"/>
          <w:bCs/>
        </w:rPr>
        <w:tab/>
      </w:r>
      <w:r w:rsidRPr="00BC3D98">
        <w:rPr>
          <w:rFonts w:ascii="Times New Roman" w:eastAsia="Calibri" w:hAnsi="Times New Roman" w:cs="Times New Roman"/>
          <w:b/>
        </w:rPr>
        <w:t>C.</w:t>
      </w:r>
      <w:r w:rsidRPr="00BC3D98">
        <w:rPr>
          <w:rFonts w:ascii="Times New Roman" w:eastAsia="Calibri" w:hAnsi="Times New Roman" w:cs="Times New Roman"/>
          <w:bCs/>
        </w:rPr>
        <w:t xml:space="preserve"> 21,84%.      </w:t>
      </w:r>
      <w:r w:rsidRPr="00BC3D98">
        <w:rPr>
          <w:rFonts w:ascii="Times New Roman" w:eastAsia="Calibri" w:hAnsi="Times New Roman" w:cs="Times New Roman"/>
          <w:bCs/>
        </w:rPr>
        <w:tab/>
      </w:r>
      <w:r w:rsidRPr="00BC3D98">
        <w:rPr>
          <w:rFonts w:ascii="Times New Roman" w:eastAsia="Calibri" w:hAnsi="Times New Roman" w:cs="Times New Roman"/>
          <w:b/>
        </w:rPr>
        <w:t>D.</w:t>
      </w:r>
      <w:r w:rsidRPr="00BC3D98">
        <w:rPr>
          <w:rFonts w:ascii="Times New Roman" w:eastAsia="Calibri" w:hAnsi="Times New Roman" w:cs="Times New Roman"/>
          <w:bCs/>
        </w:rPr>
        <w:t xml:space="preserve"> 78,16%.</w:t>
      </w:r>
    </w:p>
    <w:p w14:paraId="7994BF46" w14:textId="77777777" w:rsidR="00BC3D98" w:rsidRPr="00BC3D98" w:rsidRDefault="00BC3D98" w:rsidP="00BC3D98">
      <w:pPr>
        <w:spacing w:before="23" w:after="23"/>
        <w:jc w:val="both"/>
        <w:rPr>
          <w:rFonts w:ascii="Times New Roman" w:eastAsiaTheme="minorHAnsi" w:hAnsi="Times New Roman" w:cs="Times New Roman"/>
          <w:b/>
          <w:color w:val="000000"/>
        </w:rPr>
      </w:pPr>
      <w:r w:rsidRPr="00BC3D98">
        <w:rPr>
          <w:rFonts w:ascii="Times New Roman" w:eastAsiaTheme="minorHAnsi" w:hAnsi="Times New Roman" w:cs="Times New Roman"/>
          <w:b/>
          <w:color w:val="000000"/>
        </w:rPr>
        <w:t xml:space="preserve">Định hướng tư duy giải </w:t>
      </w:r>
    </w:p>
    <w:p w14:paraId="5A7AC8A7" w14:textId="33151A53" w:rsidR="00BC3D98" w:rsidRPr="00BC3D98" w:rsidRDefault="00BC3D98" w:rsidP="00BC3D98">
      <w:pPr>
        <w:tabs>
          <w:tab w:val="left" w:pos="2124"/>
          <w:tab w:val="left" w:pos="3972"/>
          <w:tab w:val="left" w:pos="5820"/>
        </w:tabs>
        <w:spacing w:before="23" w:after="23" w:line="360" w:lineRule="auto"/>
        <w:ind w:left="288"/>
        <w:jc w:val="both"/>
        <w:rPr>
          <w:rFonts w:ascii="Times New Roman" w:eastAsia="Calibri" w:hAnsi="Times New Roman" w:cs="Times New Roman"/>
          <w:bCs/>
        </w:rPr>
      </w:pPr>
      <w:r w:rsidRPr="00BC3D98">
        <w:rPr>
          <w:rFonts w:ascii="Times New Roman" w:eastAsia="Calibri" w:hAnsi="Times New Roman" w:cs="Times New Roman"/>
          <w:bCs/>
        </w:rPr>
        <w:t xml:space="preserve">Từ đề bài suy ra </w:t>
      </w:r>
      <w:r>
        <w:rPr>
          <w:rFonts w:ascii="Times New Roman" w:eastAsia="Calibri" w:hAnsi="Times New Roman" w:cs="Times New Roman"/>
          <w:bCs/>
          <w:noProof/>
          <w:position w:val="-28"/>
        </w:rPr>
        <w:drawing>
          <wp:inline distT="0" distB="0" distL="0" distR="0" wp14:anchorId="58D41105" wp14:editId="69DBDF5E">
            <wp:extent cx="2743200" cy="429260"/>
            <wp:effectExtent l="0" t="0" r="0" b="0"/>
            <wp:docPr id="1823321223" name="Picture 182332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2743200" cy="429260"/>
                    </a:xfrm>
                    <a:prstGeom prst="rect">
                      <a:avLst/>
                    </a:prstGeom>
                    <a:noFill/>
                    <a:ln>
                      <a:noFill/>
                    </a:ln>
                  </pic:spPr>
                </pic:pic>
              </a:graphicData>
            </a:graphic>
          </wp:inline>
        </w:drawing>
      </w:r>
    </w:p>
    <w:p w14:paraId="22CC1AD9" w14:textId="52A5638E" w:rsidR="00AF49E0" w:rsidRDefault="00BC3D98" w:rsidP="00662BA6">
      <w:pPr>
        <w:tabs>
          <w:tab w:val="left" w:pos="2124"/>
          <w:tab w:val="left" w:pos="3972"/>
          <w:tab w:val="left" w:pos="5820"/>
        </w:tabs>
        <w:spacing w:before="23" w:after="23" w:line="360" w:lineRule="auto"/>
        <w:ind w:left="288" w:hanging="288"/>
        <w:jc w:val="both"/>
        <w:rPr>
          <w:rFonts w:ascii="Times New Roman" w:hAnsi="Times New Roman" w:cs="Times New Roman"/>
        </w:rPr>
      </w:pPr>
      <w:r w:rsidRPr="00BC3D98">
        <w:rPr>
          <w:rFonts w:ascii="Times New Roman" w:eastAsia="Calibri" w:hAnsi="Times New Roman" w:cs="Times New Roman"/>
          <w:bCs/>
        </w:rPr>
        <w:tab/>
      </w:r>
      <w:r>
        <w:rPr>
          <w:rFonts w:ascii="Times New Roman" w:eastAsia="Calibri" w:hAnsi="Times New Roman" w:cs="Times New Roman"/>
          <w:bCs/>
          <w:noProof/>
          <w:position w:val="-28"/>
        </w:rPr>
        <w:drawing>
          <wp:inline distT="0" distB="0" distL="0" distR="0" wp14:anchorId="5A9DD1F8" wp14:editId="13EB3372">
            <wp:extent cx="3490595" cy="429260"/>
            <wp:effectExtent l="0" t="0" r="0" b="0"/>
            <wp:docPr id="1823321222" name="Picture 182332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3490595" cy="429260"/>
                    </a:xfrm>
                    <a:prstGeom prst="rect">
                      <a:avLst/>
                    </a:prstGeom>
                    <a:noFill/>
                    <a:ln>
                      <a:noFill/>
                    </a:ln>
                  </pic:spPr>
                </pic:pic>
              </a:graphicData>
            </a:graphic>
          </wp:inline>
        </w:drawing>
      </w:r>
      <w:r w:rsidRPr="00BC3D98">
        <w:rPr>
          <w:rFonts w:ascii="Times New Roman" w:eastAsia="Calibri" w:hAnsi="Times New Roman" w:cs="Times New Roman"/>
          <w:bCs/>
        </w:rPr>
        <w:tab/>
      </w:r>
      <w:r w:rsidRPr="00BC3D98">
        <w:rPr>
          <w:rFonts w:ascii="Times New Roman" w:eastAsia="Calibri" w:hAnsi="Times New Roman" w:cs="Times New Roman"/>
          <w:bCs/>
        </w:rPr>
        <w:tab/>
      </w:r>
    </w:p>
    <w:sectPr w:rsidR="00AF49E0">
      <w:headerReference w:type="even" r:id="rId552"/>
      <w:headerReference w:type="default" r:id="rId553"/>
      <w:footerReference w:type="even" r:id="rId554"/>
      <w:footerReference w:type="default" r:id="rId555"/>
      <w:headerReference w:type="first" r:id="rId556"/>
      <w:footerReference w:type="first" r:id="rId557"/>
      <w:pgSz w:w="11907" w:h="16839"/>
      <w:pgMar w:top="634" w:right="747" w:bottom="720" w:left="720" w:header="284" w:footer="125"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17D1EC" w14:textId="77777777" w:rsidR="005833A8" w:rsidRDefault="005833A8">
      <w:pPr>
        <w:spacing w:line="240" w:lineRule="auto"/>
      </w:pPr>
      <w:r>
        <w:separator/>
      </w:r>
    </w:p>
  </w:endnote>
  <w:endnote w:type="continuationSeparator" w:id="0">
    <w:p w14:paraId="227B337C" w14:textId="77777777" w:rsidR="005833A8" w:rsidRDefault="005833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Segoe Print"/>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Time">
    <w:altName w:val="Times New Roman"/>
    <w:panose1 w:val="020B7200000000000000"/>
    <w:charset w:val="00"/>
    <w:family w:val="swiss"/>
    <w:pitch w:val="variable"/>
    <w:sig w:usb0="00000003" w:usb1="00000000" w:usb2="00000000" w:usb3="00000000" w:csb0="00000001" w:csb1="00000000"/>
  </w:font>
  <w:font w:name=".VnAristote">
    <w:altName w:val="Calibri"/>
    <w:panose1 w:val="020B7200000000000000"/>
    <w:charset w:val="00"/>
    <w:family w:val="swiss"/>
    <w:pitch w:val="variable"/>
    <w:sig w:usb0="00000003" w:usb1="00000000" w:usb2="00000000" w:usb3="00000000" w:csb0="00000001" w:csb1="00000000"/>
  </w:font>
  <w:font w:name=".VnTimeH">
    <w:altName w:val="Times New Roman"/>
    <w:panose1 w:val="020B7200000000000000"/>
    <w:charset w:val="00"/>
    <w:family w:val="swiss"/>
    <w:pitch w:val="variable"/>
    <w:sig w:usb0="00000003" w:usb1="00000000" w:usb2="00000000" w:usb3="00000000" w:csb0="00000001" w:csb1="00000000"/>
  </w:font>
  <w:font w:name=".VnAvantH">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Arial">
    <w:panose1 w:val="020B7200000000000000"/>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NewCenturySchlbk-Roman">
    <w:altName w:val="Times New Roman"/>
    <w:charset w:val="00"/>
    <w:family w:val="roman"/>
    <w:pitch w:val="default"/>
  </w:font>
  <w:font w:name="Caudex">
    <w:altName w:val="Segoe Print"/>
    <w:charset w:val="00"/>
    <w:family w:val="auto"/>
    <w:pitch w:val="default"/>
  </w:font>
  <w:font w:name="Cambria Math">
    <w:panose1 w:val="02040503050406030204"/>
    <w:charset w:val="00"/>
    <w:family w:val="roman"/>
    <w:pitch w:val="variable"/>
    <w:sig w:usb0="E00002FF" w:usb1="420024FF" w:usb2="00000000" w:usb3="00000000" w:csb0="0000019F" w:csb1="00000000"/>
  </w:font>
  <w:font w:name="Cardo">
    <w:altName w:val="Segoe Print"/>
    <w:charset w:val="00"/>
    <w:family w:val="auto"/>
    <w:pitch w:val="default"/>
  </w:font>
  <w:font w:name="Gungsuh">
    <w:altName w:val="Segoe Print"/>
    <w:panose1 w:val="02030600000101010101"/>
    <w:charset w:val="81"/>
    <w:family w:val="roman"/>
    <w:pitch w:val="variable"/>
    <w:sig w:usb0="B00002AF" w:usb1="69D77CFB" w:usb2="00000030" w:usb3="00000000" w:csb0="0008009F" w:csb1="00000000"/>
  </w:font>
  <w:font w:name="Nova Mono">
    <w:altName w:val="Segoe Print"/>
    <w:charset w:val="00"/>
    <w:family w:val="auto"/>
    <w:pitch w:val="default"/>
  </w:font>
  <w:font w:name="TimesNewRomanPSMT">
    <w:altName w:val="Times New Roman"/>
    <w:charset w:val="00"/>
    <w:family w:val="auto"/>
    <w:pitch w:val="default"/>
    <w:sig w:usb0="00000000" w:usb1="00000000"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DC1AF2" w14:textId="77777777" w:rsidR="00AF49E0" w:rsidRDefault="00AF49E0">
    <w:pPr>
      <w:tabs>
        <w:tab w:val="center" w:pos="4680"/>
        <w:tab w:val="right" w:pos="9360"/>
      </w:tabs>
      <w:spacing w:line="240" w:lineRule="auto"/>
      <w:rPr>
        <w:rFonts w:ascii="Times New Roman" w:eastAsia="Times New Roman" w:hAnsi="Times New Roman" w:cs="Times New Roman"/>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D24F6F" w14:textId="77777777" w:rsidR="00662BA6" w:rsidRPr="00662BA6" w:rsidRDefault="00662BA6" w:rsidP="00662BA6">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lang w:eastAsia="zh-CN"/>
      </w:rPr>
    </w:pPr>
    <w:r w:rsidRPr="00662BA6">
      <w:rPr>
        <w:rFonts w:ascii="Times New Roman" w:eastAsia="SimSun" w:hAnsi="Times New Roman" w:cs="Times New Roman"/>
        <w:b/>
        <w:color w:val="000000"/>
        <w:kern w:val="2"/>
        <w:lang w:val="nl-NL" w:eastAsia="zh-CN"/>
      </w:rPr>
      <w:t xml:space="preserve">                                                                       </w:t>
    </w:r>
    <w:r w:rsidRPr="00662BA6">
      <w:rPr>
        <w:rFonts w:ascii="Times New Roman" w:eastAsia="SimSun" w:hAnsi="Times New Roman" w:cs="Times New Roman"/>
        <w:b/>
        <w:color w:val="00B0F0"/>
        <w:kern w:val="2"/>
        <w:lang w:val="nl-NL" w:eastAsia="zh-CN"/>
      </w:rPr>
      <w:t/>
    </w:r>
    <w:r w:rsidRPr="00662BA6">
      <w:rPr>
        <w:rFonts w:ascii="Times New Roman" w:eastAsia="SimSun" w:hAnsi="Times New Roman" w:cs="Times New Roman"/>
        <w:b/>
        <w:color w:val="FF0000"/>
        <w:kern w:val="2"/>
        <w:lang w:val="nl-NL" w:eastAsia="zh-CN"/>
      </w:rPr>
      <w:t xml:space="preserve"/>
    </w:r>
    <w:r w:rsidRPr="00662BA6">
      <w:rPr>
        <w:rFonts w:ascii="Times New Roman" w:eastAsia="SimSun" w:hAnsi="Times New Roman" w:cs="Times New Roman"/>
        <w:b/>
        <w:color w:val="000000"/>
        <w:kern w:val="2"/>
        <w:lang w:eastAsia="zh-CN"/>
      </w:rPr>
      <w:t xml:space="preserve">                                </w:t>
    </w:r>
    <w:r w:rsidRPr="00662BA6">
      <w:rPr>
        <w:rFonts w:ascii="Times New Roman" w:eastAsia="SimSun" w:hAnsi="Times New Roman" w:cs="Times New Roman"/>
        <w:b/>
        <w:color w:val="FF0000"/>
        <w:kern w:val="2"/>
        <w:lang w:eastAsia="zh-CN"/>
      </w:rPr>
      <w:t>Trang</w:t>
    </w:r>
    <w:r w:rsidRPr="00662BA6">
      <w:rPr>
        <w:rFonts w:ascii="Times New Roman" w:eastAsia="SimSun" w:hAnsi="Times New Roman" w:cs="Times New Roman"/>
        <w:b/>
        <w:color w:val="0070C0"/>
        <w:kern w:val="2"/>
        <w:lang w:eastAsia="zh-CN"/>
      </w:rPr>
      <w:t xml:space="preserve"> </w:t>
    </w:r>
    <w:r w:rsidRPr="00662BA6">
      <w:rPr>
        <w:rFonts w:ascii="Times New Roman" w:eastAsia="SimSun" w:hAnsi="Times New Roman" w:cs="Times New Roman"/>
        <w:b/>
        <w:color w:val="0070C0"/>
        <w:kern w:val="2"/>
        <w:lang w:eastAsia="zh-CN"/>
      </w:rPr>
      <w:fldChar w:fldCharType="begin"/>
    </w:r>
    <w:r w:rsidRPr="00662BA6">
      <w:rPr>
        <w:rFonts w:ascii="Times New Roman" w:eastAsia="SimSun" w:hAnsi="Times New Roman" w:cs="Times New Roman"/>
        <w:b/>
        <w:color w:val="0070C0"/>
        <w:kern w:val="2"/>
        <w:lang w:eastAsia="zh-CN"/>
      </w:rPr>
      <w:instrText xml:space="preserve"> PAGE   \* MERGEFORMAT </w:instrText>
    </w:r>
    <w:r w:rsidRPr="00662BA6">
      <w:rPr>
        <w:rFonts w:ascii="Times New Roman" w:eastAsia="SimSun" w:hAnsi="Times New Roman" w:cs="Times New Roman"/>
        <w:b/>
        <w:color w:val="0070C0"/>
        <w:kern w:val="2"/>
        <w:lang w:eastAsia="zh-CN"/>
      </w:rPr>
      <w:fldChar w:fldCharType="separate"/>
    </w:r>
    <w:r w:rsidR="00CD4F2B">
      <w:rPr>
        <w:rFonts w:ascii="Times New Roman" w:eastAsia="SimSun" w:hAnsi="Times New Roman" w:cs="Times New Roman"/>
        <w:b/>
        <w:noProof/>
        <w:color w:val="0070C0"/>
        <w:kern w:val="2"/>
        <w:lang w:eastAsia="zh-CN"/>
      </w:rPr>
      <w:t>1</w:t>
    </w:r>
    <w:r w:rsidRPr="00662BA6">
      <w:rPr>
        <w:rFonts w:ascii="Times New Roman" w:eastAsia="SimSun" w:hAnsi="Times New Roman" w:cs="Times New Roman"/>
        <w:b/>
        <w:color w:val="0070C0"/>
        <w:kern w:val="2"/>
        <w:lang w:eastAsia="zh-C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D3AC6C" w14:textId="77777777" w:rsidR="00AF49E0" w:rsidRDefault="00AF49E0">
    <w:pPr>
      <w:tabs>
        <w:tab w:val="center" w:pos="4680"/>
        <w:tab w:val="right" w:pos="9360"/>
      </w:tabs>
      <w:spacing w:line="240" w:lineRule="auto"/>
      <w:rPr>
        <w:rFonts w:ascii="Times New Roman" w:eastAsia="Times New Roman" w:hAnsi="Times New Roman" w:cs="Times New Roman"/>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397C36" w14:textId="77777777" w:rsidR="005833A8" w:rsidRDefault="005833A8">
      <w:r>
        <w:separator/>
      </w:r>
    </w:p>
  </w:footnote>
  <w:footnote w:type="continuationSeparator" w:id="0">
    <w:p w14:paraId="48723B16" w14:textId="77777777" w:rsidR="005833A8" w:rsidRDefault="005833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6FF089" w14:textId="77777777" w:rsidR="00AF49E0" w:rsidRDefault="00AF49E0">
    <w:pPr>
      <w:tabs>
        <w:tab w:val="center" w:pos="4680"/>
        <w:tab w:val="right" w:pos="9360"/>
      </w:tabs>
      <w:spacing w:line="240" w:lineRule="auto"/>
      <w:rPr>
        <w:rFonts w:ascii="Times New Roman" w:eastAsia="Times New Roman" w:hAnsi="Times New Roman" w:cs="Times New Roman"/>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2E6E94" w14:textId="77777777" w:rsidR="00662BA6" w:rsidRPr="00662BA6" w:rsidRDefault="00662BA6" w:rsidP="00662BA6">
    <w:pPr>
      <w:widowControl w:val="0"/>
      <w:tabs>
        <w:tab w:val="center" w:pos="4513"/>
        <w:tab w:val="right" w:pos="9026"/>
      </w:tabs>
      <w:autoSpaceDE w:val="0"/>
      <w:autoSpaceDN w:val="0"/>
      <w:spacing w:line="240" w:lineRule="auto"/>
      <w:jc w:val="center"/>
      <w:rPr>
        <w:rFonts w:ascii="Times New Roman" w:eastAsia="Times New Roman" w:hAnsi="Times New Roman" w:cs="Times New Roman"/>
        <w:sz w:val="22"/>
        <w:szCs w:val="22"/>
        <w:lang w:val="vi"/>
      </w:rPr>
    </w:pPr>
    <w:r w:rsidRPr="00662BA6">
      <w:rPr>
        <w:rFonts w:ascii="Times New Roman" w:eastAsia="Calibri" w:hAnsi="Times New Roman" w:cs="Times New Roman"/>
        <w:b/>
        <w:color w:val="00B0F0"/>
        <w:lang w:val="nl-NL"/>
      </w:rPr>
      <w:t/>
    </w:r>
    <w:r w:rsidRPr="00662BA6">
      <w:rPr>
        <w:rFonts w:ascii="Times New Roman" w:eastAsia="Calibri" w:hAnsi="Times New Roman" w:cs="Times New Roman"/>
        <w:b/>
        <w:color w:val="FF0000"/>
        <w:lang w:val="nl-NL"/>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F1CC6A" w14:textId="77777777" w:rsidR="00AF49E0" w:rsidRDefault="00AF49E0">
    <w:pPr>
      <w:tabs>
        <w:tab w:val="center" w:pos="4680"/>
        <w:tab w:val="right" w:pos="9360"/>
      </w:tabs>
      <w:spacing w:line="240" w:lineRule="auto"/>
      <w:rPr>
        <w:rFonts w:ascii="Times New Roman" w:eastAsia="Times New Roman" w:hAnsi="Times New Roman" w:cs="Times New Roman"/>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F205925"/>
    <w:multiLevelType w:val="multilevel"/>
    <w:tmpl w:val="BF205925"/>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CF092B84"/>
    <w:multiLevelType w:val="multilevel"/>
    <w:tmpl w:val="CF092B84"/>
    <w:lvl w:ilvl="0">
      <w:start w:val="1"/>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nsid w:val="0053208E"/>
    <w:multiLevelType w:val="multilevel"/>
    <w:tmpl w:val="0053208E"/>
    <w:lvl w:ilvl="0">
      <w:start w:val="1"/>
      <w:numFmt w:val="bullet"/>
      <w:lvlText w:val="⮚"/>
      <w:lvlJc w:val="left"/>
      <w:pPr>
        <w:ind w:left="1065" w:hanging="360"/>
      </w:pPr>
      <w:rPr>
        <w:rFonts w:ascii="Noto Sans Symbols" w:eastAsia="Noto Sans Symbols" w:hAnsi="Noto Sans Symbols" w:cs="Noto Sans Symbols"/>
      </w:rPr>
    </w:lvl>
    <w:lvl w:ilvl="1">
      <w:start w:val="1"/>
      <w:numFmt w:val="bullet"/>
      <w:lvlText w:val="o"/>
      <w:lvlJc w:val="left"/>
      <w:pPr>
        <w:ind w:left="1785" w:hanging="360"/>
      </w:pPr>
      <w:rPr>
        <w:rFonts w:ascii="Courier New" w:eastAsia="Courier New" w:hAnsi="Courier New" w:cs="Courier New"/>
      </w:rPr>
    </w:lvl>
    <w:lvl w:ilvl="2">
      <w:start w:val="1"/>
      <w:numFmt w:val="bullet"/>
      <w:lvlText w:val="▪"/>
      <w:lvlJc w:val="left"/>
      <w:pPr>
        <w:ind w:left="2505" w:hanging="360"/>
      </w:pPr>
      <w:rPr>
        <w:rFonts w:ascii="Noto Sans Symbols" w:eastAsia="Noto Sans Symbols" w:hAnsi="Noto Sans Symbols" w:cs="Noto Sans Symbols"/>
      </w:rPr>
    </w:lvl>
    <w:lvl w:ilvl="3">
      <w:start w:val="1"/>
      <w:numFmt w:val="bullet"/>
      <w:lvlText w:val="●"/>
      <w:lvlJc w:val="left"/>
      <w:pPr>
        <w:ind w:left="3225" w:hanging="360"/>
      </w:pPr>
      <w:rPr>
        <w:rFonts w:ascii="Noto Sans Symbols" w:eastAsia="Noto Sans Symbols" w:hAnsi="Noto Sans Symbols" w:cs="Noto Sans Symbols"/>
      </w:rPr>
    </w:lvl>
    <w:lvl w:ilvl="4">
      <w:start w:val="1"/>
      <w:numFmt w:val="bullet"/>
      <w:lvlText w:val="o"/>
      <w:lvlJc w:val="left"/>
      <w:pPr>
        <w:ind w:left="3945" w:hanging="360"/>
      </w:pPr>
      <w:rPr>
        <w:rFonts w:ascii="Courier New" w:eastAsia="Courier New" w:hAnsi="Courier New" w:cs="Courier New"/>
      </w:rPr>
    </w:lvl>
    <w:lvl w:ilvl="5">
      <w:start w:val="1"/>
      <w:numFmt w:val="bullet"/>
      <w:lvlText w:val="▪"/>
      <w:lvlJc w:val="left"/>
      <w:pPr>
        <w:ind w:left="4665" w:hanging="360"/>
      </w:pPr>
      <w:rPr>
        <w:rFonts w:ascii="Noto Sans Symbols" w:eastAsia="Noto Sans Symbols" w:hAnsi="Noto Sans Symbols" w:cs="Noto Sans Symbols"/>
      </w:rPr>
    </w:lvl>
    <w:lvl w:ilvl="6">
      <w:start w:val="1"/>
      <w:numFmt w:val="bullet"/>
      <w:lvlText w:val="●"/>
      <w:lvlJc w:val="left"/>
      <w:pPr>
        <w:ind w:left="5385" w:hanging="360"/>
      </w:pPr>
      <w:rPr>
        <w:rFonts w:ascii="Noto Sans Symbols" w:eastAsia="Noto Sans Symbols" w:hAnsi="Noto Sans Symbols" w:cs="Noto Sans Symbols"/>
      </w:rPr>
    </w:lvl>
    <w:lvl w:ilvl="7">
      <w:start w:val="1"/>
      <w:numFmt w:val="bullet"/>
      <w:lvlText w:val="o"/>
      <w:lvlJc w:val="left"/>
      <w:pPr>
        <w:ind w:left="6105" w:hanging="360"/>
      </w:pPr>
      <w:rPr>
        <w:rFonts w:ascii="Courier New" w:eastAsia="Courier New" w:hAnsi="Courier New" w:cs="Courier New"/>
      </w:rPr>
    </w:lvl>
    <w:lvl w:ilvl="8">
      <w:start w:val="1"/>
      <w:numFmt w:val="bullet"/>
      <w:lvlText w:val="▪"/>
      <w:lvlJc w:val="left"/>
      <w:pPr>
        <w:ind w:left="6825" w:hanging="360"/>
      </w:pPr>
      <w:rPr>
        <w:rFonts w:ascii="Noto Sans Symbols" w:eastAsia="Noto Sans Symbols" w:hAnsi="Noto Sans Symbols" w:cs="Noto Sans Symbols"/>
      </w:rPr>
    </w:lvl>
  </w:abstractNum>
  <w:abstractNum w:abstractNumId="3">
    <w:nsid w:val="23193722"/>
    <w:multiLevelType w:val="multilevel"/>
    <w:tmpl w:val="23193722"/>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268B51A7"/>
    <w:multiLevelType w:val="multilevel"/>
    <w:tmpl w:val="268B51A7"/>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36BB6328"/>
    <w:multiLevelType w:val="multilevel"/>
    <w:tmpl w:val="36BB632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nsid w:val="4415B114"/>
    <w:multiLevelType w:val="singleLevel"/>
    <w:tmpl w:val="4415B114"/>
    <w:lvl w:ilvl="0">
      <w:start w:val="1"/>
      <w:numFmt w:val="lowerLetter"/>
      <w:suff w:val="space"/>
      <w:lvlText w:val="%1-"/>
      <w:lvlJc w:val="left"/>
    </w:lvl>
  </w:abstractNum>
  <w:abstractNum w:abstractNumId="7">
    <w:nsid w:val="488B4026"/>
    <w:multiLevelType w:val="multilevel"/>
    <w:tmpl w:val="488B4026"/>
    <w:lvl w:ilvl="0">
      <w:start w:val="1"/>
      <w:numFmt w:val="decimal"/>
      <w:lvlText w:val="%1."/>
      <w:lvlJc w:val="left"/>
      <w:pPr>
        <w:tabs>
          <w:tab w:val="left" w:pos="720"/>
        </w:tabs>
        <w:ind w:left="720" w:hanging="360"/>
      </w:pPr>
      <w:rPr>
        <w:rFonts w:hint="default"/>
        <w:b/>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
    <w:nsid w:val="59ADCABA"/>
    <w:multiLevelType w:val="multilevel"/>
    <w:tmpl w:val="59ADCABA"/>
    <w:lvl w:ilvl="0">
      <w:start w:val="1"/>
      <w:numFmt w:val="bullet"/>
      <w:lvlText w:val="-"/>
      <w:lvlJc w:val="left"/>
      <w:pPr>
        <w:ind w:left="660" w:hanging="360"/>
      </w:pPr>
      <w:rPr>
        <w:rFonts w:ascii="Times New Roman" w:eastAsia="Times New Roman" w:hAnsi="Times New Roman" w:cs="Times New Roman"/>
      </w:rPr>
    </w:lvl>
    <w:lvl w:ilvl="1">
      <w:start w:val="2"/>
      <w:numFmt w:val="bullet"/>
      <w:lvlText w:val="⮚"/>
      <w:lvlJc w:val="left"/>
      <w:pPr>
        <w:ind w:left="1380" w:hanging="360"/>
      </w:pPr>
      <w:rPr>
        <w:rFonts w:ascii="Noto Sans Symbols" w:eastAsia="Noto Sans Symbols" w:hAnsi="Noto Sans Symbols" w:cs="Noto Sans Symbols"/>
      </w:rPr>
    </w:lvl>
    <w:lvl w:ilvl="2">
      <w:start w:val="1"/>
      <w:numFmt w:val="bullet"/>
      <w:lvlText w:val="▪"/>
      <w:lvlJc w:val="left"/>
      <w:pPr>
        <w:ind w:left="2100" w:hanging="360"/>
      </w:pPr>
      <w:rPr>
        <w:rFonts w:ascii="Noto Sans Symbols" w:eastAsia="Noto Sans Symbols" w:hAnsi="Noto Sans Symbols" w:cs="Noto Sans Symbols"/>
      </w:rPr>
    </w:lvl>
    <w:lvl w:ilvl="3">
      <w:start w:val="1"/>
      <w:numFmt w:val="bullet"/>
      <w:lvlText w:val="●"/>
      <w:lvlJc w:val="left"/>
      <w:pPr>
        <w:ind w:left="2820" w:hanging="360"/>
      </w:pPr>
      <w:rPr>
        <w:rFonts w:ascii="Noto Sans Symbols" w:eastAsia="Noto Sans Symbols" w:hAnsi="Noto Sans Symbols" w:cs="Noto Sans Symbols"/>
      </w:rPr>
    </w:lvl>
    <w:lvl w:ilvl="4">
      <w:start w:val="1"/>
      <w:numFmt w:val="bullet"/>
      <w:lvlText w:val="o"/>
      <w:lvlJc w:val="left"/>
      <w:pPr>
        <w:ind w:left="3540" w:hanging="360"/>
      </w:pPr>
      <w:rPr>
        <w:rFonts w:ascii="Courier New" w:eastAsia="Courier New" w:hAnsi="Courier New" w:cs="Courier New"/>
      </w:rPr>
    </w:lvl>
    <w:lvl w:ilvl="5">
      <w:start w:val="1"/>
      <w:numFmt w:val="bullet"/>
      <w:lvlText w:val="▪"/>
      <w:lvlJc w:val="left"/>
      <w:pPr>
        <w:ind w:left="4260" w:hanging="360"/>
      </w:pPr>
      <w:rPr>
        <w:rFonts w:ascii="Noto Sans Symbols" w:eastAsia="Noto Sans Symbols" w:hAnsi="Noto Sans Symbols" w:cs="Noto Sans Symbols"/>
      </w:rPr>
    </w:lvl>
    <w:lvl w:ilvl="6">
      <w:start w:val="1"/>
      <w:numFmt w:val="bullet"/>
      <w:lvlText w:val="●"/>
      <w:lvlJc w:val="left"/>
      <w:pPr>
        <w:ind w:left="4980" w:hanging="360"/>
      </w:pPr>
      <w:rPr>
        <w:rFonts w:ascii="Noto Sans Symbols" w:eastAsia="Noto Sans Symbols" w:hAnsi="Noto Sans Symbols" w:cs="Noto Sans Symbols"/>
      </w:rPr>
    </w:lvl>
    <w:lvl w:ilvl="7">
      <w:start w:val="1"/>
      <w:numFmt w:val="bullet"/>
      <w:lvlText w:val="o"/>
      <w:lvlJc w:val="left"/>
      <w:pPr>
        <w:ind w:left="5700" w:hanging="360"/>
      </w:pPr>
      <w:rPr>
        <w:rFonts w:ascii="Courier New" w:eastAsia="Courier New" w:hAnsi="Courier New" w:cs="Courier New"/>
      </w:rPr>
    </w:lvl>
    <w:lvl w:ilvl="8">
      <w:start w:val="1"/>
      <w:numFmt w:val="bullet"/>
      <w:lvlText w:val="▪"/>
      <w:lvlJc w:val="left"/>
      <w:pPr>
        <w:ind w:left="6420" w:hanging="360"/>
      </w:pPr>
      <w:rPr>
        <w:rFonts w:ascii="Noto Sans Symbols" w:eastAsia="Noto Sans Symbols" w:hAnsi="Noto Sans Symbols" w:cs="Noto Sans Symbols"/>
      </w:rPr>
    </w:lvl>
  </w:abstractNum>
  <w:abstractNum w:abstractNumId="9">
    <w:nsid w:val="59CE0167"/>
    <w:multiLevelType w:val="multilevel"/>
    <w:tmpl w:val="59CE0167"/>
    <w:lvl w:ilvl="0">
      <w:start w:val="2"/>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8"/>
  </w:num>
  <w:num w:numId="4">
    <w:abstractNumId w:val="6"/>
  </w:num>
  <w:num w:numId="5">
    <w:abstractNumId w:val="0"/>
  </w:num>
  <w:num w:numId="6">
    <w:abstractNumId w:val="9"/>
  </w:num>
  <w:num w:numId="7">
    <w:abstractNumId w:val="7"/>
  </w:num>
  <w:num w:numId="8">
    <w:abstractNumId w:val="3"/>
  </w:num>
  <w:num w:numId="9">
    <w:abstractNumId w:val="4"/>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49E0"/>
    <w:rsid w:val="00186BD7"/>
    <w:rsid w:val="0025056E"/>
    <w:rsid w:val="003223C2"/>
    <w:rsid w:val="004E688B"/>
    <w:rsid w:val="005833A8"/>
    <w:rsid w:val="00603EE0"/>
    <w:rsid w:val="006408FE"/>
    <w:rsid w:val="00662BA6"/>
    <w:rsid w:val="00726AA1"/>
    <w:rsid w:val="00830205"/>
    <w:rsid w:val="00845861"/>
    <w:rsid w:val="00900DD0"/>
    <w:rsid w:val="00A13CC8"/>
    <w:rsid w:val="00AA201E"/>
    <w:rsid w:val="00AF49E0"/>
    <w:rsid w:val="00B05A7D"/>
    <w:rsid w:val="00B06441"/>
    <w:rsid w:val="00BC3D98"/>
    <w:rsid w:val="00C33FA8"/>
    <w:rsid w:val="00CD4F2B"/>
    <w:rsid w:val="00D5687B"/>
    <w:rsid w:val="00E557F5"/>
    <w:rsid w:val="00FA2A87"/>
    <w:rsid w:val="1BEF7B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1F6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unhideWhenUsed="1"/>
    <w:lsdException w:name="footer" w:uiPriority="99" w:unhideWhenUsed="1"/>
    <w:lsdException w:name="caption" w:semiHidden="1" w:unhideWhenUsed="1" w:qFormat="1"/>
    <w:lsdException w:name="Title" w:qFormat="1"/>
    <w:lsdException w:name="Default Paragraph Font" w:uiPriority="1" w:unhideWhenUsed="1"/>
    <w:lsdException w:name="Body Text" w:semiHidden="1" w:unhideWhenUsed="1"/>
    <w:lsdException w:name="Body Text Indent" w:semiHidden="1" w:unhideWhenUsed="1"/>
    <w:lsdException w:name="Body Text 2" w:semiHidden="1" w:uiPriority="99" w:unhideWhenUsed="1" w:qFormat="1"/>
    <w:lsdException w:name="Body Text Indent 2" w:semiHidden="1" w:unhideWhenUsed="1"/>
    <w:lsdException w:name="Body Text Indent 3" w:semiHidden="1" w:uiPriority="99" w:unhideWhenUsed="1" w:qFormat="1"/>
    <w:lsdException w:name="Strong" w:uiPriority="22" w:qFormat="1"/>
    <w:lsdException w:name="Emphasis" w:qFormat="1"/>
    <w:lsdException w:name="Document Map"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line="276" w:lineRule="auto"/>
    </w:pPr>
    <w:rPr>
      <w:sz w:val="24"/>
      <w:szCs w:val="24"/>
    </w:rPr>
  </w:style>
  <w:style w:type="paragraph" w:styleId="Heading1">
    <w:name w:val="heading 1"/>
    <w:basedOn w:val="Normal"/>
    <w:next w:val="Normal"/>
    <w:link w:val="Heading1Char"/>
    <w:qFormat/>
    <w:pPr>
      <w:keepNext/>
      <w:spacing w:line="240" w:lineRule="auto"/>
      <w:jc w:val="center"/>
      <w:outlineLvl w:val="0"/>
    </w:pPr>
    <w:rPr>
      <w:rFonts w:ascii=".VnTime" w:eastAsia="Times New Roman" w:hAnsi=".VnTime" w:cs="Times New Roman"/>
      <w:b/>
      <w:sz w:val="36"/>
      <w:szCs w:val="20"/>
    </w:rPr>
  </w:style>
  <w:style w:type="paragraph" w:styleId="Heading2">
    <w:name w:val="heading 2"/>
    <w:basedOn w:val="Normal"/>
    <w:next w:val="Normal"/>
    <w:link w:val="Heading2Char"/>
    <w:semiHidden/>
    <w:unhideWhenUsed/>
    <w:qFormat/>
    <w:pPr>
      <w:keepNext/>
      <w:spacing w:line="240" w:lineRule="auto"/>
      <w:jc w:val="center"/>
      <w:outlineLvl w:val="1"/>
    </w:pPr>
    <w:rPr>
      <w:rFonts w:ascii=".VnAristote" w:eastAsia="Times New Roman" w:hAnsi=".VnAristote" w:cs="Times New Roman"/>
      <w:sz w:val="44"/>
      <w:szCs w:val="20"/>
    </w:rPr>
  </w:style>
  <w:style w:type="paragraph" w:styleId="Heading3">
    <w:name w:val="heading 3"/>
    <w:basedOn w:val="Normal"/>
    <w:next w:val="Normal"/>
    <w:link w:val="Heading3Char"/>
    <w:qFormat/>
    <w:pPr>
      <w:keepNext/>
      <w:spacing w:before="120" w:line="240" w:lineRule="auto"/>
      <w:jc w:val="both"/>
      <w:outlineLvl w:val="2"/>
    </w:pPr>
    <w:rPr>
      <w:rFonts w:ascii=".VnTime" w:eastAsia="Times New Roman" w:hAnsi=".VnTime" w:cs="Times New Roman"/>
      <w:color w:val="0000FF"/>
    </w:rPr>
  </w:style>
  <w:style w:type="paragraph" w:styleId="Heading4">
    <w:name w:val="heading 4"/>
    <w:basedOn w:val="Normal"/>
    <w:next w:val="Normal"/>
    <w:link w:val="Heading4Char"/>
    <w:semiHidden/>
    <w:unhideWhenUsed/>
    <w:qFormat/>
    <w:pPr>
      <w:keepNext/>
      <w:spacing w:line="240" w:lineRule="auto"/>
      <w:ind w:firstLine="720"/>
      <w:jc w:val="both"/>
      <w:outlineLvl w:val="3"/>
    </w:pPr>
    <w:rPr>
      <w:rFonts w:ascii=".VnTimeH" w:eastAsia="Times New Roman" w:hAnsi=".VnTimeH" w:cs="Times New Roman"/>
      <w:b/>
      <w:bCs/>
      <w:sz w:val="28"/>
      <w:szCs w:val="20"/>
    </w:rPr>
  </w:style>
  <w:style w:type="paragraph" w:styleId="Heading5">
    <w:name w:val="heading 5"/>
    <w:basedOn w:val="Normal"/>
    <w:next w:val="Normal"/>
    <w:link w:val="Heading5Char"/>
    <w:semiHidden/>
    <w:unhideWhenUsed/>
    <w:qFormat/>
    <w:pPr>
      <w:keepNext/>
      <w:spacing w:line="240" w:lineRule="auto"/>
      <w:jc w:val="center"/>
      <w:outlineLvl w:val="4"/>
    </w:pPr>
    <w:rPr>
      <w:rFonts w:ascii=".VnTime" w:eastAsia="Times New Roman" w:hAnsi=".VnTime" w:cs="Times New Roman"/>
      <w:b/>
      <w:szCs w:val="20"/>
    </w:rPr>
  </w:style>
  <w:style w:type="paragraph" w:styleId="Heading6">
    <w:name w:val="heading 6"/>
    <w:basedOn w:val="Normal"/>
    <w:next w:val="Normal"/>
    <w:link w:val="Heading6Char"/>
    <w:semiHidden/>
    <w:unhideWhenUsed/>
    <w:qFormat/>
    <w:pPr>
      <w:keepNext/>
      <w:spacing w:line="240" w:lineRule="auto"/>
      <w:jc w:val="center"/>
      <w:outlineLvl w:val="5"/>
    </w:pPr>
    <w:rPr>
      <w:rFonts w:ascii=".VnTime" w:eastAsia="Times New Roman" w:hAnsi=".VnTime" w:cs="Times New Roman"/>
      <w:b/>
      <w:bCs/>
      <w:sz w:val="28"/>
      <w:szCs w:val="20"/>
    </w:rPr>
  </w:style>
  <w:style w:type="paragraph" w:styleId="Heading8">
    <w:name w:val="heading 8"/>
    <w:basedOn w:val="Normal"/>
    <w:next w:val="Normal"/>
    <w:link w:val="Heading8Char"/>
    <w:semiHidden/>
    <w:unhideWhenUsed/>
    <w:qFormat/>
    <w:pPr>
      <w:keepNext/>
      <w:spacing w:line="240" w:lineRule="auto"/>
      <w:jc w:val="center"/>
      <w:outlineLvl w:val="7"/>
    </w:pPr>
    <w:rPr>
      <w:rFonts w:ascii=".VnAvantH" w:eastAsia="Times New Roman" w:hAnsi=".VnAvantH" w:cs="Times New Roman"/>
      <w:b/>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line="240" w:lineRule="auto"/>
    </w:pPr>
    <w:rPr>
      <w:rFonts w:ascii="Tahoma" w:hAnsi="Tahoma" w:cs="Tahoma"/>
      <w:sz w:val="16"/>
      <w:szCs w:val="16"/>
    </w:rPr>
  </w:style>
  <w:style w:type="paragraph" w:styleId="BodyText">
    <w:name w:val="Body Text"/>
    <w:basedOn w:val="Normal"/>
    <w:link w:val="BodyTextChar"/>
    <w:semiHidden/>
    <w:unhideWhenUsed/>
    <w:pPr>
      <w:spacing w:line="240" w:lineRule="auto"/>
      <w:jc w:val="both"/>
    </w:pPr>
    <w:rPr>
      <w:rFonts w:ascii=".VnTime" w:eastAsia="Times New Roman" w:hAnsi=".VnTime" w:cs="Times New Roman"/>
      <w:sz w:val="28"/>
      <w:szCs w:val="20"/>
    </w:rPr>
  </w:style>
  <w:style w:type="paragraph" w:styleId="BodyText2">
    <w:name w:val="Body Text 2"/>
    <w:basedOn w:val="Normal"/>
    <w:link w:val="BodyText2Char"/>
    <w:uiPriority w:val="99"/>
    <w:semiHidden/>
    <w:unhideWhenUsed/>
    <w:qFormat/>
    <w:pPr>
      <w:spacing w:after="120" w:line="480" w:lineRule="auto"/>
    </w:pPr>
    <w:rPr>
      <w:rFonts w:eastAsia="Times New Roman" w:cs="Times New Roman"/>
    </w:rPr>
  </w:style>
  <w:style w:type="paragraph" w:styleId="BodyTextIndent">
    <w:name w:val="Body Text Indent"/>
    <w:basedOn w:val="Normal"/>
    <w:link w:val="BodyTextIndentChar"/>
    <w:semiHidden/>
    <w:unhideWhenUsed/>
    <w:pPr>
      <w:tabs>
        <w:tab w:val="left" w:pos="360"/>
        <w:tab w:val="left" w:pos="900"/>
        <w:tab w:val="left" w:pos="3240"/>
        <w:tab w:val="left" w:pos="5580"/>
      </w:tabs>
      <w:spacing w:line="240" w:lineRule="auto"/>
      <w:ind w:left="240"/>
    </w:pPr>
    <w:rPr>
      <w:rFonts w:eastAsia="Times New Roman" w:cs="Times New Roman"/>
      <w:sz w:val="26"/>
      <w:szCs w:val="28"/>
    </w:rPr>
  </w:style>
  <w:style w:type="paragraph" w:styleId="BodyTextIndent2">
    <w:name w:val="Body Text Indent 2"/>
    <w:basedOn w:val="Normal"/>
    <w:link w:val="BodyTextIndent2Char"/>
    <w:semiHidden/>
    <w:unhideWhenUsed/>
    <w:pPr>
      <w:spacing w:line="240" w:lineRule="auto"/>
      <w:ind w:firstLine="720"/>
      <w:jc w:val="both"/>
    </w:pPr>
    <w:rPr>
      <w:rFonts w:ascii=".VnTime" w:eastAsia="Times New Roman" w:hAnsi=".VnTime" w:cs="Times New Roman"/>
      <w:sz w:val="28"/>
      <w:szCs w:val="20"/>
    </w:rPr>
  </w:style>
  <w:style w:type="paragraph" w:styleId="BodyTextIndent3">
    <w:name w:val="Body Text Indent 3"/>
    <w:basedOn w:val="Normal"/>
    <w:link w:val="BodyTextIndent3Char"/>
    <w:uiPriority w:val="99"/>
    <w:semiHidden/>
    <w:unhideWhenUsed/>
    <w:qFormat/>
    <w:pPr>
      <w:spacing w:before="40" w:line="300" w:lineRule="auto"/>
      <w:ind w:left="360"/>
      <w:jc w:val="both"/>
    </w:pPr>
    <w:rPr>
      <w:rFonts w:ascii=".VnArial" w:eastAsia="Times New Roman" w:hAnsi=".VnArial" w:cs="Times New Roman"/>
      <w:sz w:val="22"/>
    </w:rPr>
  </w:style>
  <w:style w:type="paragraph" w:styleId="DocumentMap">
    <w:name w:val="Document Map"/>
    <w:basedOn w:val="Normal"/>
    <w:link w:val="DocumentMapChar"/>
    <w:semiHidden/>
    <w:unhideWhenUsed/>
    <w:pPr>
      <w:shd w:val="clear" w:color="auto" w:fill="000080"/>
      <w:spacing w:line="240" w:lineRule="auto"/>
    </w:pPr>
    <w:rPr>
      <w:rFonts w:ascii="Tahoma" w:eastAsia="Times New Roman" w:hAnsi="Tahoma" w:cs="Times New Roman"/>
      <w:sz w:val="28"/>
      <w:szCs w:val="20"/>
    </w:rPr>
  </w:style>
  <w:style w:type="paragraph" w:styleId="Footer">
    <w:name w:val="footer"/>
    <w:basedOn w:val="Normal"/>
    <w:link w:val="FooterChar"/>
    <w:uiPriority w:val="99"/>
    <w:unhideWhenUsed/>
    <w:pPr>
      <w:tabs>
        <w:tab w:val="center" w:pos="4680"/>
        <w:tab w:val="right" w:pos="9360"/>
      </w:tabs>
      <w:spacing w:line="240" w:lineRule="auto"/>
    </w:pPr>
  </w:style>
  <w:style w:type="paragraph" w:styleId="Header">
    <w:name w:val="header"/>
    <w:basedOn w:val="Normal"/>
    <w:link w:val="HeaderChar"/>
    <w:uiPriority w:val="99"/>
    <w:unhideWhenUsed/>
    <w:pPr>
      <w:tabs>
        <w:tab w:val="center" w:pos="4680"/>
        <w:tab w:val="right" w:pos="9360"/>
      </w:tabs>
      <w:spacing w:line="240" w:lineRule="auto"/>
    </w:pPr>
  </w:style>
  <w:style w:type="paragraph" w:styleId="NormalWeb">
    <w:name w:val="Normal (Web)"/>
    <w:basedOn w:val="Normal"/>
    <w:link w:val="NormalWebChar"/>
    <w:uiPriority w:val="99"/>
    <w:unhideWhenUsed/>
    <w:qFormat/>
    <w:pPr>
      <w:spacing w:before="100" w:beforeAutospacing="1" w:after="100" w:afterAutospacing="1" w:line="240" w:lineRule="auto"/>
    </w:pPr>
    <w:rPr>
      <w:rFonts w:cs="Times New Roman"/>
    </w:rPr>
  </w:style>
  <w:style w:type="character" w:styleId="Strong">
    <w:name w:val="Strong"/>
    <w:basedOn w:val="DefaultParagraphFont"/>
    <w:uiPriority w:val="22"/>
    <w:qFormat/>
    <w:rPr>
      <w:b/>
      <w:bCs/>
    </w:rPr>
  </w:style>
  <w:style w:type="paragraph" w:styleId="Subtitle">
    <w:name w:val="Subtitle"/>
    <w:basedOn w:val="Normal"/>
    <w:link w:val="SubtitleChar"/>
    <w:pPr>
      <w:spacing w:line="240" w:lineRule="auto"/>
      <w:jc w:val="both"/>
    </w:pPr>
    <w:rPr>
      <w:rFonts w:ascii="Times New Roman" w:eastAsia="Times New Roman" w:hAnsi="Times New Roman" w:cs="Times New Roman"/>
      <w:b/>
      <w:i/>
      <w:sz w:val="28"/>
      <w:szCs w:val="28"/>
      <w:u w:val="single"/>
    </w:rPr>
  </w:style>
  <w:style w:type="paragraph" w:styleId="Title">
    <w:name w:val="Title"/>
    <w:basedOn w:val="Normal"/>
    <w:next w:val="Normal"/>
    <w:link w:val="TitleChar"/>
    <w:qFormat/>
    <w:pPr>
      <w:spacing w:line="360" w:lineRule="auto"/>
      <w:jc w:val="center"/>
    </w:pPr>
    <w:rPr>
      <w:rFonts w:ascii=".VnTimeH" w:eastAsia="Times New Roman" w:hAnsi=".VnTimeH" w:cs="Times New Roman"/>
      <w:b/>
      <w:bCs/>
      <w:sz w:val="28"/>
    </w:rPr>
  </w:style>
  <w:style w:type="table" w:customStyle="1" w:styleId="TableNormal1">
    <w:name w:val="Table Normal1"/>
    <w:tblPr>
      <w:tblCellMar>
        <w:top w:w="0" w:type="dxa"/>
        <w:left w:w="0" w:type="dxa"/>
        <w:bottom w:w="0" w:type="dxa"/>
        <w:right w:w="0" w:type="dxa"/>
      </w:tblCellMar>
    </w:tblPr>
  </w:style>
  <w:style w:type="character" w:customStyle="1" w:styleId="Heading1Char">
    <w:name w:val="Heading 1 Char"/>
    <w:basedOn w:val="DefaultParagraphFont"/>
    <w:link w:val="Heading1"/>
    <w:rPr>
      <w:rFonts w:ascii=".VnTime" w:eastAsia="Times New Roman" w:hAnsi=".VnTime" w:cs="Times New Roman"/>
      <w:b/>
      <w:sz w:val="36"/>
      <w:szCs w:val="20"/>
    </w:rPr>
  </w:style>
  <w:style w:type="character" w:customStyle="1" w:styleId="Heading2Char">
    <w:name w:val="Heading 2 Char"/>
    <w:basedOn w:val="DefaultParagraphFont"/>
    <w:link w:val="Heading2"/>
    <w:semiHidden/>
    <w:rPr>
      <w:rFonts w:ascii=".VnAristote" w:eastAsia="Times New Roman" w:hAnsi=".VnAristote" w:cs="Times New Roman"/>
      <w:sz w:val="44"/>
      <w:szCs w:val="20"/>
    </w:rPr>
  </w:style>
  <w:style w:type="character" w:customStyle="1" w:styleId="Heading3Char">
    <w:name w:val="Heading 3 Char"/>
    <w:basedOn w:val="DefaultParagraphFont"/>
    <w:link w:val="Heading3"/>
    <w:rPr>
      <w:rFonts w:ascii=".VnTime" w:eastAsia="Times New Roman" w:hAnsi=".VnTime" w:cs="Times New Roman"/>
      <w:color w:val="0000FF"/>
      <w:szCs w:val="24"/>
    </w:rPr>
  </w:style>
  <w:style w:type="character" w:customStyle="1" w:styleId="Heading4Char">
    <w:name w:val="Heading 4 Char"/>
    <w:basedOn w:val="DefaultParagraphFont"/>
    <w:link w:val="Heading4"/>
    <w:semiHidden/>
    <w:rPr>
      <w:rFonts w:ascii=".VnTimeH" w:eastAsia="Times New Roman" w:hAnsi=".VnTimeH" w:cs="Times New Roman"/>
      <w:b/>
      <w:bCs/>
      <w:sz w:val="28"/>
      <w:szCs w:val="20"/>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PlaceholderText">
    <w:name w:val="Placeholder Text"/>
    <w:basedOn w:val="DefaultParagraphFont"/>
    <w:uiPriority w:val="99"/>
    <w:semiHidden/>
    <w:rPr>
      <w:color w:val="808080"/>
    </w:rPr>
  </w:style>
  <w:style w:type="character" w:customStyle="1" w:styleId="Heading5Char">
    <w:name w:val="Heading 5 Char"/>
    <w:basedOn w:val="DefaultParagraphFont"/>
    <w:link w:val="Heading5"/>
    <w:semiHidden/>
    <w:rPr>
      <w:rFonts w:ascii=".VnTime" w:eastAsia="Times New Roman" w:hAnsi=".VnTime" w:cs="Times New Roman"/>
      <w:b/>
      <w:szCs w:val="20"/>
    </w:rPr>
  </w:style>
  <w:style w:type="character" w:customStyle="1" w:styleId="Heading6Char">
    <w:name w:val="Heading 6 Char"/>
    <w:basedOn w:val="DefaultParagraphFont"/>
    <w:link w:val="Heading6"/>
    <w:semiHidden/>
    <w:rPr>
      <w:rFonts w:ascii=".VnTime" w:eastAsia="Times New Roman" w:hAnsi=".VnTime" w:cs="Times New Roman"/>
      <w:b/>
      <w:bCs/>
      <w:sz w:val="28"/>
      <w:szCs w:val="20"/>
    </w:rPr>
  </w:style>
  <w:style w:type="character" w:customStyle="1" w:styleId="Heading8Char">
    <w:name w:val="Heading 8 Char"/>
    <w:basedOn w:val="DefaultParagraphFont"/>
    <w:link w:val="Heading8"/>
    <w:semiHidden/>
    <w:rPr>
      <w:rFonts w:ascii=".VnAvantH" w:eastAsia="Times New Roman" w:hAnsi=".VnAvantH" w:cs="Times New Roman"/>
      <w:b/>
      <w:sz w:val="32"/>
      <w:szCs w:val="20"/>
    </w:rPr>
  </w:style>
  <w:style w:type="character" w:customStyle="1" w:styleId="TitleChar">
    <w:name w:val="Title Char"/>
    <w:basedOn w:val="DefaultParagraphFont"/>
    <w:link w:val="Title"/>
    <w:rPr>
      <w:rFonts w:ascii=".VnTimeH" w:eastAsia="Times New Roman" w:hAnsi=".VnTimeH" w:cs="Times New Roman"/>
      <w:b/>
      <w:bCs/>
      <w:sz w:val="28"/>
      <w:szCs w:val="24"/>
    </w:rPr>
  </w:style>
  <w:style w:type="character" w:customStyle="1" w:styleId="BodyTextChar">
    <w:name w:val="Body Text Char"/>
    <w:basedOn w:val="DefaultParagraphFont"/>
    <w:link w:val="BodyText"/>
    <w:semiHidden/>
    <w:rPr>
      <w:rFonts w:ascii=".VnTime" w:eastAsia="Times New Roman" w:hAnsi=".VnTime" w:cs="Times New Roman"/>
      <w:sz w:val="28"/>
      <w:szCs w:val="20"/>
    </w:rPr>
  </w:style>
  <w:style w:type="character" w:customStyle="1" w:styleId="BodyTextIndentChar">
    <w:name w:val="Body Text Indent Char"/>
    <w:basedOn w:val="DefaultParagraphFont"/>
    <w:link w:val="BodyTextIndent"/>
    <w:semiHidden/>
    <w:rPr>
      <w:rFonts w:eastAsia="Times New Roman" w:cs="Times New Roman"/>
      <w:sz w:val="26"/>
      <w:szCs w:val="28"/>
    </w:rPr>
  </w:style>
  <w:style w:type="character" w:customStyle="1" w:styleId="SubtitleChar">
    <w:name w:val="Subtitle Char"/>
    <w:basedOn w:val="DefaultParagraphFont"/>
    <w:link w:val="Subtitle"/>
    <w:rPr>
      <w:rFonts w:ascii=".VnTime" w:eastAsia="Times New Roman" w:hAnsi=".VnTime" w:cs="Times New Roman"/>
      <w:b/>
      <w:bCs/>
      <w:i/>
      <w:iCs/>
      <w:sz w:val="28"/>
      <w:szCs w:val="28"/>
      <w:u w:val="single"/>
    </w:rPr>
  </w:style>
  <w:style w:type="character" w:customStyle="1" w:styleId="BodyText2Char">
    <w:name w:val="Body Text 2 Char"/>
    <w:basedOn w:val="DefaultParagraphFont"/>
    <w:link w:val="BodyText2"/>
    <w:uiPriority w:val="99"/>
    <w:semiHidden/>
    <w:rPr>
      <w:rFonts w:eastAsia="Times New Roman" w:cs="Times New Roman"/>
      <w:szCs w:val="24"/>
    </w:rPr>
  </w:style>
  <w:style w:type="character" w:customStyle="1" w:styleId="BodyTextIndent2Char">
    <w:name w:val="Body Text Indent 2 Char"/>
    <w:basedOn w:val="DefaultParagraphFont"/>
    <w:link w:val="BodyTextIndent2"/>
    <w:semiHidden/>
    <w:rPr>
      <w:rFonts w:ascii=".VnTime" w:eastAsia="Times New Roman" w:hAnsi=".VnTime" w:cs="Times New Roman"/>
      <w:sz w:val="28"/>
      <w:szCs w:val="20"/>
    </w:rPr>
  </w:style>
  <w:style w:type="character" w:customStyle="1" w:styleId="BodyTextIndent3Char">
    <w:name w:val="Body Text Indent 3 Char"/>
    <w:basedOn w:val="DefaultParagraphFont"/>
    <w:link w:val="BodyTextIndent3"/>
    <w:uiPriority w:val="99"/>
    <w:semiHidden/>
    <w:qFormat/>
    <w:rPr>
      <w:rFonts w:ascii=".VnArial" w:eastAsia="Times New Roman" w:hAnsi=".VnArial" w:cs="Times New Roman"/>
      <w:sz w:val="22"/>
      <w:szCs w:val="24"/>
    </w:rPr>
  </w:style>
  <w:style w:type="character" w:customStyle="1" w:styleId="DocumentMapChar">
    <w:name w:val="Document Map Char"/>
    <w:basedOn w:val="DefaultParagraphFont"/>
    <w:link w:val="DocumentMap"/>
    <w:semiHidden/>
    <w:rPr>
      <w:rFonts w:ascii="Tahoma" w:eastAsia="Times New Roman" w:hAnsi="Tahoma" w:cs="Times New Roman"/>
      <w:sz w:val="28"/>
      <w:szCs w:val="20"/>
      <w:shd w:val="clear" w:color="auto" w:fill="000080"/>
    </w:rPr>
  </w:style>
  <w:style w:type="paragraph" w:styleId="ListParagraph">
    <w:name w:val="List Paragraph"/>
    <w:basedOn w:val="Normal"/>
    <w:uiPriority w:val="34"/>
    <w:qFormat/>
    <w:pPr>
      <w:spacing w:after="200"/>
      <w:ind w:left="720"/>
      <w:contextualSpacing/>
    </w:pPr>
    <w:rPr>
      <w:rFonts w:ascii="Arial" w:eastAsia="Arial" w:hAnsi="Arial" w:cs="Times New Roman"/>
      <w:sz w:val="22"/>
      <w:lang w:val="vi-VN"/>
    </w:rPr>
  </w:style>
  <w:style w:type="table" w:customStyle="1" w:styleId="Style53">
    <w:name w:val="_Style 53"/>
    <w:basedOn w:val="TableNormal1"/>
    <w:tblPr>
      <w:tblCellMar>
        <w:top w:w="0" w:type="dxa"/>
        <w:left w:w="115" w:type="dxa"/>
        <w:bottom w:w="0" w:type="dxa"/>
        <w:right w:w="115" w:type="dxa"/>
      </w:tblCellMar>
    </w:tblPr>
  </w:style>
  <w:style w:type="table" w:customStyle="1" w:styleId="Style54">
    <w:name w:val="_Style 54"/>
    <w:basedOn w:val="TableNormal1"/>
    <w:tblPr>
      <w:tblCellMar>
        <w:top w:w="0" w:type="dxa"/>
        <w:left w:w="115" w:type="dxa"/>
        <w:bottom w:w="0" w:type="dxa"/>
        <w:right w:w="115" w:type="dxa"/>
      </w:tblCellMar>
    </w:tblPr>
  </w:style>
  <w:style w:type="table" w:customStyle="1" w:styleId="Style55">
    <w:name w:val="_Style 55"/>
    <w:basedOn w:val="TableNormal1"/>
    <w:tblPr>
      <w:tblCellMar>
        <w:top w:w="0" w:type="dxa"/>
        <w:left w:w="115" w:type="dxa"/>
        <w:bottom w:w="0" w:type="dxa"/>
        <w:right w:w="115" w:type="dxa"/>
      </w:tblCellMar>
    </w:tblPr>
  </w:style>
  <w:style w:type="numbering" w:customStyle="1" w:styleId="NoList1">
    <w:name w:val="No List1"/>
    <w:next w:val="NoList"/>
    <w:uiPriority w:val="99"/>
    <w:semiHidden/>
    <w:unhideWhenUsed/>
    <w:rsid w:val="00BC3D98"/>
  </w:style>
  <w:style w:type="table" w:styleId="TableGrid">
    <w:name w:val="Table Grid"/>
    <w:basedOn w:val="TableNormal"/>
    <w:rsid w:val="00BC3D98"/>
    <w:rPr>
      <w:rFonts w:eastAsia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qFormat/>
    <w:rsid w:val="00BC3D98"/>
    <w:rPr>
      <w:rFonts w:ascii="NewCenturySchlbk-Roman" w:hAnsi="NewCenturySchlbk-Roman" w:hint="default"/>
      <w:color w:val="231F20"/>
      <w:sz w:val="20"/>
      <w:szCs w:val="20"/>
    </w:rPr>
  </w:style>
  <w:style w:type="paragraph" w:styleId="NoSpacing">
    <w:name w:val="No Spacing"/>
    <w:link w:val="NoSpacingChar"/>
    <w:uiPriority w:val="1"/>
    <w:qFormat/>
    <w:rsid w:val="00BC3D98"/>
    <w:rPr>
      <w:rFonts w:eastAsiaTheme="minorHAnsi"/>
      <w:kern w:val="2"/>
      <w:sz w:val="22"/>
      <w:szCs w:val="22"/>
      <w14:ligatures w14:val="standardContextual"/>
    </w:rPr>
  </w:style>
  <w:style w:type="paragraph" w:customStyle="1" w:styleId="Char">
    <w:name w:val="Char"/>
    <w:basedOn w:val="Normal"/>
    <w:semiHidden/>
    <w:qFormat/>
    <w:rsid w:val="00BC3D98"/>
    <w:pPr>
      <w:spacing w:after="160" w:line="240" w:lineRule="exact"/>
    </w:pPr>
    <w:rPr>
      <w:rFonts w:ascii="Arial" w:eastAsia="Times New Roman" w:hAnsi="Arial" w:cs="Times New Roman"/>
    </w:rPr>
  </w:style>
  <w:style w:type="character" w:customStyle="1" w:styleId="NormalWebChar">
    <w:name w:val="Normal (Web) Char"/>
    <w:link w:val="NormalWeb"/>
    <w:uiPriority w:val="99"/>
    <w:qFormat/>
    <w:rsid w:val="00BC3D98"/>
    <w:rPr>
      <w:rFonts w:cs="Times New Roman"/>
      <w:sz w:val="24"/>
      <w:szCs w:val="24"/>
    </w:rPr>
  </w:style>
  <w:style w:type="paragraph" w:customStyle="1" w:styleId="Chthchnh">
    <w:name w:val="Chú thích ảnh"/>
    <w:basedOn w:val="Normal"/>
    <w:link w:val="Chthchnh0"/>
    <w:qFormat/>
    <w:rsid w:val="00BC3D98"/>
    <w:pPr>
      <w:widowControl w:val="0"/>
      <w:spacing w:after="160" w:line="259" w:lineRule="auto"/>
    </w:pPr>
    <w:rPr>
      <w:rFonts w:ascii="Arial" w:eastAsia="Arial" w:hAnsi="Arial" w:cs="Arial"/>
      <w:sz w:val="20"/>
      <w:szCs w:val="20"/>
    </w:rPr>
  </w:style>
  <w:style w:type="character" w:customStyle="1" w:styleId="Chthchnh0">
    <w:name w:val="Chú thích ảnh_"/>
    <w:link w:val="Chthchnh"/>
    <w:rsid w:val="00BC3D98"/>
    <w:rPr>
      <w:rFonts w:ascii="Arial" w:eastAsia="Arial" w:hAnsi="Arial" w:cs="Arial"/>
    </w:rPr>
  </w:style>
  <w:style w:type="character" w:customStyle="1" w:styleId="NoSpacingChar">
    <w:name w:val="No Spacing Char"/>
    <w:link w:val="NoSpacing"/>
    <w:uiPriority w:val="1"/>
    <w:qFormat/>
    <w:rsid w:val="00BC3D98"/>
    <w:rPr>
      <w:rFonts w:eastAsiaTheme="minorHAnsi"/>
      <w:kern w:val="2"/>
      <w:sz w:val="22"/>
      <w:szCs w:val="22"/>
      <w14:ligatures w14:val="standardContextu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unhideWhenUsed="1"/>
    <w:lsdException w:name="footer" w:uiPriority="99" w:unhideWhenUsed="1"/>
    <w:lsdException w:name="caption" w:semiHidden="1" w:unhideWhenUsed="1" w:qFormat="1"/>
    <w:lsdException w:name="Title" w:qFormat="1"/>
    <w:lsdException w:name="Default Paragraph Font" w:uiPriority="1" w:unhideWhenUsed="1"/>
    <w:lsdException w:name="Body Text" w:semiHidden="1" w:unhideWhenUsed="1"/>
    <w:lsdException w:name="Body Text Indent" w:semiHidden="1" w:unhideWhenUsed="1"/>
    <w:lsdException w:name="Body Text 2" w:semiHidden="1" w:uiPriority="99" w:unhideWhenUsed="1" w:qFormat="1"/>
    <w:lsdException w:name="Body Text Indent 2" w:semiHidden="1" w:unhideWhenUsed="1"/>
    <w:lsdException w:name="Body Text Indent 3" w:semiHidden="1" w:uiPriority="99" w:unhideWhenUsed="1" w:qFormat="1"/>
    <w:lsdException w:name="Strong" w:uiPriority="22" w:qFormat="1"/>
    <w:lsdException w:name="Emphasis" w:qFormat="1"/>
    <w:lsdException w:name="Document Map"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line="276" w:lineRule="auto"/>
    </w:pPr>
    <w:rPr>
      <w:sz w:val="24"/>
      <w:szCs w:val="24"/>
    </w:rPr>
  </w:style>
  <w:style w:type="paragraph" w:styleId="Heading1">
    <w:name w:val="heading 1"/>
    <w:basedOn w:val="Normal"/>
    <w:next w:val="Normal"/>
    <w:link w:val="Heading1Char"/>
    <w:qFormat/>
    <w:pPr>
      <w:keepNext/>
      <w:spacing w:line="240" w:lineRule="auto"/>
      <w:jc w:val="center"/>
      <w:outlineLvl w:val="0"/>
    </w:pPr>
    <w:rPr>
      <w:rFonts w:ascii=".VnTime" w:eastAsia="Times New Roman" w:hAnsi=".VnTime" w:cs="Times New Roman"/>
      <w:b/>
      <w:sz w:val="36"/>
      <w:szCs w:val="20"/>
    </w:rPr>
  </w:style>
  <w:style w:type="paragraph" w:styleId="Heading2">
    <w:name w:val="heading 2"/>
    <w:basedOn w:val="Normal"/>
    <w:next w:val="Normal"/>
    <w:link w:val="Heading2Char"/>
    <w:semiHidden/>
    <w:unhideWhenUsed/>
    <w:qFormat/>
    <w:pPr>
      <w:keepNext/>
      <w:spacing w:line="240" w:lineRule="auto"/>
      <w:jc w:val="center"/>
      <w:outlineLvl w:val="1"/>
    </w:pPr>
    <w:rPr>
      <w:rFonts w:ascii=".VnAristote" w:eastAsia="Times New Roman" w:hAnsi=".VnAristote" w:cs="Times New Roman"/>
      <w:sz w:val="44"/>
      <w:szCs w:val="20"/>
    </w:rPr>
  </w:style>
  <w:style w:type="paragraph" w:styleId="Heading3">
    <w:name w:val="heading 3"/>
    <w:basedOn w:val="Normal"/>
    <w:next w:val="Normal"/>
    <w:link w:val="Heading3Char"/>
    <w:qFormat/>
    <w:pPr>
      <w:keepNext/>
      <w:spacing w:before="120" w:line="240" w:lineRule="auto"/>
      <w:jc w:val="both"/>
      <w:outlineLvl w:val="2"/>
    </w:pPr>
    <w:rPr>
      <w:rFonts w:ascii=".VnTime" w:eastAsia="Times New Roman" w:hAnsi=".VnTime" w:cs="Times New Roman"/>
      <w:color w:val="0000FF"/>
    </w:rPr>
  </w:style>
  <w:style w:type="paragraph" w:styleId="Heading4">
    <w:name w:val="heading 4"/>
    <w:basedOn w:val="Normal"/>
    <w:next w:val="Normal"/>
    <w:link w:val="Heading4Char"/>
    <w:semiHidden/>
    <w:unhideWhenUsed/>
    <w:qFormat/>
    <w:pPr>
      <w:keepNext/>
      <w:spacing w:line="240" w:lineRule="auto"/>
      <w:ind w:firstLine="720"/>
      <w:jc w:val="both"/>
      <w:outlineLvl w:val="3"/>
    </w:pPr>
    <w:rPr>
      <w:rFonts w:ascii=".VnTimeH" w:eastAsia="Times New Roman" w:hAnsi=".VnTimeH" w:cs="Times New Roman"/>
      <w:b/>
      <w:bCs/>
      <w:sz w:val="28"/>
      <w:szCs w:val="20"/>
    </w:rPr>
  </w:style>
  <w:style w:type="paragraph" w:styleId="Heading5">
    <w:name w:val="heading 5"/>
    <w:basedOn w:val="Normal"/>
    <w:next w:val="Normal"/>
    <w:link w:val="Heading5Char"/>
    <w:semiHidden/>
    <w:unhideWhenUsed/>
    <w:qFormat/>
    <w:pPr>
      <w:keepNext/>
      <w:spacing w:line="240" w:lineRule="auto"/>
      <w:jc w:val="center"/>
      <w:outlineLvl w:val="4"/>
    </w:pPr>
    <w:rPr>
      <w:rFonts w:ascii=".VnTime" w:eastAsia="Times New Roman" w:hAnsi=".VnTime" w:cs="Times New Roman"/>
      <w:b/>
      <w:szCs w:val="20"/>
    </w:rPr>
  </w:style>
  <w:style w:type="paragraph" w:styleId="Heading6">
    <w:name w:val="heading 6"/>
    <w:basedOn w:val="Normal"/>
    <w:next w:val="Normal"/>
    <w:link w:val="Heading6Char"/>
    <w:semiHidden/>
    <w:unhideWhenUsed/>
    <w:qFormat/>
    <w:pPr>
      <w:keepNext/>
      <w:spacing w:line="240" w:lineRule="auto"/>
      <w:jc w:val="center"/>
      <w:outlineLvl w:val="5"/>
    </w:pPr>
    <w:rPr>
      <w:rFonts w:ascii=".VnTime" w:eastAsia="Times New Roman" w:hAnsi=".VnTime" w:cs="Times New Roman"/>
      <w:b/>
      <w:bCs/>
      <w:sz w:val="28"/>
      <w:szCs w:val="20"/>
    </w:rPr>
  </w:style>
  <w:style w:type="paragraph" w:styleId="Heading8">
    <w:name w:val="heading 8"/>
    <w:basedOn w:val="Normal"/>
    <w:next w:val="Normal"/>
    <w:link w:val="Heading8Char"/>
    <w:semiHidden/>
    <w:unhideWhenUsed/>
    <w:qFormat/>
    <w:pPr>
      <w:keepNext/>
      <w:spacing w:line="240" w:lineRule="auto"/>
      <w:jc w:val="center"/>
      <w:outlineLvl w:val="7"/>
    </w:pPr>
    <w:rPr>
      <w:rFonts w:ascii=".VnAvantH" w:eastAsia="Times New Roman" w:hAnsi=".VnAvantH" w:cs="Times New Roman"/>
      <w:b/>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line="240" w:lineRule="auto"/>
    </w:pPr>
    <w:rPr>
      <w:rFonts w:ascii="Tahoma" w:hAnsi="Tahoma" w:cs="Tahoma"/>
      <w:sz w:val="16"/>
      <w:szCs w:val="16"/>
    </w:rPr>
  </w:style>
  <w:style w:type="paragraph" w:styleId="BodyText">
    <w:name w:val="Body Text"/>
    <w:basedOn w:val="Normal"/>
    <w:link w:val="BodyTextChar"/>
    <w:semiHidden/>
    <w:unhideWhenUsed/>
    <w:pPr>
      <w:spacing w:line="240" w:lineRule="auto"/>
      <w:jc w:val="both"/>
    </w:pPr>
    <w:rPr>
      <w:rFonts w:ascii=".VnTime" w:eastAsia="Times New Roman" w:hAnsi=".VnTime" w:cs="Times New Roman"/>
      <w:sz w:val="28"/>
      <w:szCs w:val="20"/>
    </w:rPr>
  </w:style>
  <w:style w:type="paragraph" w:styleId="BodyText2">
    <w:name w:val="Body Text 2"/>
    <w:basedOn w:val="Normal"/>
    <w:link w:val="BodyText2Char"/>
    <w:uiPriority w:val="99"/>
    <w:semiHidden/>
    <w:unhideWhenUsed/>
    <w:qFormat/>
    <w:pPr>
      <w:spacing w:after="120" w:line="480" w:lineRule="auto"/>
    </w:pPr>
    <w:rPr>
      <w:rFonts w:eastAsia="Times New Roman" w:cs="Times New Roman"/>
    </w:rPr>
  </w:style>
  <w:style w:type="paragraph" w:styleId="BodyTextIndent">
    <w:name w:val="Body Text Indent"/>
    <w:basedOn w:val="Normal"/>
    <w:link w:val="BodyTextIndentChar"/>
    <w:semiHidden/>
    <w:unhideWhenUsed/>
    <w:pPr>
      <w:tabs>
        <w:tab w:val="left" w:pos="360"/>
        <w:tab w:val="left" w:pos="900"/>
        <w:tab w:val="left" w:pos="3240"/>
        <w:tab w:val="left" w:pos="5580"/>
      </w:tabs>
      <w:spacing w:line="240" w:lineRule="auto"/>
      <w:ind w:left="240"/>
    </w:pPr>
    <w:rPr>
      <w:rFonts w:eastAsia="Times New Roman" w:cs="Times New Roman"/>
      <w:sz w:val="26"/>
      <w:szCs w:val="28"/>
    </w:rPr>
  </w:style>
  <w:style w:type="paragraph" w:styleId="BodyTextIndent2">
    <w:name w:val="Body Text Indent 2"/>
    <w:basedOn w:val="Normal"/>
    <w:link w:val="BodyTextIndent2Char"/>
    <w:semiHidden/>
    <w:unhideWhenUsed/>
    <w:pPr>
      <w:spacing w:line="240" w:lineRule="auto"/>
      <w:ind w:firstLine="720"/>
      <w:jc w:val="both"/>
    </w:pPr>
    <w:rPr>
      <w:rFonts w:ascii=".VnTime" w:eastAsia="Times New Roman" w:hAnsi=".VnTime" w:cs="Times New Roman"/>
      <w:sz w:val="28"/>
      <w:szCs w:val="20"/>
    </w:rPr>
  </w:style>
  <w:style w:type="paragraph" w:styleId="BodyTextIndent3">
    <w:name w:val="Body Text Indent 3"/>
    <w:basedOn w:val="Normal"/>
    <w:link w:val="BodyTextIndent3Char"/>
    <w:uiPriority w:val="99"/>
    <w:semiHidden/>
    <w:unhideWhenUsed/>
    <w:qFormat/>
    <w:pPr>
      <w:spacing w:before="40" w:line="300" w:lineRule="auto"/>
      <w:ind w:left="360"/>
      <w:jc w:val="both"/>
    </w:pPr>
    <w:rPr>
      <w:rFonts w:ascii=".VnArial" w:eastAsia="Times New Roman" w:hAnsi=".VnArial" w:cs="Times New Roman"/>
      <w:sz w:val="22"/>
    </w:rPr>
  </w:style>
  <w:style w:type="paragraph" w:styleId="DocumentMap">
    <w:name w:val="Document Map"/>
    <w:basedOn w:val="Normal"/>
    <w:link w:val="DocumentMapChar"/>
    <w:semiHidden/>
    <w:unhideWhenUsed/>
    <w:pPr>
      <w:shd w:val="clear" w:color="auto" w:fill="000080"/>
      <w:spacing w:line="240" w:lineRule="auto"/>
    </w:pPr>
    <w:rPr>
      <w:rFonts w:ascii="Tahoma" w:eastAsia="Times New Roman" w:hAnsi="Tahoma" w:cs="Times New Roman"/>
      <w:sz w:val="28"/>
      <w:szCs w:val="20"/>
    </w:rPr>
  </w:style>
  <w:style w:type="paragraph" w:styleId="Footer">
    <w:name w:val="footer"/>
    <w:basedOn w:val="Normal"/>
    <w:link w:val="FooterChar"/>
    <w:uiPriority w:val="99"/>
    <w:unhideWhenUsed/>
    <w:pPr>
      <w:tabs>
        <w:tab w:val="center" w:pos="4680"/>
        <w:tab w:val="right" w:pos="9360"/>
      </w:tabs>
      <w:spacing w:line="240" w:lineRule="auto"/>
    </w:pPr>
  </w:style>
  <w:style w:type="paragraph" w:styleId="Header">
    <w:name w:val="header"/>
    <w:basedOn w:val="Normal"/>
    <w:link w:val="HeaderChar"/>
    <w:uiPriority w:val="99"/>
    <w:unhideWhenUsed/>
    <w:pPr>
      <w:tabs>
        <w:tab w:val="center" w:pos="4680"/>
        <w:tab w:val="right" w:pos="9360"/>
      </w:tabs>
      <w:spacing w:line="240" w:lineRule="auto"/>
    </w:pPr>
  </w:style>
  <w:style w:type="paragraph" w:styleId="NormalWeb">
    <w:name w:val="Normal (Web)"/>
    <w:basedOn w:val="Normal"/>
    <w:link w:val="NormalWebChar"/>
    <w:uiPriority w:val="99"/>
    <w:unhideWhenUsed/>
    <w:qFormat/>
    <w:pPr>
      <w:spacing w:before="100" w:beforeAutospacing="1" w:after="100" w:afterAutospacing="1" w:line="240" w:lineRule="auto"/>
    </w:pPr>
    <w:rPr>
      <w:rFonts w:cs="Times New Roman"/>
    </w:rPr>
  </w:style>
  <w:style w:type="character" w:styleId="Strong">
    <w:name w:val="Strong"/>
    <w:basedOn w:val="DefaultParagraphFont"/>
    <w:uiPriority w:val="22"/>
    <w:qFormat/>
    <w:rPr>
      <w:b/>
      <w:bCs/>
    </w:rPr>
  </w:style>
  <w:style w:type="paragraph" w:styleId="Subtitle">
    <w:name w:val="Subtitle"/>
    <w:basedOn w:val="Normal"/>
    <w:link w:val="SubtitleChar"/>
    <w:pPr>
      <w:spacing w:line="240" w:lineRule="auto"/>
      <w:jc w:val="both"/>
    </w:pPr>
    <w:rPr>
      <w:rFonts w:ascii="Times New Roman" w:eastAsia="Times New Roman" w:hAnsi="Times New Roman" w:cs="Times New Roman"/>
      <w:b/>
      <w:i/>
      <w:sz w:val="28"/>
      <w:szCs w:val="28"/>
      <w:u w:val="single"/>
    </w:rPr>
  </w:style>
  <w:style w:type="paragraph" w:styleId="Title">
    <w:name w:val="Title"/>
    <w:basedOn w:val="Normal"/>
    <w:next w:val="Normal"/>
    <w:link w:val="TitleChar"/>
    <w:qFormat/>
    <w:pPr>
      <w:spacing w:line="360" w:lineRule="auto"/>
      <w:jc w:val="center"/>
    </w:pPr>
    <w:rPr>
      <w:rFonts w:ascii=".VnTimeH" w:eastAsia="Times New Roman" w:hAnsi=".VnTimeH" w:cs="Times New Roman"/>
      <w:b/>
      <w:bCs/>
      <w:sz w:val="28"/>
    </w:rPr>
  </w:style>
  <w:style w:type="table" w:customStyle="1" w:styleId="TableNormal1">
    <w:name w:val="Table Normal1"/>
    <w:tblPr>
      <w:tblCellMar>
        <w:top w:w="0" w:type="dxa"/>
        <w:left w:w="0" w:type="dxa"/>
        <w:bottom w:w="0" w:type="dxa"/>
        <w:right w:w="0" w:type="dxa"/>
      </w:tblCellMar>
    </w:tblPr>
  </w:style>
  <w:style w:type="character" w:customStyle="1" w:styleId="Heading1Char">
    <w:name w:val="Heading 1 Char"/>
    <w:basedOn w:val="DefaultParagraphFont"/>
    <w:link w:val="Heading1"/>
    <w:rPr>
      <w:rFonts w:ascii=".VnTime" w:eastAsia="Times New Roman" w:hAnsi=".VnTime" w:cs="Times New Roman"/>
      <w:b/>
      <w:sz w:val="36"/>
      <w:szCs w:val="20"/>
    </w:rPr>
  </w:style>
  <w:style w:type="character" w:customStyle="1" w:styleId="Heading2Char">
    <w:name w:val="Heading 2 Char"/>
    <w:basedOn w:val="DefaultParagraphFont"/>
    <w:link w:val="Heading2"/>
    <w:semiHidden/>
    <w:rPr>
      <w:rFonts w:ascii=".VnAristote" w:eastAsia="Times New Roman" w:hAnsi=".VnAristote" w:cs="Times New Roman"/>
      <w:sz w:val="44"/>
      <w:szCs w:val="20"/>
    </w:rPr>
  </w:style>
  <w:style w:type="character" w:customStyle="1" w:styleId="Heading3Char">
    <w:name w:val="Heading 3 Char"/>
    <w:basedOn w:val="DefaultParagraphFont"/>
    <w:link w:val="Heading3"/>
    <w:rPr>
      <w:rFonts w:ascii=".VnTime" w:eastAsia="Times New Roman" w:hAnsi=".VnTime" w:cs="Times New Roman"/>
      <w:color w:val="0000FF"/>
      <w:szCs w:val="24"/>
    </w:rPr>
  </w:style>
  <w:style w:type="character" w:customStyle="1" w:styleId="Heading4Char">
    <w:name w:val="Heading 4 Char"/>
    <w:basedOn w:val="DefaultParagraphFont"/>
    <w:link w:val="Heading4"/>
    <w:semiHidden/>
    <w:rPr>
      <w:rFonts w:ascii=".VnTimeH" w:eastAsia="Times New Roman" w:hAnsi=".VnTimeH" w:cs="Times New Roman"/>
      <w:b/>
      <w:bCs/>
      <w:sz w:val="28"/>
      <w:szCs w:val="20"/>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PlaceholderText">
    <w:name w:val="Placeholder Text"/>
    <w:basedOn w:val="DefaultParagraphFont"/>
    <w:uiPriority w:val="99"/>
    <w:semiHidden/>
    <w:rPr>
      <w:color w:val="808080"/>
    </w:rPr>
  </w:style>
  <w:style w:type="character" w:customStyle="1" w:styleId="Heading5Char">
    <w:name w:val="Heading 5 Char"/>
    <w:basedOn w:val="DefaultParagraphFont"/>
    <w:link w:val="Heading5"/>
    <w:semiHidden/>
    <w:rPr>
      <w:rFonts w:ascii=".VnTime" w:eastAsia="Times New Roman" w:hAnsi=".VnTime" w:cs="Times New Roman"/>
      <w:b/>
      <w:szCs w:val="20"/>
    </w:rPr>
  </w:style>
  <w:style w:type="character" w:customStyle="1" w:styleId="Heading6Char">
    <w:name w:val="Heading 6 Char"/>
    <w:basedOn w:val="DefaultParagraphFont"/>
    <w:link w:val="Heading6"/>
    <w:semiHidden/>
    <w:rPr>
      <w:rFonts w:ascii=".VnTime" w:eastAsia="Times New Roman" w:hAnsi=".VnTime" w:cs="Times New Roman"/>
      <w:b/>
      <w:bCs/>
      <w:sz w:val="28"/>
      <w:szCs w:val="20"/>
    </w:rPr>
  </w:style>
  <w:style w:type="character" w:customStyle="1" w:styleId="Heading8Char">
    <w:name w:val="Heading 8 Char"/>
    <w:basedOn w:val="DefaultParagraphFont"/>
    <w:link w:val="Heading8"/>
    <w:semiHidden/>
    <w:rPr>
      <w:rFonts w:ascii=".VnAvantH" w:eastAsia="Times New Roman" w:hAnsi=".VnAvantH" w:cs="Times New Roman"/>
      <w:b/>
      <w:sz w:val="32"/>
      <w:szCs w:val="20"/>
    </w:rPr>
  </w:style>
  <w:style w:type="character" w:customStyle="1" w:styleId="TitleChar">
    <w:name w:val="Title Char"/>
    <w:basedOn w:val="DefaultParagraphFont"/>
    <w:link w:val="Title"/>
    <w:rPr>
      <w:rFonts w:ascii=".VnTimeH" w:eastAsia="Times New Roman" w:hAnsi=".VnTimeH" w:cs="Times New Roman"/>
      <w:b/>
      <w:bCs/>
      <w:sz w:val="28"/>
      <w:szCs w:val="24"/>
    </w:rPr>
  </w:style>
  <w:style w:type="character" w:customStyle="1" w:styleId="BodyTextChar">
    <w:name w:val="Body Text Char"/>
    <w:basedOn w:val="DefaultParagraphFont"/>
    <w:link w:val="BodyText"/>
    <w:semiHidden/>
    <w:rPr>
      <w:rFonts w:ascii=".VnTime" w:eastAsia="Times New Roman" w:hAnsi=".VnTime" w:cs="Times New Roman"/>
      <w:sz w:val="28"/>
      <w:szCs w:val="20"/>
    </w:rPr>
  </w:style>
  <w:style w:type="character" w:customStyle="1" w:styleId="BodyTextIndentChar">
    <w:name w:val="Body Text Indent Char"/>
    <w:basedOn w:val="DefaultParagraphFont"/>
    <w:link w:val="BodyTextIndent"/>
    <w:semiHidden/>
    <w:rPr>
      <w:rFonts w:eastAsia="Times New Roman" w:cs="Times New Roman"/>
      <w:sz w:val="26"/>
      <w:szCs w:val="28"/>
    </w:rPr>
  </w:style>
  <w:style w:type="character" w:customStyle="1" w:styleId="SubtitleChar">
    <w:name w:val="Subtitle Char"/>
    <w:basedOn w:val="DefaultParagraphFont"/>
    <w:link w:val="Subtitle"/>
    <w:rPr>
      <w:rFonts w:ascii=".VnTime" w:eastAsia="Times New Roman" w:hAnsi=".VnTime" w:cs="Times New Roman"/>
      <w:b/>
      <w:bCs/>
      <w:i/>
      <w:iCs/>
      <w:sz w:val="28"/>
      <w:szCs w:val="28"/>
      <w:u w:val="single"/>
    </w:rPr>
  </w:style>
  <w:style w:type="character" w:customStyle="1" w:styleId="BodyText2Char">
    <w:name w:val="Body Text 2 Char"/>
    <w:basedOn w:val="DefaultParagraphFont"/>
    <w:link w:val="BodyText2"/>
    <w:uiPriority w:val="99"/>
    <w:semiHidden/>
    <w:rPr>
      <w:rFonts w:eastAsia="Times New Roman" w:cs="Times New Roman"/>
      <w:szCs w:val="24"/>
    </w:rPr>
  </w:style>
  <w:style w:type="character" w:customStyle="1" w:styleId="BodyTextIndent2Char">
    <w:name w:val="Body Text Indent 2 Char"/>
    <w:basedOn w:val="DefaultParagraphFont"/>
    <w:link w:val="BodyTextIndent2"/>
    <w:semiHidden/>
    <w:rPr>
      <w:rFonts w:ascii=".VnTime" w:eastAsia="Times New Roman" w:hAnsi=".VnTime" w:cs="Times New Roman"/>
      <w:sz w:val="28"/>
      <w:szCs w:val="20"/>
    </w:rPr>
  </w:style>
  <w:style w:type="character" w:customStyle="1" w:styleId="BodyTextIndent3Char">
    <w:name w:val="Body Text Indent 3 Char"/>
    <w:basedOn w:val="DefaultParagraphFont"/>
    <w:link w:val="BodyTextIndent3"/>
    <w:uiPriority w:val="99"/>
    <w:semiHidden/>
    <w:qFormat/>
    <w:rPr>
      <w:rFonts w:ascii=".VnArial" w:eastAsia="Times New Roman" w:hAnsi=".VnArial" w:cs="Times New Roman"/>
      <w:sz w:val="22"/>
      <w:szCs w:val="24"/>
    </w:rPr>
  </w:style>
  <w:style w:type="character" w:customStyle="1" w:styleId="DocumentMapChar">
    <w:name w:val="Document Map Char"/>
    <w:basedOn w:val="DefaultParagraphFont"/>
    <w:link w:val="DocumentMap"/>
    <w:semiHidden/>
    <w:rPr>
      <w:rFonts w:ascii="Tahoma" w:eastAsia="Times New Roman" w:hAnsi="Tahoma" w:cs="Times New Roman"/>
      <w:sz w:val="28"/>
      <w:szCs w:val="20"/>
      <w:shd w:val="clear" w:color="auto" w:fill="000080"/>
    </w:rPr>
  </w:style>
  <w:style w:type="paragraph" w:styleId="ListParagraph">
    <w:name w:val="List Paragraph"/>
    <w:basedOn w:val="Normal"/>
    <w:uiPriority w:val="34"/>
    <w:qFormat/>
    <w:pPr>
      <w:spacing w:after="200"/>
      <w:ind w:left="720"/>
      <w:contextualSpacing/>
    </w:pPr>
    <w:rPr>
      <w:rFonts w:ascii="Arial" w:eastAsia="Arial" w:hAnsi="Arial" w:cs="Times New Roman"/>
      <w:sz w:val="22"/>
      <w:lang w:val="vi-VN"/>
    </w:rPr>
  </w:style>
  <w:style w:type="table" w:customStyle="1" w:styleId="Style53">
    <w:name w:val="_Style 53"/>
    <w:basedOn w:val="TableNormal1"/>
    <w:tblPr>
      <w:tblCellMar>
        <w:top w:w="0" w:type="dxa"/>
        <w:left w:w="115" w:type="dxa"/>
        <w:bottom w:w="0" w:type="dxa"/>
        <w:right w:w="115" w:type="dxa"/>
      </w:tblCellMar>
    </w:tblPr>
  </w:style>
  <w:style w:type="table" w:customStyle="1" w:styleId="Style54">
    <w:name w:val="_Style 54"/>
    <w:basedOn w:val="TableNormal1"/>
    <w:tblPr>
      <w:tblCellMar>
        <w:top w:w="0" w:type="dxa"/>
        <w:left w:w="115" w:type="dxa"/>
        <w:bottom w:w="0" w:type="dxa"/>
        <w:right w:w="115" w:type="dxa"/>
      </w:tblCellMar>
    </w:tblPr>
  </w:style>
  <w:style w:type="table" w:customStyle="1" w:styleId="Style55">
    <w:name w:val="_Style 55"/>
    <w:basedOn w:val="TableNormal1"/>
    <w:tblPr>
      <w:tblCellMar>
        <w:top w:w="0" w:type="dxa"/>
        <w:left w:w="115" w:type="dxa"/>
        <w:bottom w:w="0" w:type="dxa"/>
        <w:right w:w="115" w:type="dxa"/>
      </w:tblCellMar>
    </w:tblPr>
  </w:style>
  <w:style w:type="numbering" w:customStyle="1" w:styleId="NoList1">
    <w:name w:val="No List1"/>
    <w:next w:val="NoList"/>
    <w:uiPriority w:val="99"/>
    <w:semiHidden/>
    <w:unhideWhenUsed/>
    <w:rsid w:val="00BC3D98"/>
  </w:style>
  <w:style w:type="table" w:styleId="TableGrid">
    <w:name w:val="Table Grid"/>
    <w:basedOn w:val="TableNormal"/>
    <w:rsid w:val="00BC3D98"/>
    <w:rPr>
      <w:rFonts w:eastAsia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qFormat/>
    <w:rsid w:val="00BC3D98"/>
    <w:rPr>
      <w:rFonts w:ascii="NewCenturySchlbk-Roman" w:hAnsi="NewCenturySchlbk-Roman" w:hint="default"/>
      <w:color w:val="231F20"/>
      <w:sz w:val="20"/>
      <w:szCs w:val="20"/>
    </w:rPr>
  </w:style>
  <w:style w:type="paragraph" w:styleId="NoSpacing">
    <w:name w:val="No Spacing"/>
    <w:link w:val="NoSpacingChar"/>
    <w:uiPriority w:val="1"/>
    <w:qFormat/>
    <w:rsid w:val="00BC3D98"/>
    <w:rPr>
      <w:rFonts w:eastAsiaTheme="minorHAnsi"/>
      <w:kern w:val="2"/>
      <w:sz w:val="22"/>
      <w:szCs w:val="22"/>
      <w14:ligatures w14:val="standardContextual"/>
    </w:rPr>
  </w:style>
  <w:style w:type="paragraph" w:customStyle="1" w:styleId="Char">
    <w:name w:val="Char"/>
    <w:basedOn w:val="Normal"/>
    <w:semiHidden/>
    <w:qFormat/>
    <w:rsid w:val="00BC3D98"/>
    <w:pPr>
      <w:spacing w:after="160" w:line="240" w:lineRule="exact"/>
    </w:pPr>
    <w:rPr>
      <w:rFonts w:ascii="Arial" w:eastAsia="Times New Roman" w:hAnsi="Arial" w:cs="Times New Roman"/>
    </w:rPr>
  </w:style>
  <w:style w:type="character" w:customStyle="1" w:styleId="NormalWebChar">
    <w:name w:val="Normal (Web) Char"/>
    <w:link w:val="NormalWeb"/>
    <w:uiPriority w:val="99"/>
    <w:qFormat/>
    <w:rsid w:val="00BC3D98"/>
    <w:rPr>
      <w:rFonts w:cs="Times New Roman"/>
      <w:sz w:val="24"/>
      <w:szCs w:val="24"/>
    </w:rPr>
  </w:style>
  <w:style w:type="paragraph" w:customStyle="1" w:styleId="Chthchnh">
    <w:name w:val="Chú thích ảnh"/>
    <w:basedOn w:val="Normal"/>
    <w:link w:val="Chthchnh0"/>
    <w:qFormat/>
    <w:rsid w:val="00BC3D98"/>
    <w:pPr>
      <w:widowControl w:val="0"/>
      <w:spacing w:after="160" w:line="259" w:lineRule="auto"/>
    </w:pPr>
    <w:rPr>
      <w:rFonts w:ascii="Arial" w:eastAsia="Arial" w:hAnsi="Arial" w:cs="Arial"/>
      <w:sz w:val="20"/>
      <w:szCs w:val="20"/>
    </w:rPr>
  </w:style>
  <w:style w:type="character" w:customStyle="1" w:styleId="Chthchnh0">
    <w:name w:val="Chú thích ảnh_"/>
    <w:link w:val="Chthchnh"/>
    <w:rsid w:val="00BC3D98"/>
    <w:rPr>
      <w:rFonts w:ascii="Arial" w:eastAsia="Arial" w:hAnsi="Arial" w:cs="Arial"/>
    </w:rPr>
  </w:style>
  <w:style w:type="character" w:customStyle="1" w:styleId="NoSpacingChar">
    <w:name w:val="No Spacing Char"/>
    <w:link w:val="NoSpacing"/>
    <w:uiPriority w:val="1"/>
    <w:qFormat/>
    <w:rsid w:val="00BC3D98"/>
    <w:rPr>
      <w:rFonts w:eastAsiaTheme="minorHAnsi"/>
      <w:kern w:val="2"/>
      <w:sz w:val="22"/>
      <w:szCs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embeddings/oleObject2.bin" Type="http://schemas.openxmlformats.org/officeDocument/2006/relationships/oleObject"/><Relationship Id="rId100" Target="media/image46.wmf" Type="http://schemas.openxmlformats.org/officeDocument/2006/relationships/image"/><Relationship Id="rId101" Target="embeddings/oleObject48.bin" Type="http://schemas.openxmlformats.org/officeDocument/2006/relationships/oleObject"/><Relationship Id="rId102" Target="media/image47.wmf" Type="http://schemas.openxmlformats.org/officeDocument/2006/relationships/image"/><Relationship Id="rId103" Target="embeddings/oleObject49.bin" Type="http://schemas.openxmlformats.org/officeDocument/2006/relationships/oleObject"/><Relationship Id="rId104" Target="media/image48.wmf" Type="http://schemas.openxmlformats.org/officeDocument/2006/relationships/image"/><Relationship Id="rId105" Target="embeddings/oleObject50.bin" Type="http://schemas.openxmlformats.org/officeDocument/2006/relationships/oleObject"/><Relationship Id="rId106" Target="media/image49.wmf" Type="http://schemas.openxmlformats.org/officeDocument/2006/relationships/image"/><Relationship Id="rId107" Target="embeddings/oleObject51.bin" Type="http://schemas.openxmlformats.org/officeDocument/2006/relationships/oleObject"/><Relationship Id="rId108" Target="embeddings/oleObject52.bin" Type="http://schemas.openxmlformats.org/officeDocument/2006/relationships/oleObject"/><Relationship Id="rId109" Target="media/image50.wmf" Type="http://schemas.openxmlformats.org/officeDocument/2006/relationships/image"/><Relationship Id="rId11" Target="media/image2.png" Type="http://schemas.openxmlformats.org/officeDocument/2006/relationships/image"/><Relationship Id="rId110" Target="embeddings/oleObject53.bin" Type="http://schemas.openxmlformats.org/officeDocument/2006/relationships/oleObject"/><Relationship Id="rId111" Target="media/image51.wmf" Type="http://schemas.openxmlformats.org/officeDocument/2006/relationships/image"/><Relationship Id="rId112" Target="embeddings/oleObject54.bin" Type="http://schemas.openxmlformats.org/officeDocument/2006/relationships/oleObject"/><Relationship Id="rId113" Target="media/image52.wmf" Type="http://schemas.openxmlformats.org/officeDocument/2006/relationships/image"/><Relationship Id="rId114" Target="embeddings/oleObject55.bin" Type="http://schemas.openxmlformats.org/officeDocument/2006/relationships/oleObject"/><Relationship Id="rId115" Target="media/image53.png" Type="http://schemas.openxmlformats.org/officeDocument/2006/relationships/image"/><Relationship Id="rId116" Target="media/image54.png" Type="http://schemas.openxmlformats.org/officeDocument/2006/relationships/image"/><Relationship Id="rId117" Target="media/image55.png" Type="http://schemas.openxmlformats.org/officeDocument/2006/relationships/image"/><Relationship Id="rId118" Target="media/image56.png" Type="http://schemas.openxmlformats.org/officeDocument/2006/relationships/image"/><Relationship Id="rId119" Target="media/image57.png" Type="http://schemas.openxmlformats.org/officeDocument/2006/relationships/image"/><Relationship Id="rId12" Target="media/image3.png" Type="http://schemas.openxmlformats.org/officeDocument/2006/relationships/image"/><Relationship Id="rId120" Target="media/image58.png" Type="http://schemas.openxmlformats.org/officeDocument/2006/relationships/image"/><Relationship Id="rId121" Target="media/image59.png" Type="http://schemas.openxmlformats.org/officeDocument/2006/relationships/image"/><Relationship Id="rId122" Target="media/image60.png" Type="http://schemas.openxmlformats.org/officeDocument/2006/relationships/image"/><Relationship Id="rId123" Target="media/image61.png" Type="http://schemas.openxmlformats.org/officeDocument/2006/relationships/image"/><Relationship Id="rId124" Target="media/image62.png" Type="http://schemas.openxmlformats.org/officeDocument/2006/relationships/image"/><Relationship Id="rId125" Target="media/image63.png" Type="http://schemas.openxmlformats.org/officeDocument/2006/relationships/image"/><Relationship Id="rId126" Target="media/image64.png" Type="http://schemas.openxmlformats.org/officeDocument/2006/relationships/image"/><Relationship Id="rId127" Target="media/image65.png" Type="http://schemas.openxmlformats.org/officeDocument/2006/relationships/image"/><Relationship Id="rId128" Target="media/image66.png" Type="http://schemas.openxmlformats.org/officeDocument/2006/relationships/image"/><Relationship Id="rId129" Target="media/image67.png" Type="http://schemas.openxmlformats.org/officeDocument/2006/relationships/image"/><Relationship Id="rId13" Target="media/image4.png" Type="http://schemas.openxmlformats.org/officeDocument/2006/relationships/image"/><Relationship Id="rId130" Target="media/image68.png" Type="http://schemas.openxmlformats.org/officeDocument/2006/relationships/image"/><Relationship Id="rId131" Target="media/image69.png" Type="http://schemas.openxmlformats.org/officeDocument/2006/relationships/image"/><Relationship Id="rId132" Target="media/image70.png" Type="http://schemas.openxmlformats.org/officeDocument/2006/relationships/image"/><Relationship Id="rId133" Target="media/image71.png" Type="http://schemas.openxmlformats.org/officeDocument/2006/relationships/image"/><Relationship Id="rId134" Target="media/image72.png" Type="http://schemas.openxmlformats.org/officeDocument/2006/relationships/image"/><Relationship Id="rId135" Target="media/image73.png" Type="http://schemas.openxmlformats.org/officeDocument/2006/relationships/image"/><Relationship Id="rId136" Target="media/image74.wmf" Type="http://schemas.openxmlformats.org/officeDocument/2006/relationships/image"/><Relationship Id="rId137" Target="embeddings/oleObject56.bin" Type="http://schemas.openxmlformats.org/officeDocument/2006/relationships/oleObject"/><Relationship Id="rId138" Target="media/image75.png" Type="http://schemas.openxmlformats.org/officeDocument/2006/relationships/image"/><Relationship Id="rId139" Target="media/image76.png" Type="http://schemas.openxmlformats.org/officeDocument/2006/relationships/image"/><Relationship Id="rId14" Target="media/image5.png" Type="http://schemas.openxmlformats.org/officeDocument/2006/relationships/image"/><Relationship Id="rId140" Target="media/image77.png" Type="http://schemas.openxmlformats.org/officeDocument/2006/relationships/image"/><Relationship Id="rId141" Target="media/image78.wmf" Type="http://schemas.openxmlformats.org/officeDocument/2006/relationships/image"/><Relationship Id="rId142" Target="embeddings/oleObject57.bin" Type="http://schemas.openxmlformats.org/officeDocument/2006/relationships/oleObject"/><Relationship Id="rId143" Target="media/image79.wmf" Type="http://schemas.openxmlformats.org/officeDocument/2006/relationships/image"/><Relationship Id="rId144" Target="embeddings/oleObject58.bin" Type="http://schemas.openxmlformats.org/officeDocument/2006/relationships/oleObject"/><Relationship Id="rId145" Target="media/image80.wmf" Type="http://schemas.openxmlformats.org/officeDocument/2006/relationships/image"/><Relationship Id="rId146" Target="embeddings/oleObject59.bin" Type="http://schemas.openxmlformats.org/officeDocument/2006/relationships/oleObject"/><Relationship Id="rId147" Target="media/image81.wmf" Type="http://schemas.openxmlformats.org/officeDocument/2006/relationships/image"/><Relationship Id="rId148" Target="embeddings/oleObject60.bin" Type="http://schemas.openxmlformats.org/officeDocument/2006/relationships/oleObject"/><Relationship Id="rId149" Target="media/image82.wmf" Type="http://schemas.openxmlformats.org/officeDocument/2006/relationships/image"/><Relationship Id="rId15" Target="media/image6.png" Type="http://schemas.openxmlformats.org/officeDocument/2006/relationships/image"/><Relationship Id="rId150" Target="embeddings/oleObject61.bin" Type="http://schemas.openxmlformats.org/officeDocument/2006/relationships/oleObject"/><Relationship Id="rId151" Target="media/image83.wmf" Type="http://schemas.openxmlformats.org/officeDocument/2006/relationships/image"/><Relationship Id="rId152" Target="embeddings/oleObject62.bin" Type="http://schemas.openxmlformats.org/officeDocument/2006/relationships/oleObject"/><Relationship Id="rId153" Target="media/image84.wmf" Type="http://schemas.openxmlformats.org/officeDocument/2006/relationships/image"/><Relationship Id="rId154" Target="embeddings/oleObject63.bin" Type="http://schemas.openxmlformats.org/officeDocument/2006/relationships/oleObject"/><Relationship Id="rId155" Target="media/image85.wmf" Type="http://schemas.openxmlformats.org/officeDocument/2006/relationships/image"/><Relationship Id="rId156" Target="embeddings/oleObject64.bin" Type="http://schemas.openxmlformats.org/officeDocument/2006/relationships/oleObject"/><Relationship Id="rId157" Target="media/image86.wmf" Type="http://schemas.openxmlformats.org/officeDocument/2006/relationships/image"/><Relationship Id="rId158" Target="embeddings/oleObject65.bin" Type="http://schemas.openxmlformats.org/officeDocument/2006/relationships/oleObject"/><Relationship Id="rId159" Target="media/image87.wmf" Type="http://schemas.openxmlformats.org/officeDocument/2006/relationships/image"/><Relationship Id="rId16" Target="media/image7.wmf" Type="http://schemas.openxmlformats.org/officeDocument/2006/relationships/image"/><Relationship Id="rId160" Target="embeddings/oleObject66.bin" Type="http://schemas.openxmlformats.org/officeDocument/2006/relationships/oleObject"/><Relationship Id="rId161" Target="media/image88.wmf" Type="http://schemas.openxmlformats.org/officeDocument/2006/relationships/image"/><Relationship Id="rId162" Target="embeddings/oleObject67.bin" Type="http://schemas.openxmlformats.org/officeDocument/2006/relationships/oleObject"/><Relationship Id="rId163" Target="media/image89.wmf" Type="http://schemas.openxmlformats.org/officeDocument/2006/relationships/image"/><Relationship Id="rId164" Target="embeddings/oleObject68.bin" Type="http://schemas.openxmlformats.org/officeDocument/2006/relationships/oleObject"/><Relationship Id="rId165" Target="media/image90.wmf" Type="http://schemas.openxmlformats.org/officeDocument/2006/relationships/image"/><Relationship Id="rId166" Target="embeddings/oleObject69.bin" Type="http://schemas.openxmlformats.org/officeDocument/2006/relationships/oleObject"/><Relationship Id="rId167" Target="media/image91.png" Type="http://schemas.openxmlformats.org/officeDocument/2006/relationships/image"/><Relationship Id="rId168" Target="media/image92.png" Type="http://schemas.openxmlformats.org/officeDocument/2006/relationships/image"/><Relationship Id="rId169" Target="media/image93.png" Type="http://schemas.openxmlformats.org/officeDocument/2006/relationships/image"/><Relationship Id="rId17" Target="embeddings/oleObject3.bin" Type="http://schemas.openxmlformats.org/officeDocument/2006/relationships/oleObject"/><Relationship Id="rId170" Target="media/image94.png" Type="http://schemas.openxmlformats.org/officeDocument/2006/relationships/image"/><Relationship Id="rId171" Target="media/image95.png" Type="http://schemas.openxmlformats.org/officeDocument/2006/relationships/image"/><Relationship Id="rId172" Target="media/image96.png" Type="http://schemas.openxmlformats.org/officeDocument/2006/relationships/image"/><Relationship Id="rId173" Target="media/image97.png" Type="http://schemas.openxmlformats.org/officeDocument/2006/relationships/image"/><Relationship Id="rId174" Target="media/image98.png" Type="http://schemas.openxmlformats.org/officeDocument/2006/relationships/image"/><Relationship Id="rId175" Target="media/image99.png" Type="http://schemas.openxmlformats.org/officeDocument/2006/relationships/image"/><Relationship Id="rId176" Target="media/image100.png" Type="http://schemas.openxmlformats.org/officeDocument/2006/relationships/image"/><Relationship Id="rId177" Target="media/image101.png" Type="http://schemas.openxmlformats.org/officeDocument/2006/relationships/image"/><Relationship Id="rId178" Target="media/image102.png" Type="http://schemas.openxmlformats.org/officeDocument/2006/relationships/image"/><Relationship Id="rId179" Target="media/image103.wmf" Type="http://schemas.openxmlformats.org/officeDocument/2006/relationships/image"/><Relationship Id="rId18" Target="media/image8.wmf" Type="http://schemas.openxmlformats.org/officeDocument/2006/relationships/image"/><Relationship Id="rId180" Target="embeddings/oleObject70.bin" Type="http://schemas.openxmlformats.org/officeDocument/2006/relationships/oleObject"/><Relationship Id="rId181" Target="media/image104.wmf" Type="http://schemas.openxmlformats.org/officeDocument/2006/relationships/image"/><Relationship Id="rId182" Target="embeddings/oleObject71.bin" Type="http://schemas.openxmlformats.org/officeDocument/2006/relationships/oleObject"/><Relationship Id="rId183" Target="media/image105.wmf" Type="http://schemas.openxmlformats.org/officeDocument/2006/relationships/image"/><Relationship Id="rId184" Target="embeddings/oleObject72.bin" Type="http://schemas.openxmlformats.org/officeDocument/2006/relationships/oleObject"/><Relationship Id="rId185" Target="media/image106.wmf" Type="http://schemas.openxmlformats.org/officeDocument/2006/relationships/image"/><Relationship Id="rId186" Target="embeddings/oleObject73.bin" Type="http://schemas.openxmlformats.org/officeDocument/2006/relationships/oleObject"/><Relationship Id="rId187" Target="media/image107.wmf" Type="http://schemas.openxmlformats.org/officeDocument/2006/relationships/image"/><Relationship Id="rId188" Target="embeddings/oleObject74.bin" Type="http://schemas.openxmlformats.org/officeDocument/2006/relationships/oleObject"/><Relationship Id="rId189" Target="media/image108.wmf" Type="http://schemas.openxmlformats.org/officeDocument/2006/relationships/image"/><Relationship Id="rId19" Target="embeddings/oleObject4.bin" Type="http://schemas.openxmlformats.org/officeDocument/2006/relationships/oleObject"/><Relationship Id="rId190" Target="embeddings/oleObject75.bin" Type="http://schemas.openxmlformats.org/officeDocument/2006/relationships/oleObject"/><Relationship Id="rId191" Target="media/image109.wmf" Type="http://schemas.openxmlformats.org/officeDocument/2006/relationships/image"/><Relationship Id="rId192" Target="embeddings/oleObject76.bin" Type="http://schemas.openxmlformats.org/officeDocument/2006/relationships/oleObject"/><Relationship Id="rId193" Target="media/image110.wmf" Type="http://schemas.openxmlformats.org/officeDocument/2006/relationships/image"/><Relationship Id="rId194" Target="embeddings/oleObject77.bin" Type="http://schemas.openxmlformats.org/officeDocument/2006/relationships/oleObject"/><Relationship Id="rId195" Target="media/image111.wmf" Type="http://schemas.openxmlformats.org/officeDocument/2006/relationships/image"/><Relationship Id="rId196" Target="embeddings/oleObject78.bin" Type="http://schemas.openxmlformats.org/officeDocument/2006/relationships/oleObject"/><Relationship Id="rId197" Target="embeddings/oleObject79.bin" Type="http://schemas.openxmlformats.org/officeDocument/2006/relationships/oleObject"/><Relationship Id="rId198" Target="media/image112.wmf" Type="http://schemas.openxmlformats.org/officeDocument/2006/relationships/image"/><Relationship Id="rId199" Target="embeddings/oleObject80.bin" Type="http://schemas.openxmlformats.org/officeDocument/2006/relationships/oleObject"/><Relationship Id="rId2" Target="styles.xml" Type="http://schemas.openxmlformats.org/officeDocument/2006/relationships/styles"/><Relationship Id="rId20" Target="media/image9.wmf" Type="http://schemas.openxmlformats.org/officeDocument/2006/relationships/image"/><Relationship Id="rId200" Target="media/image113.wmf" Type="http://schemas.openxmlformats.org/officeDocument/2006/relationships/image"/><Relationship Id="rId201" Target="embeddings/oleObject81.bin" Type="http://schemas.openxmlformats.org/officeDocument/2006/relationships/oleObject"/><Relationship Id="rId202" Target="media/image114.wmf" Type="http://schemas.openxmlformats.org/officeDocument/2006/relationships/image"/><Relationship Id="rId203" Target="embeddings/oleObject82.bin" Type="http://schemas.openxmlformats.org/officeDocument/2006/relationships/oleObject"/><Relationship Id="rId204" Target="media/image115.wmf" Type="http://schemas.openxmlformats.org/officeDocument/2006/relationships/image"/><Relationship Id="rId205" Target="embeddings/oleObject83.bin" Type="http://schemas.openxmlformats.org/officeDocument/2006/relationships/oleObject"/><Relationship Id="rId206" Target="media/image116.wmf" Type="http://schemas.openxmlformats.org/officeDocument/2006/relationships/image"/><Relationship Id="rId207" Target="embeddings/oleObject84.bin" Type="http://schemas.openxmlformats.org/officeDocument/2006/relationships/oleObject"/><Relationship Id="rId208" Target="media/image117.wmf" Type="http://schemas.openxmlformats.org/officeDocument/2006/relationships/image"/><Relationship Id="rId209" Target="embeddings/oleObject85.bin" Type="http://schemas.openxmlformats.org/officeDocument/2006/relationships/oleObject"/><Relationship Id="rId21" Target="embeddings/oleObject5.bin" Type="http://schemas.openxmlformats.org/officeDocument/2006/relationships/oleObject"/><Relationship Id="rId210" Target="media/image118.wmf" Type="http://schemas.openxmlformats.org/officeDocument/2006/relationships/image"/><Relationship Id="rId211" Target="embeddings/oleObject86.bin" Type="http://schemas.openxmlformats.org/officeDocument/2006/relationships/oleObject"/><Relationship Id="rId212" Target="media/image119.wmf" Type="http://schemas.openxmlformats.org/officeDocument/2006/relationships/image"/><Relationship Id="rId213" Target="embeddings/oleObject87.bin" Type="http://schemas.openxmlformats.org/officeDocument/2006/relationships/oleObject"/><Relationship Id="rId214" Target="media/image120.wmf" Type="http://schemas.openxmlformats.org/officeDocument/2006/relationships/image"/><Relationship Id="rId215" Target="embeddings/oleObject88.bin" Type="http://schemas.openxmlformats.org/officeDocument/2006/relationships/oleObject"/><Relationship Id="rId216" Target="embeddings/oleObject89.bin" Type="http://schemas.openxmlformats.org/officeDocument/2006/relationships/oleObject"/><Relationship Id="rId217" Target="media/image121.wmf" Type="http://schemas.openxmlformats.org/officeDocument/2006/relationships/image"/><Relationship Id="rId218" Target="embeddings/oleObject90.bin" Type="http://schemas.openxmlformats.org/officeDocument/2006/relationships/oleObject"/><Relationship Id="rId219" Target="media/image122.wmf" Type="http://schemas.openxmlformats.org/officeDocument/2006/relationships/image"/><Relationship Id="rId22" Target="media/image10.wmf" Type="http://schemas.openxmlformats.org/officeDocument/2006/relationships/image"/><Relationship Id="rId220" Target="embeddings/oleObject91.bin" Type="http://schemas.openxmlformats.org/officeDocument/2006/relationships/oleObject"/><Relationship Id="rId221" Target="media/image123.wmf" Type="http://schemas.openxmlformats.org/officeDocument/2006/relationships/image"/><Relationship Id="rId222" Target="embeddings/oleObject92.bin" Type="http://schemas.openxmlformats.org/officeDocument/2006/relationships/oleObject"/><Relationship Id="rId223" Target="media/image124.wmf" Type="http://schemas.openxmlformats.org/officeDocument/2006/relationships/image"/><Relationship Id="rId224" Target="embeddings/oleObject93.bin" Type="http://schemas.openxmlformats.org/officeDocument/2006/relationships/oleObject"/><Relationship Id="rId225" Target="media/image125.wmf" Type="http://schemas.openxmlformats.org/officeDocument/2006/relationships/image"/><Relationship Id="rId226" Target="embeddings/oleObject94.bin" Type="http://schemas.openxmlformats.org/officeDocument/2006/relationships/oleObject"/><Relationship Id="rId227" Target="embeddings/oleObject95.bin" Type="http://schemas.openxmlformats.org/officeDocument/2006/relationships/oleObject"/><Relationship Id="rId228" Target="media/image126.png" Type="http://schemas.openxmlformats.org/officeDocument/2006/relationships/image"/><Relationship Id="rId229" Target="media/image127.png" Type="http://schemas.openxmlformats.org/officeDocument/2006/relationships/image"/><Relationship Id="rId23" Target="embeddings/oleObject6.bin" Type="http://schemas.openxmlformats.org/officeDocument/2006/relationships/oleObject"/><Relationship Id="rId230" Target="media/image128.wmf" Type="http://schemas.openxmlformats.org/officeDocument/2006/relationships/image"/><Relationship Id="rId231" Target="embeddings/oleObject96.bin" Type="http://schemas.openxmlformats.org/officeDocument/2006/relationships/oleObject"/><Relationship Id="rId232" Target="media/image129.wmf" Type="http://schemas.openxmlformats.org/officeDocument/2006/relationships/image"/><Relationship Id="rId233" Target="embeddings/oleObject97.bin" Type="http://schemas.openxmlformats.org/officeDocument/2006/relationships/oleObject"/><Relationship Id="rId234" Target="media/image130.wmf" Type="http://schemas.openxmlformats.org/officeDocument/2006/relationships/image"/><Relationship Id="rId235" Target="embeddings/oleObject98.bin" Type="http://schemas.openxmlformats.org/officeDocument/2006/relationships/oleObject"/><Relationship Id="rId236" Target="embeddings/oleObject99.bin" Type="http://schemas.openxmlformats.org/officeDocument/2006/relationships/oleObject"/><Relationship Id="rId237" Target="media/image131.wmf" Type="http://schemas.openxmlformats.org/officeDocument/2006/relationships/image"/><Relationship Id="rId238" Target="embeddings/oleObject100.bin" Type="http://schemas.openxmlformats.org/officeDocument/2006/relationships/oleObject"/><Relationship Id="rId239" Target="media/image132.wmf" Type="http://schemas.openxmlformats.org/officeDocument/2006/relationships/image"/><Relationship Id="rId24" Target="media/image11.wmf" Type="http://schemas.openxmlformats.org/officeDocument/2006/relationships/image"/><Relationship Id="rId240" Target="embeddings/oleObject101.bin" Type="http://schemas.openxmlformats.org/officeDocument/2006/relationships/oleObject"/><Relationship Id="rId241" Target="media/image133.wmf" Type="http://schemas.openxmlformats.org/officeDocument/2006/relationships/image"/><Relationship Id="rId242" Target="embeddings/oleObject102.bin" Type="http://schemas.openxmlformats.org/officeDocument/2006/relationships/oleObject"/><Relationship Id="rId243" Target="media/image134.wmf" Type="http://schemas.openxmlformats.org/officeDocument/2006/relationships/image"/><Relationship Id="rId244" Target="embeddings/oleObject103.bin" Type="http://schemas.openxmlformats.org/officeDocument/2006/relationships/oleObject"/><Relationship Id="rId245" Target="media/image135.wmf" Type="http://schemas.openxmlformats.org/officeDocument/2006/relationships/image"/><Relationship Id="rId246" Target="embeddings/oleObject104.bin" Type="http://schemas.openxmlformats.org/officeDocument/2006/relationships/oleObject"/><Relationship Id="rId247" Target="media/image136.wmf" Type="http://schemas.openxmlformats.org/officeDocument/2006/relationships/image"/><Relationship Id="rId248" Target="embeddings/oleObject105.bin" Type="http://schemas.openxmlformats.org/officeDocument/2006/relationships/oleObject"/><Relationship Id="rId249" Target="media/image137.wmf" Type="http://schemas.openxmlformats.org/officeDocument/2006/relationships/image"/><Relationship Id="rId25" Target="embeddings/oleObject7.bin" Type="http://schemas.openxmlformats.org/officeDocument/2006/relationships/oleObject"/><Relationship Id="rId250" Target="embeddings/oleObject106.bin" Type="http://schemas.openxmlformats.org/officeDocument/2006/relationships/oleObject"/><Relationship Id="rId251" Target="media/image138.wmf" Type="http://schemas.openxmlformats.org/officeDocument/2006/relationships/image"/><Relationship Id="rId252" Target="embeddings/oleObject107.bin" Type="http://schemas.openxmlformats.org/officeDocument/2006/relationships/oleObject"/><Relationship Id="rId253" Target="media/image139.wmf" Type="http://schemas.openxmlformats.org/officeDocument/2006/relationships/image"/><Relationship Id="rId254" Target="embeddings/oleObject108.bin" Type="http://schemas.openxmlformats.org/officeDocument/2006/relationships/oleObject"/><Relationship Id="rId255" Target="media/image140.wmf" Type="http://schemas.openxmlformats.org/officeDocument/2006/relationships/image"/><Relationship Id="rId256" Target="embeddings/oleObject109.bin" Type="http://schemas.openxmlformats.org/officeDocument/2006/relationships/oleObject"/><Relationship Id="rId257" Target="media/image141.wmf" Type="http://schemas.openxmlformats.org/officeDocument/2006/relationships/image"/><Relationship Id="rId258" Target="embeddings/oleObject110.bin" Type="http://schemas.openxmlformats.org/officeDocument/2006/relationships/oleObject"/><Relationship Id="rId259" Target="media/image142.wmf" Type="http://schemas.openxmlformats.org/officeDocument/2006/relationships/image"/><Relationship Id="rId26" Target="media/image12.wmf" Type="http://schemas.openxmlformats.org/officeDocument/2006/relationships/image"/><Relationship Id="rId260" Target="embeddings/oleObject111.bin" Type="http://schemas.openxmlformats.org/officeDocument/2006/relationships/oleObject"/><Relationship Id="rId261" Target="media/image143.wmf" Type="http://schemas.openxmlformats.org/officeDocument/2006/relationships/image"/><Relationship Id="rId262" Target="embeddings/oleObject112.bin" Type="http://schemas.openxmlformats.org/officeDocument/2006/relationships/oleObject"/><Relationship Id="rId263" Target="media/image144.wmf" Type="http://schemas.openxmlformats.org/officeDocument/2006/relationships/image"/><Relationship Id="rId264" Target="embeddings/oleObject113.bin" Type="http://schemas.openxmlformats.org/officeDocument/2006/relationships/oleObject"/><Relationship Id="rId265" Target="media/image145.wmf" Type="http://schemas.openxmlformats.org/officeDocument/2006/relationships/image"/><Relationship Id="rId266" Target="embeddings/oleObject114.bin" Type="http://schemas.openxmlformats.org/officeDocument/2006/relationships/oleObject"/><Relationship Id="rId267" Target="media/image146.wmf" Type="http://schemas.openxmlformats.org/officeDocument/2006/relationships/image"/><Relationship Id="rId268" Target="embeddings/oleObject115.bin" Type="http://schemas.openxmlformats.org/officeDocument/2006/relationships/oleObject"/><Relationship Id="rId269" Target="media/image147.png" Type="http://schemas.openxmlformats.org/officeDocument/2006/relationships/image"/><Relationship Id="rId27" Target="embeddings/oleObject8.bin" Type="http://schemas.openxmlformats.org/officeDocument/2006/relationships/oleObject"/><Relationship Id="rId270" Target="media/image148.wmf" Type="http://schemas.openxmlformats.org/officeDocument/2006/relationships/image"/><Relationship Id="rId271" Target="embeddings/oleObject116.bin" Type="http://schemas.openxmlformats.org/officeDocument/2006/relationships/oleObject"/><Relationship Id="rId272" Target="media/image149.wmf" Type="http://schemas.openxmlformats.org/officeDocument/2006/relationships/image"/><Relationship Id="rId273" Target="embeddings/oleObject117.bin" Type="http://schemas.openxmlformats.org/officeDocument/2006/relationships/oleObject"/><Relationship Id="rId274" Target="media/image150.wmf" Type="http://schemas.openxmlformats.org/officeDocument/2006/relationships/image"/><Relationship Id="rId275" Target="embeddings/oleObject118.bin" Type="http://schemas.openxmlformats.org/officeDocument/2006/relationships/oleObject"/><Relationship Id="rId276" Target="media/image151.wmf" Type="http://schemas.openxmlformats.org/officeDocument/2006/relationships/image"/><Relationship Id="rId277" Target="embeddings/oleObject119.bin" Type="http://schemas.openxmlformats.org/officeDocument/2006/relationships/oleObject"/><Relationship Id="rId278" Target="media/image152.png" Type="http://schemas.openxmlformats.org/officeDocument/2006/relationships/image"/><Relationship Id="rId279" Target="media/image153.wmf" Type="http://schemas.openxmlformats.org/officeDocument/2006/relationships/image"/><Relationship Id="rId28" Target="media/image13.wmf" Type="http://schemas.openxmlformats.org/officeDocument/2006/relationships/image"/><Relationship Id="rId280" Target="embeddings/oleObject120.bin" Type="http://schemas.openxmlformats.org/officeDocument/2006/relationships/oleObject"/><Relationship Id="rId281" Target="media/image154.wmf" Type="http://schemas.openxmlformats.org/officeDocument/2006/relationships/image"/><Relationship Id="rId282" Target="embeddings/oleObject121.bin" Type="http://schemas.openxmlformats.org/officeDocument/2006/relationships/oleObject"/><Relationship Id="rId283" Target="media/image155.wmf" Type="http://schemas.openxmlformats.org/officeDocument/2006/relationships/image"/><Relationship Id="rId284" Target="embeddings/oleObject122.bin" Type="http://schemas.openxmlformats.org/officeDocument/2006/relationships/oleObject"/><Relationship Id="rId285" Target="media/image156.wmf" Type="http://schemas.openxmlformats.org/officeDocument/2006/relationships/image"/><Relationship Id="rId286" Target="embeddings/oleObject123.bin" Type="http://schemas.openxmlformats.org/officeDocument/2006/relationships/oleObject"/><Relationship Id="rId287" Target="media/image157.wmf" Type="http://schemas.openxmlformats.org/officeDocument/2006/relationships/image"/><Relationship Id="rId288" Target="embeddings/oleObject124.bin" Type="http://schemas.openxmlformats.org/officeDocument/2006/relationships/oleObject"/><Relationship Id="rId289" Target="media/image158.wmf" Type="http://schemas.openxmlformats.org/officeDocument/2006/relationships/image"/><Relationship Id="rId29" Target="embeddings/oleObject9.bin" Type="http://schemas.openxmlformats.org/officeDocument/2006/relationships/oleObject"/><Relationship Id="rId290" Target="embeddings/oleObject125.bin" Type="http://schemas.openxmlformats.org/officeDocument/2006/relationships/oleObject"/><Relationship Id="rId291" Target="media/image159.wmf" Type="http://schemas.openxmlformats.org/officeDocument/2006/relationships/image"/><Relationship Id="rId292" Target="embeddings/oleObject126.bin" Type="http://schemas.openxmlformats.org/officeDocument/2006/relationships/oleObject"/><Relationship Id="rId293" Target="media/image160.wmf" Type="http://schemas.openxmlformats.org/officeDocument/2006/relationships/image"/><Relationship Id="rId294" Target="embeddings/oleObject127.bin" Type="http://schemas.openxmlformats.org/officeDocument/2006/relationships/oleObject"/><Relationship Id="rId295" Target="media/image161.wmf" Type="http://schemas.openxmlformats.org/officeDocument/2006/relationships/image"/><Relationship Id="rId296" Target="embeddings/oleObject128.bin" Type="http://schemas.openxmlformats.org/officeDocument/2006/relationships/oleObject"/><Relationship Id="rId297" Target="media/image162.wmf" Type="http://schemas.openxmlformats.org/officeDocument/2006/relationships/image"/><Relationship Id="rId298" Target="embeddings/oleObject129.bin" Type="http://schemas.openxmlformats.org/officeDocument/2006/relationships/oleObject"/><Relationship Id="rId299" Target="media/image163.wmf" Type="http://schemas.openxmlformats.org/officeDocument/2006/relationships/image"/><Relationship Id="rId3" Target="stylesWithEffects.xml" Type="http://schemas.microsoft.com/office/2007/relationships/stylesWithEffects"/><Relationship Id="rId30" Target="media/image14.wmf" Type="http://schemas.openxmlformats.org/officeDocument/2006/relationships/image"/><Relationship Id="rId300" Target="embeddings/oleObject130.bin" Type="http://schemas.openxmlformats.org/officeDocument/2006/relationships/oleObject"/><Relationship Id="rId301" Target="media/image164.wmf" Type="http://schemas.openxmlformats.org/officeDocument/2006/relationships/image"/><Relationship Id="rId302" Target="embeddings/oleObject131.bin" Type="http://schemas.openxmlformats.org/officeDocument/2006/relationships/oleObject"/><Relationship Id="rId303" Target="media/image165.wmf" Type="http://schemas.openxmlformats.org/officeDocument/2006/relationships/image"/><Relationship Id="rId304" Target="embeddings/oleObject132.bin" Type="http://schemas.openxmlformats.org/officeDocument/2006/relationships/oleObject"/><Relationship Id="rId305" Target="media/image166.png" Type="http://schemas.openxmlformats.org/officeDocument/2006/relationships/image"/><Relationship Id="rId306" Target="media/image167.png" Type="http://schemas.openxmlformats.org/officeDocument/2006/relationships/image"/><Relationship Id="rId307" Target="media/image168.png" Type="http://schemas.openxmlformats.org/officeDocument/2006/relationships/image"/><Relationship Id="rId308" Target="media/image169.png" Type="http://schemas.openxmlformats.org/officeDocument/2006/relationships/image"/><Relationship Id="rId309" Target="media/image170.png" Type="http://schemas.openxmlformats.org/officeDocument/2006/relationships/image"/><Relationship Id="rId31" Target="embeddings/oleObject10.bin" Type="http://schemas.openxmlformats.org/officeDocument/2006/relationships/oleObject"/><Relationship Id="rId310" Target="media/image171.png" Type="http://schemas.openxmlformats.org/officeDocument/2006/relationships/image"/><Relationship Id="rId311" Target="media/image172.png" Type="http://schemas.openxmlformats.org/officeDocument/2006/relationships/image"/><Relationship Id="rId312" Target="media/image173.png" Type="http://schemas.openxmlformats.org/officeDocument/2006/relationships/image"/><Relationship Id="rId313" Target="media/image174.png" Type="http://schemas.openxmlformats.org/officeDocument/2006/relationships/image"/><Relationship Id="rId314" Target="media/image175.png" Type="http://schemas.openxmlformats.org/officeDocument/2006/relationships/image"/><Relationship Id="rId315" Target="media/image176.png" Type="http://schemas.openxmlformats.org/officeDocument/2006/relationships/image"/><Relationship Id="rId316" Target="media/image177.png" Type="http://schemas.openxmlformats.org/officeDocument/2006/relationships/image"/><Relationship Id="rId317" Target="media/image178.png" Type="http://schemas.openxmlformats.org/officeDocument/2006/relationships/image"/><Relationship Id="rId318" Target="media/image179.png" Type="http://schemas.openxmlformats.org/officeDocument/2006/relationships/image"/><Relationship Id="rId319" Target="media/image180.png" Type="http://schemas.openxmlformats.org/officeDocument/2006/relationships/image"/><Relationship Id="rId32" Target="media/image15.wmf" Type="http://schemas.openxmlformats.org/officeDocument/2006/relationships/image"/><Relationship Id="rId320" Target="media/image181.png" Type="http://schemas.openxmlformats.org/officeDocument/2006/relationships/image"/><Relationship Id="rId321" Target="media/image182.png" Type="http://schemas.openxmlformats.org/officeDocument/2006/relationships/image"/><Relationship Id="rId322" Target="media/image183.png" Type="http://schemas.openxmlformats.org/officeDocument/2006/relationships/image"/><Relationship Id="rId323" Target="media/image184.png" Type="http://schemas.openxmlformats.org/officeDocument/2006/relationships/image"/><Relationship Id="rId324" Target="media/image185.png" Type="http://schemas.openxmlformats.org/officeDocument/2006/relationships/image"/><Relationship Id="rId325" Target="media/image186.png" Type="http://schemas.openxmlformats.org/officeDocument/2006/relationships/image"/><Relationship Id="rId326" Target="media/image187.emf" Type="http://schemas.openxmlformats.org/officeDocument/2006/relationships/image"/><Relationship Id="rId327" Target="embeddings/oleObject133.bin" Type="http://schemas.openxmlformats.org/officeDocument/2006/relationships/oleObject"/><Relationship Id="rId328" Target="media/image188.emf" Type="http://schemas.openxmlformats.org/officeDocument/2006/relationships/image"/><Relationship Id="rId329" Target="embeddings/oleObject134.bin" Type="http://schemas.openxmlformats.org/officeDocument/2006/relationships/oleObject"/><Relationship Id="rId33" Target="embeddings/oleObject11.bin" Type="http://schemas.openxmlformats.org/officeDocument/2006/relationships/oleObject"/><Relationship Id="rId330" Target="media/image189.emf" Type="http://schemas.openxmlformats.org/officeDocument/2006/relationships/image"/><Relationship Id="rId331" Target="embeddings/oleObject135.bin" Type="http://schemas.openxmlformats.org/officeDocument/2006/relationships/oleObject"/><Relationship Id="rId332" Target="media/image190.wmf" Type="http://schemas.openxmlformats.org/officeDocument/2006/relationships/image"/><Relationship Id="rId333" Target="embeddings/oleObject136.bin" Type="http://schemas.openxmlformats.org/officeDocument/2006/relationships/oleObject"/><Relationship Id="rId334" Target="media/image191.png" Type="http://schemas.openxmlformats.org/officeDocument/2006/relationships/image"/><Relationship Id="rId335" Target="media/image192.png" Type="http://schemas.openxmlformats.org/officeDocument/2006/relationships/image"/><Relationship Id="rId336" Target="media/image193.png" Type="http://schemas.openxmlformats.org/officeDocument/2006/relationships/image"/><Relationship Id="rId337" Target="media/image194.png" Type="http://schemas.openxmlformats.org/officeDocument/2006/relationships/image"/><Relationship Id="rId338" Target="media/image195.png" Type="http://schemas.openxmlformats.org/officeDocument/2006/relationships/image"/><Relationship Id="rId339" Target="media/image196.wmf" Type="http://schemas.openxmlformats.org/officeDocument/2006/relationships/image"/><Relationship Id="rId34" Target="media/image16.wmf" Type="http://schemas.openxmlformats.org/officeDocument/2006/relationships/image"/><Relationship Id="rId340" Target="embeddings/oleObject137.bin" Type="http://schemas.openxmlformats.org/officeDocument/2006/relationships/oleObject"/><Relationship Id="rId341" Target="media/image197.wmf" Type="http://schemas.openxmlformats.org/officeDocument/2006/relationships/image"/><Relationship Id="rId342" Target="embeddings/oleObject138.bin" Type="http://schemas.openxmlformats.org/officeDocument/2006/relationships/oleObject"/><Relationship Id="rId343" Target="media/image198.png" Type="http://schemas.openxmlformats.org/officeDocument/2006/relationships/image"/><Relationship Id="rId344" Target="media/image199.png" Type="http://schemas.openxmlformats.org/officeDocument/2006/relationships/image"/><Relationship Id="rId345" Target="media/image200.png" Type="http://schemas.openxmlformats.org/officeDocument/2006/relationships/image"/><Relationship Id="rId346" Target="media/image201.png" Type="http://schemas.openxmlformats.org/officeDocument/2006/relationships/image"/><Relationship Id="rId347" Target="media/image202.wmf" Type="http://schemas.openxmlformats.org/officeDocument/2006/relationships/image"/><Relationship Id="rId348" Target="embeddings/oleObject139.bin" Type="http://schemas.openxmlformats.org/officeDocument/2006/relationships/oleObject"/><Relationship Id="rId349" Target="media/image203.wmf" Type="http://schemas.openxmlformats.org/officeDocument/2006/relationships/image"/><Relationship Id="rId35" Target="embeddings/oleObject12.bin" Type="http://schemas.openxmlformats.org/officeDocument/2006/relationships/oleObject"/><Relationship Id="rId350" Target="embeddings/oleObject140.bin" Type="http://schemas.openxmlformats.org/officeDocument/2006/relationships/oleObject"/><Relationship Id="rId351" Target="embeddings/oleObject141.bin" Type="http://schemas.openxmlformats.org/officeDocument/2006/relationships/oleObject"/><Relationship Id="rId352" Target="media/image204.wmf" Type="http://schemas.openxmlformats.org/officeDocument/2006/relationships/image"/><Relationship Id="rId353" Target="embeddings/oleObject142.bin" Type="http://schemas.openxmlformats.org/officeDocument/2006/relationships/oleObject"/><Relationship Id="rId354" Target="media/image205.png" Type="http://schemas.openxmlformats.org/officeDocument/2006/relationships/image"/><Relationship Id="rId355" Target="media/image206.png" Type="http://schemas.openxmlformats.org/officeDocument/2006/relationships/image"/><Relationship Id="rId356" Target="media/image207.wmf" Type="http://schemas.openxmlformats.org/officeDocument/2006/relationships/image"/><Relationship Id="rId357" Target="embeddings/oleObject143.bin" Type="http://schemas.openxmlformats.org/officeDocument/2006/relationships/oleObject"/><Relationship Id="rId358" Target="media/image208.wmf" Type="http://schemas.openxmlformats.org/officeDocument/2006/relationships/image"/><Relationship Id="rId359" Target="embeddings/oleObject144.bin" Type="http://schemas.openxmlformats.org/officeDocument/2006/relationships/oleObject"/><Relationship Id="rId36" Target="media/image17.wmf" Type="http://schemas.openxmlformats.org/officeDocument/2006/relationships/image"/><Relationship Id="rId360" Target="media/image209.png" Type="http://schemas.openxmlformats.org/officeDocument/2006/relationships/image"/><Relationship Id="rId361" Target="media/image210.png" Type="http://schemas.openxmlformats.org/officeDocument/2006/relationships/image"/><Relationship Id="rId362" Target="media/image211.png" Type="http://schemas.openxmlformats.org/officeDocument/2006/relationships/image"/><Relationship Id="rId363" Target="media/image212.wmf" Type="http://schemas.openxmlformats.org/officeDocument/2006/relationships/image"/><Relationship Id="rId364" Target="media/image213.wmf" Type="http://schemas.openxmlformats.org/officeDocument/2006/relationships/image"/><Relationship Id="rId365" Target="media/image214.wmf" Type="http://schemas.openxmlformats.org/officeDocument/2006/relationships/image"/><Relationship Id="rId366" Target="embeddings/oleObject145.bin" Type="http://schemas.openxmlformats.org/officeDocument/2006/relationships/oleObject"/><Relationship Id="rId367" Target="media/image215.wmf" Type="http://schemas.openxmlformats.org/officeDocument/2006/relationships/image"/><Relationship Id="rId368" Target="embeddings/oleObject146.bin" Type="http://schemas.openxmlformats.org/officeDocument/2006/relationships/oleObject"/><Relationship Id="rId369" Target="media/image216.wmf" Type="http://schemas.openxmlformats.org/officeDocument/2006/relationships/image"/><Relationship Id="rId37" Target="embeddings/oleObject13.bin" Type="http://schemas.openxmlformats.org/officeDocument/2006/relationships/oleObject"/><Relationship Id="rId370" Target="embeddings/oleObject147.bin" Type="http://schemas.openxmlformats.org/officeDocument/2006/relationships/oleObject"/><Relationship Id="rId371" Target="media/image217.emf" Type="http://schemas.openxmlformats.org/officeDocument/2006/relationships/image"/><Relationship Id="rId372" Target="embeddings/oleObject148.bin" Type="http://schemas.openxmlformats.org/officeDocument/2006/relationships/oleObject"/><Relationship Id="rId373" Target="media/image218.png" Type="http://schemas.openxmlformats.org/officeDocument/2006/relationships/image"/><Relationship Id="rId374" Target="media/hdphoto1.wdp" Type="http://schemas.microsoft.com/office/2007/relationships/hdphoto"/><Relationship Id="rId375" Target="media/image219.png" Type="http://schemas.openxmlformats.org/officeDocument/2006/relationships/image"/><Relationship Id="rId376" Target="media/hdphoto2.wdp" Type="http://schemas.microsoft.com/office/2007/relationships/hdphoto"/><Relationship Id="rId377" Target="media/image220.emf" Type="http://schemas.openxmlformats.org/officeDocument/2006/relationships/image"/><Relationship Id="rId378" Target="media/image221.emf" Type="http://schemas.openxmlformats.org/officeDocument/2006/relationships/image"/><Relationship Id="rId379" Target="media/image222.emf" Type="http://schemas.openxmlformats.org/officeDocument/2006/relationships/image"/><Relationship Id="rId38" Target="media/image18.wmf" Type="http://schemas.openxmlformats.org/officeDocument/2006/relationships/image"/><Relationship Id="rId380" Target="media/image223.emf" Type="http://schemas.openxmlformats.org/officeDocument/2006/relationships/image"/><Relationship Id="rId381" Target="media/image224.emf" Type="http://schemas.openxmlformats.org/officeDocument/2006/relationships/image"/><Relationship Id="rId382" Target="media/image225.emf" Type="http://schemas.openxmlformats.org/officeDocument/2006/relationships/image"/><Relationship Id="rId383" Target="media/image226.emf" Type="http://schemas.openxmlformats.org/officeDocument/2006/relationships/image"/><Relationship Id="rId384" Target="embeddings/oleObject149.bin" Type="http://schemas.openxmlformats.org/officeDocument/2006/relationships/oleObject"/><Relationship Id="rId385" Target="media/image227.emf" Type="http://schemas.openxmlformats.org/officeDocument/2006/relationships/image"/><Relationship Id="rId386" Target="embeddings/oleObject150.bin" Type="http://schemas.openxmlformats.org/officeDocument/2006/relationships/oleObject"/><Relationship Id="rId387" Target="media/image228.emf" Type="http://schemas.openxmlformats.org/officeDocument/2006/relationships/image"/><Relationship Id="rId388" Target="media/image229.wmf" Type="http://schemas.openxmlformats.org/officeDocument/2006/relationships/image"/><Relationship Id="rId389" Target="media/image230.wmf" Type="http://schemas.openxmlformats.org/officeDocument/2006/relationships/image"/><Relationship Id="rId39" Target="embeddings/oleObject14.bin" Type="http://schemas.openxmlformats.org/officeDocument/2006/relationships/oleObject"/><Relationship Id="rId390" Target="media/image231.wmf" Type="http://schemas.openxmlformats.org/officeDocument/2006/relationships/image"/><Relationship Id="rId391" Target="media/image232.wmf" Type="http://schemas.openxmlformats.org/officeDocument/2006/relationships/image"/><Relationship Id="rId392" Target="media/image233.wmf" Type="http://schemas.openxmlformats.org/officeDocument/2006/relationships/image"/><Relationship Id="rId393" Target="media/image234.wmf" Type="http://schemas.openxmlformats.org/officeDocument/2006/relationships/image"/><Relationship Id="rId394" Target="media/image235.wmf" Type="http://schemas.openxmlformats.org/officeDocument/2006/relationships/image"/><Relationship Id="rId395" Target="media/image236.wmf" Type="http://schemas.openxmlformats.org/officeDocument/2006/relationships/image"/><Relationship Id="rId396" Target="media/image237.wmf" Type="http://schemas.openxmlformats.org/officeDocument/2006/relationships/image"/><Relationship Id="rId397" Target="media/image238.wmf" Type="http://schemas.openxmlformats.org/officeDocument/2006/relationships/image"/><Relationship Id="rId398" Target="media/image239.wmf" Type="http://schemas.openxmlformats.org/officeDocument/2006/relationships/image"/><Relationship Id="rId399" Target="media/image240.wmf" Type="http://schemas.openxmlformats.org/officeDocument/2006/relationships/image"/><Relationship Id="rId4" Target="settings.xml" Type="http://schemas.openxmlformats.org/officeDocument/2006/relationships/settings"/><Relationship Id="rId40" Target="media/image19.wmf" Type="http://schemas.openxmlformats.org/officeDocument/2006/relationships/image"/><Relationship Id="rId400" Target="media/image241.wmf" Type="http://schemas.openxmlformats.org/officeDocument/2006/relationships/image"/><Relationship Id="rId401" Target="media/image242.wmf" Type="http://schemas.openxmlformats.org/officeDocument/2006/relationships/image"/><Relationship Id="rId402" Target="media/image243.wmf" Type="http://schemas.openxmlformats.org/officeDocument/2006/relationships/image"/><Relationship Id="rId403" Target="embeddings/oleObject151.bin" Type="http://schemas.openxmlformats.org/officeDocument/2006/relationships/oleObject"/><Relationship Id="rId404" Target="media/image244.wmf" Type="http://schemas.openxmlformats.org/officeDocument/2006/relationships/image"/><Relationship Id="rId405" Target="embeddings/oleObject152.bin" Type="http://schemas.openxmlformats.org/officeDocument/2006/relationships/oleObject"/><Relationship Id="rId406" Target="media/image245.png" Type="http://schemas.openxmlformats.org/officeDocument/2006/relationships/image"/><Relationship Id="rId407" Target="embeddings/oleObject153.bin" Type="http://schemas.openxmlformats.org/officeDocument/2006/relationships/oleObject"/><Relationship Id="rId408" Target="media/image246.wmf" Type="http://schemas.openxmlformats.org/officeDocument/2006/relationships/image"/><Relationship Id="rId409" Target="embeddings/oleObject154.bin" Type="http://schemas.openxmlformats.org/officeDocument/2006/relationships/oleObject"/><Relationship Id="rId41" Target="embeddings/oleObject15.bin" Type="http://schemas.openxmlformats.org/officeDocument/2006/relationships/oleObject"/><Relationship Id="rId410" Target="media/image247.png" Type="http://schemas.openxmlformats.org/officeDocument/2006/relationships/image"/><Relationship Id="rId411" Target="media/image248.png" Type="http://schemas.openxmlformats.org/officeDocument/2006/relationships/image"/><Relationship Id="rId412" Target="media/image249.emf" Type="http://schemas.openxmlformats.org/officeDocument/2006/relationships/image"/><Relationship Id="rId413" Target="embeddings/oleObject155.bin" Type="http://schemas.openxmlformats.org/officeDocument/2006/relationships/oleObject"/><Relationship Id="rId414" Target="media/image250.emf" Type="http://schemas.openxmlformats.org/officeDocument/2006/relationships/image"/><Relationship Id="rId415" Target="embeddings/oleObject156.bin" Type="http://schemas.openxmlformats.org/officeDocument/2006/relationships/oleObject"/><Relationship Id="rId416" Target="media/image251.emf" Type="http://schemas.openxmlformats.org/officeDocument/2006/relationships/image"/><Relationship Id="rId417" Target="embeddings/oleObject157.bin" Type="http://schemas.openxmlformats.org/officeDocument/2006/relationships/oleObject"/><Relationship Id="rId418" Target="media/image252.wmf" Type="http://schemas.openxmlformats.org/officeDocument/2006/relationships/image"/><Relationship Id="rId419" Target="embeddings/oleObject158.bin" Type="http://schemas.openxmlformats.org/officeDocument/2006/relationships/oleObject"/><Relationship Id="rId42" Target="media/image20.wmf" Type="http://schemas.openxmlformats.org/officeDocument/2006/relationships/image"/><Relationship Id="rId420" Target="media/image253.wmf" Type="http://schemas.openxmlformats.org/officeDocument/2006/relationships/image"/><Relationship Id="rId421" Target="media/image254.wmf" Type="http://schemas.openxmlformats.org/officeDocument/2006/relationships/image"/><Relationship Id="rId422" Target="media/image255.wmf" Type="http://schemas.openxmlformats.org/officeDocument/2006/relationships/image"/><Relationship Id="rId423" Target="media/image256.wmf" Type="http://schemas.openxmlformats.org/officeDocument/2006/relationships/image"/><Relationship Id="rId424" Target="media/image257.wmf" Type="http://schemas.openxmlformats.org/officeDocument/2006/relationships/image"/><Relationship Id="rId425" Target="embeddings/oleObject159.bin" Type="http://schemas.openxmlformats.org/officeDocument/2006/relationships/oleObject"/><Relationship Id="rId426" Target="media/image258.wmf" Type="http://schemas.openxmlformats.org/officeDocument/2006/relationships/image"/><Relationship Id="rId427" Target="embeddings/oleObject160.bin" Type="http://schemas.openxmlformats.org/officeDocument/2006/relationships/oleObject"/><Relationship Id="rId428" Target="embeddings/oleObject161.bin" Type="http://schemas.openxmlformats.org/officeDocument/2006/relationships/oleObject"/><Relationship Id="rId429" Target="media/image259.wmf" Type="http://schemas.openxmlformats.org/officeDocument/2006/relationships/image"/><Relationship Id="rId43" Target="embeddings/oleObject16.bin" Type="http://schemas.openxmlformats.org/officeDocument/2006/relationships/oleObject"/><Relationship Id="rId430" Target="embeddings/oleObject162.bin" Type="http://schemas.openxmlformats.org/officeDocument/2006/relationships/oleObject"/><Relationship Id="rId431" Target="media/image260.wmf" Type="http://schemas.openxmlformats.org/officeDocument/2006/relationships/image"/><Relationship Id="rId432" Target="embeddings/oleObject163.bin" Type="http://schemas.openxmlformats.org/officeDocument/2006/relationships/oleObject"/><Relationship Id="rId433" Target="media/image261.wmf" Type="http://schemas.openxmlformats.org/officeDocument/2006/relationships/image"/><Relationship Id="rId434" Target="embeddings/oleObject164.bin" Type="http://schemas.openxmlformats.org/officeDocument/2006/relationships/oleObject"/><Relationship Id="rId435" Target="media/image262.wmf" Type="http://schemas.openxmlformats.org/officeDocument/2006/relationships/image"/><Relationship Id="rId436" Target="embeddings/oleObject165.bin" Type="http://schemas.openxmlformats.org/officeDocument/2006/relationships/oleObject"/><Relationship Id="rId437" Target="media/image263.wmf" Type="http://schemas.openxmlformats.org/officeDocument/2006/relationships/image"/><Relationship Id="rId438" Target="embeddings/oleObject166.bin" Type="http://schemas.openxmlformats.org/officeDocument/2006/relationships/oleObject"/><Relationship Id="rId439" Target="media/image264.wmf" Type="http://schemas.openxmlformats.org/officeDocument/2006/relationships/image"/><Relationship Id="rId44" Target="media/image21.wmf" Type="http://schemas.openxmlformats.org/officeDocument/2006/relationships/image"/><Relationship Id="rId440" Target="embeddings/oleObject167.bin" Type="http://schemas.openxmlformats.org/officeDocument/2006/relationships/oleObject"/><Relationship Id="rId441" Target="media/image265.wmf" Type="http://schemas.openxmlformats.org/officeDocument/2006/relationships/image"/><Relationship Id="rId442" Target="embeddings/oleObject168.bin" Type="http://schemas.openxmlformats.org/officeDocument/2006/relationships/oleObject"/><Relationship Id="rId443" Target="media/image266.wmf" Type="http://schemas.openxmlformats.org/officeDocument/2006/relationships/image"/><Relationship Id="rId444" Target="embeddings/oleObject169.bin" Type="http://schemas.openxmlformats.org/officeDocument/2006/relationships/oleObject"/><Relationship Id="rId445" Target="embeddings/oleObject170.bin" Type="http://schemas.openxmlformats.org/officeDocument/2006/relationships/oleObject"/><Relationship Id="rId446" Target="media/image267.wmf" Type="http://schemas.openxmlformats.org/officeDocument/2006/relationships/image"/><Relationship Id="rId447" Target="embeddings/oleObject171.bin" Type="http://schemas.openxmlformats.org/officeDocument/2006/relationships/oleObject"/><Relationship Id="rId448" Target="media/image268.emf" Type="http://schemas.openxmlformats.org/officeDocument/2006/relationships/image"/><Relationship Id="rId449" Target="media/image269.emf" Type="http://schemas.openxmlformats.org/officeDocument/2006/relationships/image"/><Relationship Id="rId45" Target="embeddings/oleObject17.bin" Type="http://schemas.openxmlformats.org/officeDocument/2006/relationships/oleObject"/><Relationship Id="rId450" Target="media/image270.png" Type="http://schemas.openxmlformats.org/officeDocument/2006/relationships/image"/><Relationship Id="rId451" Target="media/image271.wmf" Type="http://schemas.openxmlformats.org/officeDocument/2006/relationships/image"/><Relationship Id="rId452" Target="embeddings/oleObject172.bin" Type="http://schemas.openxmlformats.org/officeDocument/2006/relationships/oleObject"/><Relationship Id="rId453" Target="media/image272.emf" Type="http://schemas.openxmlformats.org/officeDocument/2006/relationships/image"/><Relationship Id="rId454" Target="embeddings/oleObject173.bin" Type="http://schemas.openxmlformats.org/officeDocument/2006/relationships/oleObject"/><Relationship Id="rId455" Target="media/image273.emf" Type="http://schemas.openxmlformats.org/officeDocument/2006/relationships/image"/><Relationship Id="rId456" Target="embeddings/oleObject174.bin" Type="http://schemas.openxmlformats.org/officeDocument/2006/relationships/oleObject"/><Relationship Id="rId457" Target="media/image274.emf" Type="http://schemas.openxmlformats.org/officeDocument/2006/relationships/image"/><Relationship Id="rId458" Target="embeddings/oleObject175.bin" Type="http://schemas.openxmlformats.org/officeDocument/2006/relationships/oleObject"/><Relationship Id="rId459" Target="media/image275.png" Type="http://schemas.openxmlformats.org/officeDocument/2006/relationships/image"/><Relationship Id="rId46" Target="media/image22.wmf" Type="http://schemas.openxmlformats.org/officeDocument/2006/relationships/image"/><Relationship Id="rId460" Target="media/image276.emf" Type="http://schemas.openxmlformats.org/officeDocument/2006/relationships/image"/><Relationship Id="rId461" Target="embeddings/oleObject176.bin" Type="http://schemas.openxmlformats.org/officeDocument/2006/relationships/oleObject"/><Relationship Id="rId462" Target="media/image277.png" Type="http://schemas.openxmlformats.org/officeDocument/2006/relationships/image"/><Relationship Id="rId463" Target="media/image278.wmf" Type="http://schemas.openxmlformats.org/officeDocument/2006/relationships/image"/><Relationship Id="rId464" Target="embeddings/oleObject177.bin" Type="http://schemas.openxmlformats.org/officeDocument/2006/relationships/oleObject"/><Relationship Id="rId465" Target="media/image279.wmf" Type="http://schemas.openxmlformats.org/officeDocument/2006/relationships/image"/><Relationship Id="rId466" Target="embeddings/oleObject178.bin" Type="http://schemas.openxmlformats.org/officeDocument/2006/relationships/oleObject"/><Relationship Id="rId467" Target="media/image280.wmf" Type="http://schemas.openxmlformats.org/officeDocument/2006/relationships/image"/><Relationship Id="rId468" Target="embeddings/oleObject179.bin" Type="http://schemas.openxmlformats.org/officeDocument/2006/relationships/oleObject"/><Relationship Id="rId469" Target="embeddings/oleObject180.bin" Type="http://schemas.openxmlformats.org/officeDocument/2006/relationships/oleObject"/><Relationship Id="rId47" Target="embeddings/oleObject18.bin" Type="http://schemas.openxmlformats.org/officeDocument/2006/relationships/oleObject"/><Relationship Id="rId470" Target="media/image281.wmf" Type="http://schemas.openxmlformats.org/officeDocument/2006/relationships/image"/><Relationship Id="rId471" Target="embeddings/oleObject181.bin" Type="http://schemas.openxmlformats.org/officeDocument/2006/relationships/oleObject"/><Relationship Id="rId472" Target="embeddings/oleObject182.bin" Type="http://schemas.openxmlformats.org/officeDocument/2006/relationships/oleObject"/><Relationship Id="rId473" Target="media/image282.wmf" Type="http://schemas.openxmlformats.org/officeDocument/2006/relationships/image"/><Relationship Id="rId474" Target="embeddings/oleObject183.bin" Type="http://schemas.openxmlformats.org/officeDocument/2006/relationships/oleObject"/><Relationship Id="rId475" Target="media/image283.wmf" Type="http://schemas.openxmlformats.org/officeDocument/2006/relationships/image"/><Relationship Id="rId476" Target="embeddings/oleObject184.bin" Type="http://schemas.openxmlformats.org/officeDocument/2006/relationships/oleObject"/><Relationship Id="rId477" Target="media/image284.wmf" Type="http://schemas.openxmlformats.org/officeDocument/2006/relationships/image"/><Relationship Id="rId478" Target="embeddings/oleObject185.bin" Type="http://schemas.openxmlformats.org/officeDocument/2006/relationships/oleObject"/><Relationship Id="rId479" Target="media/image285.wmf" Type="http://schemas.openxmlformats.org/officeDocument/2006/relationships/image"/><Relationship Id="rId48" Target="media/image23.wmf" Type="http://schemas.openxmlformats.org/officeDocument/2006/relationships/image"/><Relationship Id="rId480" Target="embeddings/oleObject186.bin" Type="http://schemas.openxmlformats.org/officeDocument/2006/relationships/oleObject"/><Relationship Id="rId481" Target="media/image286.wmf" Type="http://schemas.openxmlformats.org/officeDocument/2006/relationships/image"/><Relationship Id="rId482" Target="embeddings/oleObject187.bin" Type="http://schemas.openxmlformats.org/officeDocument/2006/relationships/oleObject"/><Relationship Id="rId483" Target="media/image287.wmf" Type="http://schemas.openxmlformats.org/officeDocument/2006/relationships/image"/><Relationship Id="rId484" Target="embeddings/oleObject188.bin" Type="http://schemas.openxmlformats.org/officeDocument/2006/relationships/oleObject"/><Relationship Id="rId485" Target="media/image288.wmf" Type="http://schemas.openxmlformats.org/officeDocument/2006/relationships/image"/><Relationship Id="rId486" Target="embeddings/oleObject189.bin" Type="http://schemas.openxmlformats.org/officeDocument/2006/relationships/oleObject"/><Relationship Id="rId487" Target="media/image289.jpeg" Type="http://schemas.openxmlformats.org/officeDocument/2006/relationships/image"/><Relationship Id="rId488" Target="media/image290.jpeg" Type="http://schemas.openxmlformats.org/officeDocument/2006/relationships/image"/><Relationship Id="rId489" Target="media/image291.wmf" Type="http://schemas.openxmlformats.org/officeDocument/2006/relationships/image"/><Relationship Id="rId49" Target="embeddings/oleObject19.bin" Type="http://schemas.openxmlformats.org/officeDocument/2006/relationships/oleObject"/><Relationship Id="rId490" Target="embeddings/oleObject190.bin" Type="http://schemas.openxmlformats.org/officeDocument/2006/relationships/oleObject"/><Relationship Id="rId491" Target="media/image292.png" Type="http://schemas.openxmlformats.org/officeDocument/2006/relationships/image"/><Relationship Id="rId492" Target="media/image293.wmf" Type="http://schemas.openxmlformats.org/officeDocument/2006/relationships/image"/><Relationship Id="rId493" Target="embeddings/oleObject191.bin" Type="http://schemas.openxmlformats.org/officeDocument/2006/relationships/oleObject"/><Relationship Id="rId494" Target="media/image294.wmf" Type="http://schemas.openxmlformats.org/officeDocument/2006/relationships/image"/><Relationship Id="rId495" Target="embeddings/oleObject192.bin" Type="http://schemas.openxmlformats.org/officeDocument/2006/relationships/oleObject"/><Relationship Id="rId496" Target="media/image295.wmf" Type="http://schemas.openxmlformats.org/officeDocument/2006/relationships/image"/><Relationship Id="rId497" Target="embeddings/oleObject193.bin" Type="http://schemas.openxmlformats.org/officeDocument/2006/relationships/oleObject"/><Relationship Id="rId498" Target="media/image296.wmf" Type="http://schemas.openxmlformats.org/officeDocument/2006/relationships/image"/><Relationship Id="rId499" Target="embeddings/oleObject194.bin" Type="http://schemas.openxmlformats.org/officeDocument/2006/relationships/oleObject"/><Relationship Id="rId5" Target="webSettings.xml" Type="http://schemas.openxmlformats.org/officeDocument/2006/relationships/webSettings"/><Relationship Id="rId50" Target="media/image24.wmf" Type="http://schemas.openxmlformats.org/officeDocument/2006/relationships/image"/><Relationship Id="rId500" Target="media/image297.wmf" Type="http://schemas.openxmlformats.org/officeDocument/2006/relationships/image"/><Relationship Id="rId501" Target="embeddings/oleObject195.bin" Type="http://schemas.openxmlformats.org/officeDocument/2006/relationships/oleObject"/><Relationship Id="rId502" Target="media/image298.wmf" Type="http://schemas.openxmlformats.org/officeDocument/2006/relationships/image"/><Relationship Id="rId503" Target="embeddings/oleObject196.bin" Type="http://schemas.openxmlformats.org/officeDocument/2006/relationships/oleObject"/><Relationship Id="rId504" Target="media/image299.wmf" Type="http://schemas.openxmlformats.org/officeDocument/2006/relationships/image"/><Relationship Id="rId505" Target="embeddings/oleObject197.bin" Type="http://schemas.openxmlformats.org/officeDocument/2006/relationships/oleObject"/><Relationship Id="rId506" Target="media/image300.wmf" Type="http://schemas.openxmlformats.org/officeDocument/2006/relationships/image"/><Relationship Id="rId507" Target="embeddings/oleObject198.bin" Type="http://schemas.openxmlformats.org/officeDocument/2006/relationships/oleObject"/><Relationship Id="rId508" Target="media/image301.wmf" Type="http://schemas.openxmlformats.org/officeDocument/2006/relationships/image"/><Relationship Id="rId509" Target="embeddings/oleObject199.bin" Type="http://schemas.openxmlformats.org/officeDocument/2006/relationships/oleObject"/><Relationship Id="rId51" Target="embeddings/oleObject20.bin" Type="http://schemas.openxmlformats.org/officeDocument/2006/relationships/oleObject"/><Relationship Id="rId510" Target="media/image302.wmf" Type="http://schemas.openxmlformats.org/officeDocument/2006/relationships/image"/><Relationship Id="rId511" Target="embeddings/oleObject200.bin" Type="http://schemas.openxmlformats.org/officeDocument/2006/relationships/oleObject"/><Relationship Id="rId512" Target="media/image303.wmf" Type="http://schemas.openxmlformats.org/officeDocument/2006/relationships/image"/><Relationship Id="rId513" Target="media/image304.wmf" Type="http://schemas.openxmlformats.org/officeDocument/2006/relationships/image"/><Relationship Id="rId514" Target="media/image305.wmf" Type="http://schemas.openxmlformats.org/officeDocument/2006/relationships/image"/><Relationship Id="rId515" Target="media/image306.wmf" Type="http://schemas.openxmlformats.org/officeDocument/2006/relationships/image"/><Relationship Id="rId516" Target="media/image307.wmf" Type="http://schemas.openxmlformats.org/officeDocument/2006/relationships/image"/><Relationship Id="rId517" Target="media/image308.wmf" Type="http://schemas.openxmlformats.org/officeDocument/2006/relationships/image"/><Relationship Id="rId518" Target="media/image309.wmf" Type="http://schemas.openxmlformats.org/officeDocument/2006/relationships/image"/><Relationship Id="rId519" Target="media/image310.wmf" Type="http://schemas.openxmlformats.org/officeDocument/2006/relationships/image"/><Relationship Id="rId52" Target="media/image25.wmf" Type="http://schemas.openxmlformats.org/officeDocument/2006/relationships/image"/><Relationship Id="rId520" Target="media/image311.wmf" Type="http://schemas.openxmlformats.org/officeDocument/2006/relationships/image"/><Relationship Id="rId521" Target="media/image312.wmf" Type="http://schemas.openxmlformats.org/officeDocument/2006/relationships/image"/><Relationship Id="rId522" Target="media/image313.wmf" Type="http://schemas.openxmlformats.org/officeDocument/2006/relationships/image"/><Relationship Id="rId523" Target="media/image314.wmf" Type="http://schemas.openxmlformats.org/officeDocument/2006/relationships/image"/><Relationship Id="rId524" Target="media/image315.wmf" Type="http://schemas.openxmlformats.org/officeDocument/2006/relationships/image"/><Relationship Id="rId525" Target="media/image316.wmf" Type="http://schemas.openxmlformats.org/officeDocument/2006/relationships/image"/><Relationship Id="rId526" Target="media/image317.wmf" Type="http://schemas.openxmlformats.org/officeDocument/2006/relationships/image"/><Relationship Id="rId527" Target="media/image318.wmf" Type="http://schemas.openxmlformats.org/officeDocument/2006/relationships/image"/><Relationship Id="rId528" Target="media/image319.wmf" Type="http://schemas.openxmlformats.org/officeDocument/2006/relationships/image"/><Relationship Id="rId529" Target="media/image320.wmf" Type="http://schemas.openxmlformats.org/officeDocument/2006/relationships/image"/><Relationship Id="rId53" Target="embeddings/oleObject21.bin" Type="http://schemas.openxmlformats.org/officeDocument/2006/relationships/oleObject"/><Relationship Id="rId530" Target="media/image321.wmf" Type="http://schemas.openxmlformats.org/officeDocument/2006/relationships/image"/><Relationship Id="rId531" Target="media/image322.wmf" Type="http://schemas.openxmlformats.org/officeDocument/2006/relationships/image"/><Relationship Id="rId532" Target="media/image323.wmf" Type="http://schemas.openxmlformats.org/officeDocument/2006/relationships/image"/><Relationship Id="rId533" Target="media/image324.wmf" Type="http://schemas.openxmlformats.org/officeDocument/2006/relationships/image"/><Relationship Id="rId534" Target="media/image325.wmf" Type="http://schemas.openxmlformats.org/officeDocument/2006/relationships/image"/><Relationship Id="rId535" Target="media/image326.wmf" Type="http://schemas.openxmlformats.org/officeDocument/2006/relationships/image"/><Relationship Id="rId536" Target="media/image327.wmf" Type="http://schemas.openxmlformats.org/officeDocument/2006/relationships/image"/><Relationship Id="rId537" Target="media/image328.wmf" Type="http://schemas.openxmlformats.org/officeDocument/2006/relationships/image"/><Relationship Id="rId538" Target="media/image329.wmf" Type="http://schemas.openxmlformats.org/officeDocument/2006/relationships/image"/><Relationship Id="rId539" Target="media/image330.wmf" Type="http://schemas.openxmlformats.org/officeDocument/2006/relationships/image"/><Relationship Id="rId54" Target="media/image26.wmf" Type="http://schemas.openxmlformats.org/officeDocument/2006/relationships/image"/><Relationship Id="rId540" Target="media/image331.wmf" Type="http://schemas.openxmlformats.org/officeDocument/2006/relationships/image"/><Relationship Id="rId541" Target="media/image332.wmf" Type="http://schemas.openxmlformats.org/officeDocument/2006/relationships/image"/><Relationship Id="rId542" Target="media/image333.wmf" Type="http://schemas.openxmlformats.org/officeDocument/2006/relationships/image"/><Relationship Id="rId543" Target="media/image334.wmf" Type="http://schemas.openxmlformats.org/officeDocument/2006/relationships/image"/><Relationship Id="rId544" Target="media/image335.wmf" Type="http://schemas.openxmlformats.org/officeDocument/2006/relationships/image"/><Relationship Id="rId545" Target="media/image336.wmf" Type="http://schemas.openxmlformats.org/officeDocument/2006/relationships/image"/><Relationship Id="rId546" Target="media/image337.wmf" Type="http://schemas.openxmlformats.org/officeDocument/2006/relationships/image"/><Relationship Id="rId547" Target="media/image338.wmf" Type="http://schemas.openxmlformats.org/officeDocument/2006/relationships/image"/><Relationship Id="rId548" Target="media/image339.wmf" Type="http://schemas.openxmlformats.org/officeDocument/2006/relationships/image"/><Relationship Id="rId549" Target="media/image340.wmf" Type="http://schemas.openxmlformats.org/officeDocument/2006/relationships/image"/><Relationship Id="rId55" Target="embeddings/oleObject22.bin" Type="http://schemas.openxmlformats.org/officeDocument/2006/relationships/oleObject"/><Relationship Id="rId550" Target="media/image341.wmf" Type="http://schemas.openxmlformats.org/officeDocument/2006/relationships/image"/><Relationship Id="rId551" Target="media/image342.wmf" Type="http://schemas.openxmlformats.org/officeDocument/2006/relationships/image"/><Relationship Id="rId552" Target="header1.xml" Type="http://schemas.openxmlformats.org/officeDocument/2006/relationships/header"/><Relationship Id="rId553" Target="header2.xml" Type="http://schemas.openxmlformats.org/officeDocument/2006/relationships/header"/><Relationship Id="rId554" Target="footer1.xml" Type="http://schemas.openxmlformats.org/officeDocument/2006/relationships/footer"/><Relationship Id="rId555" Target="footer2.xml" Type="http://schemas.openxmlformats.org/officeDocument/2006/relationships/footer"/><Relationship Id="rId556" Target="header3.xml" Type="http://schemas.openxmlformats.org/officeDocument/2006/relationships/header"/><Relationship Id="rId557" Target="footer3.xml" Type="http://schemas.openxmlformats.org/officeDocument/2006/relationships/footer"/><Relationship Id="rId558" Target="fontTable.xml" Type="http://schemas.openxmlformats.org/officeDocument/2006/relationships/fontTable"/><Relationship Id="rId559" Target="theme/theme1.xml" Type="http://schemas.openxmlformats.org/officeDocument/2006/relationships/theme"/><Relationship Id="rId56" Target="embeddings/oleObject23.bin" Type="http://schemas.openxmlformats.org/officeDocument/2006/relationships/oleObject"/><Relationship Id="rId57" Target="media/image27.wmf" Type="http://schemas.openxmlformats.org/officeDocument/2006/relationships/image"/><Relationship Id="rId58" Target="embeddings/oleObject24.bin" Type="http://schemas.openxmlformats.org/officeDocument/2006/relationships/oleObject"/><Relationship Id="rId59" Target="media/image28.wmf" Type="http://schemas.openxmlformats.org/officeDocument/2006/relationships/image"/><Relationship Id="rId6" Target="footnotes.xml" Type="http://schemas.openxmlformats.org/officeDocument/2006/relationships/footnotes"/><Relationship Id="rId60" Target="embeddings/oleObject25.bin" Type="http://schemas.openxmlformats.org/officeDocument/2006/relationships/oleObject"/><Relationship Id="rId61" Target="media/image29.wmf" Type="http://schemas.openxmlformats.org/officeDocument/2006/relationships/image"/><Relationship Id="rId62" Target="embeddings/oleObject26.bin" Type="http://schemas.openxmlformats.org/officeDocument/2006/relationships/oleObject"/><Relationship Id="rId63" Target="media/image30.wmf" Type="http://schemas.openxmlformats.org/officeDocument/2006/relationships/image"/><Relationship Id="rId64" Target="embeddings/oleObject27.bin" Type="http://schemas.openxmlformats.org/officeDocument/2006/relationships/oleObject"/><Relationship Id="rId65" Target="media/image31.wmf" Type="http://schemas.openxmlformats.org/officeDocument/2006/relationships/image"/><Relationship Id="rId66" Target="embeddings/oleObject28.bin" Type="http://schemas.openxmlformats.org/officeDocument/2006/relationships/oleObject"/><Relationship Id="rId67" Target="media/image32.wmf" Type="http://schemas.openxmlformats.org/officeDocument/2006/relationships/image"/><Relationship Id="rId68" Target="embeddings/oleObject29.bin" Type="http://schemas.openxmlformats.org/officeDocument/2006/relationships/oleObject"/><Relationship Id="rId69" Target="media/image33.wmf" Type="http://schemas.openxmlformats.org/officeDocument/2006/relationships/image"/><Relationship Id="rId7" Target="endnotes.xml" Type="http://schemas.openxmlformats.org/officeDocument/2006/relationships/endnotes"/><Relationship Id="rId70" Target="embeddings/oleObject30.bin" Type="http://schemas.openxmlformats.org/officeDocument/2006/relationships/oleObject"/><Relationship Id="rId71" Target="media/image34.wmf" Type="http://schemas.openxmlformats.org/officeDocument/2006/relationships/image"/><Relationship Id="rId72" Target="embeddings/oleObject31.bin" Type="http://schemas.openxmlformats.org/officeDocument/2006/relationships/oleObject"/><Relationship Id="rId73" Target="media/image35.wmf" Type="http://schemas.openxmlformats.org/officeDocument/2006/relationships/image"/><Relationship Id="rId74" Target="embeddings/oleObject32.bin" Type="http://schemas.openxmlformats.org/officeDocument/2006/relationships/oleObject"/><Relationship Id="rId75" Target="media/image36.wmf" Type="http://schemas.openxmlformats.org/officeDocument/2006/relationships/image"/><Relationship Id="rId76" Target="embeddings/oleObject33.bin" Type="http://schemas.openxmlformats.org/officeDocument/2006/relationships/oleObject"/><Relationship Id="rId77" Target="embeddings/oleObject34.bin" Type="http://schemas.openxmlformats.org/officeDocument/2006/relationships/oleObject"/><Relationship Id="rId78" Target="embeddings/oleObject35.bin" Type="http://schemas.openxmlformats.org/officeDocument/2006/relationships/oleObject"/><Relationship Id="rId79" Target="embeddings/oleObject36.bin" Type="http://schemas.openxmlformats.org/officeDocument/2006/relationships/oleObject"/><Relationship Id="rId8" Target="media/image1.wmf" Type="http://schemas.openxmlformats.org/officeDocument/2006/relationships/image"/><Relationship Id="rId80" Target="embeddings/oleObject37.bin" Type="http://schemas.openxmlformats.org/officeDocument/2006/relationships/oleObject"/><Relationship Id="rId81" Target="embeddings/oleObject38.bin" Type="http://schemas.openxmlformats.org/officeDocument/2006/relationships/oleObject"/><Relationship Id="rId82" Target="embeddings/oleObject39.bin" Type="http://schemas.openxmlformats.org/officeDocument/2006/relationships/oleObject"/><Relationship Id="rId83" Target="embeddings/oleObject40.bin" Type="http://schemas.openxmlformats.org/officeDocument/2006/relationships/oleObject"/><Relationship Id="rId84" Target="embeddings/oleObject41.bin" Type="http://schemas.openxmlformats.org/officeDocument/2006/relationships/oleObject"/><Relationship Id="rId85" Target="media/image37.wmf" Type="http://schemas.openxmlformats.org/officeDocument/2006/relationships/image"/><Relationship Id="rId86" Target="embeddings/oleObject42.bin" Type="http://schemas.openxmlformats.org/officeDocument/2006/relationships/oleObject"/><Relationship Id="rId87" Target="media/image38.wmf" Type="http://schemas.openxmlformats.org/officeDocument/2006/relationships/image"/><Relationship Id="rId88" Target="embeddings/oleObject43.bin" Type="http://schemas.openxmlformats.org/officeDocument/2006/relationships/oleObject"/><Relationship Id="rId89" Target="embeddings/oleObject44.bin" Type="http://schemas.openxmlformats.org/officeDocument/2006/relationships/oleObject"/><Relationship Id="rId9" Target="embeddings/oleObject1.bin" Type="http://schemas.openxmlformats.org/officeDocument/2006/relationships/oleObject"/><Relationship Id="rId90" Target="media/image39.wmf" Type="http://schemas.openxmlformats.org/officeDocument/2006/relationships/image"/><Relationship Id="rId91" Target="embeddings/oleObject45.bin" Type="http://schemas.openxmlformats.org/officeDocument/2006/relationships/oleObject"/><Relationship Id="rId92" Target="media/image40.png" Type="http://schemas.openxmlformats.org/officeDocument/2006/relationships/image"/><Relationship Id="rId93" Target="media/image41.png" Type="http://schemas.openxmlformats.org/officeDocument/2006/relationships/image"/><Relationship Id="rId94" Target="media/image42.png" Type="http://schemas.openxmlformats.org/officeDocument/2006/relationships/image"/><Relationship Id="rId95" Target="media/image43.png" Type="http://schemas.openxmlformats.org/officeDocument/2006/relationships/image"/><Relationship Id="rId96" Target="media/image44.wmf" Type="http://schemas.openxmlformats.org/officeDocument/2006/relationships/image"/><Relationship Id="rId97" Target="embeddings/oleObject46.bin" Type="http://schemas.openxmlformats.org/officeDocument/2006/relationships/oleObject"/><Relationship Id="rId98" Target="media/image45.wmf" Type="http://schemas.openxmlformats.org/officeDocument/2006/relationships/image"/><Relationship Id="rId99" Target="embeddings/oleObject47.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50</Pages>
  <Words>9949</Words>
  <Characters>56713</Characters>
  <Application>Microsoft Office Word</Application>
  <DocSecurity>0</DocSecurity>
  <Lines>472</Lines>
  <Paragraphs>133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66529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2025-01-09T14:57:00Z</dcterms:created>
  <dc:creator>tailieu123.edu.vn</dc:creator>
  <dc:description>Chuyên đề hợp chất carbonyl-carboxylic acid bồi dưỡng học sinh giỏi Hóa 11 giải chi tiết được soạn dưới dạng file word và PDF gồm 50 trang. Các bạn xem và tải về ở dưới.</dc:description>
  <dcterms:modified xsi:type="dcterms:W3CDTF">2025-01-09T15:18:00Z</dcterms:modified>
  <cp:revision>1</cp:revision>
  <dc:title>Chuyên Đề Hợp Chất Carbonyl-Carboxylic Acid Bồi Dưỡng Học Sinh Giỏi Hóa 11 Giải Chi Tiết</dc:title>
</cp:coreProperties>
</file>