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90999" w14:textId="2C6D2440" w:rsidR="00E47D26" w:rsidRPr="00597E95" w:rsidRDefault="00E47D26" w:rsidP="00597E95">
      <w:pPr>
        <w:jc w:val="center"/>
        <w:rPr>
          <w:b/>
          <w:bCs/>
          <w:color w:val="FF0000"/>
        </w:rPr>
      </w:pPr>
      <w:r w:rsidRPr="00597E95">
        <w:rPr>
          <w:b/>
          <w:bCs/>
          <w:color w:val="FF0000"/>
          <w:highlight w:val="yellow"/>
        </w:rPr>
        <w:t>NHIỆT HÓA HƠI RIÊNG</w:t>
      </w:r>
    </w:p>
    <w:p w14:paraId="70982B84" w14:textId="77777777" w:rsidR="0010143F" w:rsidRPr="00597E95" w:rsidRDefault="0010143F" w:rsidP="00597E95">
      <w:pPr>
        <w:spacing w:line="276" w:lineRule="auto"/>
        <w:rPr>
          <w:b/>
          <w:bCs/>
          <w:color w:val="000000" w:themeColor="text1"/>
          <w:sz w:val="26"/>
          <w:szCs w:val="26"/>
        </w:rPr>
      </w:pPr>
    </w:p>
    <w:p w14:paraId="60220AB2" w14:textId="676A35A0" w:rsidR="00E47D26" w:rsidRPr="00597E95" w:rsidRDefault="00E47D26" w:rsidP="00597E95">
      <w:pPr>
        <w:spacing w:line="276" w:lineRule="auto"/>
        <w:rPr>
          <w:b/>
          <w:bCs/>
          <w:color w:val="000000" w:themeColor="text1"/>
          <w:sz w:val="26"/>
          <w:szCs w:val="26"/>
        </w:rPr>
      </w:pPr>
      <w:r w:rsidRPr="00597E95">
        <w:rPr>
          <w:b/>
          <w:bCs/>
          <w:color w:val="000000" w:themeColor="text1"/>
          <w:sz w:val="26"/>
          <w:szCs w:val="26"/>
        </w:rPr>
        <w:t>I – TÓM TẮT LÍ THUYẾT</w:t>
      </w:r>
    </w:p>
    <w:p w14:paraId="6E9E7F78" w14:textId="244C3BB6" w:rsidR="00E47D26" w:rsidRPr="00597E95" w:rsidRDefault="00E47D26" w:rsidP="00597E95">
      <w:pPr>
        <w:spacing w:line="276" w:lineRule="auto"/>
        <w:rPr>
          <w:b/>
          <w:bCs/>
          <w:color w:val="000000" w:themeColor="text1"/>
          <w:sz w:val="26"/>
          <w:szCs w:val="26"/>
        </w:rPr>
      </w:pPr>
      <w:r w:rsidRPr="00597E95">
        <w:rPr>
          <w:b/>
          <w:bCs/>
          <w:color w:val="000000" w:themeColor="text1"/>
          <w:sz w:val="26"/>
          <w:szCs w:val="26"/>
        </w:rPr>
        <w:t>1. Khái niệm nhiệt hóa hơi riêng</w:t>
      </w:r>
    </w:p>
    <w:p w14:paraId="6BCABFA6" w14:textId="77777777" w:rsidR="00961501" w:rsidRPr="00597E95" w:rsidRDefault="00961501" w:rsidP="00597E95">
      <w:pPr>
        <w:spacing w:line="276" w:lineRule="auto"/>
        <w:jc w:val="both"/>
        <w:rPr>
          <w:b/>
          <w:bCs/>
          <w:i/>
          <w:iCs/>
          <w:color w:val="000000" w:themeColor="text1"/>
          <w:sz w:val="26"/>
          <w:szCs w:val="26"/>
        </w:rPr>
      </w:pPr>
      <w:r w:rsidRPr="00597E95">
        <w:rPr>
          <w:b/>
          <w:bCs/>
          <w:i/>
          <w:iCs/>
          <w:color w:val="000000" w:themeColor="text1"/>
          <w:sz w:val="26"/>
          <w:szCs w:val="26"/>
        </w:rPr>
        <w:t>1.1. Hệ thức tính nhiệt lượng trong quá trình truyền nhiệt khi một lượng chất lỏng hoá hơi ở nhiệt độ không đổi.</w:t>
      </w:r>
    </w:p>
    <w:p w14:paraId="5C273E1C" w14:textId="355B91A2" w:rsidR="00961501" w:rsidRPr="00597E95" w:rsidRDefault="00961501" w:rsidP="00597E95">
      <w:pPr>
        <w:spacing w:line="276" w:lineRule="auto"/>
        <w:ind w:firstLine="360"/>
        <w:jc w:val="both"/>
        <w:rPr>
          <w:color w:val="000000" w:themeColor="text1"/>
          <w:sz w:val="26"/>
          <w:szCs w:val="26"/>
        </w:rPr>
      </w:pPr>
      <w:bookmarkStart w:id="0" w:name="_Hlk163223708"/>
      <w:r w:rsidRPr="00597E95">
        <w:rPr>
          <w:color w:val="000000" w:themeColor="text1"/>
          <w:sz w:val="26"/>
          <w:szCs w:val="26"/>
        </w:rPr>
        <w:t>Nhiệt lượng cần cung cấp cho một lượng chất lỏng hóa hơi hoàn toàn ở nhiệt độ không đổi</w:t>
      </w:r>
    </w:p>
    <w:p w14:paraId="6886AD48" w14:textId="77777777" w:rsidR="00961501" w:rsidRPr="00597E95" w:rsidRDefault="00961501" w:rsidP="00597E95">
      <w:pPr>
        <w:spacing w:line="276" w:lineRule="auto"/>
        <w:ind w:left="3600" w:firstLine="720"/>
        <w:rPr>
          <w:b/>
          <w:bCs/>
          <w:color w:val="000000" w:themeColor="text1"/>
          <w:sz w:val="26"/>
          <w:szCs w:val="26"/>
        </w:rPr>
      </w:pPr>
      <w:bookmarkStart w:id="1" w:name="_Hlk163224001"/>
      <w:bookmarkEnd w:id="0"/>
      <w:r w:rsidRPr="00597E95">
        <w:rPr>
          <w:color w:val="000000" w:themeColor="text1"/>
          <w:sz w:val="26"/>
          <w:szCs w:val="26"/>
        </w:rPr>
        <w:t xml:space="preserve"> </w:t>
      </w:r>
      <w:r w:rsidRPr="00597E95">
        <w:rPr>
          <w:b/>
          <w:bCs/>
          <w:color w:val="000000" w:themeColor="text1"/>
          <w:sz w:val="26"/>
          <w:szCs w:val="26"/>
        </w:rPr>
        <w:t>Q = L.m</w:t>
      </w:r>
    </w:p>
    <w:bookmarkEnd w:id="1"/>
    <w:p w14:paraId="11B29FB1" w14:textId="77777777" w:rsidR="00961501" w:rsidRPr="00597E95" w:rsidRDefault="00961501" w:rsidP="00597E95">
      <w:pPr>
        <w:spacing w:line="276" w:lineRule="auto"/>
        <w:ind w:firstLine="360"/>
        <w:rPr>
          <w:color w:val="000000" w:themeColor="text1"/>
          <w:sz w:val="26"/>
          <w:szCs w:val="26"/>
        </w:rPr>
      </w:pPr>
      <w:r w:rsidRPr="00597E95">
        <w:rPr>
          <w:color w:val="000000" w:themeColor="text1"/>
          <w:sz w:val="26"/>
          <w:szCs w:val="26"/>
        </w:rPr>
        <w:t>Với:  L: là nhiệt hoá hơi riêng phụ thuộc vào bản chất của chất lỏng  (J/kg)</w:t>
      </w:r>
    </w:p>
    <w:p w14:paraId="0CA4F86F" w14:textId="77777777" w:rsidR="00961501" w:rsidRPr="00597E95" w:rsidRDefault="00961501" w:rsidP="00597E95">
      <w:pPr>
        <w:spacing w:line="276" w:lineRule="auto"/>
        <w:ind w:firstLine="1560"/>
        <w:rPr>
          <w:color w:val="000000" w:themeColor="text1"/>
          <w:sz w:val="26"/>
          <w:szCs w:val="26"/>
        </w:rPr>
      </w:pPr>
      <w:r w:rsidRPr="00597E95">
        <w:rPr>
          <w:color w:val="000000" w:themeColor="text1"/>
          <w:sz w:val="26"/>
          <w:szCs w:val="26"/>
        </w:rPr>
        <w:t xml:space="preserve">         Q: Nhiệt lượng cần truyền cho chất lỏng (J)</w:t>
      </w:r>
    </w:p>
    <w:p w14:paraId="2FDB7778" w14:textId="77777777" w:rsidR="00961501" w:rsidRPr="00597E95" w:rsidRDefault="00961501" w:rsidP="00597E95">
      <w:pPr>
        <w:spacing w:line="276" w:lineRule="auto"/>
        <w:ind w:firstLine="1560"/>
        <w:rPr>
          <w:color w:val="000000" w:themeColor="text1"/>
          <w:sz w:val="26"/>
          <w:szCs w:val="26"/>
        </w:rPr>
      </w:pPr>
      <w:r w:rsidRPr="00597E95">
        <w:rPr>
          <w:color w:val="000000" w:themeColor="text1"/>
          <w:sz w:val="26"/>
          <w:szCs w:val="26"/>
        </w:rPr>
        <w:t xml:space="preserve">         m: Khối lượng chất lỏng (Kg)</w:t>
      </w:r>
    </w:p>
    <w:p w14:paraId="1182F277" w14:textId="77777777" w:rsidR="00961501" w:rsidRPr="00597E95" w:rsidRDefault="00961501" w:rsidP="00597E95">
      <w:pPr>
        <w:spacing w:line="276" w:lineRule="auto"/>
        <w:rPr>
          <w:b/>
          <w:bCs/>
          <w:i/>
          <w:iCs/>
          <w:color w:val="000000" w:themeColor="text1"/>
          <w:sz w:val="26"/>
          <w:szCs w:val="26"/>
        </w:rPr>
      </w:pPr>
      <w:r w:rsidRPr="00597E95">
        <w:rPr>
          <w:b/>
          <w:bCs/>
          <w:i/>
          <w:iCs/>
          <w:color w:val="000000" w:themeColor="text1"/>
          <w:sz w:val="26"/>
          <w:szCs w:val="26"/>
        </w:rPr>
        <w:t>1.2. Định nghĩa nhiệt hoá hơi riêng.</w:t>
      </w:r>
    </w:p>
    <w:p w14:paraId="679C77B9" w14:textId="14EEB352" w:rsidR="00961501" w:rsidRPr="00597E95" w:rsidRDefault="00961501" w:rsidP="00597E95">
      <w:pPr>
        <w:spacing w:line="276" w:lineRule="auto"/>
        <w:rPr>
          <w:color w:val="000000" w:themeColor="text1"/>
          <w:sz w:val="26"/>
          <w:szCs w:val="26"/>
        </w:rPr>
      </w:pPr>
      <w:r w:rsidRPr="00597E95">
        <w:rPr>
          <w:i/>
          <w:iCs/>
          <w:color w:val="000000" w:themeColor="text1"/>
          <w:sz w:val="26"/>
          <w:szCs w:val="26"/>
        </w:rPr>
        <w:tab/>
      </w:r>
      <w:r w:rsidRPr="00597E95">
        <w:rPr>
          <w:color w:val="000000" w:themeColor="text1"/>
          <w:sz w:val="26"/>
          <w:szCs w:val="26"/>
        </w:rPr>
        <w:t xml:space="preserve">Nhiệt hoá hơi riêng của một chất lỏng là </w:t>
      </w:r>
      <w:bookmarkStart w:id="2" w:name="_Hlk163223663"/>
      <w:r w:rsidRPr="00597E95">
        <w:rPr>
          <w:color w:val="000000" w:themeColor="text1"/>
          <w:sz w:val="26"/>
          <w:szCs w:val="26"/>
        </w:rPr>
        <w:t>nhiệt lượng cần để làm cho một kilogam chất lỏng đó hoá hơi hoàn toàn ở nhiệt độ xác định.</w:t>
      </w:r>
    </w:p>
    <w:p w14:paraId="78A9F2C2" w14:textId="77777777" w:rsidR="00961501" w:rsidRPr="00597E95" w:rsidRDefault="00961501" w:rsidP="00597E95">
      <w:pPr>
        <w:spacing w:line="276" w:lineRule="auto"/>
        <w:jc w:val="both"/>
        <w:rPr>
          <w:b/>
          <w:bCs/>
          <w:color w:val="000000" w:themeColor="text1"/>
          <w:sz w:val="26"/>
          <w:szCs w:val="26"/>
        </w:rPr>
      </w:pPr>
      <w:bookmarkStart w:id="3" w:name="_Hlk163223980"/>
      <w:bookmarkEnd w:id="2"/>
      <m:oMathPara>
        <m:oMath>
          <m:r>
            <m:rPr>
              <m:sty m:val="bi"/>
            </m:rPr>
            <w:rPr>
              <w:rFonts w:ascii="Cambria Math" w:hAnsi="Cambria Math"/>
              <w:color w:val="000000" w:themeColor="text1"/>
              <w:sz w:val="26"/>
              <w:szCs w:val="26"/>
            </w:rPr>
            <m:t xml:space="preserve">L= </m:t>
          </m:r>
          <m:f>
            <m:fPr>
              <m:ctrlPr>
                <w:rPr>
                  <w:rFonts w:ascii="Cambria Math" w:hAnsi="Cambria Math"/>
                  <w:b/>
                  <w:bCs/>
                  <w:i/>
                  <w:color w:val="000000" w:themeColor="text1"/>
                  <w:sz w:val="26"/>
                  <w:szCs w:val="26"/>
                </w:rPr>
              </m:ctrlPr>
            </m:fPr>
            <m:num>
              <m:r>
                <m:rPr>
                  <m:sty m:val="bi"/>
                </m:rPr>
                <w:rPr>
                  <w:rFonts w:ascii="Cambria Math" w:hAnsi="Cambria Math"/>
                  <w:color w:val="000000" w:themeColor="text1"/>
                  <w:sz w:val="26"/>
                  <w:szCs w:val="26"/>
                </w:rPr>
                <m:t>Q</m:t>
              </m:r>
            </m:num>
            <m:den>
              <m:r>
                <m:rPr>
                  <m:sty m:val="bi"/>
                </m:rPr>
                <w:rPr>
                  <w:rFonts w:ascii="Cambria Math" w:hAnsi="Cambria Math"/>
                  <w:color w:val="000000" w:themeColor="text1"/>
                  <w:sz w:val="26"/>
                  <w:szCs w:val="26"/>
                </w:rPr>
                <m:t>m</m:t>
              </m:r>
            </m:den>
          </m:f>
        </m:oMath>
      </m:oMathPara>
    </w:p>
    <w:bookmarkEnd w:id="3"/>
    <w:p w14:paraId="2AD2F4AA" w14:textId="77777777" w:rsidR="00961501" w:rsidRPr="00597E95" w:rsidRDefault="00961501" w:rsidP="00597E95">
      <w:pPr>
        <w:spacing w:line="276" w:lineRule="auto"/>
        <w:jc w:val="both"/>
        <w:rPr>
          <w:color w:val="000000" w:themeColor="text1"/>
          <w:sz w:val="26"/>
          <w:szCs w:val="26"/>
        </w:rPr>
      </w:pPr>
      <w:r w:rsidRPr="00597E95">
        <w:rPr>
          <w:color w:val="000000" w:themeColor="text1"/>
          <w:sz w:val="26"/>
          <w:szCs w:val="26"/>
        </w:rPr>
        <w:tab/>
        <w:t>Nhiệt hoá hơi riêng là thông tin cần thiết trong việc thiết kế, chế tạo sản phẩm có sự dụng hiện tượng hoá hơi nhằm tiết kiệm năng lượng, bảo vệ môi trường</w:t>
      </w:r>
    </w:p>
    <w:p w14:paraId="24CADEF9" w14:textId="77777777" w:rsidR="0010143F" w:rsidRPr="00597E95" w:rsidRDefault="0010143F" w:rsidP="00597E95">
      <w:pPr>
        <w:spacing w:line="276" w:lineRule="auto"/>
        <w:jc w:val="both"/>
        <w:rPr>
          <w:b/>
          <w:bCs/>
          <w:color w:val="000000" w:themeColor="text1"/>
          <w:sz w:val="26"/>
          <w:szCs w:val="26"/>
        </w:rPr>
      </w:pPr>
    </w:p>
    <w:p w14:paraId="5E6D2055" w14:textId="18CA527A" w:rsidR="00E47D26" w:rsidRPr="00597E95" w:rsidRDefault="00E47D26" w:rsidP="00597E95">
      <w:pPr>
        <w:spacing w:line="276" w:lineRule="auto"/>
        <w:jc w:val="both"/>
        <w:rPr>
          <w:b/>
          <w:bCs/>
          <w:color w:val="000000" w:themeColor="text1"/>
          <w:sz w:val="26"/>
          <w:szCs w:val="26"/>
        </w:rPr>
      </w:pPr>
      <w:r w:rsidRPr="00597E95">
        <w:rPr>
          <w:b/>
          <w:bCs/>
          <w:color w:val="000000" w:themeColor="text1"/>
          <w:sz w:val="26"/>
          <w:szCs w:val="26"/>
        </w:rPr>
        <w:t>2. Thực hành đo nhiệt hóa hơi riêng của nước</w:t>
      </w:r>
    </w:p>
    <w:p w14:paraId="0E6D2532" w14:textId="77777777" w:rsidR="00961501" w:rsidRPr="00597E95" w:rsidRDefault="00961501" w:rsidP="00597E95">
      <w:pPr>
        <w:spacing w:line="276" w:lineRule="auto"/>
        <w:jc w:val="both"/>
        <w:rPr>
          <w:b/>
          <w:bCs/>
          <w:i/>
          <w:iCs/>
          <w:color w:val="000000" w:themeColor="text1"/>
          <w:sz w:val="26"/>
          <w:szCs w:val="26"/>
        </w:rPr>
      </w:pPr>
      <w:r w:rsidRPr="00597E95">
        <w:rPr>
          <w:b/>
          <w:bCs/>
          <w:i/>
          <w:iCs/>
          <w:color w:val="000000" w:themeColor="text1"/>
          <w:sz w:val="26"/>
          <w:szCs w:val="26"/>
        </w:rPr>
        <w:t>2.1. Mục đích thí nghiệm.</w:t>
      </w:r>
    </w:p>
    <w:p w14:paraId="0C389575" w14:textId="77777777" w:rsidR="00961501" w:rsidRPr="00597E95" w:rsidRDefault="00961501" w:rsidP="00597E95">
      <w:pPr>
        <w:spacing w:line="276" w:lineRule="auto"/>
        <w:jc w:val="both"/>
        <w:rPr>
          <w:color w:val="000000" w:themeColor="text1"/>
          <w:sz w:val="26"/>
          <w:szCs w:val="26"/>
        </w:rPr>
      </w:pPr>
      <w:r w:rsidRPr="00597E95">
        <w:rPr>
          <w:i/>
          <w:iCs/>
          <w:color w:val="000000" w:themeColor="text1"/>
          <w:sz w:val="26"/>
          <w:szCs w:val="26"/>
        </w:rPr>
        <w:t xml:space="preserve"> </w:t>
      </w:r>
      <w:r w:rsidRPr="00597E95">
        <w:rPr>
          <w:i/>
          <w:iCs/>
          <w:color w:val="000000" w:themeColor="text1"/>
          <w:sz w:val="26"/>
          <w:szCs w:val="26"/>
        </w:rPr>
        <w:tab/>
      </w:r>
      <w:r w:rsidRPr="00597E95">
        <w:rPr>
          <w:color w:val="000000" w:themeColor="text1"/>
          <w:sz w:val="26"/>
          <w:szCs w:val="26"/>
        </w:rPr>
        <w:t>Xác định nhiệt hoá hơi riêng của nước ở nhiệt độ sôi (100</w:t>
      </w:r>
      <w:r w:rsidRPr="00597E95">
        <w:rPr>
          <w:color w:val="000000" w:themeColor="text1"/>
          <w:sz w:val="26"/>
          <w:szCs w:val="26"/>
          <w:vertAlign w:val="superscript"/>
        </w:rPr>
        <w:t>0</w:t>
      </w:r>
      <w:r w:rsidRPr="00597E95">
        <w:rPr>
          <w:color w:val="000000" w:themeColor="text1"/>
          <w:sz w:val="26"/>
          <w:szCs w:val="26"/>
        </w:rPr>
        <w:t>C)</w:t>
      </w:r>
    </w:p>
    <w:p w14:paraId="71CA5602" w14:textId="77777777" w:rsidR="00961501" w:rsidRPr="00597E95" w:rsidRDefault="00961501" w:rsidP="00597E95">
      <w:pPr>
        <w:spacing w:line="276" w:lineRule="auto"/>
        <w:jc w:val="both"/>
        <w:rPr>
          <w:b/>
          <w:bCs/>
          <w:i/>
          <w:iCs/>
          <w:color w:val="000000" w:themeColor="text1"/>
          <w:sz w:val="26"/>
          <w:szCs w:val="26"/>
        </w:rPr>
      </w:pPr>
      <w:r w:rsidRPr="00597E95">
        <w:rPr>
          <w:b/>
          <w:bCs/>
          <w:i/>
          <w:iCs/>
          <w:color w:val="000000" w:themeColor="text1"/>
          <w:sz w:val="26"/>
          <w:szCs w:val="26"/>
        </w:rPr>
        <w:t>2.2. Dụng cụ thí nghiệm.</w:t>
      </w:r>
    </w:p>
    <w:tbl>
      <w:tblPr>
        <w:tblStyle w:val="TableGrid"/>
        <w:tblW w:w="10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820"/>
      </w:tblGrid>
      <w:tr w:rsidR="00597E95" w:rsidRPr="00597E95" w14:paraId="66B2EBEF" w14:textId="77777777" w:rsidTr="000D3609">
        <w:trPr>
          <w:trHeight w:val="3199"/>
        </w:trPr>
        <w:tc>
          <w:tcPr>
            <w:tcW w:w="5400" w:type="dxa"/>
          </w:tcPr>
          <w:p w14:paraId="7A5286E1" w14:textId="126712B0" w:rsidR="00961501" w:rsidRPr="00597E95" w:rsidRDefault="004F359D" w:rsidP="00597E95">
            <w:pPr>
              <w:spacing w:line="276" w:lineRule="auto"/>
              <w:ind w:left="247" w:hanging="247"/>
              <w:jc w:val="both"/>
              <w:rPr>
                <w:color w:val="000000" w:themeColor="text1"/>
                <w:sz w:val="26"/>
                <w:szCs w:val="26"/>
              </w:rPr>
            </w:pPr>
            <w:r w:rsidRPr="00597E95">
              <w:rPr>
                <w:rFonts w:eastAsiaTheme="minorHAnsi"/>
                <w:color w:val="000000" w:themeColor="text1"/>
                <w:sz w:val="26"/>
                <w:szCs w:val="26"/>
              </w:rPr>
              <w:t></w:t>
            </w:r>
            <w:r w:rsidRPr="00597E95">
              <w:rPr>
                <w:rFonts w:eastAsiaTheme="minorHAnsi"/>
                <w:color w:val="000000" w:themeColor="text1"/>
                <w:sz w:val="26"/>
                <w:szCs w:val="26"/>
              </w:rPr>
              <w:tab/>
            </w:r>
            <w:r w:rsidR="00961501" w:rsidRPr="00597E95">
              <w:rPr>
                <w:color w:val="000000" w:themeColor="text1"/>
                <w:sz w:val="26"/>
                <w:szCs w:val="26"/>
              </w:rPr>
              <w:t>Biến thế nguồn (1).</w:t>
            </w:r>
          </w:p>
          <w:p w14:paraId="4B0D6531" w14:textId="28610D74" w:rsidR="00961501" w:rsidRPr="00597E95" w:rsidRDefault="004F359D" w:rsidP="00597E95">
            <w:pPr>
              <w:spacing w:line="276" w:lineRule="auto"/>
              <w:ind w:left="247" w:hanging="247"/>
              <w:jc w:val="both"/>
              <w:rPr>
                <w:color w:val="000000" w:themeColor="text1"/>
                <w:sz w:val="26"/>
                <w:szCs w:val="26"/>
              </w:rPr>
            </w:pPr>
            <w:r w:rsidRPr="00597E95">
              <w:rPr>
                <w:rFonts w:eastAsiaTheme="minorHAnsi"/>
                <w:color w:val="000000" w:themeColor="text1"/>
                <w:sz w:val="26"/>
                <w:szCs w:val="26"/>
              </w:rPr>
              <w:t></w:t>
            </w:r>
            <w:r w:rsidRPr="00597E95">
              <w:rPr>
                <w:rFonts w:eastAsiaTheme="minorHAnsi"/>
                <w:color w:val="000000" w:themeColor="text1"/>
                <w:sz w:val="26"/>
                <w:szCs w:val="26"/>
              </w:rPr>
              <w:tab/>
            </w:r>
            <w:r w:rsidR="00961501" w:rsidRPr="00597E95">
              <w:rPr>
                <w:color w:val="000000" w:themeColor="text1"/>
                <w:sz w:val="26"/>
                <w:szCs w:val="26"/>
              </w:rPr>
              <w:t>Bộ đo công suất nguồn điện (oát kế) có tích hợp chức năng đo thời gian (2).</w:t>
            </w:r>
          </w:p>
          <w:p w14:paraId="5BEFE197" w14:textId="5858F114" w:rsidR="00961501" w:rsidRPr="00597E95" w:rsidRDefault="004F359D" w:rsidP="00597E95">
            <w:pPr>
              <w:spacing w:line="276" w:lineRule="auto"/>
              <w:ind w:left="247" w:hanging="247"/>
              <w:jc w:val="both"/>
              <w:rPr>
                <w:color w:val="000000" w:themeColor="text1"/>
                <w:sz w:val="26"/>
                <w:szCs w:val="26"/>
              </w:rPr>
            </w:pPr>
            <w:r w:rsidRPr="00597E95">
              <w:rPr>
                <w:rFonts w:eastAsiaTheme="minorHAnsi"/>
                <w:color w:val="000000" w:themeColor="text1"/>
                <w:sz w:val="26"/>
                <w:szCs w:val="26"/>
              </w:rPr>
              <w:t></w:t>
            </w:r>
            <w:r w:rsidRPr="00597E95">
              <w:rPr>
                <w:rFonts w:eastAsiaTheme="minorHAnsi"/>
                <w:color w:val="000000" w:themeColor="text1"/>
                <w:sz w:val="26"/>
                <w:szCs w:val="26"/>
              </w:rPr>
              <w:tab/>
            </w:r>
            <w:r w:rsidR="00961501" w:rsidRPr="00597E95">
              <w:rPr>
                <w:color w:val="000000" w:themeColor="text1"/>
                <w:sz w:val="26"/>
                <w:szCs w:val="26"/>
              </w:rPr>
              <w:t xml:space="preserve">Nhiệt kế điện từ hoặc cảm biến điện từ hoặc cảm biến nhiệt độ có thang đo từ </w:t>
            </w:r>
            <w:r w:rsidR="00961501" w:rsidRPr="00597E95">
              <w:rPr>
                <w:color w:val="000000" w:themeColor="text1"/>
                <w:position w:val="-6"/>
              </w:rPr>
              <w:object w:dxaOrig="700" w:dyaOrig="320" w14:anchorId="60E45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75pt;height:13.5pt" o:ole="">
                  <v:imagedata r:id="rId9" o:title=""/>
                </v:shape>
                <o:OLEObject Type="Embed" ProgID="Equation.DSMT4" ShapeID="_x0000_i1025" DrawAspect="Content" ObjectID="_1820058552" r:id="rId10"/>
              </w:object>
            </w:r>
            <w:r w:rsidR="00961501" w:rsidRPr="00597E95">
              <w:rPr>
                <w:color w:val="000000" w:themeColor="text1"/>
                <w:sz w:val="26"/>
                <w:szCs w:val="26"/>
              </w:rPr>
              <w:t xml:space="preserve"> đến </w:t>
            </w:r>
            <w:r w:rsidR="00961501" w:rsidRPr="00597E95">
              <w:rPr>
                <w:color w:val="000000" w:themeColor="text1"/>
                <w:position w:val="-6"/>
              </w:rPr>
              <w:object w:dxaOrig="660" w:dyaOrig="320" w14:anchorId="3260A2E9">
                <v:shape id="_x0000_i1026" type="#_x0000_t75" alt="" style="width:36.75pt;height:13.5pt" o:ole="">
                  <v:imagedata r:id="rId11" o:title=""/>
                </v:shape>
                <o:OLEObject Type="Embed" ProgID="Equation.DSMT4" ShapeID="_x0000_i1026" DrawAspect="Content" ObjectID="_1820058553" r:id="rId12"/>
              </w:object>
            </w:r>
            <w:r w:rsidR="00961501" w:rsidRPr="00597E95">
              <w:rPr>
                <w:color w:val="000000" w:themeColor="text1"/>
                <w:sz w:val="26"/>
                <w:szCs w:val="26"/>
              </w:rPr>
              <w:t xml:space="preserve"> và độ phân giải </w:t>
            </w:r>
            <w:r w:rsidR="00961501" w:rsidRPr="00597E95">
              <w:rPr>
                <w:color w:val="000000" w:themeColor="text1"/>
                <w:position w:val="-10"/>
              </w:rPr>
              <w:object w:dxaOrig="740" w:dyaOrig="360" w14:anchorId="40568E39">
                <v:shape id="_x0000_i1027" type="#_x0000_t75" alt="" style="width:36pt;height:21.75pt" o:ole="">
                  <v:imagedata r:id="rId13" o:title=""/>
                </v:shape>
                <o:OLEObject Type="Embed" ProgID="Equation.DSMT4" ShapeID="_x0000_i1027" DrawAspect="Content" ObjectID="_1820058554" r:id="rId14"/>
              </w:object>
            </w:r>
            <w:r w:rsidR="00961501" w:rsidRPr="00597E95">
              <w:rPr>
                <w:color w:val="000000" w:themeColor="text1"/>
                <w:sz w:val="26"/>
                <w:szCs w:val="26"/>
              </w:rPr>
              <w:t>(3).</w:t>
            </w:r>
          </w:p>
          <w:p w14:paraId="1CAE4110" w14:textId="725DEB79" w:rsidR="00961501" w:rsidRPr="00597E95" w:rsidRDefault="004F359D" w:rsidP="00597E95">
            <w:pPr>
              <w:spacing w:line="276" w:lineRule="auto"/>
              <w:ind w:left="247" w:hanging="247"/>
              <w:jc w:val="both"/>
              <w:rPr>
                <w:color w:val="000000" w:themeColor="text1"/>
                <w:sz w:val="26"/>
                <w:szCs w:val="26"/>
              </w:rPr>
            </w:pPr>
            <w:r w:rsidRPr="00597E95">
              <w:rPr>
                <w:rFonts w:eastAsiaTheme="minorHAnsi"/>
                <w:color w:val="000000" w:themeColor="text1"/>
                <w:sz w:val="26"/>
                <w:szCs w:val="26"/>
              </w:rPr>
              <w:t></w:t>
            </w:r>
            <w:r w:rsidRPr="00597E95">
              <w:rPr>
                <w:rFonts w:eastAsiaTheme="minorHAnsi"/>
                <w:color w:val="000000" w:themeColor="text1"/>
                <w:sz w:val="26"/>
                <w:szCs w:val="26"/>
              </w:rPr>
              <w:tab/>
            </w:r>
            <w:r w:rsidR="00961501" w:rsidRPr="00597E95">
              <w:rPr>
                <w:color w:val="000000" w:themeColor="text1"/>
                <w:sz w:val="26"/>
                <w:szCs w:val="26"/>
              </w:rPr>
              <w:t>Nhiệt lượng kế bằng nhựa có vỏ xốp, kèm điện trở nhiệt (gắn ở trong bình) (4).</w:t>
            </w:r>
          </w:p>
          <w:p w14:paraId="6402C92B" w14:textId="7A003857" w:rsidR="00961501" w:rsidRPr="00597E95" w:rsidRDefault="004F359D" w:rsidP="00597E95">
            <w:pPr>
              <w:spacing w:line="276" w:lineRule="auto"/>
              <w:ind w:left="247" w:hanging="247"/>
              <w:jc w:val="both"/>
              <w:rPr>
                <w:color w:val="000000" w:themeColor="text1"/>
                <w:sz w:val="26"/>
                <w:szCs w:val="26"/>
              </w:rPr>
            </w:pPr>
            <w:r w:rsidRPr="00597E95">
              <w:rPr>
                <w:rFonts w:eastAsiaTheme="minorHAnsi"/>
                <w:color w:val="000000" w:themeColor="text1"/>
                <w:sz w:val="26"/>
                <w:szCs w:val="26"/>
              </w:rPr>
              <w:t></w:t>
            </w:r>
            <w:r w:rsidRPr="00597E95">
              <w:rPr>
                <w:rFonts w:eastAsiaTheme="minorHAnsi"/>
                <w:color w:val="000000" w:themeColor="text1"/>
                <w:sz w:val="26"/>
                <w:szCs w:val="26"/>
              </w:rPr>
              <w:tab/>
            </w:r>
            <w:r w:rsidR="00961501" w:rsidRPr="00597E95">
              <w:rPr>
                <w:color w:val="000000" w:themeColor="text1"/>
                <w:sz w:val="26"/>
                <w:szCs w:val="26"/>
              </w:rPr>
              <w:t>Cân điện tử (5) (hoặc bình đong).</w:t>
            </w:r>
          </w:p>
          <w:p w14:paraId="59EC65F7" w14:textId="405B539E" w:rsidR="00961501" w:rsidRPr="00597E95" w:rsidRDefault="004F359D" w:rsidP="00597E95">
            <w:pPr>
              <w:spacing w:line="276" w:lineRule="auto"/>
              <w:ind w:left="247" w:hanging="247"/>
              <w:jc w:val="both"/>
              <w:rPr>
                <w:color w:val="000000" w:themeColor="text1"/>
                <w:sz w:val="26"/>
                <w:szCs w:val="26"/>
              </w:rPr>
            </w:pPr>
            <w:r w:rsidRPr="00597E95">
              <w:rPr>
                <w:rFonts w:eastAsiaTheme="minorHAnsi"/>
                <w:color w:val="000000" w:themeColor="text1"/>
                <w:sz w:val="26"/>
                <w:szCs w:val="26"/>
              </w:rPr>
              <w:t></w:t>
            </w:r>
            <w:r w:rsidRPr="00597E95">
              <w:rPr>
                <w:rFonts w:eastAsiaTheme="minorHAnsi"/>
                <w:color w:val="000000" w:themeColor="text1"/>
                <w:sz w:val="26"/>
                <w:szCs w:val="26"/>
              </w:rPr>
              <w:tab/>
            </w:r>
            <w:r w:rsidR="00961501" w:rsidRPr="00597E95">
              <w:rPr>
                <w:color w:val="000000" w:themeColor="text1"/>
                <w:sz w:val="26"/>
                <w:szCs w:val="26"/>
              </w:rPr>
              <w:t>Các dây nối.</w:t>
            </w:r>
          </w:p>
          <w:p w14:paraId="5D108B6C" w14:textId="7B92744A" w:rsidR="00961501" w:rsidRPr="00597E95" w:rsidRDefault="004F359D" w:rsidP="00597E95">
            <w:pPr>
              <w:spacing w:line="276" w:lineRule="auto"/>
              <w:ind w:left="247" w:hanging="247"/>
              <w:jc w:val="both"/>
              <w:rPr>
                <w:color w:val="000000" w:themeColor="text1"/>
                <w:sz w:val="26"/>
                <w:szCs w:val="26"/>
              </w:rPr>
            </w:pPr>
            <w:r w:rsidRPr="00597E95">
              <w:rPr>
                <w:rFonts w:eastAsiaTheme="minorHAnsi"/>
                <w:color w:val="000000" w:themeColor="text1"/>
                <w:sz w:val="26"/>
                <w:szCs w:val="26"/>
              </w:rPr>
              <w:t></w:t>
            </w:r>
            <w:r w:rsidRPr="00597E95">
              <w:rPr>
                <w:rFonts w:eastAsiaTheme="minorHAnsi"/>
                <w:color w:val="000000" w:themeColor="text1"/>
                <w:sz w:val="26"/>
                <w:szCs w:val="26"/>
              </w:rPr>
              <w:tab/>
            </w:r>
            <w:r w:rsidR="00961501" w:rsidRPr="00597E95">
              <w:rPr>
                <w:rFonts w:eastAsia="Calibri"/>
                <w:bCs/>
                <w:color w:val="000000" w:themeColor="text1"/>
                <w:sz w:val="26"/>
                <w:szCs w:val="26"/>
                <w:lang w:val="en-ZW" w:eastAsia="en-ZW"/>
              </w:rPr>
              <w:t>Một lượng nước nóng.</w:t>
            </w:r>
          </w:p>
        </w:tc>
        <w:tc>
          <w:tcPr>
            <w:tcW w:w="4820" w:type="dxa"/>
            <w:vAlign w:val="center"/>
          </w:tcPr>
          <w:p w14:paraId="5EC18E24" w14:textId="77777777" w:rsidR="00961501" w:rsidRPr="00597E95" w:rsidRDefault="00961501" w:rsidP="00597E95">
            <w:pPr>
              <w:spacing w:line="276" w:lineRule="auto"/>
              <w:jc w:val="center"/>
              <w:rPr>
                <w:b/>
                <w:bCs/>
                <w:color w:val="000000" w:themeColor="text1"/>
                <w:sz w:val="26"/>
                <w:szCs w:val="26"/>
              </w:rPr>
            </w:pPr>
            <w:r w:rsidRPr="00597E95">
              <w:rPr>
                <w:noProof/>
                <w:color w:val="000000" w:themeColor="text1"/>
                <w:sz w:val="26"/>
                <w:szCs w:val="26"/>
              </w:rPr>
              <w:drawing>
                <wp:inline distT="0" distB="0" distL="0" distR="0" wp14:anchorId="2439E828" wp14:editId="5C8C1DAC">
                  <wp:extent cx="2806996" cy="1543050"/>
                  <wp:effectExtent l="0" t="0" r="0" b="0"/>
                  <wp:docPr id="658326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white box with black and red buttons and a black and red object with a black and red wire  Description automatically generated with medium confidenc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tretch>
                            <a:fillRect/>
                          </a:stretch>
                        </pic:blipFill>
                        <pic:spPr>
                          <a:xfrm>
                            <a:off x="0" y="0"/>
                            <a:ext cx="2810311" cy="1544873"/>
                          </a:xfrm>
                          <a:prstGeom prst="rect">
                            <a:avLst/>
                          </a:prstGeom>
                        </pic:spPr>
                      </pic:pic>
                    </a:graphicData>
                  </a:graphic>
                </wp:inline>
              </w:drawing>
            </w:r>
          </w:p>
          <w:p w14:paraId="4276E819"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 xml:space="preserve">Hình 4.1. </w:t>
            </w:r>
            <w:r w:rsidRPr="00597E95">
              <w:rPr>
                <w:i/>
                <w:iCs/>
                <w:color w:val="000000" w:themeColor="text1"/>
                <w:sz w:val="26"/>
                <w:szCs w:val="26"/>
              </w:rPr>
              <w:t>Bộ thí nghiệm thực hành đo nhiệt dung riêng của nước</w:t>
            </w:r>
          </w:p>
        </w:tc>
      </w:tr>
    </w:tbl>
    <w:p w14:paraId="79121C64" w14:textId="77777777" w:rsidR="00961501" w:rsidRPr="00597E95" w:rsidRDefault="00961501" w:rsidP="00597E95">
      <w:pPr>
        <w:spacing w:line="276" w:lineRule="auto"/>
        <w:jc w:val="both"/>
        <w:rPr>
          <w:b/>
          <w:bCs/>
          <w:i/>
          <w:iCs/>
          <w:color w:val="000000" w:themeColor="text1"/>
          <w:sz w:val="26"/>
          <w:szCs w:val="26"/>
        </w:rPr>
      </w:pPr>
      <w:r w:rsidRPr="00597E95">
        <w:rPr>
          <w:b/>
          <w:bCs/>
          <w:i/>
          <w:iCs/>
          <w:color w:val="000000" w:themeColor="text1"/>
          <w:sz w:val="26"/>
          <w:szCs w:val="26"/>
        </w:rPr>
        <w:t>2.3. Thiết kế phương án thí nghiệm.</w:t>
      </w:r>
    </w:p>
    <w:p w14:paraId="46D83019" w14:textId="77777777" w:rsidR="00961501" w:rsidRPr="00597E95" w:rsidRDefault="00961501" w:rsidP="00597E95">
      <w:pPr>
        <w:spacing w:line="276" w:lineRule="auto"/>
        <w:jc w:val="both"/>
        <w:rPr>
          <w:color w:val="000000" w:themeColor="text1"/>
          <w:sz w:val="26"/>
          <w:szCs w:val="26"/>
        </w:rPr>
      </w:pPr>
      <w:r w:rsidRPr="00597E95">
        <w:rPr>
          <w:color w:val="000000" w:themeColor="text1"/>
          <w:sz w:val="26"/>
          <w:szCs w:val="26"/>
        </w:rPr>
        <w:t>- Để xác định nhiệt hoá hơi riêng của nước cần xác định nhiệt lượng cần cung cấp cho nước hoá hơi và khối lượng của nước.</w:t>
      </w:r>
    </w:p>
    <w:p w14:paraId="6EBA0E03" w14:textId="77777777" w:rsidR="00961501" w:rsidRPr="00597E95" w:rsidRDefault="00961501" w:rsidP="00597E95">
      <w:pPr>
        <w:spacing w:line="276" w:lineRule="auto"/>
        <w:jc w:val="both"/>
        <w:rPr>
          <w:color w:val="000000" w:themeColor="text1"/>
          <w:sz w:val="26"/>
          <w:szCs w:val="26"/>
        </w:rPr>
      </w:pPr>
      <w:r w:rsidRPr="00597E95">
        <w:rPr>
          <w:color w:val="000000" w:themeColor="text1"/>
          <w:sz w:val="26"/>
          <w:szCs w:val="26"/>
        </w:rPr>
        <w:t>- Nhiệt lượng làm cho nước trong bình nhiệt lượng kế hoá hơi lấy từ nguồn điện.</w:t>
      </w:r>
    </w:p>
    <w:p w14:paraId="72B88E9C" w14:textId="77777777" w:rsidR="00961501" w:rsidRPr="00597E95" w:rsidRDefault="00961501" w:rsidP="00597E95">
      <w:pPr>
        <w:spacing w:line="276" w:lineRule="auto"/>
        <w:jc w:val="both"/>
        <w:rPr>
          <w:color w:val="000000" w:themeColor="text1"/>
          <w:sz w:val="26"/>
          <w:szCs w:val="26"/>
        </w:rPr>
      </w:pPr>
      <w:r w:rsidRPr="00597E95">
        <w:rPr>
          <w:color w:val="000000" w:themeColor="text1"/>
          <w:sz w:val="26"/>
          <w:szCs w:val="26"/>
        </w:rPr>
        <w:t>- Đảm bảo an toàn trong khi tiến hành thí nghiệm như: kiểm tra các thiết bị trước khi sử dụng tuân thủ các quy tắc an toàn khi làm việc với nguồn nhiệt và thiết bị điện, sử dụng các dụng cụ bảo hộ, tránh tiếp xúc trực tiếp với nguồn nhiệt và giữ khoảng cách an toàn.</w:t>
      </w:r>
    </w:p>
    <w:p w14:paraId="2D43EAE3" w14:textId="15D8C955" w:rsidR="00E47D26" w:rsidRPr="00597E95" w:rsidRDefault="00961501" w:rsidP="00597E95">
      <w:pPr>
        <w:spacing w:line="276" w:lineRule="auto"/>
        <w:jc w:val="both"/>
        <w:rPr>
          <w:b/>
          <w:bCs/>
          <w:i/>
          <w:iCs/>
          <w:color w:val="000000" w:themeColor="text1"/>
          <w:sz w:val="26"/>
          <w:szCs w:val="26"/>
        </w:rPr>
      </w:pPr>
      <w:r w:rsidRPr="00597E95">
        <w:rPr>
          <w:b/>
          <w:bCs/>
          <w:i/>
          <w:iCs/>
          <w:color w:val="000000" w:themeColor="text1"/>
          <w:sz w:val="26"/>
          <w:szCs w:val="26"/>
        </w:rPr>
        <w:t>2.4. Tiến hành thí nghiệm.</w:t>
      </w:r>
    </w:p>
    <w:p w14:paraId="38B0714F" w14:textId="63F7BCB6" w:rsidR="0010143F" w:rsidRPr="00597E95" w:rsidRDefault="0010143F" w:rsidP="00597E95">
      <w:pPr>
        <w:spacing w:line="276" w:lineRule="auto"/>
        <w:jc w:val="both"/>
        <w:rPr>
          <w:b/>
          <w:bCs/>
          <w:i/>
          <w:iCs/>
          <w:color w:val="000000" w:themeColor="text1"/>
          <w:sz w:val="26"/>
          <w:szCs w:val="26"/>
        </w:rPr>
      </w:pPr>
    </w:p>
    <w:p w14:paraId="320F8A3A" w14:textId="77777777" w:rsidR="0010143F" w:rsidRPr="00597E95" w:rsidRDefault="0010143F" w:rsidP="00597E95">
      <w:pPr>
        <w:spacing w:line="276" w:lineRule="auto"/>
        <w:jc w:val="both"/>
        <w:rPr>
          <w:b/>
          <w:bCs/>
          <w:i/>
          <w:iCs/>
          <w:color w:val="000000" w:themeColor="text1"/>
          <w:sz w:val="26"/>
          <w:szCs w:val="26"/>
        </w:rPr>
      </w:pPr>
    </w:p>
    <w:tbl>
      <w:tblPr>
        <w:tblStyle w:val="PlainTable13"/>
        <w:tblW w:w="0" w:type="auto"/>
        <w:jc w:val="center"/>
        <w:tblLook w:val="04A0" w:firstRow="1" w:lastRow="0" w:firstColumn="1" w:lastColumn="0" w:noHBand="0" w:noVBand="1"/>
      </w:tblPr>
      <w:tblGrid>
        <w:gridCol w:w="1555"/>
        <w:gridCol w:w="8079"/>
      </w:tblGrid>
      <w:tr w:rsidR="00597E95" w:rsidRPr="00597E95" w14:paraId="3295741D" w14:textId="77777777" w:rsidTr="000D3609">
        <w:trPr>
          <w:cnfStyle w:val="100000000000" w:firstRow="1" w:lastRow="0" w:firstColumn="0" w:lastColumn="0" w:oddVBand="0" w:evenVBand="0" w:oddHBand="0"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9634" w:type="dxa"/>
            <w:gridSpan w:val="2"/>
            <w:vAlign w:val="center"/>
          </w:tcPr>
          <w:p w14:paraId="2196D5D1" w14:textId="24FB3C1E" w:rsidR="00961501" w:rsidRPr="00597E95" w:rsidRDefault="00E47D26" w:rsidP="00597E95">
            <w:pPr>
              <w:spacing w:line="276" w:lineRule="auto"/>
              <w:jc w:val="center"/>
              <w:rPr>
                <w:rFonts w:ascii="Times New Roman" w:hAnsi="Times New Roman"/>
                <w:color w:val="000000" w:themeColor="text1"/>
                <w:sz w:val="26"/>
                <w:szCs w:val="26"/>
              </w:rPr>
            </w:pPr>
            <w:r w:rsidRPr="00597E95">
              <w:rPr>
                <w:rFonts w:ascii="Times New Roman" w:hAnsi="Times New Roman"/>
                <w:i/>
                <w:iCs/>
                <w:color w:val="000000" w:themeColor="text1"/>
                <w:sz w:val="26"/>
                <w:szCs w:val="26"/>
              </w:rPr>
              <w:lastRenderedPageBreak/>
              <w:br w:type="page"/>
            </w:r>
            <w:r w:rsidR="00961501" w:rsidRPr="00597E95">
              <w:rPr>
                <w:rFonts w:ascii="Times New Roman" w:hAnsi="Times New Roman"/>
                <w:color w:val="000000" w:themeColor="text1"/>
                <w:sz w:val="26"/>
                <w:szCs w:val="26"/>
              </w:rPr>
              <w:t>THÍ NGHIỆM ĐO NHIỆT HÓA HƠI CỦA NƯỚC</w:t>
            </w:r>
          </w:p>
        </w:tc>
      </w:tr>
      <w:tr w:rsidR="00597E95" w:rsidRPr="00597E95" w14:paraId="218B08B8" w14:textId="77777777" w:rsidTr="000D3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A94576D" w14:textId="77777777" w:rsidR="00961501" w:rsidRPr="00597E95" w:rsidRDefault="00961501" w:rsidP="00597E95">
            <w:pPr>
              <w:spacing w:line="276" w:lineRule="auto"/>
              <w:jc w:val="center"/>
              <w:rPr>
                <w:rFonts w:ascii="Times New Roman" w:hAnsi="Times New Roman"/>
                <w:color w:val="000000" w:themeColor="text1"/>
                <w:sz w:val="26"/>
                <w:szCs w:val="26"/>
              </w:rPr>
            </w:pPr>
            <w:r w:rsidRPr="00597E95">
              <w:rPr>
                <w:rFonts w:ascii="Times New Roman" w:eastAsiaTheme="minorHAnsi" w:hAnsi="Times New Roman"/>
                <w:color w:val="000000" w:themeColor="text1"/>
                <w:sz w:val="26"/>
                <w:szCs w:val="26"/>
              </w:rPr>
              <w:t>Bước 1.</w:t>
            </w:r>
          </w:p>
        </w:tc>
        <w:tc>
          <w:tcPr>
            <w:tcW w:w="8079" w:type="dxa"/>
            <w:vAlign w:val="center"/>
          </w:tcPr>
          <w:p w14:paraId="17EAB0BD" w14:textId="77777777" w:rsidR="00961501" w:rsidRPr="00597E95" w:rsidRDefault="00961501" w:rsidP="00597E9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597E95">
              <w:rPr>
                <w:rFonts w:ascii="Times New Roman" w:hAnsi="Times New Roman"/>
                <w:color w:val="000000" w:themeColor="text1"/>
                <w:sz w:val="26"/>
                <w:szCs w:val="26"/>
              </w:rPr>
              <w:t>- Đặt nhiệt lượng kế lên cân. Đổ nước nóng vào nhiệt lượng kế. Xác định khối lượng nước trong bình.</w:t>
            </w:r>
          </w:p>
        </w:tc>
      </w:tr>
      <w:tr w:rsidR="00597E95" w:rsidRPr="00597E95" w14:paraId="42F614A5" w14:textId="77777777" w:rsidTr="000D3609">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DDA4E50" w14:textId="77777777" w:rsidR="00961501" w:rsidRPr="00597E95" w:rsidRDefault="00961501" w:rsidP="00597E95">
            <w:pPr>
              <w:spacing w:line="276" w:lineRule="auto"/>
              <w:jc w:val="center"/>
              <w:rPr>
                <w:rFonts w:ascii="Times New Roman" w:hAnsi="Times New Roman"/>
                <w:color w:val="000000" w:themeColor="text1"/>
                <w:sz w:val="26"/>
                <w:szCs w:val="26"/>
              </w:rPr>
            </w:pPr>
            <w:r w:rsidRPr="00597E95">
              <w:rPr>
                <w:rFonts w:ascii="Times New Roman" w:eastAsiaTheme="minorHAnsi" w:hAnsi="Times New Roman"/>
                <w:color w:val="000000" w:themeColor="text1"/>
                <w:sz w:val="26"/>
                <w:szCs w:val="26"/>
              </w:rPr>
              <w:t>Bước 2.</w:t>
            </w:r>
          </w:p>
        </w:tc>
        <w:tc>
          <w:tcPr>
            <w:tcW w:w="8079" w:type="dxa"/>
            <w:vAlign w:val="center"/>
          </w:tcPr>
          <w:p w14:paraId="6AFB3A3D" w14:textId="77777777" w:rsidR="00961501" w:rsidRPr="00597E95" w:rsidRDefault="00961501" w:rsidP="00597E9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597E95">
              <w:rPr>
                <w:rFonts w:ascii="Times New Roman" w:hAnsi="Times New Roman"/>
                <w:color w:val="000000" w:themeColor="text1"/>
                <w:sz w:val="26"/>
                <w:szCs w:val="26"/>
              </w:rPr>
              <w:t xml:space="preserve">- Tháo nắp bình ra khỏi nhiệt lượng kế </w:t>
            </w:r>
          </w:p>
        </w:tc>
      </w:tr>
      <w:tr w:rsidR="00597E95" w:rsidRPr="00597E95" w14:paraId="4C3D6210" w14:textId="77777777" w:rsidTr="000D3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582D9BA" w14:textId="77777777" w:rsidR="00961501" w:rsidRPr="00597E95" w:rsidRDefault="00961501" w:rsidP="00597E95">
            <w:pPr>
              <w:spacing w:line="276" w:lineRule="auto"/>
              <w:jc w:val="center"/>
              <w:rPr>
                <w:rFonts w:ascii="Times New Roman" w:hAnsi="Times New Roman"/>
                <w:color w:val="000000" w:themeColor="text1"/>
                <w:sz w:val="26"/>
                <w:szCs w:val="26"/>
              </w:rPr>
            </w:pPr>
            <w:r w:rsidRPr="00597E95">
              <w:rPr>
                <w:rFonts w:ascii="Times New Roman" w:eastAsiaTheme="minorHAnsi" w:hAnsi="Times New Roman"/>
                <w:color w:val="000000" w:themeColor="text1"/>
                <w:sz w:val="26"/>
                <w:szCs w:val="26"/>
              </w:rPr>
              <w:t>Bước 3.</w:t>
            </w:r>
          </w:p>
        </w:tc>
        <w:tc>
          <w:tcPr>
            <w:tcW w:w="8079" w:type="dxa"/>
            <w:vAlign w:val="center"/>
          </w:tcPr>
          <w:p w14:paraId="37E7A1F7" w14:textId="77777777" w:rsidR="00961501" w:rsidRPr="00597E95" w:rsidRDefault="00961501" w:rsidP="00597E9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597E95">
              <w:rPr>
                <w:rFonts w:ascii="Times New Roman" w:hAnsi="Times New Roman"/>
                <w:color w:val="000000" w:themeColor="text1"/>
                <w:sz w:val="26"/>
                <w:szCs w:val="26"/>
              </w:rPr>
              <w:t>- Nối oát kế với điện trở và nguồn điện</w:t>
            </w:r>
          </w:p>
        </w:tc>
      </w:tr>
      <w:tr w:rsidR="00597E95" w:rsidRPr="00597E95" w14:paraId="0A4764BB" w14:textId="77777777" w:rsidTr="000D3609">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9E7D7C7" w14:textId="77777777" w:rsidR="00961501" w:rsidRPr="00597E95" w:rsidRDefault="00961501" w:rsidP="00597E95">
            <w:pPr>
              <w:spacing w:line="276" w:lineRule="auto"/>
              <w:jc w:val="center"/>
              <w:rPr>
                <w:rFonts w:ascii="Times New Roman" w:hAnsi="Times New Roman"/>
                <w:color w:val="000000" w:themeColor="text1"/>
                <w:sz w:val="26"/>
                <w:szCs w:val="26"/>
              </w:rPr>
            </w:pPr>
            <w:r w:rsidRPr="00597E95">
              <w:rPr>
                <w:rFonts w:ascii="Times New Roman" w:eastAsiaTheme="minorHAnsi" w:hAnsi="Times New Roman"/>
                <w:color w:val="000000" w:themeColor="text1"/>
                <w:sz w:val="26"/>
                <w:szCs w:val="26"/>
              </w:rPr>
              <w:t>Bước 4.</w:t>
            </w:r>
          </w:p>
        </w:tc>
        <w:tc>
          <w:tcPr>
            <w:tcW w:w="8079" w:type="dxa"/>
            <w:vAlign w:val="center"/>
          </w:tcPr>
          <w:p w14:paraId="7E4DD092" w14:textId="77777777" w:rsidR="00961501" w:rsidRPr="00597E95" w:rsidRDefault="00961501" w:rsidP="00597E9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597E95">
              <w:rPr>
                <w:rFonts w:ascii="Times New Roman" w:hAnsi="Times New Roman"/>
                <w:color w:val="000000" w:themeColor="text1"/>
                <w:sz w:val="26"/>
                <w:szCs w:val="26"/>
              </w:rPr>
              <w:t>- Đặt dây điện trở vào nhiệt lượng kế  sao cho toàn bộ dây chìm trong nước.</w:t>
            </w:r>
          </w:p>
        </w:tc>
      </w:tr>
      <w:tr w:rsidR="00597E95" w:rsidRPr="00597E95" w14:paraId="715C9019" w14:textId="77777777" w:rsidTr="000D3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FF01ECA" w14:textId="77777777" w:rsidR="00961501" w:rsidRPr="00597E95" w:rsidRDefault="00961501" w:rsidP="00597E95">
            <w:pPr>
              <w:spacing w:line="276" w:lineRule="auto"/>
              <w:jc w:val="center"/>
              <w:rPr>
                <w:rFonts w:ascii="Times New Roman" w:hAnsi="Times New Roman"/>
                <w:color w:val="000000" w:themeColor="text1"/>
                <w:sz w:val="26"/>
                <w:szCs w:val="26"/>
              </w:rPr>
            </w:pPr>
            <w:r w:rsidRPr="00597E95">
              <w:rPr>
                <w:rFonts w:ascii="Times New Roman" w:eastAsiaTheme="minorHAnsi" w:hAnsi="Times New Roman"/>
                <w:color w:val="000000" w:themeColor="text1"/>
                <w:sz w:val="26"/>
                <w:szCs w:val="26"/>
              </w:rPr>
              <w:t>Bước 5.</w:t>
            </w:r>
          </w:p>
        </w:tc>
        <w:tc>
          <w:tcPr>
            <w:tcW w:w="8079" w:type="dxa"/>
            <w:vAlign w:val="center"/>
          </w:tcPr>
          <w:p w14:paraId="69DA28D0" w14:textId="77777777" w:rsidR="00961501" w:rsidRPr="00597E95" w:rsidRDefault="00961501" w:rsidP="00597E9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597E95">
              <w:rPr>
                <w:rFonts w:ascii="Times New Roman" w:hAnsi="Times New Roman"/>
                <w:color w:val="000000" w:themeColor="text1"/>
                <w:sz w:val="26"/>
                <w:szCs w:val="26"/>
              </w:rPr>
              <w:t>- Bật nguồn điện</w:t>
            </w:r>
          </w:p>
        </w:tc>
      </w:tr>
      <w:tr w:rsidR="00597E95" w:rsidRPr="00597E95" w14:paraId="321A7DA7" w14:textId="77777777" w:rsidTr="000D3609">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710F570" w14:textId="77777777" w:rsidR="00961501" w:rsidRPr="00597E95" w:rsidRDefault="00961501" w:rsidP="00597E95">
            <w:pPr>
              <w:spacing w:line="276" w:lineRule="auto"/>
              <w:jc w:val="center"/>
              <w:rPr>
                <w:rFonts w:ascii="Times New Roman" w:eastAsiaTheme="minorHAnsi" w:hAnsi="Times New Roman"/>
                <w:color w:val="000000" w:themeColor="text1"/>
                <w:sz w:val="26"/>
                <w:szCs w:val="26"/>
              </w:rPr>
            </w:pPr>
            <w:r w:rsidRPr="00597E95">
              <w:rPr>
                <w:rFonts w:ascii="Times New Roman" w:eastAsiaTheme="minorHAnsi" w:hAnsi="Times New Roman"/>
                <w:color w:val="000000" w:themeColor="text1"/>
                <w:sz w:val="26"/>
                <w:szCs w:val="26"/>
              </w:rPr>
              <w:t>Bước 6.</w:t>
            </w:r>
          </w:p>
        </w:tc>
        <w:tc>
          <w:tcPr>
            <w:tcW w:w="8079" w:type="dxa"/>
            <w:vAlign w:val="center"/>
          </w:tcPr>
          <w:p w14:paraId="30A481F6" w14:textId="77777777" w:rsidR="00961501" w:rsidRPr="00597E95" w:rsidRDefault="00961501" w:rsidP="00597E9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597E95">
              <w:rPr>
                <w:rFonts w:ascii="Times New Roman" w:hAnsi="Times New Roman"/>
                <w:color w:val="000000" w:themeColor="text1"/>
                <w:sz w:val="26"/>
                <w:szCs w:val="26"/>
              </w:rPr>
              <w:t>- Đun sôi nước trong bình nhiệt lượng kế. Sau mỗi khoảng thời gian 2 phút, đọc số đo công suất trên oát kế, khối lượng nước trong bình nhiệt lượng kế trên cân. Ghi kết quả vào bảng theo mẫu.</w:t>
            </w:r>
          </w:p>
        </w:tc>
      </w:tr>
      <w:tr w:rsidR="00597E95" w:rsidRPr="00597E95" w14:paraId="57703B9A" w14:textId="77777777" w:rsidTr="000D36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534DDA" w14:textId="77777777" w:rsidR="00961501" w:rsidRPr="00597E95" w:rsidRDefault="00961501" w:rsidP="00597E95">
            <w:pPr>
              <w:spacing w:line="276" w:lineRule="auto"/>
              <w:jc w:val="center"/>
              <w:rPr>
                <w:rFonts w:ascii="Times New Roman" w:hAnsi="Times New Roman"/>
                <w:color w:val="000000" w:themeColor="text1"/>
                <w:sz w:val="26"/>
                <w:szCs w:val="26"/>
              </w:rPr>
            </w:pPr>
            <w:r w:rsidRPr="00597E95">
              <w:rPr>
                <w:rFonts w:ascii="Times New Roman" w:eastAsiaTheme="minorHAnsi" w:hAnsi="Times New Roman"/>
                <w:color w:val="000000" w:themeColor="text1"/>
                <w:sz w:val="26"/>
                <w:szCs w:val="26"/>
              </w:rPr>
              <w:t>Bước 7.</w:t>
            </w:r>
          </w:p>
        </w:tc>
        <w:tc>
          <w:tcPr>
            <w:tcW w:w="8079" w:type="dxa"/>
            <w:vAlign w:val="center"/>
          </w:tcPr>
          <w:p w14:paraId="3FDE8A66" w14:textId="77777777" w:rsidR="00961501" w:rsidRPr="00597E95" w:rsidRDefault="00961501" w:rsidP="00597E9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597E95">
              <w:rPr>
                <w:rFonts w:ascii="Times New Roman" w:hAnsi="Times New Roman"/>
                <w:color w:val="000000" w:themeColor="text1"/>
                <w:sz w:val="26"/>
                <w:szCs w:val="26"/>
              </w:rPr>
              <w:t>- Tắt nguồn điện.</w:t>
            </w:r>
          </w:p>
        </w:tc>
      </w:tr>
    </w:tbl>
    <w:p w14:paraId="07AB66E7" w14:textId="77777777" w:rsidR="00961501" w:rsidRPr="00597E95" w:rsidRDefault="00961501" w:rsidP="00597E95">
      <w:pPr>
        <w:spacing w:line="276" w:lineRule="auto"/>
        <w:jc w:val="both"/>
        <w:rPr>
          <w:b/>
          <w:bCs/>
          <w:i/>
          <w:iCs/>
          <w:color w:val="000000" w:themeColor="text1"/>
          <w:sz w:val="26"/>
          <w:szCs w:val="26"/>
        </w:rPr>
      </w:pPr>
      <w:r w:rsidRPr="00597E95">
        <w:rPr>
          <w:b/>
          <w:bCs/>
          <w:i/>
          <w:iCs/>
          <w:color w:val="000000" w:themeColor="text1"/>
          <w:sz w:val="26"/>
          <w:szCs w:val="26"/>
        </w:rPr>
        <w:t>2.5. Kết quả thí nghiệm.</w:t>
      </w:r>
    </w:p>
    <w:p w14:paraId="55976B3B" w14:textId="77777777" w:rsidR="00961501" w:rsidRPr="00597E95" w:rsidRDefault="00961501" w:rsidP="00597E95">
      <w:pPr>
        <w:spacing w:line="276" w:lineRule="auto"/>
        <w:ind w:firstLine="360"/>
        <w:jc w:val="both"/>
        <w:rPr>
          <w:b/>
          <w:bCs/>
          <w:i/>
          <w:iCs/>
          <w:color w:val="000000" w:themeColor="text1"/>
          <w:sz w:val="26"/>
          <w:szCs w:val="26"/>
        </w:rPr>
      </w:pPr>
      <w:r w:rsidRPr="00597E95">
        <w:rPr>
          <w:b/>
          <w:bCs/>
          <w:i/>
          <w:iCs/>
          <w:color w:val="000000" w:themeColor="text1"/>
          <w:sz w:val="26"/>
          <w:szCs w:val="26"/>
        </w:rPr>
        <w:t>Ghi nhận kết quả thí nghiệm vào bảng sau:</w:t>
      </w:r>
    </w:p>
    <w:tbl>
      <w:tblPr>
        <w:tblStyle w:val="TableGrid"/>
        <w:tblW w:w="9234" w:type="dxa"/>
        <w:jc w:val="center"/>
        <w:tblLook w:val="04A0" w:firstRow="1" w:lastRow="0" w:firstColumn="1" w:lastColumn="0" w:noHBand="0" w:noVBand="1"/>
      </w:tblPr>
      <w:tblGrid>
        <w:gridCol w:w="2430"/>
        <w:gridCol w:w="850"/>
        <w:gridCol w:w="851"/>
        <w:gridCol w:w="850"/>
        <w:gridCol w:w="851"/>
        <w:gridCol w:w="850"/>
        <w:gridCol w:w="851"/>
        <w:gridCol w:w="850"/>
        <w:gridCol w:w="851"/>
      </w:tblGrid>
      <w:tr w:rsidR="00597E95" w:rsidRPr="00597E95" w14:paraId="296509D2" w14:textId="77777777" w:rsidTr="000D3609">
        <w:trPr>
          <w:jc w:val="center"/>
        </w:trPr>
        <w:tc>
          <w:tcPr>
            <w:tcW w:w="2430" w:type="dxa"/>
            <w:vAlign w:val="center"/>
          </w:tcPr>
          <w:p w14:paraId="2CF9A2EE"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Thời gian t (s)</w:t>
            </w:r>
          </w:p>
        </w:tc>
        <w:tc>
          <w:tcPr>
            <w:tcW w:w="850" w:type="dxa"/>
            <w:vAlign w:val="center"/>
          </w:tcPr>
          <w:p w14:paraId="7FEC5EE5"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0</w:t>
            </w:r>
          </w:p>
        </w:tc>
        <w:tc>
          <w:tcPr>
            <w:tcW w:w="851" w:type="dxa"/>
            <w:vAlign w:val="center"/>
          </w:tcPr>
          <w:p w14:paraId="2A01809D"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120</w:t>
            </w:r>
          </w:p>
        </w:tc>
        <w:tc>
          <w:tcPr>
            <w:tcW w:w="850" w:type="dxa"/>
            <w:vAlign w:val="center"/>
          </w:tcPr>
          <w:p w14:paraId="16AFBF9C"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240</w:t>
            </w:r>
          </w:p>
        </w:tc>
        <w:tc>
          <w:tcPr>
            <w:tcW w:w="851" w:type="dxa"/>
            <w:vAlign w:val="center"/>
          </w:tcPr>
          <w:p w14:paraId="6F567C77"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360</w:t>
            </w:r>
          </w:p>
        </w:tc>
        <w:tc>
          <w:tcPr>
            <w:tcW w:w="850" w:type="dxa"/>
            <w:vAlign w:val="center"/>
          </w:tcPr>
          <w:p w14:paraId="63F1D54B"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480</w:t>
            </w:r>
          </w:p>
        </w:tc>
        <w:tc>
          <w:tcPr>
            <w:tcW w:w="851" w:type="dxa"/>
            <w:vAlign w:val="center"/>
          </w:tcPr>
          <w:p w14:paraId="4F908605"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600</w:t>
            </w:r>
          </w:p>
        </w:tc>
        <w:tc>
          <w:tcPr>
            <w:tcW w:w="850" w:type="dxa"/>
            <w:vAlign w:val="center"/>
          </w:tcPr>
          <w:p w14:paraId="76725D9B"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720</w:t>
            </w:r>
          </w:p>
        </w:tc>
        <w:tc>
          <w:tcPr>
            <w:tcW w:w="851" w:type="dxa"/>
            <w:vAlign w:val="center"/>
          </w:tcPr>
          <w:p w14:paraId="1C7E03D0"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840</w:t>
            </w:r>
          </w:p>
        </w:tc>
      </w:tr>
      <w:tr w:rsidR="00597E95" w:rsidRPr="00597E95" w14:paraId="557E5C6E" w14:textId="77777777" w:rsidTr="000D3609">
        <w:trPr>
          <w:jc w:val="center"/>
        </w:trPr>
        <w:tc>
          <w:tcPr>
            <w:tcW w:w="2430" w:type="dxa"/>
            <w:vAlign w:val="center"/>
          </w:tcPr>
          <w:p w14:paraId="24368D2A"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Công suất P(W)</w:t>
            </w:r>
          </w:p>
        </w:tc>
        <w:tc>
          <w:tcPr>
            <w:tcW w:w="850" w:type="dxa"/>
            <w:vAlign w:val="center"/>
          </w:tcPr>
          <w:p w14:paraId="5BD24FDC" w14:textId="77777777" w:rsidR="00961501" w:rsidRPr="00597E95" w:rsidRDefault="00961501" w:rsidP="00597E95">
            <w:pPr>
              <w:spacing w:line="276" w:lineRule="auto"/>
              <w:jc w:val="center"/>
              <w:rPr>
                <w:color w:val="000000" w:themeColor="text1"/>
                <w:sz w:val="26"/>
                <w:szCs w:val="26"/>
              </w:rPr>
            </w:pPr>
          </w:p>
        </w:tc>
        <w:tc>
          <w:tcPr>
            <w:tcW w:w="851" w:type="dxa"/>
            <w:vAlign w:val="center"/>
          </w:tcPr>
          <w:p w14:paraId="2E4E8F54" w14:textId="77777777" w:rsidR="00961501" w:rsidRPr="00597E95" w:rsidRDefault="00961501" w:rsidP="00597E95">
            <w:pPr>
              <w:spacing w:line="276" w:lineRule="auto"/>
              <w:jc w:val="center"/>
              <w:rPr>
                <w:color w:val="000000" w:themeColor="text1"/>
                <w:sz w:val="26"/>
                <w:szCs w:val="26"/>
              </w:rPr>
            </w:pPr>
          </w:p>
        </w:tc>
        <w:tc>
          <w:tcPr>
            <w:tcW w:w="850" w:type="dxa"/>
            <w:vAlign w:val="center"/>
          </w:tcPr>
          <w:p w14:paraId="16DD4C48" w14:textId="77777777" w:rsidR="00961501" w:rsidRPr="00597E95" w:rsidRDefault="00961501" w:rsidP="00597E95">
            <w:pPr>
              <w:spacing w:line="276" w:lineRule="auto"/>
              <w:jc w:val="center"/>
              <w:rPr>
                <w:color w:val="000000" w:themeColor="text1"/>
                <w:sz w:val="26"/>
                <w:szCs w:val="26"/>
              </w:rPr>
            </w:pPr>
          </w:p>
        </w:tc>
        <w:tc>
          <w:tcPr>
            <w:tcW w:w="851" w:type="dxa"/>
            <w:vAlign w:val="center"/>
          </w:tcPr>
          <w:p w14:paraId="42C41390" w14:textId="77777777" w:rsidR="00961501" w:rsidRPr="00597E95" w:rsidRDefault="00961501" w:rsidP="00597E95">
            <w:pPr>
              <w:spacing w:line="276" w:lineRule="auto"/>
              <w:jc w:val="center"/>
              <w:rPr>
                <w:color w:val="000000" w:themeColor="text1"/>
                <w:sz w:val="26"/>
                <w:szCs w:val="26"/>
              </w:rPr>
            </w:pPr>
          </w:p>
        </w:tc>
        <w:tc>
          <w:tcPr>
            <w:tcW w:w="850" w:type="dxa"/>
            <w:vAlign w:val="center"/>
          </w:tcPr>
          <w:p w14:paraId="772F57FF" w14:textId="77777777" w:rsidR="00961501" w:rsidRPr="00597E95" w:rsidRDefault="00961501" w:rsidP="00597E95">
            <w:pPr>
              <w:spacing w:line="276" w:lineRule="auto"/>
              <w:jc w:val="center"/>
              <w:rPr>
                <w:color w:val="000000" w:themeColor="text1"/>
                <w:sz w:val="26"/>
                <w:szCs w:val="26"/>
              </w:rPr>
            </w:pPr>
          </w:p>
        </w:tc>
        <w:tc>
          <w:tcPr>
            <w:tcW w:w="851" w:type="dxa"/>
            <w:vAlign w:val="center"/>
          </w:tcPr>
          <w:p w14:paraId="6E4FC5EC" w14:textId="77777777" w:rsidR="00961501" w:rsidRPr="00597E95" w:rsidRDefault="00961501" w:rsidP="00597E95">
            <w:pPr>
              <w:spacing w:line="276" w:lineRule="auto"/>
              <w:jc w:val="center"/>
              <w:rPr>
                <w:color w:val="000000" w:themeColor="text1"/>
                <w:sz w:val="26"/>
                <w:szCs w:val="26"/>
              </w:rPr>
            </w:pPr>
          </w:p>
        </w:tc>
        <w:tc>
          <w:tcPr>
            <w:tcW w:w="850" w:type="dxa"/>
            <w:vAlign w:val="center"/>
          </w:tcPr>
          <w:p w14:paraId="0568EB58" w14:textId="77777777" w:rsidR="00961501" w:rsidRPr="00597E95" w:rsidRDefault="00961501" w:rsidP="00597E95">
            <w:pPr>
              <w:spacing w:line="276" w:lineRule="auto"/>
              <w:jc w:val="center"/>
              <w:rPr>
                <w:color w:val="000000" w:themeColor="text1"/>
                <w:sz w:val="26"/>
                <w:szCs w:val="26"/>
              </w:rPr>
            </w:pPr>
          </w:p>
        </w:tc>
        <w:tc>
          <w:tcPr>
            <w:tcW w:w="851" w:type="dxa"/>
            <w:vAlign w:val="center"/>
          </w:tcPr>
          <w:p w14:paraId="25194525" w14:textId="77777777" w:rsidR="00961501" w:rsidRPr="00597E95" w:rsidRDefault="00961501" w:rsidP="00597E95">
            <w:pPr>
              <w:spacing w:line="276" w:lineRule="auto"/>
              <w:jc w:val="center"/>
              <w:rPr>
                <w:color w:val="000000" w:themeColor="text1"/>
                <w:sz w:val="26"/>
                <w:szCs w:val="26"/>
              </w:rPr>
            </w:pPr>
          </w:p>
        </w:tc>
      </w:tr>
      <w:tr w:rsidR="00597E95" w:rsidRPr="00597E95" w14:paraId="5655333F" w14:textId="77777777" w:rsidTr="000D3609">
        <w:trPr>
          <w:jc w:val="center"/>
        </w:trPr>
        <w:tc>
          <w:tcPr>
            <w:tcW w:w="2430" w:type="dxa"/>
            <w:vAlign w:val="center"/>
          </w:tcPr>
          <w:p w14:paraId="6BACC671"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Khối lượng m (kg)</w:t>
            </w:r>
          </w:p>
        </w:tc>
        <w:tc>
          <w:tcPr>
            <w:tcW w:w="850" w:type="dxa"/>
            <w:vAlign w:val="center"/>
          </w:tcPr>
          <w:p w14:paraId="5E45DF20" w14:textId="77777777" w:rsidR="00961501" w:rsidRPr="00597E95" w:rsidRDefault="00961501" w:rsidP="00597E95">
            <w:pPr>
              <w:spacing w:line="276" w:lineRule="auto"/>
              <w:jc w:val="center"/>
              <w:rPr>
                <w:color w:val="000000" w:themeColor="text1"/>
                <w:sz w:val="26"/>
                <w:szCs w:val="26"/>
              </w:rPr>
            </w:pPr>
          </w:p>
        </w:tc>
        <w:tc>
          <w:tcPr>
            <w:tcW w:w="851" w:type="dxa"/>
            <w:vAlign w:val="center"/>
          </w:tcPr>
          <w:p w14:paraId="398DB50D" w14:textId="77777777" w:rsidR="00961501" w:rsidRPr="00597E95" w:rsidRDefault="00961501" w:rsidP="00597E95">
            <w:pPr>
              <w:spacing w:line="276" w:lineRule="auto"/>
              <w:jc w:val="center"/>
              <w:rPr>
                <w:color w:val="000000" w:themeColor="text1"/>
                <w:sz w:val="26"/>
                <w:szCs w:val="26"/>
              </w:rPr>
            </w:pPr>
          </w:p>
        </w:tc>
        <w:tc>
          <w:tcPr>
            <w:tcW w:w="850" w:type="dxa"/>
            <w:vAlign w:val="center"/>
          </w:tcPr>
          <w:p w14:paraId="0C67992E" w14:textId="77777777" w:rsidR="00961501" w:rsidRPr="00597E95" w:rsidRDefault="00961501" w:rsidP="00597E95">
            <w:pPr>
              <w:spacing w:line="276" w:lineRule="auto"/>
              <w:jc w:val="center"/>
              <w:rPr>
                <w:color w:val="000000" w:themeColor="text1"/>
                <w:sz w:val="26"/>
                <w:szCs w:val="26"/>
              </w:rPr>
            </w:pPr>
          </w:p>
        </w:tc>
        <w:tc>
          <w:tcPr>
            <w:tcW w:w="851" w:type="dxa"/>
            <w:vAlign w:val="center"/>
          </w:tcPr>
          <w:p w14:paraId="7D6C2AEF" w14:textId="77777777" w:rsidR="00961501" w:rsidRPr="00597E95" w:rsidRDefault="00961501" w:rsidP="00597E95">
            <w:pPr>
              <w:spacing w:line="276" w:lineRule="auto"/>
              <w:jc w:val="center"/>
              <w:rPr>
                <w:color w:val="000000" w:themeColor="text1"/>
                <w:sz w:val="26"/>
                <w:szCs w:val="26"/>
              </w:rPr>
            </w:pPr>
          </w:p>
        </w:tc>
        <w:tc>
          <w:tcPr>
            <w:tcW w:w="850" w:type="dxa"/>
            <w:vAlign w:val="center"/>
          </w:tcPr>
          <w:p w14:paraId="39B81FFD" w14:textId="77777777" w:rsidR="00961501" w:rsidRPr="00597E95" w:rsidRDefault="00961501" w:rsidP="00597E95">
            <w:pPr>
              <w:spacing w:line="276" w:lineRule="auto"/>
              <w:jc w:val="center"/>
              <w:rPr>
                <w:color w:val="000000" w:themeColor="text1"/>
                <w:sz w:val="26"/>
                <w:szCs w:val="26"/>
              </w:rPr>
            </w:pPr>
          </w:p>
        </w:tc>
        <w:tc>
          <w:tcPr>
            <w:tcW w:w="851" w:type="dxa"/>
            <w:vAlign w:val="center"/>
          </w:tcPr>
          <w:p w14:paraId="67B00ED7" w14:textId="77777777" w:rsidR="00961501" w:rsidRPr="00597E95" w:rsidRDefault="00961501" w:rsidP="00597E95">
            <w:pPr>
              <w:spacing w:line="276" w:lineRule="auto"/>
              <w:jc w:val="center"/>
              <w:rPr>
                <w:color w:val="000000" w:themeColor="text1"/>
                <w:sz w:val="26"/>
                <w:szCs w:val="26"/>
              </w:rPr>
            </w:pPr>
          </w:p>
        </w:tc>
        <w:tc>
          <w:tcPr>
            <w:tcW w:w="850" w:type="dxa"/>
            <w:vAlign w:val="center"/>
          </w:tcPr>
          <w:p w14:paraId="68363774" w14:textId="77777777" w:rsidR="00961501" w:rsidRPr="00597E95" w:rsidRDefault="00961501" w:rsidP="00597E95">
            <w:pPr>
              <w:spacing w:line="276" w:lineRule="auto"/>
              <w:jc w:val="center"/>
              <w:rPr>
                <w:color w:val="000000" w:themeColor="text1"/>
                <w:sz w:val="26"/>
                <w:szCs w:val="26"/>
              </w:rPr>
            </w:pPr>
          </w:p>
        </w:tc>
        <w:tc>
          <w:tcPr>
            <w:tcW w:w="851" w:type="dxa"/>
            <w:vAlign w:val="center"/>
          </w:tcPr>
          <w:p w14:paraId="02FA45D2" w14:textId="77777777" w:rsidR="00961501" w:rsidRPr="00597E95" w:rsidRDefault="00961501" w:rsidP="00597E95">
            <w:pPr>
              <w:spacing w:line="276" w:lineRule="auto"/>
              <w:jc w:val="center"/>
              <w:rPr>
                <w:color w:val="000000" w:themeColor="text1"/>
                <w:sz w:val="26"/>
                <w:szCs w:val="26"/>
              </w:rPr>
            </w:pPr>
          </w:p>
        </w:tc>
      </w:tr>
    </w:tbl>
    <w:p w14:paraId="1D9BED4E" w14:textId="77777777" w:rsidR="00961501" w:rsidRPr="00597E95" w:rsidRDefault="00961501" w:rsidP="00597E95">
      <w:pPr>
        <w:spacing w:line="276" w:lineRule="auto"/>
        <w:ind w:firstLine="360"/>
        <w:jc w:val="both"/>
        <w:rPr>
          <w:color w:val="000000" w:themeColor="text1"/>
          <w:sz w:val="26"/>
          <w:szCs w:val="26"/>
        </w:rPr>
      </w:pPr>
      <w:r w:rsidRPr="00597E95">
        <w:rPr>
          <w:color w:val="000000" w:themeColor="text1"/>
          <w:sz w:val="26"/>
          <w:szCs w:val="26"/>
        </w:rPr>
        <w:t>Từ kết quả thí nghiệm thu được:</w:t>
      </w:r>
    </w:p>
    <w:p w14:paraId="01EB85A8" w14:textId="77777777" w:rsidR="00961501" w:rsidRPr="00597E95" w:rsidRDefault="00961501" w:rsidP="00597E95">
      <w:pPr>
        <w:spacing w:line="276" w:lineRule="auto"/>
        <w:ind w:firstLine="360"/>
        <w:jc w:val="both"/>
        <w:rPr>
          <w:color w:val="000000" w:themeColor="text1"/>
          <w:sz w:val="26"/>
          <w:szCs w:val="26"/>
        </w:rPr>
      </w:pPr>
      <w:r w:rsidRPr="00597E95">
        <w:rPr>
          <w:color w:val="000000" w:themeColor="text1"/>
          <w:sz w:val="26"/>
          <w:szCs w:val="26"/>
        </w:rPr>
        <w:tab/>
        <w:t>- Vẽ đồ thị khối lượng m theo t</w:t>
      </w:r>
    </w:p>
    <w:p w14:paraId="54F69A33" w14:textId="138678B0" w:rsidR="003B601B" w:rsidRPr="00597E95" w:rsidRDefault="003B601B" w:rsidP="00597E95">
      <w:pPr>
        <w:spacing w:line="276" w:lineRule="auto"/>
        <w:ind w:firstLine="360"/>
        <w:jc w:val="center"/>
        <w:rPr>
          <w:color w:val="000000" w:themeColor="text1"/>
          <w:sz w:val="26"/>
          <w:szCs w:val="26"/>
        </w:rPr>
      </w:pPr>
      <w:r w:rsidRPr="00597E95">
        <w:rPr>
          <w:noProof/>
          <w:color w:val="000000" w:themeColor="text1"/>
        </w:rPr>
        <w:drawing>
          <wp:inline distT="0" distB="0" distL="0" distR="0" wp14:anchorId="28D0A978" wp14:editId="6802168A">
            <wp:extent cx="3812876" cy="3162076"/>
            <wp:effectExtent l="0" t="0" r="0" b="635"/>
            <wp:docPr id="879675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75379" name="Picture 1" descr="A graph of a line graph  Description automatically generated"/>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Lst>
                    </a:blip>
                    <a:stretch>
                      <a:fillRect/>
                    </a:stretch>
                  </pic:blipFill>
                  <pic:spPr>
                    <a:xfrm>
                      <a:off x="0" y="0"/>
                      <a:ext cx="3851619" cy="3194206"/>
                    </a:xfrm>
                    <a:prstGeom prst="rect">
                      <a:avLst/>
                    </a:prstGeom>
                  </pic:spPr>
                </pic:pic>
              </a:graphicData>
            </a:graphic>
          </wp:inline>
        </w:drawing>
      </w:r>
    </w:p>
    <w:p w14:paraId="437339F9" w14:textId="77777777" w:rsidR="00961501" w:rsidRPr="00597E95" w:rsidRDefault="00961501" w:rsidP="00597E95">
      <w:pPr>
        <w:spacing w:line="276" w:lineRule="auto"/>
        <w:ind w:firstLine="360"/>
        <w:jc w:val="both"/>
        <w:rPr>
          <w:color w:val="000000" w:themeColor="text1"/>
          <w:sz w:val="26"/>
          <w:szCs w:val="26"/>
        </w:rPr>
      </w:pPr>
      <w:r w:rsidRPr="00597E95">
        <w:rPr>
          <w:color w:val="000000" w:themeColor="text1"/>
          <w:sz w:val="26"/>
          <w:szCs w:val="26"/>
        </w:rPr>
        <w:tab/>
        <w:t>- Vẽ đường thẳng đi gần các điểm thực nghiệm nhất</w:t>
      </w:r>
    </w:p>
    <w:p w14:paraId="3683EB4A" w14:textId="77777777" w:rsidR="00961501" w:rsidRPr="00597E95" w:rsidRDefault="00961501" w:rsidP="00597E95">
      <w:pPr>
        <w:spacing w:line="276" w:lineRule="auto"/>
        <w:ind w:firstLine="360"/>
        <w:jc w:val="both"/>
        <w:rPr>
          <w:color w:val="000000" w:themeColor="text1"/>
          <w:sz w:val="26"/>
          <w:szCs w:val="26"/>
        </w:rPr>
      </w:pPr>
      <w:r w:rsidRPr="00597E95">
        <w:rPr>
          <w:color w:val="000000" w:themeColor="text1"/>
          <w:sz w:val="26"/>
          <w:szCs w:val="26"/>
        </w:rPr>
        <w:tab/>
        <w:t xml:space="preserve">- Tính công suất trung bình của dòng điện qua điện trở của nhiệt lượng kế. </w:t>
      </w:r>
    </w:p>
    <w:p w14:paraId="7DE63A97" w14:textId="77777777" w:rsidR="00961501" w:rsidRPr="00597E95" w:rsidRDefault="00885580" w:rsidP="00597E95">
      <w:pPr>
        <w:spacing w:line="276" w:lineRule="auto"/>
        <w:ind w:firstLine="360"/>
        <w:jc w:val="both"/>
        <w:rPr>
          <w:color w:val="000000" w:themeColor="text1"/>
          <w:sz w:val="26"/>
          <w:szCs w:val="26"/>
        </w:rPr>
      </w:pPr>
      <m:oMathPara>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P</m:t>
              </m:r>
            </m:e>
          </m:acc>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P</m:t>
                  </m:r>
                </m:e>
                <m:sub>
                  <m:r>
                    <w:rPr>
                      <w:rFonts w:ascii="Cambria Math" w:hAnsi="Cambria Math"/>
                      <w:color w:val="000000" w:themeColor="text1"/>
                      <w:sz w:val="26"/>
                      <w:szCs w:val="26"/>
                    </w:rPr>
                    <m:t>1</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P</m:t>
                  </m:r>
                </m:e>
                <m:sub>
                  <m:r>
                    <w:rPr>
                      <w:rFonts w:ascii="Cambria Math" w:hAnsi="Cambria Math"/>
                      <w:color w:val="000000" w:themeColor="text1"/>
                      <w:sz w:val="26"/>
                      <w:szCs w:val="26"/>
                    </w:rPr>
                    <m:t>n</m:t>
                  </m:r>
                </m:sub>
              </m:sSub>
            </m:num>
            <m:den>
              <m:r>
                <w:rPr>
                  <w:rFonts w:ascii="Cambria Math" w:hAnsi="Cambria Math"/>
                  <w:color w:val="000000" w:themeColor="text1"/>
                  <w:sz w:val="26"/>
                  <w:szCs w:val="26"/>
                </w:rPr>
                <m:t>n</m:t>
              </m:r>
            </m:den>
          </m:f>
        </m:oMath>
      </m:oMathPara>
    </w:p>
    <w:p w14:paraId="0462A25A" w14:textId="77777777" w:rsidR="00961501" w:rsidRPr="00597E95" w:rsidRDefault="00961501" w:rsidP="00597E95">
      <w:pPr>
        <w:spacing w:line="276" w:lineRule="auto"/>
        <w:ind w:firstLine="360"/>
        <w:jc w:val="both"/>
        <w:rPr>
          <w:color w:val="000000" w:themeColor="text1"/>
          <w:sz w:val="26"/>
          <w:szCs w:val="26"/>
        </w:rPr>
      </w:pPr>
      <w:r w:rsidRPr="00597E95">
        <w:rPr>
          <w:color w:val="000000" w:themeColor="text1"/>
          <w:sz w:val="26"/>
          <w:szCs w:val="26"/>
        </w:rPr>
        <w:tab/>
        <w:t xml:space="preserve">- Tính nhiệt hoá hơi riêng của nước theo công thức </w:t>
      </w:r>
    </w:p>
    <w:p w14:paraId="56FB14F6" w14:textId="77777777" w:rsidR="00961501" w:rsidRPr="00597E95" w:rsidRDefault="00961501" w:rsidP="00597E95">
      <w:pPr>
        <w:spacing w:line="276" w:lineRule="auto"/>
        <w:ind w:firstLine="360"/>
        <w:jc w:val="center"/>
        <w:rPr>
          <w:color w:val="000000" w:themeColor="text1"/>
          <w:sz w:val="26"/>
          <w:szCs w:val="26"/>
        </w:rPr>
      </w:pPr>
      <m:oMathPara>
        <m:oMath>
          <m:r>
            <w:rPr>
              <w:rFonts w:ascii="Cambria Math" w:hAnsi="Cambria Math"/>
              <w:color w:val="000000" w:themeColor="text1"/>
              <w:sz w:val="26"/>
              <w:szCs w:val="26"/>
            </w:rPr>
            <m:t>L=</m:t>
          </m:r>
          <m:f>
            <m:fPr>
              <m:ctrlPr>
                <w:rPr>
                  <w:rFonts w:ascii="Cambria Math" w:hAnsi="Cambria Math"/>
                  <w:i/>
                  <w:color w:val="000000" w:themeColor="text1"/>
                  <w:sz w:val="26"/>
                  <w:szCs w:val="26"/>
                </w:rPr>
              </m:ctrlPr>
            </m:fPr>
            <m:num>
              <m:r>
                <w:rPr>
                  <w:rFonts w:ascii="Cambria Math" w:hAnsi="Cambria Math"/>
                  <w:color w:val="000000" w:themeColor="text1"/>
                  <w:sz w:val="26"/>
                  <w:szCs w:val="26"/>
                </w:rPr>
                <m:t>Q</m:t>
              </m:r>
            </m:num>
            <m:den>
              <m:r>
                <w:rPr>
                  <w:rFonts w:ascii="Cambria Math" w:hAnsi="Cambria Math"/>
                  <w:color w:val="000000" w:themeColor="text1"/>
                  <w:sz w:val="26"/>
                  <w:szCs w:val="26"/>
                </w:rPr>
                <m:t>m</m:t>
              </m:r>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P</m:t>
                  </m:r>
                </m:e>
              </m:acc>
              <m:r>
                <w:rPr>
                  <w:rFonts w:ascii="Cambria Math" w:hAnsi="Cambria Math"/>
                  <w:color w:val="000000" w:themeColor="text1"/>
                  <w:sz w:val="26"/>
                  <w:szCs w:val="26"/>
                </w:rPr>
                <m:t>.</m:t>
              </m:r>
              <m:d>
                <m:dPr>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Q</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P</m:t>
                      </m:r>
                    </m:sub>
                  </m:sSub>
                </m:e>
              </m:d>
            </m:num>
            <m:den>
              <w:bookmarkStart w:id="4" w:name="_Hlk164080785"/>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m</m:t>
                  </m:r>
                </m:e>
                <m:sub>
                  <m:r>
                    <w:rPr>
                      <w:rFonts w:ascii="Cambria Math" w:hAnsi="Cambria Math"/>
                      <w:color w:val="000000" w:themeColor="text1"/>
                      <w:sz w:val="26"/>
                      <w:szCs w:val="26"/>
                    </w:rPr>
                    <m:t>P</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m</m:t>
                  </m:r>
                </m:e>
                <m:sub>
                  <m:r>
                    <w:rPr>
                      <w:rFonts w:ascii="Cambria Math" w:hAnsi="Cambria Math"/>
                      <w:color w:val="000000" w:themeColor="text1"/>
                      <w:sz w:val="26"/>
                      <w:szCs w:val="26"/>
                    </w:rPr>
                    <m:t>Q</m:t>
                  </m:r>
                </m:sub>
              </m:sSub>
              <w:bookmarkEnd w:id="4"/>
            </m:den>
          </m:f>
        </m:oMath>
      </m:oMathPara>
    </w:p>
    <w:p w14:paraId="795FF908" w14:textId="77777777" w:rsidR="00961501" w:rsidRPr="00597E95" w:rsidRDefault="00961501" w:rsidP="00597E95">
      <w:pPr>
        <w:spacing w:line="276" w:lineRule="auto"/>
        <w:ind w:firstLine="360"/>
        <w:jc w:val="both"/>
        <w:rPr>
          <w:color w:val="000000" w:themeColor="text1"/>
          <w:sz w:val="26"/>
          <w:szCs w:val="26"/>
        </w:rPr>
      </w:pPr>
      <w:r w:rsidRPr="00597E95">
        <w:rPr>
          <w:i/>
          <w:iCs/>
          <w:color w:val="000000" w:themeColor="text1"/>
          <w:sz w:val="26"/>
          <w:szCs w:val="26"/>
        </w:rPr>
        <w:t>Trong đó</w:t>
      </w:r>
      <w:r w:rsidRPr="00597E95">
        <w:rPr>
          <w:color w:val="000000" w:themeColor="text1"/>
          <w:sz w:val="26"/>
          <w:szCs w:val="26"/>
        </w:rPr>
        <w:t>:</w:t>
      </w:r>
    </w:p>
    <w:p w14:paraId="71E195AC" w14:textId="77777777" w:rsidR="00961501" w:rsidRPr="00597E95" w:rsidRDefault="00961501" w:rsidP="00597E95">
      <w:pPr>
        <w:spacing w:line="276" w:lineRule="auto"/>
        <w:ind w:firstLine="360"/>
        <w:jc w:val="both"/>
        <w:rPr>
          <w:color w:val="000000" w:themeColor="text1"/>
          <w:sz w:val="26"/>
          <w:szCs w:val="26"/>
        </w:rPr>
      </w:pPr>
      <w:r w:rsidRPr="00597E95">
        <w:rPr>
          <w:color w:val="000000" w:themeColor="text1"/>
          <w:sz w:val="26"/>
          <w:szCs w:val="26"/>
        </w:rPr>
        <w:t xml:space="preserve">+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P</m:t>
            </m:r>
          </m:e>
        </m:acc>
        <m:r>
          <w:rPr>
            <w:rFonts w:ascii="Cambria Math" w:hAnsi="Cambria Math"/>
            <w:color w:val="000000" w:themeColor="text1"/>
            <w:sz w:val="26"/>
            <w:szCs w:val="26"/>
          </w:rPr>
          <m:t>.</m:t>
        </m:r>
        <m:d>
          <m:dPr>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Q</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P</m:t>
                </m:r>
              </m:sub>
            </m:sSub>
          </m:e>
        </m:d>
      </m:oMath>
      <w:r w:rsidRPr="00597E95">
        <w:rPr>
          <w:color w:val="000000" w:themeColor="text1"/>
          <w:sz w:val="26"/>
          <w:szCs w:val="26"/>
        </w:rPr>
        <w:t>: nhiệt lượng do dòng điện qua điện trở toả ra trong thời gian</w:t>
      </w:r>
      <m:oMath>
        <m:r>
          <w:rPr>
            <w:rFonts w:ascii="Cambria Math" w:hAnsi="Cambria Math"/>
            <w:color w:val="000000" w:themeColor="text1"/>
            <w:sz w:val="26"/>
            <w:szCs w:val="26"/>
          </w:rPr>
          <m:t xml:space="preserve">  </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Q</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P</m:t>
            </m:r>
          </m:sub>
        </m:sSub>
      </m:oMath>
    </w:p>
    <w:p w14:paraId="7637EBBB" w14:textId="77777777" w:rsidR="00961501" w:rsidRPr="00597E95" w:rsidRDefault="00961501" w:rsidP="00597E95">
      <w:pPr>
        <w:spacing w:line="276" w:lineRule="auto"/>
        <w:ind w:firstLine="360"/>
        <w:jc w:val="both"/>
        <w:rPr>
          <w:color w:val="000000" w:themeColor="text1"/>
          <w:sz w:val="26"/>
          <w:szCs w:val="26"/>
        </w:rPr>
      </w:pPr>
      <w:r w:rsidRPr="00597E95">
        <w:rPr>
          <w:color w:val="000000" w:themeColor="text1"/>
          <w:sz w:val="26"/>
          <w:szCs w:val="26"/>
        </w:rPr>
        <w:lastRenderedPageBreak/>
        <w:t xml:space="preserve">+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m</m:t>
            </m:r>
          </m:e>
          <m:sub>
            <m:r>
              <w:rPr>
                <w:rFonts w:ascii="Cambria Math" w:hAnsi="Cambria Math"/>
                <w:color w:val="000000" w:themeColor="text1"/>
                <w:sz w:val="26"/>
                <w:szCs w:val="26"/>
              </w:rPr>
              <m:t>P</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m</m:t>
            </m:r>
          </m:e>
          <m:sub>
            <m:r>
              <w:rPr>
                <w:rFonts w:ascii="Cambria Math" w:hAnsi="Cambria Math"/>
                <w:color w:val="000000" w:themeColor="text1"/>
                <w:sz w:val="26"/>
                <w:szCs w:val="26"/>
              </w:rPr>
              <m:t>Q</m:t>
            </m:r>
          </m:sub>
        </m:sSub>
      </m:oMath>
      <w:r w:rsidRPr="00597E95">
        <w:rPr>
          <w:color w:val="000000" w:themeColor="text1"/>
          <w:sz w:val="26"/>
          <w:szCs w:val="26"/>
        </w:rPr>
        <w:t xml:space="preserve"> : Khối lượng nước đã hoá hơi trong thời gian trên</w:t>
      </w:r>
    </w:p>
    <w:p w14:paraId="5A5B55B3" w14:textId="77777777" w:rsidR="00961501" w:rsidRPr="00597E95" w:rsidRDefault="00961501" w:rsidP="00597E95">
      <w:pPr>
        <w:spacing w:line="276" w:lineRule="auto"/>
        <w:ind w:firstLine="360"/>
        <w:jc w:val="both"/>
        <w:rPr>
          <w:color w:val="000000" w:themeColor="text1"/>
          <w:sz w:val="26"/>
          <w:szCs w:val="26"/>
        </w:rPr>
      </w:pPr>
      <w:r w:rsidRPr="00597E95">
        <w:rPr>
          <w:color w:val="000000" w:themeColor="text1"/>
          <w:sz w:val="26"/>
          <w:szCs w:val="26"/>
        </w:rPr>
        <w:t>- Xác định sai số của phép đo nhiệt hoá hơi riêng của nước.</w:t>
      </w:r>
    </w:p>
    <w:p w14:paraId="7AED31E7" w14:textId="77777777" w:rsidR="00E47D26" w:rsidRPr="00597E95" w:rsidRDefault="00E47D26" w:rsidP="00597E95">
      <w:pPr>
        <w:tabs>
          <w:tab w:val="left" w:pos="360"/>
        </w:tabs>
        <w:spacing w:line="276" w:lineRule="auto"/>
        <w:jc w:val="both"/>
        <w:rPr>
          <w:b/>
          <w:bCs/>
          <w:color w:val="000000" w:themeColor="text1"/>
          <w:sz w:val="26"/>
          <w:szCs w:val="26"/>
        </w:rPr>
      </w:pPr>
      <w:bookmarkStart w:id="5" w:name="_Hlk166323668"/>
      <w:r w:rsidRPr="00597E95">
        <w:rPr>
          <w:b/>
          <w:bCs/>
          <w:color w:val="000000" w:themeColor="text1"/>
          <w:sz w:val="26"/>
          <w:szCs w:val="26"/>
        </w:rPr>
        <w:t xml:space="preserve">II – BÀI TẬP LUYỆN TẬP </w:t>
      </w:r>
    </w:p>
    <w:p w14:paraId="5661F776" w14:textId="15CF0DD8" w:rsidR="00961501" w:rsidRPr="00597E95" w:rsidRDefault="00E47D26" w:rsidP="00597E95">
      <w:pPr>
        <w:spacing w:line="276" w:lineRule="auto"/>
        <w:rPr>
          <w:b/>
          <w:bCs/>
          <w:color w:val="000000" w:themeColor="text1"/>
          <w:sz w:val="26"/>
          <w:szCs w:val="26"/>
        </w:rPr>
      </w:pPr>
      <w:r w:rsidRPr="00597E95">
        <w:rPr>
          <w:b/>
          <w:bCs/>
          <w:color w:val="000000" w:themeColor="text1"/>
          <w:sz w:val="26"/>
          <w:szCs w:val="26"/>
        </w:rPr>
        <w:t xml:space="preserve">1. Câu trắc nhiệm nhiều phương án lựa chọn ( 4,5 điểm ) </w:t>
      </w:r>
      <w:bookmarkEnd w:id="5"/>
    </w:p>
    <w:p w14:paraId="075F4B0E" w14:textId="77777777" w:rsidR="00961501" w:rsidRPr="00597E95" w:rsidRDefault="00961501" w:rsidP="00597E95">
      <w:pPr>
        <w:tabs>
          <w:tab w:val="left" w:pos="360"/>
        </w:tabs>
        <w:spacing w:line="276" w:lineRule="auto"/>
        <w:jc w:val="center"/>
        <w:rPr>
          <w:i/>
          <w:iCs/>
          <w:color w:val="000000" w:themeColor="text1"/>
          <w:sz w:val="26"/>
          <w:szCs w:val="26"/>
        </w:rPr>
      </w:pPr>
      <w:r w:rsidRPr="00597E95">
        <w:rPr>
          <w:i/>
          <w:iCs/>
          <w:color w:val="000000" w:themeColor="text1"/>
          <w:sz w:val="26"/>
          <w:szCs w:val="26"/>
        </w:rPr>
        <w:t>Thí sinh trả lời từ câu 1 đến câu 18. Mỗi câu  hỏi thí sinh chỉ chọn một phương án.</w:t>
      </w:r>
    </w:p>
    <w:p w14:paraId="6DCEFBC0" w14:textId="77777777" w:rsidR="00961501" w:rsidRPr="00597E95" w:rsidRDefault="00961501" w:rsidP="00597E95">
      <w:pPr>
        <w:tabs>
          <w:tab w:val="left" w:pos="360"/>
        </w:tabs>
        <w:spacing w:line="276" w:lineRule="auto"/>
        <w:jc w:val="center"/>
        <w:rPr>
          <w:i/>
          <w:iCs/>
          <w:color w:val="000000" w:themeColor="text1"/>
          <w:sz w:val="26"/>
          <w:szCs w:val="26"/>
        </w:rPr>
      </w:pPr>
      <w:r w:rsidRPr="00597E95">
        <w:rPr>
          <w:i/>
          <w:iCs/>
          <w:color w:val="000000" w:themeColor="text1"/>
          <w:sz w:val="26"/>
          <w:szCs w:val="26"/>
        </w:rPr>
        <w:t>(Mỗi câu trả lời đúng thí sinh được 0,25 điểm)</w:t>
      </w:r>
    </w:p>
    <w:p w14:paraId="389CE046" w14:textId="77777777" w:rsidR="00961501" w:rsidRPr="00597E95" w:rsidRDefault="00961501" w:rsidP="00597E95">
      <w:pPr>
        <w:spacing w:line="276" w:lineRule="auto"/>
        <w:jc w:val="both"/>
        <w:rPr>
          <w:rFonts w:eastAsia="Calibri"/>
          <w:b/>
          <w:color w:val="000000" w:themeColor="text1"/>
          <w:sz w:val="26"/>
          <w:szCs w:val="26"/>
          <w:lang w:val="en-ZW" w:eastAsia="en-ZW"/>
        </w:rPr>
      </w:pPr>
      <w:r w:rsidRPr="00597E95">
        <w:rPr>
          <w:rFonts w:eastAsia="Calibri"/>
          <w:b/>
          <w:color w:val="000000" w:themeColor="text1"/>
          <w:sz w:val="26"/>
          <w:szCs w:val="26"/>
          <w:lang w:val="en-ZW" w:eastAsia="en-ZW"/>
        </w:rPr>
        <w:t xml:space="preserve">Câu 1. </w:t>
      </w:r>
      <w:r w:rsidRPr="00597E95">
        <w:rPr>
          <w:rFonts w:eastAsia="Calibri"/>
          <w:bCs/>
          <w:color w:val="000000" w:themeColor="text1"/>
          <w:sz w:val="26"/>
          <w:szCs w:val="26"/>
          <w:lang w:val="en-ZW" w:eastAsia="en-ZW"/>
        </w:rPr>
        <w:t>Nhiệt hoá hơi riêng là</w:t>
      </w:r>
    </w:p>
    <w:p w14:paraId="7554AA14" w14:textId="1E761A4D" w:rsidR="00961501" w:rsidRPr="00597E95" w:rsidRDefault="009344E7" w:rsidP="00597E95">
      <w:pPr>
        <w:spacing w:line="276" w:lineRule="auto"/>
        <w:ind w:left="426"/>
        <w:jc w:val="both"/>
        <w:rPr>
          <w:bCs/>
          <w:color w:val="000000" w:themeColor="text1"/>
          <w:sz w:val="26"/>
          <w:szCs w:val="26"/>
        </w:rPr>
      </w:pPr>
      <w:r w:rsidRPr="00597E95">
        <w:rPr>
          <w:rFonts w:eastAsia="Calibri"/>
          <w:b/>
          <w:color w:val="000000" w:themeColor="text1"/>
          <w:sz w:val="26"/>
          <w:szCs w:val="26"/>
          <w:lang w:val="en-ZW" w:eastAsia="en-ZW"/>
        </w:rPr>
        <w:t xml:space="preserve">A. </w:t>
      </w:r>
      <w:r w:rsidR="00961501" w:rsidRPr="00597E95">
        <w:rPr>
          <w:bCs/>
          <w:color w:val="000000" w:themeColor="text1"/>
          <w:sz w:val="26"/>
          <w:szCs w:val="26"/>
        </w:rPr>
        <w:t>nhiệt lượng cần để làm cho một kilogam chất lỏng đó hoá hơi hoàn toàn ở nhiệt độ xác định.</w:t>
      </w:r>
    </w:p>
    <w:p w14:paraId="4C0DBA80" w14:textId="2A0B32DA" w:rsidR="00961501" w:rsidRPr="00597E95" w:rsidRDefault="009344E7" w:rsidP="00597E95">
      <w:pPr>
        <w:spacing w:line="276" w:lineRule="auto"/>
        <w:ind w:left="426"/>
        <w:jc w:val="both"/>
        <w:rPr>
          <w:bCs/>
          <w:color w:val="000000" w:themeColor="text1"/>
          <w:sz w:val="26"/>
          <w:szCs w:val="26"/>
        </w:rPr>
      </w:pPr>
      <w:r w:rsidRPr="00597E95">
        <w:rPr>
          <w:rFonts w:eastAsia="Calibri"/>
          <w:b/>
          <w:color w:val="000000" w:themeColor="text1"/>
          <w:sz w:val="26"/>
          <w:szCs w:val="26"/>
          <w:lang w:val="en-ZW" w:eastAsia="en-ZW"/>
        </w:rPr>
        <w:t xml:space="preserve">B. </w:t>
      </w:r>
      <w:r w:rsidR="00961501" w:rsidRPr="00597E95">
        <w:rPr>
          <w:bCs/>
          <w:color w:val="000000" w:themeColor="text1"/>
          <w:sz w:val="26"/>
          <w:szCs w:val="26"/>
        </w:rPr>
        <w:t>nhiệt lượng cần cung cấp cho một lượng chất lỏng hóa hơi hoàn toàn ở nhiệt độ không đổi</w:t>
      </w:r>
    </w:p>
    <w:p w14:paraId="45B89671" w14:textId="587B4558" w:rsidR="00961501" w:rsidRPr="00597E95" w:rsidRDefault="009344E7" w:rsidP="00597E95">
      <w:pPr>
        <w:spacing w:line="276" w:lineRule="auto"/>
        <w:ind w:left="426"/>
        <w:jc w:val="both"/>
        <w:rPr>
          <w:rFonts w:eastAsia="Calibri"/>
          <w:bCs/>
          <w:color w:val="000000" w:themeColor="text1"/>
          <w:sz w:val="26"/>
          <w:szCs w:val="26"/>
          <w:lang w:val="en-ZW" w:eastAsia="en-ZW"/>
        </w:rPr>
      </w:pPr>
      <w:r w:rsidRPr="00597E95">
        <w:rPr>
          <w:rFonts w:eastAsia="Calibri"/>
          <w:b/>
          <w:color w:val="000000" w:themeColor="text1"/>
          <w:sz w:val="26"/>
          <w:szCs w:val="26"/>
          <w:lang w:val="en-ZW" w:eastAsia="en-ZW"/>
        </w:rPr>
        <w:t xml:space="preserve">C. </w:t>
      </w:r>
      <w:r w:rsidR="00961501" w:rsidRPr="00597E95">
        <w:rPr>
          <w:bCs/>
          <w:color w:val="000000" w:themeColor="text1"/>
          <w:sz w:val="26"/>
          <w:szCs w:val="26"/>
        </w:rPr>
        <w:t>nhiệt lượng cần cung cấp cho một lượng chất khí hóa hơi hoàn toàn ở nhiệt độ không đổi</w:t>
      </w:r>
    </w:p>
    <w:p w14:paraId="55705400" w14:textId="53E78733" w:rsidR="00961501" w:rsidRPr="00597E95" w:rsidRDefault="009344E7" w:rsidP="00597E95">
      <w:pPr>
        <w:spacing w:line="276" w:lineRule="auto"/>
        <w:ind w:left="426"/>
        <w:jc w:val="both"/>
        <w:rPr>
          <w:bCs/>
          <w:color w:val="000000" w:themeColor="text1"/>
          <w:sz w:val="26"/>
          <w:szCs w:val="26"/>
        </w:rPr>
      </w:pPr>
      <w:r w:rsidRPr="00597E95">
        <w:rPr>
          <w:rFonts w:eastAsia="Calibri"/>
          <w:b/>
          <w:color w:val="000000" w:themeColor="text1"/>
          <w:sz w:val="26"/>
          <w:szCs w:val="26"/>
          <w:lang w:val="en-ZW" w:eastAsia="en-ZW"/>
        </w:rPr>
        <w:t xml:space="preserve">D. </w:t>
      </w:r>
      <w:r w:rsidR="00961501" w:rsidRPr="00597E95">
        <w:rPr>
          <w:bCs/>
          <w:color w:val="000000" w:themeColor="text1"/>
          <w:sz w:val="26"/>
          <w:szCs w:val="26"/>
        </w:rPr>
        <w:t>nhiệt lượng cần để làm cho một kilogam chất đó hoá hơi hoàn toàn ở nhiệt độ xác định.</w:t>
      </w:r>
    </w:p>
    <w:p w14:paraId="515373DE" w14:textId="77777777" w:rsidR="00961501" w:rsidRPr="00597E95" w:rsidRDefault="00961501" w:rsidP="00597E95">
      <w:pPr>
        <w:spacing w:line="276" w:lineRule="auto"/>
        <w:jc w:val="both"/>
        <w:rPr>
          <w:rFonts w:eastAsia="Calibri"/>
          <w:b/>
          <w:color w:val="000000" w:themeColor="text1"/>
          <w:sz w:val="26"/>
          <w:szCs w:val="26"/>
          <w:lang w:val="en-ZW" w:eastAsia="en-ZW"/>
        </w:rPr>
      </w:pPr>
      <w:r w:rsidRPr="00597E95">
        <w:rPr>
          <w:rFonts w:eastAsia="Calibri"/>
          <w:b/>
          <w:color w:val="000000" w:themeColor="text1"/>
          <w:sz w:val="26"/>
          <w:szCs w:val="26"/>
          <w:lang w:val="en-ZW" w:eastAsia="en-ZW"/>
        </w:rPr>
        <w:t xml:space="preserve">Câu 2. </w:t>
      </w:r>
      <w:r w:rsidRPr="00597E95">
        <w:rPr>
          <w:rFonts w:eastAsia="Calibri"/>
          <w:bCs/>
          <w:color w:val="000000" w:themeColor="text1"/>
          <w:sz w:val="26"/>
          <w:szCs w:val="26"/>
          <w:lang w:val="en-ZW" w:eastAsia="en-ZW"/>
        </w:rPr>
        <w:t>Đơn vị của nhiệt hoá hơi riêng</w:t>
      </w:r>
    </w:p>
    <w:p w14:paraId="0990ECC2" w14:textId="08B9BE86" w:rsidR="00961501" w:rsidRPr="00597E95" w:rsidRDefault="00961501" w:rsidP="00597E95">
      <w:pPr>
        <w:spacing w:line="276" w:lineRule="auto"/>
        <w:jc w:val="both"/>
        <w:rPr>
          <w:rFonts w:eastAsia="Calibri"/>
          <w:bCs/>
          <w:color w:val="000000" w:themeColor="text1"/>
          <w:sz w:val="26"/>
          <w:szCs w:val="26"/>
          <w:lang w:val="en-ZW" w:eastAsia="en-ZW"/>
        </w:rPr>
      </w:pPr>
      <w:r w:rsidRPr="00597E95">
        <w:rPr>
          <w:rFonts w:eastAsia="Calibri"/>
          <w:bCs/>
          <w:color w:val="000000" w:themeColor="text1"/>
          <w:sz w:val="26"/>
          <w:szCs w:val="26"/>
          <w:lang w:val="en-ZW" w:eastAsia="en-ZW"/>
        </w:rPr>
        <w:t xml:space="preserve">      </w:t>
      </w:r>
      <w:r w:rsidR="009344E7" w:rsidRPr="00597E95">
        <w:rPr>
          <w:rFonts w:eastAsia="Calibri"/>
          <w:b/>
          <w:color w:val="000000" w:themeColor="text1"/>
          <w:sz w:val="26"/>
          <w:szCs w:val="26"/>
          <w:lang w:val="en-ZW" w:eastAsia="en-ZW"/>
        </w:rPr>
        <w:t xml:space="preserve">A. </w:t>
      </w:r>
      <w:r w:rsidRPr="00597E95">
        <w:rPr>
          <w:rFonts w:eastAsia="Calibri"/>
          <w:bCs/>
          <w:color w:val="000000" w:themeColor="text1"/>
          <w:sz w:val="26"/>
          <w:szCs w:val="26"/>
          <w:lang w:val="en-ZW" w:eastAsia="en-ZW"/>
        </w:rPr>
        <w:t>kg/J</w:t>
      </w:r>
      <w:r w:rsidRPr="00597E95">
        <w:rPr>
          <w:rFonts w:eastAsia="Calibri"/>
          <w:bCs/>
          <w:color w:val="000000" w:themeColor="text1"/>
          <w:sz w:val="26"/>
          <w:szCs w:val="26"/>
          <w:lang w:val="en-ZW" w:eastAsia="en-ZW"/>
        </w:rPr>
        <w:tab/>
      </w:r>
      <w:r w:rsidRPr="00597E95">
        <w:rPr>
          <w:rFonts w:eastAsia="Calibri"/>
          <w:bCs/>
          <w:color w:val="000000" w:themeColor="text1"/>
          <w:sz w:val="26"/>
          <w:szCs w:val="26"/>
          <w:lang w:val="en-ZW" w:eastAsia="en-ZW"/>
        </w:rPr>
        <w:tab/>
      </w:r>
      <w:r w:rsidRPr="00597E95">
        <w:rPr>
          <w:rFonts w:eastAsia="Calibri"/>
          <w:bCs/>
          <w:color w:val="000000" w:themeColor="text1"/>
          <w:sz w:val="26"/>
          <w:szCs w:val="26"/>
          <w:lang w:val="en-ZW" w:eastAsia="en-ZW"/>
        </w:rPr>
        <w:tab/>
      </w:r>
      <w:r w:rsidR="009344E7" w:rsidRPr="00597E95">
        <w:rPr>
          <w:rFonts w:eastAsia="Calibri"/>
          <w:b/>
          <w:color w:val="000000" w:themeColor="text1"/>
          <w:sz w:val="26"/>
          <w:szCs w:val="26"/>
          <w:lang w:val="en-ZW" w:eastAsia="en-ZW"/>
        </w:rPr>
        <w:t xml:space="preserve">B. </w:t>
      </w:r>
      <w:r w:rsidRPr="00597E95">
        <w:rPr>
          <w:rFonts w:eastAsia="Calibri"/>
          <w:bCs/>
          <w:color w:val="000000" w:themeColor="text1"/>
          <w:sz w:val="26"/>
          <w:szCs w:val="26"/>
          <w:lang w:val="en-ZW" w:eastAsia="en-ZW"/>
        </w:rPr>
        <w:t>J.kg</w:t>
      </w:r>
      <w:r w:rsidRPr="00597E95">
        <w:rPr>
          <w:rFonts w:eastAsia="Calibri"/>
          <w:bCs/>
          <w:color w:val="000000" w:themeColor="text1"/>
          <w:sz w:val="26"/>
          <w:szCs w:val="26"/>
          <w:lang w:val="en-ZW" w:eastAsia="en-ZW"/>
        </w:rPr>
        <w:tab/>
      </w:r>
      <w:r w:rsidRPr="00597E95">
        <w:rPr>
          <w:rFonts w:eastAsia="Calibri"/>
          <w:bCs/>
          <w:color w:val="000000" w:themeColor="text1"/>
          <w:sz w:val="26"/>
          <w:szCs w:val="26"/>
          <w:lang w:val="en-ZW" w:eastAsia="en-ZW"/>
        </w:rPr>
        <w:tab/>
      </w:r>
      <w:r w:rsidRPr="00597E95">
        <w:rPr>
          <w:rFonts w:eastAsia="Calibri"/>
          <w:b/>
          <w:color w:val="000000" w:themeColor="text1"/>
          <w:sz w:val="26"/>
          <w:szCs w:val="26"/>
          <w:lang w:val="en-ZW" w:eastAsia="en-ZW"/>
        </w:rPr>
        <w:t xml:space="preserve">          </w:t>
      </w:r>
      <w:r w:rsidR="009344E7" w:rsidRPr="00597E95">
        <w:rPr>
          <w:rFonts w:eastAsia="Calibri"/>
          <w:b/>
          <w:color w:val="000000" w:themeColor="text1"/>
          <w:sz w:val="26"/>
          <w:szCs w:val="26"/>
          <w:lang w:val="en-ZW" w:eastAsia="en-ZW"/>
        </w:rPr>
        <w:t xml:space="preserve">C. </w:t>
      </w:r>
      <w:r w:rsidRPr="00597E95">
        <w:rPr>
          <w:rFonts w:eastAsia="Calibri"/>
          <w:bCs/>
          <w:color w:val="000000" w:themeColor="text1"/>
          <w:sz w:val="26"/>
          <w:szCs w:val="26"/>
          <w:lang w:val="en-ZW" w:eastAsia="en-ZW"/>
        </w:rPr>
        <w:t>J/kg</w:t>
      </w:r>
      <w:r w:rsidRPr="00597E95">
        <w:rPr>
          <w:rFonts w:eastAsia="Calibri"/>
          <w:bCs/>
          <w:color w:val="000000" w:themeColor="text1"/>
          <w:sz w:val="26"/>
          <w:szCs w:val="26"/>
          <w:lang w:val="en-ZW" w:eastAsia="en-ZW"/>
        </w:rPr>
        <w:tab/>
      </w:r>
      <w:r w:rsidRPr="00597E95">
        <w:rPr>
          <w:rFonts w:eastAsia="Calibri"/>
          <w:bCs/>
          <w:color w:val="000000" w:themeColor="text1"/>
          <w:sz w:val="26"/>
          <w:szCs w:val="26"/>
          <w:lang w:val="en-ZW" w:eastAsia="en-ZW"/>
        </w:rPr>
        <w:tab/>
      </w:r>
      <w:r w:rsidRPr="00597E95">
        <w:rPr>
          <w:rFonts w:eastAsia="Calibri"/>
          <w:bCs/>
          <w:color w:val="000000" w:themeColor="text1"/>
          <w:sz w:val="26"/>
          <w:szCs w:val="26"/>
          <w:lang w:val="en-ZW" w:eastAsia="en-ZW"/>
        </w:rPr>
        <w:tab/>
      </w:r>
      <w:r w:rsidR="009344E7" w:rsidRPr="00597E95">
        <w:rPr>
          <w:rFonts w:eastAsia="Calibri"/>
          <w:b/>
          <w:color w:val="000000" w:themeColor="text1"/>
          <w:sz w:val="26"/>
          <w:szCs w:val="26"/>
          <w:lang w:val="en-ZW" w:eastAsia="en-ZW"/>
        </w:rPr>
        <w:t xml:space="preserve">D. </w:t>
      </w:r>
      <w:r w:rsidRPr="00597E95">
        <w:rPr>
          <w:rFonts w:eastAsia="Calibri"/>
          <w:bCs/>
          <w:color w:val="000000" w:themeColor="text1"/>
          <w:sz w:val="26"/>
          <w:szCs w:val="26"/>
          <w:lang w:val="en-ZW" w:eastAsia="en-ZW"/>
        </w:rPr>
        <w:t>J</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597E95" w:rsidRPr="00597E95" w14:paraId="17AFF33A" w14:textId="77777777" w:rsidTr="000D3609">
        <w:trPr>
          <w:trHeight w:val="1615"/>
        </w:trPr>
        <w:tc>
          <w:tcPr>
            <w:tcW w:w="9720" w:type="dxa"/>
          </w:tcPr>
          <w:p w14:paraId="17D7918A" w14:textId="77777777" w:rsidR="00961501" w:rsidRPr="00597E95" w:rsidRDefault="00961501" w:rsidP="00597E95">
            <w:pPr>
              <w:pStyle w:val="ListParagraph"/>
              <w:spacing w:after="0" w:line="276" w:lineRule="auto"/>
              <w:ind w:left="-114"/>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 xml:space="preserve">Câu 3. </w:t>
            </w:r>
            <w:r w:rsidRPr="00597E95">
              <w:rPr>
                <w:rFonts w:ascii="Times New Roman" w:hAnsi="Times New Roman" w:cs="Times New Roman"/>
                <w:color w:val="000000" w:themeColor="text1"/>
                <w:sz w:val="26"/>
                <w:szCs w:val="26"/>
              </w:rPr>
              <w:t>Trong các trường hợp phơi quần áo sau đây, trường hợp nào quần áo lâu khô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2282"/>
              <w:gridCol w:w="2283"/>
              <w:gridCol w:w="2283"/>
            </w:tblGrid>
            <w:tr w:rsidR="00597E95" w:rsidRPr="00597E95" w14:paraId="4E3CD06F" w14:textId="77777777" w:rsidTr="000D3609">
              <w:tc>
                <w:tcPr>
                  <w:tcW w:w="2282" w:type="dxa"/>
                </w:tcPr>
                <w:p w14:paraId="43F7246A" w14:textId="6D214008" w:rsidR="00961501" w:rsidRPr="00597E95" w:rsidRDefault="009344E7"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b/>
                      <w:color w:val="000000" w:themeColor="text1"/>
                      <w:sz w:val="26"/>
                      <w:szCs w:val="26"/>
                    </w:rPr>
                    <w:t xml:space="preserve">A. </w:t>
                  </w:r>
                  <w:r w:rsidR="00961501" w:rsidRPr="00597E95">
                    <w:rPr>
                      <w:rFonts w:ascii="Times New Roman" w:hAnsi="Times New Roman" w:cs="Times New Roman"/>
                      <w:color w:val="000000" w:themeColor="text1"/>
                      <w:sz w:val="26"/>
                      <w:szCs w:val="26"/>
                    </w:rPr>
                    <w:t>Có gió, quần áo căng ra.</w:t>
                  </w:r>
                </w:p>
              </w:tc>
              <w:tc>
                <w:tcPr>
                  <w:tcW w:w="2282" w:type="dxa"/>
                </w:tcPr>
                <w:p w14:paraId="7B3CC2B5" w14:textId="56CE2B7E" w:rsidR="00961501" w:rsidRPr="00597E95" w:rsidRDefault="009344E7"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b/>
                      <w:color w:val="000000" w:themeColor="text1"/>
                      <w:sz w:val="26"/>
                      <w:szCs w:val="26"/>
                    </w:rPr>
                    <w:t xml:space="preserve">B. </w:t>
                  </w:r>
                  <w:r w:rsidR="00961501" w:rsidRPr="00597E95">
                    <w:rPr>
                      <w:rFonts w:ascii="Times New Roman" w:hAnsi="Times New Roman" w:cs="Times New Roman"/>
                      <w:color w:val="000000" w:themeColor="text1"/>
                      <w:sz w:val="26"/>
                      <w:szCs w:val="26"/>
                    </w:rPr>
                    <w:t>Không có gió, quần áo căng ra.</w:t>
                  </w:r>
                </w:p>
              </w:tc>
              <w:tc>
                <w:tcPr>
                  <w:tcW w:w="2283" w:type="dxa"/>
                </w:tcPr>
                <w:p w14:paraId="65068F8A" w14:textId="036E622F" w:rsidR="00961501" w:rsidRPr="00597E95" w:rsidRDefault="009344E7"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b/>
                      <w:color w:val="000000" w:themeColor="text1"/>
                      <w:sz w:val="26"/>
                      <w:szCs w:val="26"/>
                    </w:rPr>
                    <w:t xml:space="preserve">C. </w:t>
                  </w:r>
                  <w:r w:rsidR="00961501" w:rsidRPr="00597E95">
                    <w:rPr>
                      <w:rFonts w:ascii="Times New Roman" w:hAnsi="Times New Roman" w:cs="Times New Roman"/>
                      <w:color w:val="000000" w:themeColor="text1"/>
                      <w:sz w:val="26"/>
                      <w:szCs w:val="26"/>
                    </w:rPr>
                    <w:t>Quần áo không căng ra, không có gió.</w:t>
                  </w:r>
                </w:p>
              </w:tc>
              <w:tc>
                <w:tcPr>
                  <w:tcW w:w="2283" w:type="dxa"/>
                </w:tcPr>
                <w:p w14:paraId="47BD8FA7" w14:textId="13D58308" w:rsidR="00961501" w:rsidRPr="00597E95" w:rsidRDefault="009344E7"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b/>
                      <w:color w:val="000000" w:themeColor="text1"/>
                      <w:sz w:val="26"/>
                      <w:szCs w:val="26"/>
                    </w:rPr>
                    <w:t xml:space="preserve">D. </w:t>
                  </w:r>
                  <w:r w:rsidR="00961501" w:rsidRPr="00597E95">
                    <w:rPr>
                      <w:rFonts w:ascii="Times New Roman" w:hAnsi="Times New Roman" w:cs="Times New Roman"/>
                      <w:color w:val="000000" w:themeColor="text1"/>
                      <w:sz w:val="26"/>
                      <w:szCs w:val="26"/>
                    </w:rPr>
                    <w:t>Quần áo không căng ra, có gió.</w:t>
                  </w:r>
                </w:p>
              </w:tc>
            </w:tr>
            <w:tr w:rsidR="00597E95" w:rsidRPr="00597E95" w14:paraId="22FA8532" w14:textId="77777777" w:rsidTr="000D3609">
              <w:tc>
                <w:tcPr>
                  <w:tcW w:w="2282" w:type="dxa"/>
                </w:tcPr>
                <w:p w14:paraId="0E151934"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640C4852" wp14:editId="463F5BF6">
                        <wp:extent cx="1231600" cy="1067923"/>
                        <wp:effectExtent l="0" t="0" r="6985" b="0"/>
                        <wp:docPr id="10831534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ặt quần áo, khăn có ghim khô bên ngoài trên dây thừng kéo dài. sấy đồ giặt trên dây phơi quần áo - phơi quần áo có gió hình minh họa sẵn có"/>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38818" cy="1074182"/>
                                </a:xfrm>
                                <a:prstGeom prst="rect">
                                  <a:avLst/>
                                </a:prstGeom>
                                <a:noFill/>
                                <a:ln>
                                  <a:noFill/>
                                </a:ln>
                              </pic:spPr>
                            </pic:pic>
                          </a:graphicData>
                        </a:graphic>
                      </wp:inline>
                    </w:drawing>
                  </w:r>
                </w:p>
              </w:tc>
              <w:tc>
                <w:tcPr>
                  <w:tcW w:w="2282" w:type="dxa"/>
                </w:tcPr>
                <w:p w14:paraId="5A74A26D"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07B7D4F9" wp14:editId="0BA893DF">
                        <wp:extent cx="974785" cy="974785"/>
                        <wp:effectExtent l="0" t="0" r="0" b="0"/>
                        <wp:docPr id="9200926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gười phụ nữ treo quần áo ướt ra phơi khô. sấy khô quần áo sau khi giặt. minh họa hoạt hình vector phẳng - phơi quần áo có gió hình minh họa sẵn có"/>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77249" cy="977249"/>
                                </a:xfrm>
                                <a:prstGeom prst="rect">
                                  <a:avLst/>
                                </a:prstGeom>
                                <a:noFill/>
                                <a:ln>
                                  <a:noFill/>
                                </a:ln>
                              </pic:spPr>
                            </pic:pic>
                          </a:graphicData>
                        </a:graphic>
                      </wp:inline>
                    </w:drawing>
                  </w:r>
                </w:p>
              </w:tc>
              <w:tc>
                <w:tcPr>
                  <w:tcW w:w="2283" w:type="dxa"/>
                </w:tcPr>
                <w:p w14:paraId="478814D3"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592EC9F2" wp14:editId="51036E3A">
                        <wp:extent cx="1017917" cy="1017917"/>
                        <wp:effectExtent l="0" t="0" r="0" b="0"/>
                        <wp:docPr id="18908618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ần áo sạch đang sấy khô hàng - phơi quần áo  bị nhăn hình minh họa sẵn có"/>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0416" cy="1020416"/>
                                </a:xfrm>
                                <a:prstGeom prst="rect">
                                  <a:avLst/>
                                </a:prstGeom>
                                <a:noFill/>
                                <a:ln>
                                  <a:noFill/>
                                </a:ln>
                              </pic:spPr>
                            </pic:pic>
                          </a:graphicData>
                        </a:graphic>
                      </wp:inline>
                    </w:drawing>
                  </w:r>
                </w:p>
              </w:tc>
              <w:tc>
                <w:tcPr>
                  <w:tcW w:w="2283" w:type="dxa"/>
                </w:tcPr>
                <w:p w14:paraId="4A93CBB4"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51022EA9" wp14:editId="40672BAD">
                        <wp:extent cx="1257300" cy="1005292"/>
                        <wp:effectExtent l="0" t="0" r="0" b="4445"/>
                        <wp:docPr id="11118841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iặt. tiệm giặt là cung cấp dịch vụ giặt và sấy khô tự phục vụ. sấy quần áo dưới ánh sáng mặt trời là lựa chọn thân thiện với môi trường - phơi quần áo  bị nhăn hình minh họa sẵn có"/>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70059" cy="1015494"/>
                                </a:xfrm>
                                <a:prstGeom prst="rect">
                                  <a:avLst/>
                                </a:prstGeom>
                                <a:noFill/>
                                <a:ln>
                                  <a:noFill/>
                                </a:ln>
                              </pic:spPr>
                            </pic:pic>
                          </a:graphicData>
                        </a:graphic>
                      </wp:inline>
                    </w:drawing>
                  </w:r>
                </w:p>
              </w:tc>
            </w:tr>
          </w:tbl>
          <w:p w14:paraId="7FD4899B"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p>
        </w:tc>
      </w:tr>
    </w:tbl>
    <w:p w14:paraId="5412AB8C"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 xml:space="preserve">Câu 4. </w:t>
      </w:r>
      <w:r w:rsidRPr="00597E95">
        <w:rPr>
          <w:rFonts w:ascii="Times New Roman" w:hAnsi="Times New Roman" w:cs="Times New Roman"/>
          <w:color w:val="000000" w:themeColor="text1"/>
          <w:sz w:val="26"/>
          <w:szCs w:val="26"/>
        </w:rPr>
        <w:t>Tốc độ bay hơi của nước trong một cốc hình trụ càng lớn khi: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2409"/>
      </w:tblGrid>
      <w:tr w:rsidR="00597E95" w:rsidRPr="00597E95" w14:paraId="7C0DFF80" w14:textId="77777777" w:rsidTr="000D3609">
        <w:tc>
          <w:tcPr>
            <w:tcW w:w="2409" w:type="dxa"/>
            <w:vAlign w:val="center"/>
          </w:tcPr>
          <w:p w14:paraId="6B4BEB87" w14:textId="0626CAEC" w:rsidR="00961501" w:rsidRPr="00597E95" w:rsidRDefault="009344E7"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b/>
                <w:color w:val="000000" w:themeColor="text1"/>
                <w:sz w:val="26"/>
                <w:szCs w:val="26"/>
              </w:rPr>
              <w:t xml:space="preserve">A. </w:t>
            </w:r>
            <w:r w:rsidR="00961501" w:rsidRPr="00597E95">
              <w:rPr>
                <w:rFonts w:ascii="Times New Roman" w:hAnsi="Times New Roman" w:cs="Times New Roman"/>
                <w:color w:val="000000" w:themeColor="text1"/>
                <w:sz w:val="26"/>
                <w:szCs w:val="26"/>
              </w:rPr>
              <w:t>Nước trong cốc càng nhiều</w:t>
            </w:r>
          </w:p>
        </w:tc>
        <w:tc>
          <w:tcPr>
            <w:tcW w:w="2409" w:type="dxa"/>
            <w:vAlign w:val="center"/>
          </w:tcPr>
          <w:p w14:paraId="5A9799CB" w14:textId="2187229E" w:rsidR="00961501" w:rsidRPr="00597E95" w:rsidRDefault="009344E7"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b/>
                <w:color w:val="000000" w:themeColor="text1"/>
                <w:sz w:val="26"/>
                <w:szCs w:val="26"/>
              </w:rPr>
              <w:t xml:space="preserve">B. </w:t>
            </w:r>
            <w:r w:rsidR="00961501" w:rsidRPr="00597E95">
              <w:rPr>
                <w:rFonts w:ascii="Times New Roman" w:hAnsi="Times New Roman" w:cs="Times New Roman"/>
                <w:color w:val="000000" w:themeColor="text1"/>
                <w:sz w:val="26"/>
                <w:szCs w:val="26"/>
              </w:rPr>
              <w:t>Nước trong cốc càng ít</w:t>
            </w:r>
          </w:p>
        </w:tc>
        <w:tc>
          <w:tcPr>
            <w:tcW w:w="2409" w:type="dxa"/>
            <w:vAlign w:val="center"/>
          </w:tcPr>
          <w:p w14:paraId="04F3F56A" w14:textId="2ACC6A53" w:rsidR="00961501" w:rsidRPr="00597E95" w:rsidRDefault="009344E7"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b/>
                <w:color w:val="000000" w:themeColor="text1"/>
                <w:sz w:val="26"/>
                <w:szCs w:val="26"/>
              </w:rPr>
              <w:t xml:space="preserve">C. </w:t>
            </w:r>
            <w:r w:rsidR="00961501" w:rsidRPr="00597E95">
              <w:rPr>
                <w:rFonts w:ascii="Times New Roman" w:hAnsi="Times New Roman" w:cs="Times New Roman"/>
                <w:color w:val="000000" w:themeColor="text1"/>
                <w:sz w:val="26"/>
                <w:szCs w:val="26"/>
              </w:rPr>
              <w:t>Cốc được đặt trong nhà</w:t>
            </w:r>
          </w:p>
        </w:tc>
        <w:tc>
          <w:tcPr>
            <w:tcW w:w="2409" w:type="dxa"/>
            <w:vAlign w:val="center"/>
          </w:tcPr>
          <w:p w14:paraId="1E1A8FDE" w14:textId="6F53B988" w:rsidR="00961501" w:rsidRPr="00597E95" w:rsidRDefault="009344E7"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b/>
                <w:color w:val="000000" w:themeColor="text1"/>
                <w:sz w:val="26"/>
                <w:szCs w:val="26"/>
              </w:rPr>
              <w:t xml:space="preserve">D. </w:t>
            </w:r>
            <w:r w:rsidR="00961501" w:rsidRPr="00597E95">
              <w:rPr>
                <w:rFonts w:ascii="Times New Roman" w:hAnsi="Times New Roman" w:cs="Times New Roman"/>
                <w:color w:val="000000" w:themeColor="text1"/>
                <w:sz w:val="26"/>
                <w:szCs w:val="26"/>
              </w:rPr>
              <w:t>Cốc được đặt ngoài sân nắng</w:t>
            </w:r>
          </w:p>
        </w:tc>
      </w:tr>
      <w:tr w:rsidR="00597E95" w:rsidRPr="00597E95" w14:paraId="51E9D8A9" w14:textId="77777777" w:rsidTr="000D3609">
        <w:tc>
          <w:tcPr>
            <w:tcW w:w="2409" w:type="dxa"/>
            <w:vAlign w:val="center"/>
          </w:tcPr>
          <w:p w14:paraId="400FD91F"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2A5151DA" wp14:editId="0CBDDC9C">
                  <wp:extent cx="636104" cy="1088292"/>
                  <wp:effectExtent l="0" t="0" r="0" b="0"/>
                  <wp:docPr id="693971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ủy tinh với bong bóng nước. sản phẩm nước giải khát khoáng thiên nhiên bị cô lập cận cảnh mô hình vector - nước trong cốc nhiều hình minh họa sẵn có"/>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36704" cy="10893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3B094B69"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6AC4F9ED" wp14:editId="21B4EE36">
                  <wp:extent cx="581660" cy="1024542"/>
                  <wp:effectExtent l="0" t="0" r="0" b="4445"/>
                  <wp:docPr id="721470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82287" cy="1025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6E9ECA1E"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352363DC" wp14:editId="29BACB63">
                  <wp:extent cx="985962" cy="1056809"/>
                  <wp:effectExtent l="0" t="0" r="5080" b="0"/>
                  <wp:docPr id="1894644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n cà phê phong cách scandinavia. đặt và hấp đồ uống trên bàn cà phê. yếu tố thiết kế nội thất trên nền trắng cô lập. minh họa vector phẳng. - cốc đặt trong nhà hình minh họa sẵn có"/>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986972" cy="1057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5CBCCBF8"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7E194DFB" wp14:editId="2BD19F27">
                  <wp:extent cx="956807" cy="956807"/>
                  <wp:effectExtent l="0" t="0" r="0" b="0"/>
                  <wp:docPr id="1049990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ày nắng, một tách cà phê trên bảng - cốc đặt nngoaif sân nắng hình minh họa sẵn có"/>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a:ln>
                            <a:noFill/>
                          </a:ln>
                        </pic:spPr>
                      </pic:pic>
                    </a:graphicData>
                  </a:graphic>
                </wp:inline>
              </w:drawing>
            </w:r>
          </w:p>
        </w:tc>
      </w:tr>
    </w:tbl>
    <w:p w14:paraId="1329B6FF" w14:textId="49C0FD15"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lang w:val="sv-SE"/>
        </w:rPr>
      </w:pPr>
      <w:r w:rsidRPr="00597E95">
        <w:rPr>
          <w:rFonts w:ascii="Times New Roman" w:hAnsi="Times New Roman" w:cs="Times New Roman"/>
          <w:b/>
          <w:bCs/>
          <w:color w:val="000000" w:themeColor="text1"/>
          <w:sz w:val="26"/>
          <w:szCs w:val="26"/>
        </w:rPr>
        <w:t xml:space="preserve">Câu 5. </w:t>
      </w:r>
      <w:r w:rsidRPr="00597E95">
        <w:rPr>
          <w:rFonts w:ascii="Times New Roman" w:hAnsi="Times New Roman" w:cs="Times New Roman"/>
          <w:color w:val="000000" w:themeColor="text1"/>
          <w:sz w:val="26"/>
          <w:szCs w:val="26"/>
          <w:shd w:val="clear" w:color="auto" w:fill="FFFFFF"/>
        </w:rPr>
        <w:t>Tính nhiệt lượng cần cung cấp cho 10kg nước ở 25°C chuyển thành hơi ở 100°</w:t>
      </w:r>
      <w:r w:rsidR="009344E7" w:rsidRPr="00597E95">
        <w:rPr>
          <w:rFonts w:ascii="Times New Roman" w:hAnsi="Times New Roman" w:cs="Times New Roman"/>
          <w:b/>
          <w:color w:val="000000" w:themeColor="text1"/>
          <w:sz w:val="26"/>
          <w:szCs w:val="26"/>
          <w:shd w:val="clear" w:color="auto" w:fill="FFFFFF"/>
        </w:rPr>
        <w:t xml:space="preserve">C. </w:t>
      </w:r>
      <w:r w:rsidRPr="00597E95">
        <w:rPr>
          <w:rFonts w:ascii="Times New Roman" w:hAnsi="Times New Roman" w:cs="Times New Roman"/>
          <w:color w:val="000000" w:themeColor="text1"/>
          <w:sz w:val="26"/>
          <w:szCs w:val="26"/>
          <w:shd w:val="clear" w:color="auto" w:fill="FFFFFF"/>
        </w:rPr>
        <w:t>Cho biết nhiệt dung riêng của nước 4180 J/kg.K và nhiệt hóa hơi riêng của nước là 2,3.10</w:t>
      </w:r>
      <w:r w:rsidRPr="00597E95">
        <w:rPr>
          <w:rFonts w:ascii="Times New Roman" w:hAnsi="Times New Roman" w:cs="Times New Roman"/>
          <w:color w:val="000000" w:themeColor="text1"/>
          <w:sz w:val="26"/>
          <w:szCs w:val="26"/>
          <w:shd w:val="clear" w:color="auto" w:fill="FFFFFF"/>
          <w:vertAlign w:val="superscript"/>
        </w:rPr>
        <w:t>6</w:t>
      </w:r>
      <w:r w:rsidRPr="00597E95">
        <w:rPr>
          <w:rFonts w:ascii="Times New Roman" w:hAnsi="Times New Roman" w:cs="Times New Roman"/>
          <w:color w:val="000000" w:themeColor="text1"/>
          <w:sz w:val="26"/>
          <w:szCs w:val="26"/>
          <w:shd w:val="clear" w:color="auto" w:fill="FFFFFF"/>
        </w:rPr>
        <w:t>J/kg.</w:t>
      </w:r>
    </w:p>
    <w:p w14:paraId="425E01D2" w14:textId="280D5234" w:rsidR="00961501" w:rsidRPr="00597E95" w:rsidRDefault="00961501" w:rsidP="00597E95">
      <w:pPr>
        <w:pStyle w:val="ListParagraph"/>
        <w:tabs>
          <w:tab w:val="left" w:pos="2552"/>
          <w:tab w:val="left" w:pos="5245"/>
        </w:tabs>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 xml:space="preserve">     </w:t>
      </w:r>
      <w:r w:rsidR="009344E7" w:rsidRPr="00597E95">
        <w:rPr>
          <w:rFonts w:ascii="Times New Roman" w:hAnsi="Times New Roman" w:cs="Times New Roman"/>
          <w:b/>
          <w:bCs/>
          <w:color w:val="000000" w:themeColor="text1"/>
          <w:sz w:val="26"/>
          <w:szCs w:val="26"/>
        </w:rPr>
        <w:t xml:space="preserve">A. </w:t>
      </w:r>
      <w:r w:rsidRPr="00597E95">
        <w:rPr>
          <w:rFonts w:ascii="Times New Roman" w:hAnsi="Times New Roman" w:cs="Times New Roman"/>
          <w:color w:val="000000" w:themeColor="text1"/>
          <w:sz w:val="26"/>
          <w:szCs w:val="26"/>
          <w:shd w:val="clear" w:color="auto" w:fill="FFFFFF"/>
        </w:rPr>
        <w:t>18450 kJ</w:t>
      </w:r>
      <w:r w:rsidRPr="00597E95">
        <w:rPr>
          <w:rFonts w:ascii="Times New Roman" w:hAnsi="Times New Roman" w:cs="Times New Roman"/>
          <w:color w:val="000000" w:themeColor="text1"/>
          <w:sz w:val="26"/>
          <w:szCs w:val="26"/>
        </w:rPr>
        <w:tab/>
      </w:r>
      <w:r w:rsidR="009344E7" w:rsidRPr="00597E95">
        <w:rPr>
          <w:rFonts w:ascii="Times New Roman" w:hAnsi="Times New Roman" w:cs="Times New Roman"/>
          <w:b/>
          <w:bCs/>
          <w:color w:val="000000" w:themeColor="text1"/>
          <w:sz w:val="26"/>
          <w:szCs w:val="26"/>
          <w:u w:color="00B050"/>
        </w:rPr>
        <w:t xml:space="preserve">B. </w:t>
      </w:r>
      <w:r w:rsidRPr="00597E95">
        <w:rPr>
          <w:rFonts w:ascii="Times New Roman" w:hAnsi="Times New Roman" w:cs="Times New Roman"/>
          <w:color w:val="000000" w:themeColor="text1"/>
          <w:sz w:val="26"/>
          <w:szCs w:val="26"/>
          <w:shd w:val="clear" w:color="auto" w:fill="FFFFFF"/>
        </w:rPr>
        <w:t>26135 kJ</w:t>
      </w:r>
      <w:r w:rsidRPr="00597E95">
        <w:rPr>
          <w:rFonts w:ascii="Times New Roman" w:hAnsi="Times New Roman" w:cs="Times New Roman"/>
          <w:color w:val="000000" w:themeColor="text1"/>
          <w:sz w:val="26"/>
          <w:szCs w:val="26"/>
        </w:rPr>
        <w:tab/>
      </w:r>
      <w:r w:rsidR="009344E7" w:rsidRPr="00597E95">
        <w:rPr>
          <w:rFonts w:ascii="Times New Roman" w:hAnsi="Times New Roman" w:cs="Times New Roman"/>
          <w:b/>
          <w:bCs/>
          <w:color w:val="000000" w:themeColor="text1"/>
          <w:sz w:val="26"/>
          <w:szCs w:val="26"/>
        </w:rPr>
        <w:t xml:space="preserve">C. </w:t>
      </w:r>
      <w:r w:rsidRPr="00597E95">
        <w:rPr>
          <w:rFonts w:ascii="Times New Roman" w:hAnsi="Times New Roman" w:cs="Times New Roman"/>
          <w:color w:val="000000" w:themeColor="text1"/>
          <w:sz w:val="26"/>
          <w:szCs w:val="26"/>
          <w:shd w:val="clear" w:color="auto" w:fill="FFFFFF"/>
        </w:rPr>
        <w:t>84500 kJ</w:t>
      </w:r>
      <w:r w:rsidRPr="00597E95">
        <w:rPr>
          <w:rFonts w:ascii="Times New Roman" w:hAnsi="Times New Roman" w:cs="Times New Roman"/>
          <w:color w:val="000000" w:themeColor="text1"/>
          <w:sz w:val="26"/>
          <w:szCs w:val="26"/>
          <w:shd w:val="clear" w:color="auto" w:fill="FFFFFF"/>
        </w:rPr>
        <w:tab/>
        <w:t xml:space="preserve">     </w:t>
      </w:r>
      <w:r w:rsidR="009344E7" w:rsidRPr="00597E95">
        <w:rPr>
          <w:rFonts w:ascii="Times New Roman" w:hAnsi="Times New Roman" w:cs="Times New Roman"/>
          <w:b/>
          <w:bCs/>
          <w:color w:val="000000" w:themeColor="text1"/>
          <w:sz w:val="26"/>
          <w:szCs w:val="26"/>
        </w:rPr>
        <w:t xml:space="preserve">D. </w:t>
      </w:r>
      <w:r w:rsidRPr="00597E95">
        <w:rPr>
          <w:rFonts w:ascii="Times New Roman" w:hAnsi="Times New Roman" w:cs="Times New Roman"/>
          <w:color w:val="000000" w:themeColor="text1"/>
          <w:sz w:val="26"/>
          <w:szCs w:val="26"/>
          <w:shd w:val="clear" w:color="auto" w:fill="FFFFFF"/>
        </w:rPr>
        <w:t>804500 kJ</w:t>
      </w:r>
    </w:p>
    <w:p w14:paraId="2B789D12"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 xml:space="preserve">Câu 6. </w:t>
      </w:r>
      <w:r w:rsidRPr="00597E95">
        <w:rPr>
          <w:rFonts w:ascii="Times New Roman" w:hAnsi="Times New Roman" w:cs="Times New Roman"/>
          <w:color w:val="000000" w:themeColor="text1"/>
          <w:sz w:val="26"/>
          <w:szCs w:val="26"/>
        </w:rPr>
        <w:t xml:space="preserve">Trong các hiện tượng sau đây, hiện tượng nào </w:t>
      </w:r>
      <w:r w:rsidRPr="00597E95">
        <w:rPr>
          <w:rFonts w:ascii="Times New Roman" w:hAnsi="Times New Roman" w:cs="Times New Roman"/>
          <w:b/>
          <w:bCs/>
          <w:i/>
          <w:iCs/>
          <w:color w:val="000000" w:themeColor="text1"/>
          <w:sz w:val="26"/>
          <w:szCs w:val="26"/>
        </w:rPr>
        <w:t>không</w:t>
      </w:r>
      <w:r w:rsidRPr="00597E95">
        <w:rPr>
          <w:rFonts w:ascii="Times New Roman" w:hAnsi="Times New Roman" w:cs="Times New Roman"/>
          <w:color w:val="000000" w:themeColor="text1"/>
          <w:sz w:val="26"/>
          <w:szCs w:val="26"/>
        </w:rPr>
        <w:t xml:space="preserve"> phải là sự bay hơi?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428"/>
        <w:gridCol w:w="1981"/>
      </w:tblGrid>
      <w:tr w:rsidR="00597E95" w:rsidRPr="00597E95" w14:paraId="7DDB561A" w14:textId="77777777" w:rsidTr="000D3609">
        <w:tc>
          <w:tcPr>
            <w:tcW w:w="2409" w:type="dxa"/>
            <w:vAlign w:val="center"/>
          </w:tcPr>
          <w:p w14:paraId="4D2E95D4" w14:textId="22F1ED4C" w:rsidR="00961501" w:rsidRPr="00597E95" w:rsidRDefault="009344E7"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b/>
                <w:color w:val="000000" w:themeColor="text1"/>
                <w:sz w:val="26"/>
                <w:szCs w:val="26"/>
              </w:rPr>
              <w:t xml:space="preserve">A. </w:t>
            </w:r>
            <w:r w:rsidR="00961501" w:rsidRPr="00597E95">
              <w:rPr>
                <w:rFonts w:ascii="Times New Roman" w:hAnsi="Times New Roman" w:cs="Times New Roman"/>
                <w:color w:val="000000" w:themeColor="text1"/>
                <w:sz w:val="26"/>
                <w:szCs w:val="26"/>
              </w:rPr>
              <w:t>Quần áo sau khi giặt được phơi khô.</w:t>
            </w:r>
          </w:p>
        </w:tc>
        <w:tc>
          <w:tcPr>
            <w:tcW w:w="2409" w:type="dxa"/>
            <w:vAlign w:val="center"/>
          </w:tcPr>
          <w:p w14:paraId="0F36BB23" w14:textId="2921295A" w:rsidR="00961501" w:rsidRPr="00597E95" w:rsidRDefault="009344E7"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b/>
                <w:color w:val="000000" w:themeColor="text1"/>
                <w:sz w:val="26"/>
                <w:szCs w:val="26"/>
              </w:rPr>
              <w:t xml:space="preserve">B. </w:t>
            </w:r>
            <w:r w:rsidR="00961501" w:rsidRPr="00597E95">
              <w:rPr>
                <w:rFonts w:ascii="Times New Roman" w:hAnsi="Times New Roman" w:cs="Times New Roman"/>
                <w:color w:val="000000" w:themeColor="text1"/>
                <w:sz w:val="26"/>
                <w:szCs w:val="26"/>
              </w:rPr>
              <w:t>Lau ướt bảng, một lúc sau bảng sẽ khô.</w:t>
            </w:r>
          </w:p>
        </w:tc>
        <w:tc>
          <w:tcPr>
            <w:tcW w:w="2409" w:type="dxa"/>
            <w:vAlign w:val="center"/>
          </w:tcPr>
          <w:p w14:paraId="41B5EE61" w14:textId="26631FF0" w:rsidR="00961501" w:rsidRPr="00597E95" w:rsidRDefault="009344E7"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b/>
                <w:color w:val="000000" w:themeColor="text1"/>
                <w:sz w:val="26"/>
                <w:szCs w:val="26"/>
              </w:rPr>
              <w:t xml:space="preserve">C. </w:t>
            </w:r>
            <w:r w:rsidR="00961501" w:rsidRPr="00597E95">
              <w:rPr>
                <w:rFonts w:ascii="Times New Roman" w:hAnsi="Times New Roman" w:cs="Times New Roman"/>
                <w:color w:val="000000" w:themeColor="text1"/>
                <w:sz w:val="26"/>
                <w:szCs w:val="26"/>
              </w:rPr>
              <w:t>Mực khô sau khi viết.</w:t>
            </w:r>
          </w:p>
        </w:tc>
        <w:tc>
          <w:tcPr>
            <w:tcW w:w="2409" w:type="dxa"/>
            <w:gridSpan w:val="2"/>
            <w:vAlign w:val="center"/>
          </w:tcPr>
          <w:p w14:paraId="7B86CFB5" w14:textId="75D226B1" w:rsidR="00961501" w:rsidRPr="00597E95" w:rsidRDefault="009344E7"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b/>
                <w:color w:val="000000" w:themeColor="text1"/>
                <w:sz w:val="26"/>
                <w:szCs w:val="26"/>
              </w:rPr>
              <w:t xml:space="preserve">D. </w:t>
            </w:r>
            <w:r w:rsidR="00961501" w:rsidRPr="00597E95">
              <w:rPr>
                <w:rFonts w:ascii="Times New Roman" w:hAnsi="Times New Roman" w:cs="Times New Roman"/>
                <w:color w:val="000000" w:themeColor="text1"/>
                <w:sz w:val="26"/>
                <w:szCs w:val="26"/>
              </w:rPr>
              <w:t>Sự tạo thành giọt nước đọng trên lá cây.</w:t>
            </w:r>
          </w:p>
        </w:tc>
      </w:tr>
      <w:tr w:rsidR="00597E95" w:rsidRPr="00597E95" w14:paraId="748DCF89" w14:textId="77777777" w:rsidTr="000D3609">
        <w:tc>
          <w:tcPr>
            <w:tcW w:w="2409" w:type="dxa"/>
            <w:vAlign w:val="center"/>
          </w:tcPr>
          <w:p w14:paraId="62830D51"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23D37682" wp14:editId="28B4EFFB">
                  <wp:extent cx="1319917" cy="799427"/>
                  <wp:effectExtent l="0" t="0" r="0" b="1270"/>
                  <wp:docPr id="741259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ần áo trên dây phơi quần áo. quần áo và phụ kiện sau khi giặt trên dây thừng. áo phông, váy, quần tây, áo cánh. minh họa vector phẳng cho việc dọn phòng, khái niệm sạch sẽ. - phơi quần áo hình minh họa sẵn có"/>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338454" cy="810654"/>
                          </a:xfrm>
                          <a:prstGeom prst="rect">
                            <a:avLst/>
                          </a:prstGeom>
                          <a:noFill/>
                          <a:ln>
                            <a:noFill/>
                          </a:ln>
                        </pic:spPr>
                      </pic:pic>
                    </a:graphicData>
                  </a:graphic>
                </wp:inline>
              </w:drawing>
            </w:r>
          </w:p>
        </w:tc>
        <w:tc>
          <w:tcPr>
            <w:tcW w:w="2409" w:type="dxa"/>
            <w:vAlign w:val="center"/>
          </w:tcPr>
          <w:p w14:paraId="58A2CF97"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rPr>
              <w:drawing>
                <wp:inline distT="0" distB="0" distL="0" distR="0" wp14:anchorId="083C2B43" wp14:editId="075458B3">
                  <wp:extent cx="667909" cy="959400"/>
                  <wp:effectExtent l="0" t="0" r="0" b="0"/>
                  <wp:docPr id="444533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ẻ ghi nhớ: SÁCH VÀNG LET'S GO 2 | Quizle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8813" cy="975062"/>
                          </a:xfrm>
                          <a:prstGeom prst="rect">
                            <a:avLst/>
                          </a:prstGeom>
                          <a:noFill/>
                          <a:ln>
                            <a:noFill/>
                          </a:ln>
                        </pic:spPr>
                      </pic:pic>
                    </a:graphicData>
                  </a:graphic>
                </wp:inline>
              </w:drawing>
            </w:r>
          </w:p>
        </w:tc>
        <w:tc>
          <w:tcPr>
            <w:tcW w:w="2409" w:type="dxa"/>
            <w:vAlign w:val="center"/>
          </w:tcPr>
          <w:p w14:paraId="7902B4A9"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49DB8DB4" wp14:editId="261FB023">
                  <wp:extent cx="913269" cy="760095"/>
                  <wp:effectExtent l="0" t="0" r="1270" b="1905"/>
                  <wp:docPr id="11315203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ết và kể chuyện sáng tạo, ngắn gọn, điều khoản và điều kiện hợp đồng, giấy tài liệu, khái niệm phân công. minh họa vectơ 3d. -  viết bài hình minh họa sẵn có"/>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924041" cy="769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gridSpan w:val="2"/>
            <w:vAlign w:val="center"/>
          </w:tcPr>
          <w:p w14:paraId="77D9AB4E"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2ADC47BD" wp14:editId="7D9DB46D">
                  <wp:extent cx="805758" cy="747827"/>
                  <wp:effectExtent l="0" t="0" r="0" b="0"/>
                  <wp:docPr id="17173437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ình minh họa vector của một chiếc lá và nước rơi trên màu trắng - d. sự tạo thành giọt nước đọng trên lá cây. hình minh họa sẵn có"/>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15784" cy="757132"/>
                          </a:xfrm>
                          <a:prstGeom prst="rect">
                            <a:avLst/>
                          </a:prstGeom>
                          <a:noFill/>
                          <a:ln>
                            <a:noFill/>
                          </a:ln>
                        </pic:spPr>
                      </pic:pic>
                    </a:graphicData>
                  </a:graphic>
                </wp:inline>
              </w:drawing>
            </w:r>
          </w:p>
        </w:tc>
      </w:tr>
      <w:tr w:rsidR="00597E95" w:rsidRPr="00597E95" w14:paraId="5C1D6321" w14:textId="77777777" w:rsidTr="000D3609">
        <w:tc>
          <w:tcPr>
            <w:tcW w:w="7655" w:type="dxa"/>
            <w:gridSpan w:val="4"/>
          </w:tcPr>
          <w:p w14:paraId="7F5FB2E0" w14:textId="77777777" w:rsidR="00961501" w:rsidRPr="00597E95" w:rsidRDefault="00961501" w:rsidP="00597E95">
            <w:pPr>
              <w:pStyle w:val="ListParagraph"/>
              <w:spacing w:after="0" w:line="276" w:lineRule="auto"/>
              <w:ind w:left="-114"/>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lastRenderedPageBreak/>
              <w:t>Câu 7</w:t>
            </w:r>
            <w:r w:rsidRPr="00597E95">
              <w:rPr>
                <w:rFonts w:ascii="Times New Roman" w:hAnsi="Times New Roman" w:cs="Times New Roman"/>
                <w:color w:val="000000" w:themeColor="text1"/>
                <w:sz w:val="26"/>
                <w:szCs w:val="26"/>
              </w:rPr>
              <w:t>. Lượng nước sôi có trong một chiếc ấm có khối lượng m = 300 g. Đun nước tới nhiệt độ sôi, dưới áp suất khí quyển bằng 1atm. Cho nhiệt hóa hơi riêng của nước là 2,3.10</w:t>
            </w:r>
            <w:r w:rsidRPr="00597E95">
              <w:rPr>
                <w:rFonts w:ascii="Times New Roman" w:hAnsi="Times New Roman" w:cs="Times New Roman"/>
                <w:color w:val="000000" w:themeColor="text1"/>
                <w:sz w:val="26"/>
                <w:szCs w:val="26"/>
                <w:vertAlign w:val="superscript"/>
              </w:rPr>
              <w:t>6</w:t>
            </w:r>
            <w:r w:rsidRPr="00597E95">
              <w:rPr>
                <w:rFonts w:ascii="Times New Roman" w:hAnsi="Times New Roman" w:cs="Times New Roman"/>
                <w:color w:val="000000" w:themeColor="text1"/>
                <w:sz w:val="26"/>
                <w:szCs w:val="26"/>
              </w:rPr>
              <w:t> J/kg. Nhiệt lượng cần thiết để có m’ = 100 g nước hóa thành hơi là</w:t>
            </w:r>
          </w:p>
        </w:tc>
        <w:tc>
          <w:tcPr>
            <w:tcW w:w="1981" w:type="dxa"/>
          </w:tcPr>
          <w:p w14:paraId="155E422D"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538BF73C" wp14:editId="2B469A9E">
                  <wp:extent cx="863457" cy="874537"/>
                  <wp:effectExtent l="0" t="0" r="0" b="1905"/>
                  <wp:docPr id="20832329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32987"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3457" cy="8745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70DE53" w14:textId="5770B5FD" w:rsidR="00961501" w:rsidRPr="00597E95" w:rsidRDefault="009344E7" w:rsidP="00597E95">
      <w:pPr>
        <w:pStyle w:val="NormalWeb"/>
        <w:tabs>
          <w:tab w:val="left" w:pos="2552"/>
          <w:tab w:val="left" w:pos="5245"/>
        </w:tabs>
        <w:spacing w:line="276" w:lineRule="auto"/>
        <w:rPr>
          <w:color w:val="000000" w:themeColor="text1"/>
          <w:sz w:val="26"/>
          <w:szCs w:val="26"/>
        </w:rPr>
      </w:pPr>
      <w:r w:rsidRPr="00597E95">
        <w:rPr>
          <w:b/>
          <w:color w:val="000000" w:themeColor="text1"/>
          <w:sz w:val="26"/>
          <w:szCs w:val="26"/>
        </w:rPr>
        <w:t xml:space="preserve">A. </w:t>
      </w:r>
      <w:r w:rsidR="00961501" w:rsidRPr="00597E95">
        <w:rPr>
          <w:color w:val="000000" w:themeColor="text1"/>
          <w:sz w:val="26"/>
          <w:szCs w:val="26"/>
        </w:rPr>
        <w:t xml:space="preserve">690 J.  </w:t>
      </w:r>
      <w:r w:rsidR="00961501" w:rsidRPr="00597E95">
        <w:rPr>
          <w:color w:val="000000" w:themeColor="text1"/>
          <w:sz w:val="26"/>
          <w:szCs w:val="26"/>
        </w:rPr>
        <w:tab/>
      </w:r>
      <w:r w:rsidRPr="00597E95">
        <w:rPr>
          <w:b/>
          <w:color w:val="000000" w:themeColor="text1"/>
          <w:sz w:val="26"/>
          <w:szCs w:val="26"/>
          <w:u w:color="00B050"/>
        </w:rPr>
        <w:t xml:space="preserve">B. </w:t>
      </w:r>
      <w:r w:rsidR="00961501" w:rsidRPr="00597E95">
        <w:rPr>
          <w:color w:val="000000" w:themeColor="text1"/>
          <w:sz w:val="26"/>
          <w:szCs w:val="26"/>
        </w:rPr>
        <w:t xml:space="preserve">230 J.  </w:t>
      </w:r>
      <w:r w:rsidR="00961501" w:rsidRPr="00597E95">
        <w:rPr>
          <w:color w:val="000000" w:themeColor="text1"/>
          <w:sz w:val="26"/>
          <w:szCs w:val="26"/>
        </w:rPr>
        <w:tab/>
      </w:r>
      <w:r w:rsidRPr="00597E95">
        <w:rPr>
          <w:b/>
          <w:color w:val="000000" w:themeColor="text1"/>
          <w:sz w:val="26"/>
          <w:szCs w:val="26"/>
        </w:rPr>
        <w:t xml:space="preserve">C. </w:t>
      </w:r>
      <w:r w:rsidR="00961501" w:rsidRPr="00597E95">
        <w:rPr>
          <w:color w:val="000000" w:themeColor="text1"/>
          <w:sz w:val="26"/>
          <w:szCs w:val="26"/>
        </w:rPr>
        <w:t xml:space="preserve">460 J.  </w:t>
      </w:r>
      <w:r w:rsidR="00961501" w:rsidRPr="00597E95">
        <w:rPr>
          <w:color w:val="000000" w:themeColor="text1"/>
          <w:sz w:val="26"/>
          <w:szCs w:val="26"/>
        </w:rPr>
        <w:tab/>
      </w:r>
      <w:r w:rsidR="00961501" w:rsidRPr="00597E95">
        <w:rPr>
          <w:color w:val="000000" w:themeColor="text1"/>
          <w:sz w:val="26"/>
          <w:szCs w:val="26"/>
        </w:rPr>
        <w:tab/>
        <w:t xml:space="preserve">   </w:t>
      </w:r>
      <w:r w:rsidRPr="00597E95">
        <w:rPr>
          <w:b/>
          <w:color w:val="000000" w:themeColor="text1"/>
          <w:sz w:val="26"/>
          <w:szCs w:val="26"/>
        </w:rPr>
        <w:t xml:space="preserve">D. </w:t>
      </w:r>
      <w:r w:rsidR="00961501" w:rsidRPr="00597E95">
        <w:rPr>
          <w:color w:val="000000" w:themeColor="text1"/>
          <w:sz w:val="26"/>
          <w:szCs w:val="26"/>
        </w:rPr>
        <w:t>320 J.</w:t>
      </w:r>
    </w:p>
    <w:p w14:paraId="7B0E0139" w14:textId="77777777" w:rsidR="00961501" w:rsidRPr="00597E95" w:rsidRDefault="00961501" w:rsidP="00597E95">
      <w:pPr>
        <w:pStyle w:val="NormalWeb"/>
        <w:spacing w:line="276" w:lineRule="auto"/>
        <w:ind w:firstLine="0"/>
        <w:textAlignment w:val="baseline"/>
        <w:rPr>
          <w:rFonts w:eastAsia="Times New Roman"/>
          <w:color w:val="000000" w:themeColor="text1"/>
          <w:sz w:val="26"/>
          <w:szCs w:val="26"/>
        </w:rPr>
      </w:pPr>
      <w:r w:rsidRPr="00597E95">
        <w:rPr>
          <w:b/>
          <w:bCs/>
          <w:color w:val="000000" w:themeColor="text1"/>
          <w:sz w:val="26"/>
          <w:szCs w:val="26"/>
        </w:rPr>
        <w:t>Câu 8</w:t>
      </w:r>
      <w:r w:rsidRPr="00597E95">
        <w:rPr>
          <w:color w:val="000000" w:themeColor="text1"/>
          <w:sz w:val="26"/>
          <w:szCs w:val="26"/>
        </w:rPr>
        <w:t xml:space="preserve">. </w:t>
      </w:r>
      <w:r w:rsidRPr="00597E95">
        <w:rPr>
          <w:rFonts w:eastAsia="Times New Roman"/>
          <w:color w:val="000000" w:themeColor="text1"/>
          <w:sz w:val="26"/>
          <w:szCs w:val="26"/>
        </w:rPr>
        <w:t xml:space="preserve">Để đảm bảo an toàn trong khi làm thí nghiệm cần phải chú ý. Chọn câu </w:t>
      </w:r>
      <w:r w:rsidRPr="00597E95">
        <w:rPr>
          <w:rFonts w:eastAsia="Times New Roman"/>
          <w:b/>
          <w:bCs/>
          <w:i/>
          <w:iCs/>
          <w:color w:val="000000" w:themeColor="text1"/>
          <w:sz w:val="26"/>
          <w:szCs w:val="26"/>
        </w:rPr>
        <w:t>sai</w:t>
      </w:r>
      <w:r w:rsidRPr="00597E95">
        <w:rPr>
          <w:rFonts w:eastAsia="Times New Roman"/>
          <w:b/>
          <w:bCs/>
          <w:color w:val="000000" w:themeColor="text1"/>
          <w:sz w:val="26"/>
          <w:szCs w:val="26"/>
        </w:rPr>
        <w:t>.</w:t>
      </w:r>
    </w:p>
    <w:p w14:paraId="6351D746" w14:textId="03A65F5A" w:rsidR="00961501" w:rsidRPr="00597E95" w:rsidRDefault="009344E7" w:rsidP="00597E95">
      <w:pPr>
        <w:spacing w:line="276" w:lineRule="auto"/>
        <w:ind w:left="284"/>
        <w:jc w:val="both"/>
        <w:textAlignment w:val="baseline"/>
        <w:rPr>
          <w:color w:val="000000" w:themeColor="text1"/>
          <w:sz w:val="26"/>
          <w:szCs w:val="26"/>
        </w:rPr>
      </w:pPr>
      <w:r w:rsidRPr="00597E95">
        <w:rPr>
          <w:b/>
          <w:bCs/>
          <w:color w:val="000000" w:themeColor="text1"/>
          <w:sz w:val="26"/>
          <w:szCs w:val="26"/>
        </w:rPr>
        <w:t xml:space="preserve">A. </w:t>
      </w:r>
      <w:r w:rsidR="00961501" w:rsidRPr="00597E95">
        <w:rPr>
          <w:color w:val="000000" w:themeColor="text1"/>
          <w:sz w:val="26"/>
          <w:szCs w:val="26"/>
        </w:rPr>
        <w:t>Sử dụng thiết bị bảo hộ như kính bảo hộ để bảo vệ mắt khỏi các tác động của nhiệt độ cao hoặc nước sôi.</w:t>
      </w:r>
    </w:p>
    <w:p w14:paraId="55BC841A" w14:textId="40112674" w:rsidR="00961501" w:rsidRPr="00597E95" w:rsidRDefault="009344E7" w:rsidP="00597E95">
      <w:pPr>
        <w:spacing w:line="276" w:lineRule="auto"/>
        <w:ind w:left="284"/>
        <w:jc w:val="both"/>
        <w:textAlignment w:val="baseline"/>
        <w:rPr>
          <w:color w:val="000000" w:themeColor="text1"/>
          <w:sz w:val="26"/>
          <w:szCs w:val="26"/>
        </w:rPr>
      </w:pPr>
      <w:r w:rsidRPr="00597E95">
        <w:rPr>
          <w:b/>
          <w:bCs/>
          <w:color w:val="000000" w:themeColor="text1"/>
          <w:sz w:val="26"/>
          <w:szCs w:val="26"/>
        </w:rPr>
        <w:t xml:space="preserve">B. </w:t>
      </w:r>
      <w:r w:rsidR="00961501" w:rsidRPr="00597E95">
        <w:rPr>
          <w:color w:val="000000" w:themeColor="text1"/>
          <w:sz w:val="26"/>
          <w:szCs w:val="26"/>
        </w:rPr>
        <w:t>Luôn luôn tuân thủ các quy tắc an toàn khi làm việc với nguồn nhiệt và các thiết bị đốt cháy.</w:t>
      </w:r>
    </w:p>
    <w:p w14:paraId="3C24B3F6" w14:textId="5DB7DAED" w:rsidR="00961501" w:rsidRPr="00597E95" w:rsidRDefault="009344E7" w:rsidP="00597E95">
      <w:pPr>
        <w:spacing w:line="276" w:lineRule="auto"/>
        <w:ind w:left="284"/>
        <w:jc w:val="both"/>
        <w:textAlignment w:val="baseline"/>
        <w:rPr>
          <w:color w:val="000000" w:themeColor="text1"/>
          <w:sz w:val="26"/>
          <w:szCs w:val="26"/>
        </w:rPr>
      </w:pPr>
      <w:r w:rsidRPr="00597E95">
        <w:rPr>
          <w:b/>
          <w:bCs/>
          <w:color w:val="000000" w:themeColor="text1"/>
          <w:sz w:val="26"/>
          <w:szCs w:val="26"/>
        </w:rPr>
        <w:t xml:space="preserve">C. </w:t>
      </w:r>
      <w:r w:rsidR="00961501" w:rsidRPr="00597E95">
        <w:rPr>
          <w:color w:val="000000" w:themeColor="text1"/>
          <w:sz w:val="26"/>
          <w:szCs w:val="26"/>
        </w:rPr>
        <w:t>Tránh tiếp xúc trực tiếp với nguồn nhiệt cao và giữ khoảng cách an toàn.</w:t>
      </w:r>
    </w:p>
    <w:p w14:paraId="6718A806" w14:textId="7140822A" w:rsidR="00961501" w:rsidRPr="00597E95" w:rsidRDefault="009344E7" w:rsidP="00597E95">
      <w:pPr>
        <w:spacing w:line="276" w:lineRule="auto"/>
        <w:ind w:left="284"/>
        <w:jc w:val="both"/>
        <w:textAlignment w:val="baseline"/>
        <w:rPr>
          <w:color w:val="000000" w:themeColor="text1"/>
          <w:sz w:val="26"/>
          <w:szCs w:val="26"/>
        </w:rPr>
      </w:pPr>
      <w:r w:rsidRPr="00597E95">
        <w:rPr>
          <w:b/>
          <w:bCs/>
          <w:color w:val="000000" w:themeColor="text1"/>
          <w:sz w:val="26"/>
          <w:szCs w:val="26"/>
        </w:rPr>
        <w:t xml:space="preserve">D. </w:t>
      </w:r>
      <w:r w:rsidR="00961501" w:rsidRPr="00597E95">
        <w:rPr>
          <w:color w:val="000000" w:themeColor="text1"/>
          <w:sz w:val="26"/>
          <w:szCs w:val="26"/>
        </w:rPr>
        <w:t>Sử dụng bình nhiệt lượng kế được thiết kế cho mục đích đo nhiệt lượng và nứt cũng sử dụng được.</w:t>
      </w:r>
    </w:p>
    <w:p w14:paraId="37F2EF35" w14:textId="08EB92D9"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Câu 9</w:t>
      </w:r>
      <w:r w:rsidRPr="00597E95">
        <w:rPr>
          <w:rFonts w:ascii="Times New Roman" w:hAnsi="Times New Roman" w:cs="Times New Roman"/>
          <w:color w:val="000000" w:themeColor="text1"/>
          <w:sz w:val="26"/>
          <w:szCs w:val="26"/>
        </w:rPr>
        <w:t xml:space="preserve">. </w:t>
      </w:r>
      <w:r w:rsidRPr="00597E95">
        <w:rPr>
          <w:rStyle w:val="fontstyle01"/>
          <w:rFonts w:ascii="Times New Roman" w:hAnsi="Times New Roman" w:cs="Times New Roman"/>
          <w:color w:val="000000" w:themeColor="text1"/>
        </w:rPr>
        <w:t>Để xác định nhiệt hóa hơi của nước, người ta làm thí nghiệm sau. Đưa l0g hơi nước ở nhiệt độ 100</w:t>
      </w:r>
      <w:r w:rsidRPr="00597E95">
        <w:rPr>
          <w:rStyle w:val="fontstyle01"/>
          <w:rFonts w:ascii="Times New Roman" w:hAnsi="Times New Roman" w:cs="Times New Roman"/>
          <w:color w:val="000000" w:themeColor="text1"/>
          <w:vertAlign w:val="superscript"/>
        </w:rPr>
        <w:t>0</w:t>
      </w:r>
      <w:r w:rsidRPr="00597E95">
        <w:rPr>
          <w:rStyle w:val="fontstyle01"/>
          <w:rFonts w:ascii="Times New Roman" w:hAnsi="Times New Roman" w:cs="Times New Roman"/>
          <w:color w:val="000000" w:themeColor="text1"/>
        </w:rPr>
        <w:t>C vào một nhiệt lượng kế chứa 290g nước ở 20</w:t>
      </w:r>
      <w:r w:rsidRPr="00597E95">
        <w:rPr>
          <w:rStyle w:val="fontstyle01"/>
          <w:rFonts w:ascii="Times New Roman" w:hAnsi="Times New Roman" w:cs="Times New Roman"/>
          <w:color w:val="000000" w:themeColor="text1"/>
          <w:vertAlign w:val="superscript"/>
        </w:rPr>
        <w:t>0</w:t>
      </w:r>
      <w:r w:rsidR="009344E7" w:rsidRPr="00597E95">
        <w:rPr>
          <w:rStyle w:val="fontstyle01"/>
          <w:rFonts w:ascii="Times New Roman" w:hAnsi="Times New Roman" w:cs="Times New Roman"/>
          <w:b/>
          <w:color w:val="000000" w:themeColor="text1"/>
        </w:rPr>
        <w:t xml:space="preserve">C. </w:t>
      </w:r>
      <w:r w:rsidRPr="00597E95">
        <w:rPr>
          <w:rStyle w:val="fontstyle01"/>
          <w:rFonts w:ascii="Times New Roman" w:hAnsi="Times New Roman" w:cs="Times New Roman"/>
          <w:color w:val="000000" w:themeColor="text1"/>
        </w:rPr>
        <w:t>Nhiệt độ cuối của hệ là 40</w:t>
      </w:r>
      <w:r w:rsidRPr="00597E95">
        <w:rPr>
          <w:rStyle w:val="fontstyle01"/>
          <w:rFonts w:ascii="Times New Roman" w:hAnsi="Times New Roman" w:cs="Times New Roman"/>
          <w:color w:val="000000" w:themeColor="text1"/>
          <w:vertAlign w:val="superscript"/>
        </w:rPr>
        <w:t>0</w:t>
      </w:r>
      <w:r w:rsidR="009344E7" w:rsidRPr="00597E95">
        <w:rPr>
          <w:rStyle w:val="fontstyle01"/>
          <w:rFonts w:ascii="Times New Roman" w:hAnsi="Times New Roman" w:cs="Times New Roman"/>
          <w:b/>
          <w:color w:val="000000" w:themeColor="text1"/>
        </w:rPr>
        <w:t xml:space="preserve">C. </w:t>
      </w:r>
      <w:r w:rsidRPr="00597E95">
        <w:rPr>
          <w:rStyle w:val="fontstyle01"/>
          <w:rFonts w:ascii="Times New Roman" w:hAnsi="Times New Roman" w:cs="Times New Roman"/>
          <w:color w:val="000000" w:themeColor="text1"/>
        </w:rPr>
        <w:t>Hãy tính nhiệt hóa hơi của nước, cho biết nhiệt dung của nhiệt lượng kế là  46J/độ, nhiệt dung riêng của nước là 4,18J/g.độ.</w:t>
      </w:r>
    </w:p>
    <w:p w14:paraId="7DCF95D9" w14:textId="5647C408" w:rsidR="00961501" w:rsidRPr="00597E95" w:rsidRDefault="009344E7" w:rsidP="00597E95">
      <w:pPr>
        <w:pStyle w:val="NormalWeb"/>
        <w:tabs>
          <w:tab w:val="left" w:pos="2552"/>
          <w:tab w:val="left" w:pos="5245"/>
        </w:tabs>
        <w:spacing w:line="276" w:lineRule="auto"/>
        <w:rPr>
          <w:color w:val="000000" w:themeColor="text1"/>
          <w:sz w:val="26"/>
          <w:szCs w:val="26"/>
        </w:rPr>
      </w:pPr>
      <w:r w:rsidRPr="00597E95">
        <w:rPr>
          <w:b/>
          <w:bCs/>
          <w:color w:val="000000" w:themeColor="text1"/>
          <w:sz w:val="26"/>
          <w:szCs w:val="26"/>
        </w:rPr>
        <w:t xml:space="preserve">A. </w:t>
      </w:r>
      <w:r w:rsidR="00961501" w:rsidRPr="00597E95">
        <w:rPr>
          <w:color w:val="000000" w:themeColor="text1"/>
          <w:sz w:val="26"/>
          <w:szCs w:val="26"/>
        </w:rPr>
        <w:t xml:space="preserve">6900 J/g.  </w:t>
      </w:r>
      <w:r w:rsidR="00961501" w:rsidRPr="00597E95">
        <w:rPr>
          <w:color w:val="000000" w:themeColor="text1"/>
          <w:sz w:val="26"/>
          <w:szCs w:val="26"/>
        </w:rPr>
        <w:tab/>
      </w:r>
      <w:r w:rsidRPr="00597E95">
        <w:rPr>
          <w:b/>
          <w:bCs/>
          <w:color w:val="000000" w:themeColor="text1"/>
          <w:sz w:val="26"/>
          <w:szCs w:val="26"/>
          <w:u w:color="00B050"/>
        </w:rPr>
        <w:t xml:space="preserve">B. </w:t>
      </w:r>
      <w:r w:rsidR="00961501" w:rsidRPr="00597E95">
        <w:rPr>
          <w:rStyle w:val="fontstyle01"/>
          <w:rFonts w:ascii="Times New Roman" w:hAnsi="Times New Roman"/>
          <w:color w:val="000000" w:themeColor="text1"/>
        </w:rPr>
        <w:t>2265,6J/g</w:t>
      </w:r>
      <w:r w:rsidR="00961501" w:rsidRPr="00597E95">
        <w:rPr>
          <w:color w:val="000000" w:themeColor="text1"/>
          <w:sz w:val="26"/>
          <w:szCs w:val="26"/>
        </w:rPr>
        <w:tab/>
      </w:r>
      <w:r w:rsidRPr="00597E95">
        <w:rPr>
          <w:b/>
          <w:bCs/>
          <w:color w:val="000000" w:themeColor="text1"/>
          <w:sz w:val="26"/>
          <w:szCs w:val="26"/>
        </w:rPr>
        <w:t xml:space="preserve">C. </w:t>
      </w:r>
      <w:r w:rsidR="00961501" w:rsidRPr="00597E95">
        <w:rPr>
          <w:color w:val="000000" w:themeColor="text1"/>
          <w:sz w:val="26"/>
          <w:szCs w:val="26"/>
        </w:rPr>
        <w:t xml:space="preserve">4600 J/g.  </w:t>
      </w:r>
      <w:r w:rsidR="00961501" w:rsidRPr="00597E95">
        <w:rPr>
          <w:color w:val="000000" w:themeColor="text1"/>
          <w:sz w:val="26"/>
          <w:szCs w:val="26"/>
        </w:rPr>
        <w:tab/>
        <w:t xml:space="preserve">     </w:t>
      </w:r>
      <w:r w:rsidRPr="00597E95">
        <w:rPr>
          <w:b/>
          <w:bCs/>
          <w:color w:val="000000" w:themeColor="text1"/>
          <w:sz w:val="26"/>
          <w:szCs w:val="26"/>
        </w:rPr>
        <w:t xml:space="preserve">D. </w:t>
      </w:r>
      <w:r w:rsidR="00961501" w:rsidRPr="00597E95">
        <w:rPr>
          <w:color w:val="000000" w:themeColor="text1"/>
          <w:sz w:val="26"/>
          <w:szCs w:val="26"/>
        </w:rPr>
        <w:t>3200 J/g.</w:t>
      </w:r>
    </w:p>
    <w:p w14:paraId="1FB49E9E" w14:textId="0B050A4C" w:rsidR="00961501" w:rsidRPr="00597E95" w:rsidRDefault="00961501" w:rsidP="00597E95">
      <w:pPr>
        <w:pStyle w:val="ListParagraph"/>
        <w:spacing w:after="0" w:line="276" w:lineRule="auto"/>
        <w:ind w:left="0"/>
        <w:jc w:val="both"/>
        <w:rPr>
          <w:rStyle w:val="fontstyle01"/>
          <w:rFonts w:ascii="Times New Roman" w:hAnsi="Times New Roman" w:cs="Times New Roman"/>
          <w:color w:val="000000" w:themeColor="text1"/>
          <w:lang w:val="sv-SE"/>
        </w:rPr>
      </w:pPr>
      <w:r w:rsidRPr="00597E95">
        <w:rPr>
          <w:rFonts w:ascii="Times New Roman" w:hAnsi="Times New Roman" w:cs="Times New Roman"/>
          <w:b/>
          <w:bCs/>
          <w:color w:val="000000" w:themeColor="text1"/>
          <w:sz w:val="26"/>
          <w:szCs w:val="26"/>
        </w:rPr>
        <w:t>Câu 10</w:t>
      </w:r>
      <w:r w:rsidRPr="00597E95">
        <w:rPr>
          <w:rFonts w:ascii="Times New Roman" w:hAnsi="Times New Roman" w:cs="Times New Roman"/>
          <w:color w:val="000000" w:themeColor="text1"/>
          <w:sz w:val="26"/>
          <w:szCs w:val="26"/>
        </w:rPr>
        <w:t xml:space="preserve">. </w:t>
      </w:r>
      <w:r w:rsidRPr="00597E95">
        <w:rPr>
          <w:rStyle w:val="fontstyle01"/>
          <w:rFonts w:ascii="Times New Roman" w:hAnsi="Times New Roman" w:cs="Times New Roman"/>
          <w:color w:val="000000" w:themeColor="text1"/>
        </w:rPr>
        <w:t>Lấy 0,01 kg hơi nước ở 100</w:t>
      </w:r>
      <w:r w:rsidRPr="00597E95">
        <w:rPr>
          <w:rStyle w:val="fontstyle01"/>
          <w:rFonts w:ascii="Times New Roman" w:hAnsi="Times New Roman" w:cs="Times New Roman"/>
          <w:color w:val="000000" w:themeColor="text1"/>
          <w:vertAlign w:val="superscript"/>
        </w:rPr>
        <w:t>0</w:t>
      </w:r>
      <w:r w:rsidRPr="00597E95">
        <w:rPr>
          <w:rStyle w:val="fontstyle01"/>
          <w:rFonts w:ascii="Times New Roman" w:hAnsi="Times New Roman" w:cs="Times New Roman"/>
          <w:color w:val="000000" w:themeColor="text1"/>
        </w:rPr>
        <w:t>C cho ngưng tụ trong bình nhiệt lượng kế chứa 0,2kg nước ở 9,5</w:t>
      </w:r>
      <w:r w:rsidRPr="00597E95">
        <w:rPr>
          <w:rStyle w:val="fontstyle01"/>
          <w:rFonts w:ascii="Times New Roman" w:hAnsi="Times New Roman" w:cs="Times New Roman"/>
          <w:color w:val="000000" w:themeColor="text1"/>
          <w:vertAlign w:val="superscript"/>
        </w:rPr>
        <w:t>0</w:t>
      </w:r>
      <w:r w:rsidR="009344E7" w:rsidRPr="00597E95">
        <w:rPr>
          <w:rStyle w:val="fontstyle01"/>
          <w:rFonts w:ascii="Times New Roman" w:hAnsi="Times New Roman" w:cs="Times New Roman"/>
          <w:b/>
          <w:color w:val="000000" w:themeColor="text1"/>
        </w:rPr>
        <w:t xml:space="preserve">C. </w:t>
      </w:r>
      <w:r w:rsidRPr="00597E95">
        <w:rPr>
          <w:rStyle w:val="fontstyle01"/>
          <w:rFonts w:ascii="Times New Roman" w:hAnsi="Times New Roman" w:cs="Times New Roman"/>
          <w:color w:val="000000" w:themeColor="text1"/>
        </w:rPr>
        <w:t>Nhiệt độ cuối cùng đo được là 40</w:t>
      </w:r>
      <w:r w:rsidRPr="00597E95">
        <w:rPr>
          <w:rStyle w:val="fontstyle01"/>
          <w:rFonts w:ascii="Times New Roman" w:hAnsi="Times New Roman" w:cs="Times New Roman"/>
          <w:color w:val="000000" w:themeColor="text1"/>
          <w:vertAlign w:val="superscript"/>
        </w:rPr>
        <w:t>0</w:t>
      </w:r>
      <w:r w:rsidR="009344E7" w:rsidRPr="00597E95">
        <w:rPr>
          <w:rStyle w:val="fontstyle01"/>
          <w:rFonts w:ascii="Times New Roman" w:hAnsi="Times New Roman" w:cs="Times New Roman"/>
          <w:b/>
          <w:color w:val="000000" w:themeColor="text1"/>
        </w:rPr>
        <w:t xml:space="preserve">C. </w:t>
      </w:r>
      <w:r w:rsidRPr="00597E95">
        <w:rPr>
          <w:rStyle w:val="fontstyle01"/>
          <w:rFonts w:ascii="Times New Roman" w:hAnsi="Times New Roman" w:cs="Times New Roman"/>
          <w:color w:val="000000" w:themeColor="text1"/>
        </w:rPr>
        <w:t>Cho nhiệt dung riêng của nước là C = 4180J/kg.K. Hãy tính nhiệt hóa hơi của nước?</w:t>
      </w:r>
    </w:p>
    <w:p w14:paraId="6F35E5BE" w14:textId="7D1B39E8" w:rsidR="00961501" w:rsidRPr="00597E95" w:rsidRDefault="009344E7" w:rsidP="00597E95">
      <w:pPr>
        <w:pStyle w:val="NormalWeb"/>
        <w:tabs>
          <w:tab w:val="left" w:pos="2552"/>
          <w:tab w:val="left" w:pos="5245"/>
        </w:tabs>
        <w:spacing w:line="276" w:lineRule="auto"/>
        <w:rPr>
          <w:color w:val="000000" w:themeColor="text1"/>
          <w:sz w:val="26"/>
          <w:szCs w:val="26"/>
        </w:rPr>
      </w:pPr>
      <w:r w:rsidRPr="00597E95">
        <w:rPr>
          <w:b/>
          <w:bCs/>
          <w:color w:val="000000" w:themeColor="text1"/>
          <w:sz w:val="26"/>
          <w:szCs w:val="26"/>
        </w:rPr>
        <w:t xml:space="preserve">A. </w:t>
      </w:r>
      <w:r w:rsidR="00961501" w:rsidRPr="00597E95">
        <w:rPr>
          <w:color w:val="000000" w:themeColor="text1"/>
          <w:sz w:val="26"/>
          <w:szCs w:val="26"/>
        </w:rPr>
        <w:t>6,9.</w:t>
      </w:r>
      <w:r w:rsidR="00961501" w:rsidRPr="00597E95">
        <w:rPr>
          <w:rStyle w:val="fontstyle01"/>
          <w:rFonts w:ascii="Times New Roman" w:hAnsi="Times New Roman"/>
          <w:color w:val="000000" w:themeColor="text1"/>
        </w:rPr>
        <w:t>10</w:t>
      </w:r>
      <w:r w:rsidR="00961501" w:rsidRPr="00597E95">
        <w:rPr>
          <w:rStyle w:val="fontstyle01"/>
          <w:rFonts w:ascii="Times New Roman" w:hAnsi="Times New Roman"/>
          <w:color w:val="000000" w:themeColor="text1"/>
          <w:vertAlign w:val="superscript"/>
        </w:rPr>
        <w:t>6</w:t>
      </w:r>
      <w:r w:rsidR="00961501" w:rsidRPr="00597E95">
        <w:rPr>
          <w:color w:val="000000" w:themeColor="text1"/>
          <w:sz w:val="26"/>
          <w:szCs w:val="26"/>
        </w:rPr>
        <w:t xml:space="preserve"> J/kg.  </w:t>
      </w:r>
      <w:r w:rsidR="00961501" w:rsidRPr="00597E95">
        <w:rPr>
          <w:color w:val="000000" w:themeColor="text1"/>
          <w:sz w:val="26"/>
          <w:szCs w:val="26"/>
        </w:rPr>
        <w:tab/>
      </w:r>
      <w:r w:rsidRPr="00597E95">
        <w:rPr>
          <w:b/>
          <w:bCs/>
          <w:color w:val="000000" w:themeColor="text1"/>
          <w:sz w:val="26"/>
          <w:szCs w:val="26"/>
          <w:u w:color="00B050"/>
        </w:rPr>
        <w:t xml:space="preserve">B. </w:t>
      </w:r>
      <w:r w:rsidR="00961501" w:rsidRPr="00597E95">
        <w:rPr>
          <w:rStyle w:val="fontstyle01"/>
          <w:rFonts w:ascii="Times New Roman" w:hAnsi="Times New Roman"/>
          <w:color w:val="000000" w:themeColor="text1"/>
        </w:rPr>
        <w:t>2,3.10</w:t>
      </w:r>
      <w:r w:rsidR="00961501" w:rsidRPr="00597E95">
        <w:rPr>
          <w:rStyle w:val="fontstyle01"/>
          <w:rFonts w:ascii="Times New Roman" w:hAnsi="Times New Roman"/>
          <w:color w:val="000000" w:themeColor="text1"/>
          <w:vertAlign w:val="superscript"/>
        </w:rPr>
        <w:t>6</w:t>
      </w:r>
      <w:r w:rsidR="00961501" w:rsidRPr="00597E95">
        <w:rPr>
          <w:rStyle w:val="fontstyle01"/>
          <w:rFonts w:ascii="Times New Roman" w:hAnsi="Times New Roman"/>
          <w:color w:val="000000" w:themeColor="text1"/>
        </w:rPr>
        <w:t xml:space="preserve"> J/kg</w:t>
      </w:r>
      <w:r w:rsidR="00961501" w:rsidRPr="00597E95">
        <w:rPr>
          <w:color w:val="000000" w:themeColor="text1"/>
          <w:sz w:val="26"/>
          <w:szCs w:val="26"/>
        </w:rPr>
        <w:tab/>
      </w:r>
      <w:r w:rsidRPr="00597E95">
        <w:rPr>
          <w:b/>
          <w:bCs/>
          <w:color w:val="000000" w:themeColor="text1"/>
          <w:sz w:val="26"/>
          <w:szCs w:val="26"/>
        </w:rPr>
        <w:t xml:space="preserve">C. </w:t>
      </w:r>
      <w:r w:rsidR="00961501" w:rsidRPr="00597E95">
        <w:rPr>
          <w:color w:val="000000" w:themeColor="text1"/>
          <w:sz w:val="26"/>
          <w:szCs w:val="26"/>
        </w:rPr>
        <w:t>4,6.</w:t>
      </w:r>
      <w:r w:rsidR="00961501" w:rsidRPr="00597E95">
        <w:rPr>
          <w:rStyle w:val="fontstyle01"/>
          <w:rFonts w:ascii="Times New Roman" w:hAnsi="Times New Roman"/>
          <w:color w:val="000000" w:themeColor="text1"/>
        </w:rPr>
        <w:t>10</w:t>
      </w:r>
      <w:r w:rsidR="00961501" w:rsidRPr="00597E95">
        <w:rPr>
          <w:rStyle w:val="fontstyle01"/>
          <w:rFonts w:ascii="Times New Roman" w:hAnsi="Times New Roman"/>
          <w:color w:val="000000" w:themeColor="text1"/>
          <w:vertAlign w:val="superscript"/>
        </w:rPr>
        <w:t>6</w:t>
      </w:r>
      <w:r w:rsidR="00961501" w:rsidRPr="00597E95">
        <w:rPr>
          <w:color w:val="000000" w:themeColor="text1"/>
          <w:sz w:val="26"/>
          <w:szCs w:val="26"/>
        </w:rPr>
        <w:t xml:space="preserve"> J/kg.  </w:t>
      </w:r>
      <w:r w:rsidR="00961501" w:rsidRPr="00597E95">
        <w:rPr>
          <w:color w:val="000000" w:themeColor="text1"/>
          <w:sz w:val="26"/>
          <w:szCs w:val="26"/>
        </w:rPr>
        <w:tab/>
        <w:t xml:space="preserve">     </w:t>
      </w:r>
      <w:r w:rsidRPr="00597E95">
        <w:rPr>
          <w:b/>
          <w:bCs/>
          <w:color w:val="000000" w:themeColor="text1"/>
          <w:sz w:val="26"/>
          <w:szCs w:val="26"/>
        </w:rPr>
        <w:t xml:space="preserve">D. </w:t>
      </w:r>
      <w:r w:rsidR="00961501" w:rsidRPr="00597E95">
        <w:rPr>
          <w:color w:val="000000" w:themeColor="text1"/>
          <w:sz w:val="26"/>
          <w:szCs w:val="26"/>
        </w:rPr>
        <w:t>3,2.</w:t>
      </w:r>
      <w:r w:rsidR="00961501" w:rsidRPr="00597E95">
        <w:rPr>
          <w:rStyle w:val="fontstyle01"/>
          <w:rFonts w:ascii="Times New Roman" w:hAnsi="Times New Roman"/>
          <w:color w:val="000000" w:themeColor="text1"/>
        </w:rPr>
        <w:t>10</w:t>
      </w:r>
      <w:r w:rsidR="00961501" w:rsidRPr="00597E95">
        <w:rPr>
          <w:rStyle w:val="fontstyle01"/>
          <w:rFonts w:ascii="Times New Roman" w:hAnsi="Times New Roman"/>
          <w:color w:val="000000" w:themeColor="text1"/>
          <w:vertAlign w:val="superscript"/>
        </w:rPr>
        <w:t>6</w:t>
      </w:r>
      <w:r w:rsidR="00961501" w:rsidRPr="00597E95">
        <w:rPr>
          <w:color w:val="000000" w:themeColor="text1"/>
          <w:sz w:val="26"/>
          <w:szCs w:val="26"/>
        </w:rPr>
        <w:t xml:space="preserve"> J/kg.</w:t>
      </w:r>
    </w:p>
    <w:p w14:paraId="01BB9BC5"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Câu 11</w:t>
      </w:r>
      <w:r w:rsidRPr="00597E95">
        <w:rPr>
          <w:rFonts w:ascii="Times New Roman" w:hAnsi="Times New Roman" w:cs="Times New Roman"/>
          <w:color w:val="000000" w:themeColor="text1"/>
          <w:sz w:val="26"/>
          <w:szCs w:val="26"/>
        </w:rPr>
        <w:t xml:space="preserve">. Chọn phát biểu </w:t>
      </w:r>
      <w:r w:rsidRPr="00597E95">
        <w:rPr>
          <w:rFonts w:ascii="Times New Roman" w:hAnsi="Times New Roman" w:cs="Times New Roman"/>
          <w:b/>
          <w:bCs/>
          <w:color w:val="000000" w:themeColor="text1"/>
          <w:sz w:val="26"/>
          <w:szCs w:val="26"/>
        </w:rPr>
        <w:t>đúng</w:t>
      </w:r>
      <w:r w:rsidRPr="00597E95">
        <w:rPr>
          <w:rFonts w:ascii="Times New Roman" w:hAnsi="Times New Roman" w:cs="Times New Roman"/>
          <w:color w:val="000000" w:themeColor="text1"/>
          <w:sz w:val="26"/>
          <w:szCs w:val="26"/>
        </w:rPr>
        <w:t xml:space="preserve"> về định nghĩa của sự bay hơi?</w:t>
      </w:r>
    </w:p>
    <w:p w14:paraId="15537DDB" w14:textId="1D470D42" w:rsidR="00961501" w:rsidRPr="00597E95" w:rsidRDefault="009344E7" w:rsidP="00597E95">
      <w:pPr>
        <w:tabs>
          <w:tab w:val="left" w:pos="5670"/>
        </w:tabs>
        <w:spacing w:line="276" w:lineRule="auto"/>
        <w:ind w:firstLine="284"/>
        <w:jc w:val="both"/>
        <w:rPr>
          <w:color w:val="000000" w:themeColor="text1"/>
          <w:sz w:val="26"/>
          <w:szCs w:val="26"/>
        </w:rPr>
      </w:pPr>
      <w:r w:rsidRPr="00597E95">
        <w:rPr>
          <w:b/>
          <w:color w:val="000000" w:themeColor="text1"/>
          <w:sz w:val="26"/>
          <w:szCs w:val="26"/>
        </w:rPr>
        <w:t xml:space="preserve">A. </w:t>
      </w:r>
      <w:r w:rsidR="00961501" w:rsidRPr="00597E95">
        <w:rPr>
          <w:color w:val="000000" w:themeColor="text1"/>
          <w:sz w:val="26"/>
          <w:szCs w:val="26"/>
        </w:rPr>
        <w:t>Sự chuyển từ thể rắn sang thể hơi gọi là sự bay hơi.</w:t>
      </w:r>
      <w:r w:rsidR="00961501" w:rsidRPr="00597E95">
        <w:rPr>
          <w:color w:val="000000" w:themeColor="text1"/>
          <w:sz w:val="26"/>
          <w:szCs w:val="26"/>
        </w:rPr>
        <w:tab/>
      </w:r>
    </w:p>
    <w:p w14:paraId="3F0FF142" w14:textId="34D922FA" w:rsidR="00961501" w:rsidRPr="00597E95" w:rsidRDefault="009344E7" w:rsidP="00597E95">
      <w:pPr>
        <w:tabs>
          <w:tab w:val="left" w:pos="5670"/>
        </w:tabs>
        <w:spacing w:line="276" w:lineRule="auto"/>
        <w:ind w:firstLine="284"/>
        <w:jc w:val="both"/>
        <w:rPr>
          <w:color w:val="000000" w:themeColor="text1"/>
          <w:sz w:val="26"/>
          <w:szCs w:val="26"/>
        </w:rPr>
      </w:pPr>
      <w:r w:rsidRPr="00597E95">
        <w:rPr>
          <w:b/>
          <w:color w:val="000000" w:themeColor="text1"/>
          <w:sz w:val="26"/>
          <w:szCs w:val="26"/>
        </w:rPr>
        <w:t xml:space="preserve">B. </w:t>
      </w:r>
      <w:r w:rsidR="00961501" w:rsidRPr="00597E95">
        <w:rPr>
          <w:color w:val="000000" w:themeColor="text1"/>
          <w:sz w:val="26"/>
          <w:szCs w:val="26"/>
        </w:rPr>
        <w:t>Sự chuyển từ thể hơi sang thể rắn gọi là sự bay hơi.</w:t>
      </w:r>
    </w:p>
    <w:p w14:paraId="61A75262" w14:textId="40267404" w:rsidR="00961501" w:rsidRPr="00597E95" w:rsidRDefault="009344E7" w:rsidP="00597E95">
      <w:pPr>
        <w:tabs>
          <w:tab w:val="left" w:pos="5670"/>
        </w:tabs>
        <w:spacing w:line="276" w:lineRule="auto"/>
        <w:ind w:firstLine="284"/>
        <w:jc w:val="both"/>
        <w:rPr>
          <w:color w:val="000000" w:themeColor="text1"/>
          <w:sz w:val="26"/>
          <w:szCs w:val="26"/>
        </w:rPr>
      </w:pPr>
      <w:r w:rsidRPr="00597E95">
        <w:rPr>
          <w:b/>
          <w:color w:val="000000" w:themeColor="text1"/>
          <w:sz w:val="26"/>
          <w:szCs w:val="26"/>
          <w:u w:color="00B050"/>
        </w:rPr>
        <w:t xml:space="preserve">C. </w:t>
      </w:r>
      <w:r w:rsidR="00961501" w:rsidRPr="00597E95">
        <w:rPr>
          <w:color w:val="000000" w:themeColor="text1"/>
          <w:sz w:val="26"/>
          <w:szCs w:val="26"/>
        </w:rPr>
        <w:t>Sự chuyển từ thể lỏng sang thể hơi gọi là sự bay hơi.</w:t>
      </w:r>
      <w:r w:rsidR="00961501" w:rsidRPr="00597E95">
        <w:rPr>
          <w:color w:val="000000" w:themeColor="text1"/>
          <w:sz w:val="26"/>
          <w:szCs w:val="26"/>
        </w:rPr>
        <w:tab/>
      </w:r>
    </w:p>
    <w:p w14:paraId="6B105889" w14:textId="6BA4CBA0" w:rsidR="00961501" w:rsidRPr="00597E95" w:rsidRDefault="009344E7" w:rsidP="00597E95">
      <w:pPr>
        <w:tabs>
          <w:tab w:val="left" w:pos="5670"/>
        </w:tabs>
        <w:spacing w:line="276" w:lineRule="auto"/>
        <w:ind w:firstLine="284"/>
        <w:jc w:val="both"/>
        <w:rPr>
          <w:color w:val="000000" w:themeColor="text1"/>
          <w:sz w:val="26"/>
          <w:szCs w:val="26"/>
        </w:rPr>
      </w:pPr>
      <w:r w:rsidRPr="00597E95">
        <w:rPr>
          <w:b/>
          <w:color w:val="000000" w:themeColor="text1"/>
          <w:sz w:val="26"/>
          <w:szCs w:val="26"/>
        </w:rPr>
        <w:t xml:space="preserve">D. </w:t>
      </w:r>
      <w:r w:rsidR="00961501" w:rsidRPr="00597E95">
        <w:rPr>
          <w:color w:val="000000" w:themeColor="text1"/>
          <w:sz w:val="26"/>
          <w:szCs w:val="26"/>
        </w:rPr>
        <w:t>Sự chuyển từ thể hơi sang thể lỏng gọi là sự bay hơi.</w:t>
      </w:r>
    </w:p>
    <w:p w14:paraId="6D215EED" w14:textId="3CDEDE8A"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lang w:val="sv-SE"/>
        </w:rPr>
      </w:pPr>
      <w:r w:rsidRPr="00597E95">
        <w:rPr>
          <w:rFonts w:ascii="Times New Roman" w:hAnsi="Times New Roman" w:cs="Times New Roman"/>
          <w:b/>
          <w:bCs/>
          <w:color w:val="000000" w:themeColor="text1"/>
          <w:sz w:val="26"/>
          <w:szCs w:val="26"/>
        </w:rPr>
        <w:t>Câu 12</w:t>
      </w:r>
      <w:r w:rsidRPr="00597E95">
        <w:rPr>
          <w:rFonts w:ascii="Times New Roman" w:hAnsi="Times New Roman" w:cs="Times New Roman"/>
          <w:color w:val="000000" w:themeColor="text1"/>
          <w:sz w:val="26"/>
          <w:szCs w:val="26"/>
        </w:rPr>
        <w:t xml:space="preserve">. </w:t>
      </w:r>
      <w:r w:rsidRPr="00597E95">
        <w:rPr>
          <w:rFonts w:ascii="Times New Roman" w:hAnsi="Times New Roman" w:cs="Times New Roman"/>
          <w:color w:val="000000" w:themeColor="text1"/>
          <w:sz w:val="26"/>
          <w:szCs w:val="26"/>
          <w:shd w:val="clear" w:color="auto" w:fill="FFFFFF"/>
        </w:rPr>
        <w:t>Tính nhiệt lượng cần phải cung cấp để làm cho 0,2 kg nước đá ở -20°C tan thành nước và sau đó được tiếp tục đun sôi để biến hoàn toàn thành hơi nước ở 100°</w:t>
      </w:r>
      <w:r w:rsidR="009344E7" w:rsidRPr="00597E95">
        <w:rPr>
          <w:rFonts w:ascii="Times New Roman" w:hAnsi="Times New Roman" w:cs="Times New Roman"/>
          <w:b/>
          <w:color w:val="000000" w:themeColor="text1"/>
          <w:sz w:val="26"/>
          <w:szCs w:val="26"/>
          <w:shd w:val="clear" w:color="auto" w:fill="FFFFFF"/>
        </w:rPr>
        <w:t xml:space="preserve">C. </w:t>
      </w:r>
      <w:r w:rsidRPr="00597E95">
        <w:rPr>
          <w:rFonts w:ascii="Times New Roman" w:hAnsi="Times New Roman" w:cs="Times New Roman"/>
          <w:color w:val="000000" w:themeColor="text1"/>
          <w:sz w:val="26"/>
          <w:szCs w:val="26"/>
          <w:shd w:val="clear" w:color="auto" w:fill="FFFFFF"/>
        </w:rPr>
        <w:t>Nhiệt nóng chảy riêng của nước đá là 3,4.10</w:t>
      </w:r>
      <w:r w:rsidRPr="00597E95">
        <w:rPr>
          <w:rFonts w:ascii="Times New Roman" w:hAnsi="Times New Roman" w:cs="Times New Roman"/>
          <w:color w:val="000000" w:themeColor="text1"/>
          <w:sz w:val="26"/>
          <w:szCs w:val="26"/>
          <w:shd w:val="clear" w:color="auto" w:fill="FFFFFF"/>
          <w:vertAlign w:val="superscript"/>
        </w:rPr>
        <w:t>5</w:t>
      </w:r>
      <w:r w:rsidRPr="00597E95">
        <w:rPr>
          <w:rFonts w:ascii="Times New Roman" w:hAnsi="Times New Roman" w:cs="Times New Roman"/>
          <w:color w:val="000000" w:themeColor="text1"/>
          <w:sz w:val="26"/>
          <w:szCs w:val="26"/>
          <w:shd w:val="clear" w:color="auto" w:fill="FFFFFF"/>
        </w:rPr>
        <w:t>J/kg, nhiệt dung riêng của nước đá là 2,09.10</w:t>
      </w:r>
      <w:r w:rsidRPr="00597E95">
        <w:rPr>
          <w:rFonts w:ascii="Times New Roman" w:hAnsi="Times New Roman" w:cs="Times New Roman"/>
          <w:color w:val="000000" w:themeColor="text1"/>
          <w:sz w:val="26"/>
          <w:szCs w:val="26"/>
          <w:shd w:val="clear" w:color="auto" w:fill="FFFFFF"/>
          <w:vertAlign w:val="superscript"/>
        </w:rPr>
        <w:t>3</w:t>
      </w:r>
      <w:r w:rsidRPr="00597E95">
        <w:rPr>
          <w:rFonts w:ascii="Times New Roman" w:hAnsi="Times New Roman" w:cs="Times New Roman"/>
          <w:color w:val="000000" w:themeColor="text1"/>
          <w:sz w:val="26"/>
          <w:szCs w:val="26"/>
          <w:shd w:val="clear" w:color="auto" w:fill="FFFFFF"/>
        </w:rPr>
        <w:t> J/kg.K, nhiệt dung riêng của nước 4,18.10</w:t>
      </w:r>
      <w:r w:rsidRPr="00597E95">
        <w:rPr>
          <w:rFonts w:ascii="Times New Roman" w:hAnsi="Times New Roman" w:cs="Times New Roman"/>
          <w:color w:val="000000" w:themeColor="text1"/>
          <w:sz w:val="26"/>
          <w:szCs w:val="26"/>
          <w:shd w:val="clear" w:color="auto" w:fill="FFFFFF"/>
          <w:vertAlign w:val="superscript"/>
        </w:rPr>
        <w:t>3</w:t>
      </w:r>
      <w:r w:rsidRPr="00597E95">
        <w:rPr>
          <w:rFonts w:ascii="Times New Roman" w:hAnsi="Times New Roman" w:cs="Times New Roman"/>
          <w:color w:val="000000" w:themeColor="text1"/>
          <w:sz w:val="26"/>
          <w:szCs w:val="26"/>
          <w:shd w:val="clear" w:color="auto" w:fill="FFFFFF"/>
        </w:rPr>
        <w:t> J/kg.K, nhiệt hóa hơi riêng của nước là 2,3.10</w:t>
      </w:r>
      <w:r w:rsidRPr="00597E95">
        <w:rPr>
          <w:rFonts w:ascii="Times New Roman" w:hAnsi="Times New Roman" w:cs="Times New Roman"/>
          <w:color w:val="000000" w:themeColor="text1"/>
          <w:sz w:val="26"/>
          <w:szCs w:val="26"/>
          <w:shd w:val="clear" w:color="auto" w:fill="FFFFFF"/>
          <w:vertAlign w:val="superscript"/>
        </w:rPr>
        <w:t>6</w:t>
      </w:r>
      <w:r w:rsidRPr="00597E95">
        <w:rPr>
          <w:rFonts w:ascii="Times New Roman" w:hAnsi="Times New Roman" w:cs="Times New Roman"/>
          <w:color w:val="000000" w:themeColor="text1"/>
          <w:sz w:val="26"/>
          <w:szCs w:val="26"/>
          <w:shd w:val="clear" w:color="auto" w:fill="FFFFFF"/>
        </w:rPr>
        <w:t> J/kg.</w:t>
      </w:r>
    </w:p>
    <w:p w14:paraId="34439E50" w14:textId="134EF23C" w:rsidR="00961501" w:rsidRPr="00597E95" w:rsidRDefault="00961501" w:rsidP="00597E95">
      <w:pPr>
        <w:pStyle w:val="ListParagraph"/>
        <w:tabs>
          <w:tab w:val="left" w:pos="2410"/>
          <w:tab w:val="left" w:pos="8505"/>
        </w:tabs>
        <w:spacing w:after="0" w:line="276" w:lineRule="auto"/>
        <w:ind w:left="0"/>
        <w:jc w:val="both"/>
        <w:rPr>
          <w:rFonts w:ascii="Times New Roman" w:hAnsi="Times New Roman" w:cs="Times New Roman"/>
          <w:color w:val="000000" w:themeColor="text1"/>
          <w:sz w:val="26"/>
          <w:szCs w:val="26"/>
          <w:shd w:val="clear" w:color="auto" w:fill="FFFFFF"/>
        </w:rPr>
      </w:pPr>
      <w:r w:rsidRPr="00597E95">
        <w:rPr>
          <w:rFonts w:ascii="Times New Roman" w:hAnsi="Times New Roman" w:cs="Times New Roman"/>
          <w:b/>
          <w:bCs/>
          <w:color w:val="000000" w:themeColor="text1"/>
          <w:sz w:val="26"/>
          <w:szCs w:val="26"/>
        </w:rPr>
        <w:t xml:space="preserve">     </w:t>
      </w:r>
      <w:r w:rsidR="009344E7" w:rsidRPr="00597E95">
        <w:rPr>
          <w:rFonts w:ascii="Times New Roman" w:hAnsi="Times New Roman" w:cs="Times New Roman"/>
          <w:b/>
          <w:bCs/>
          <w:color w:val="000000" w:themeColor="text1"/>
          <w:sz w:val="26"/>
          <w:szCs w:val="26"/>
        </w:rPr>
        <w:t xml:space="preserve">A. </w:t>
      </w:r>
      <w:r w:rsidRPr="00597E95">
        <w:rPr>
          <w:rFonts w:ascii="Times New Roman" w:hAnsi="Times New Roman" w:cs="Times New Roman"/>
          <w:color w:val="000000" w:themeColor="text1"/>
          <w:sz w:val="26"/>
          <w:szCs w:val="26"/>
          <w:shd w:val="clear" w:color="auto" w:fill="FFFFFF"/>
        </w:rPr>
        <w:t>180 kJ</w:t>
      </w:r>
      <w:r w:rsidRPr="00597E95">
        <w:rPr>
          <w:rFonts w:ascii="Times New Roman" w:hAnsi="Times New Roman" w:cs="Times New Roman"/>
          <w:color w:val="000000" w:themeColor="text1"/>
          <w:sz w:val="26"/>
          <w:szCs w:val="26"/>
        </w:rPr>
        <w:tab/>
        <w:t xml:space="preserve">    </w:t>
      </w:r>
      <w:r w:rsidR="009344E7" w:rsidRPr="00597E95">
        <w:rPr>
          <w:rFonts w:ascii="Times New Roman" w:hAnsi="Times New Roman" w:cs="Times New Roman"/>
          <w:b/>
          <w:bCs/>
          <w:color w:val="000000" w:themeColor="text1"/>
          <w:sz w:val="26"/>
          <w:szCs w:val="26"/>
          <w:u w:color="00B050"/>
        </w:rPr>
        <w:t xml:space="preserve">B. </w:t>
      </w:r>
      <w:r w:rsidRPr="00597E95">
        <w:rPr>
          <w:rFonts w:ascii="Times New Roman" w:hAnsi="Times New Roman" w:cs="Times New Roman"/>
          <w:color w:val="000000" w:themeColor="text1"/>
          <w:sz w:val="26"/>
          <w:szCs w:val="26"/>
          <w:shd w:val="clear" w:color="auto" w:fill="FFFFFF"/>
        </w:rPr>
        <w:t>619,96 kJ</w:t>
      </w:r>
      <w:r w:rsidRPr="00597E95">
        <w:rPr>
          <w:rFonts w:ascii="Times New Roman" w:hAnsi="Times New Roman" w:cs="Times New Roman"/>
          <w:color w:val="000000" w:themeColor="text1"/>
          <w:sz w:val="26"/>
          <w:szCs w:val="26"/>
        </w:rPr>
        <w:t xml:space="preserve">                     </w:t>
      </w:r>
      <w:r w:rsidR="009344E7" w:rsidRPr="00597E95">
        <w:rPr>
          <w:rFonts w:ascii="Times New Roman" w:hAnsi="Times New Roman" w:cs="Times New Roman"/>
          <w:b/>
          <w:bCs/>
          <w:color w:val="000000" w:themeColor="text1"/>
          <w:sz w:val="26"/>
          <w:szCs w:val="26"/>
        </w:rPr>
        <w:t xml:space="preserve">C. </w:t>
      </w:r>
      <w:r w:rsidRPr="00597E95">
        <w:rPr>
          <w:rFonts w:ascii="Times New Roman" w:hAnsi="Times New Roman" w:cs="Times New Roman"/>
          <w:color w:val="000000" w:themeColor="text1"/>
          <w:sz w:val="26"/>
          <w:szCs w:val="26"/>
          <w:shd w:val="clear" w:color="auto" w:fill="FFFFFF"/>
        </w:rPr>
        <w:t xml:space="preserve">840 kJ                       </w:t>
      </w:r>
      <w:r w:rsidR="009344E7" w:rsidRPr="00597E95">
        <w:rPr>
          <w:rFonts w:ascii="Times New Roman" w:hAnsi="Times New Roman" w:cs="Times New Roman"/>
          <w:b/>
          <w:bCs/>
          <w:color w:val="000000" w:themeColor="text1"/>
          <w:sz w:val="26"/>
          <w:szCs w:val="26"/>
        </w:rPr>
        <w:t xml:space="preserve">D. </w:t>
      </w:r>
      <w:r w:rsidRPr="00597E95">
        <w:rPr>
          <w:rFonts w:ascii="Times New Roman" w:hAnsi="Times New Roman" w:cs="Times New Roman"/>
          <w:color w:val="000000" w:themeColor="text1"/>
          <w:sz w:val="26"/>
          <w:szCs w:val="26"/>
          <w:shd w:val="clear" w:color="auto" w:fill="FFFFFF"/>
        </w:rPr>
        <w:t>804,5 kJ</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0"/>
        <w:gridCol w:w="3126"/>
      </w:tblGrid>
      <w:tr w:rsidR="00597E95" w:rsidRPr="00597E95" w14:paraId="1097008E" w14:textId="77777777" w:rsidTr="000D3609">
        <w:tc>
          <w:tcPr>
            <w:tcW w:w="6610" w:type="dxa"/>
            <w:vAlign w:val="center"/>
          </w:tcPr>
          <w:p w14:paraId="211D326A" w14:textId="77777777" w:rsidR="00961501" w:rsidRPr="00597E95" w:rsidRDefault="00961501" w:rsidP="00597E95">
            <w:pPr>
              <w:pStyle w:val="ListParagraph"/>
              <w:spacing w:after="0" w:line="276" w:lineRule="auto"/>
              <w:ind w:left="0"/>
              <w:jc w:val="both"/>
              <w:rPr>
                <w:rFonts w:ascii="Times New Roman" w:eastAsia="Calibri" w:hAnsi="Times New Roman" w:cs="Times New Roman"/>
                <w:bCs/>
                <w:color w:val="000000" w:themeColor="text1"/>
                <w:sz w:val="26"/>
                <w:szCs w:val="26"/>
                <w:lang w:val="en-ZW" w:eastAsia="en-ZW"/>
              </w:rPr>
            </w:pPr>
            <w:r w:rsidRPr="00597E95">
              <w:rPr>
                <w:rFonts w:ascii="Times New Roman" w:hAnsi="Times New Roman" w:cs="Times New Roman"/>
                <w:b/>
                <w:bCs/>
                <w:color w:val="000000" w:themeColor="text1"/>
                <w:sz w:val="26"/>
                <w:szCs w:val="26"/>
              </w:rPr>
              <w:t>Câu 13</w:t>
            </w:r>
            <w:r w:rsidRPr="00597E95">
              <w:rPr>
                <w:rFonts w:ascii="Times New Roman" w:hAnsi="Times New Roman" w:cs="Times New Roman"/>
                <w:color w:val="000000" w:themeColor="text1"/>
                <w:sz w:val="26"/>
                <w:szCs w:val="26"/>
              </w:rPr>
              <w:t>.</w:t>
            </w:r>
            <w:r w:rsidRPr="00597E95">
              <w:rPr>
                <w:rFonts w:ascii="Times New Roman" w:eastAsia="Calibri" w:hAnsi="Times New Roman" w:cs="Times New Roman"/>
                <w:bCs/>
                <w:color w:val="000000" w:themeColor="text1"/>
                <w:sz w:val="26"/>
                <w:szCs w:val="26"/>
                <w:lang w:val="en-ZW" w:eastAsia="en-ZW"/>
              </w:rPr>
              <w:t xml:space="preserve"> Dụng cụ được sử dụng trong thí nghiệm xác định nhiệt hoá hơi riêng của nước. Chọn câu </w:t>
            </w:r>
            <w:r w:rsidRPr="00597E95">
              <w:rPr>
                <w:rFonts w:ascii="Times New Roman" w:eastAsia="Calibri" w:hAnsi="Times New Roman" w:cs="Times New Roman"/>
                <w:b/>
                <w:i/>
                <w:iCs/>
                <w:color w:val="000000" w:themeColor="text1"/>
                <w:sz w:val="26"/>
                <w:szCs w:val="26"/>
                <w:lang w:val="en-ZW" w:eastAsia="en-ZW"/>
              </w:rPr>
              <w:t>đúng</w:t>
            </w:r>
            <w:r w:rsidRPr="00597E95">
              <w:rPr>
                <w:rFonts w:ascii="Times New Roman" w:eastAsia="Calibri" w:hAnsi="Times New Roman" w:cs="Times New Roman"/>
                <w:b/>
                <w:color w:val="000000" w:themeColor="text1"/>
                <w:sz w:val="26"/>
                <w:szCs w:val="26"/>
                <w:lang w:val="en-ZW" w:eastAsia="en-ZW"/>
              </w:rPr>
              <w:t>.</w:t>
            </w:r>
          </w:p>
        </w:tc>
        <w:tc>
          <w:tcPr>
            <w:tcW w:w="3126" w:type="dxa"/>
          </w:tcPr>
          <w:p w14:paraId="7823CDB1" w14:textId="77777777" w:rsidR="00961501" w:rsidRPr="00597E95" w:rsidRDefault="00961501" w:rsidP="00597E95">
            <w:pPr>
              <w:pStyle w:val="ListParagraph"/>
              <w:spacing w:after="0" w:line="276" w:lineRule="auto"/>
              <w:ind w:left="0"/>
              <w:jc w:val="center"/>
              <w:rPr>
                <w:rFonts w:ascii="Times New Roman" w:eastAsia="Calibri" w:hAnsi="Times New Roman" w:cs="Times New Roman"/>
                <w:bCs/>
                <w:color w:val="000000" w:themeColor="text1"/>
                <w:sz w:val="26"/>
                <w:szCs w:val="26"/>
                <w:lang w:val="en-ZW" w:eastAsia="en-ZW"/>
              </w:rPr>
            </w:pPr>
            <w:r w:rsidRPr="00597E95">
              <w:rPr>
                <w:rFonts w:ascii="Times New Roman" w:hAnsi="Times New Roman" w:cs="Times New Roman"/>
                <w:noProof/>
                <w:color w:val="000000" w:themeColor="text1"/>
                <w:sz w:val="26"/>
                <w:szCs w:val="26"/>
              </w:rPr>
              <w:drawing>
                <wp:inline distT="0" distB="0" distL="0" distR="0" wp14:anchorId="68F61519" wp14:editId="43944F20">
                  <wp:extent cx="1843141" cy="886035"/>
                  <wp:effectExtent l="0" t="0" r="5080" b="9525"/>
                  <wp:docPr id="882892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92412" name="Picture 1" descr="A close-up of a small electrical device  Description automatically generated"/>
                          <pic:cNvPicPr/>
                        </pic:nvPicPr>
                        <pic:blipFill>
                          <a:blip r:embed="rId41">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870113" cy="899001"/>
                          </a:xfrm>
                          <a:prstGeom prst="rect">
                            <a:avLst/>
                          </a:prstGeom>
                        </pic:spPr>
                      </pic:pic>
                    </a:graphicData>
                  </a:graphic>
                </wp:inline>
              </w:drawing>
            </w:r>
          </w:p>
        </w:tc>
      </w:tr>
    </w:tbl>
    <w:p w14:paraId="0BFD07CE" w14:textId="7D7FD744" w:rsidR="00961501" w:rsidRPr="00597E95" w:rsidRDefault="00961501" w:rsidP="00597E95">
      <w:pPr>
        <w:pStyle w:val="ListParagraph"/>
        <w:spacing w:after="0" w:line="276" w:lineRule="auto"/>
        <w:ind w:left="567" w:hanging="567"/>
        <w:jc w:val="both"/>
        <w:rPr>
          <w:rFonts w:ascii="Times New Roman" w:eastAsia="Calibri" w:hAnsi="Times New Roman" w:cs="Times New Roman"/>
          <w:bCs/>
          <w:color w:val="000000" w:themeColor="text1"/>
          <w:sz w:val="26"/>
          <w:szCs w:val="26"/>
          <w:lang w:val="en-ZW" w:eastAsia="en-ZW"/>
        </w:rPr>
      </w:pPr>
      <w:r w:rsidRPr="00597E95">
        <w:rPr>
          <w:rFonts w:ascii="Times New Roman" w:eastAsia="Calibri" w:hAnsi="Times New Roman" w:cs="Times New Roman"/>
          <w:b/>
          <w:color w:val="000000" w:themeColor="text1"/>
          <w:sz w:val="26"/>
          <w:szCs w:val="26"/>
          <w:lang w:val="en-ZW" w:eastAsia="en-ZW"/>
        </w:rPr>
        <w:t xml:space="preserve">     </w:t>
      </w:r>
      <w:r w:rsidR="009344E7" w:rsidRPr="00597E95">
        <w:rPr>
          <w:rFonts w:ascii="Times New Roman" w:eastAsia="Calibri" w:hAnsi="Times New Roman" w:cs="Times New Roman"/>
          <w:b/>
          <w:color w:val="000000" w:themeColor="text1"/>
          <w:sz w:val="26"/>
          <w:szCs w:val="26"/>
          <w:lang w:val="en-ZW" w:eastAsia="en-ZW"/>
        </w:rPr>
        <w:t xml:space="preserve">A. </w:t>
      </w:r>
      <w:r w:rsidRPr="00597E95">
        <w:rPr>
          <w:rFonts w:ascii="Times New Roman" w:eastAsia="Calibri" w:hAnsi="Times New Roman" w:cs="Times New Roman"/>
          <w:bCs/>
          <w:color w:val="000000" w:themeColor="text1"/>
          <w:sz w:val="26"/>
          <w:szCs w:val="26"/>
          <w:lang w:val="en-ZW" w:eastAsia="en-ZW"/>
        </w:rPr>
        <w:t>Biến thế nguồn, bộ đo công suất nguồn điện (oát kế) có tích hợp chức năng đo thời gian, nhiệt kế điện tử, nhiệt lượng kế bằng nhựa có vỏ xốp, dây điện trở, cân điện tử, các dây nối, nước đá.</w:t>
      </w:r>
    </w:p>
    <w:p w14:paraId="05211081" w14:textId="7E54CCA8" w:rsidR="00961501" w:rsidRPr="00597E95" w:rsidRDefault="00961501" w:rsidP="00597E95">
      <w:pPr>
        <w:pStyle w:val="ListParagraph"/>
        <w:spacing w:after="0" w:line="276" w:lineRule="auto"/>
        <w:ind w:left="567" w:hanging="567"/>
        <w:jc w:val="both"/>
        <w:rPr>
          <w:rFonts w:ascii="Times New Roman" w:eastAsia="Calibri" w:hAnsi="Times New Roman" w:cs="Times New Roman"/>
          <w:bCs/>
          <w:color w:val="000000" w:themeColor="text1"/>
          <w:sz w:val="26"/>
          <w:szCs w:val="26"/>
          <w:lang w:val="en-ZW" w:eastAsia="en-ZW"/>
        </w:rPr>
      </w:pPr>
      <w:r w:rsidRPr="00597E95">
        <w:rPr>
          <w:rFonts w:ascii="Times New Roman" w:eastAsia="Calibri" w:hAnsi="Times New Roman" w:cs="Times New Roman"/>
          <w:bCs/>
          <w:color w:val="000000" w:themeColor="text1"/>
          <w:sz w:val="26"/>
          <w:szCs w:val="26"/>
          <w:lang w:val="en-ZW" w:eastAsia="en-ZW"/>
        </w:rPr>
        <w:t xml:space="preserve">     </w:t>
      </w:r>
      <w:r w:rsidR="009344E7" w:rsidRPr="00597E95">
        <w:rPr>
          <w:rFonts w:ascii="Times New Roman" w:eastAsia="Calibri" w:hAnsi="Times New Roman" w:cs="Times New Roman"/>
          <w:b/>
          <w:color w:val="000000" w:themeColor="text1"/>
          <w:sz w:val="26"/>
          <w:szCs w:val="26"/>
          <w:lang w:val="en-ZW" w:eastAsia="en-ZW"/>
        </w:rPr>
        <w:t xml:space="preserve">B. </w:t>
      </w:r>
      <w:r w:rsidRPr="00597E95">
        <w:rPr>
          <w:rFonts w:ascii="Times New Roman" w:eastAsia="Calibri" w:hAnsi="Times New Roman" w:cs="Times New Roman"/>
          <w:bCs/>
          <w:color w:val="000000" w:themeColor="text1"/>
          <w:sz w:val="26"/>
          <w:szCs w:val="26"/>
          <w:lang w:val="en-ZW" w:eastAsia="en-ZW"/>
        </w:rPr>
        <w:t>Biến thế nguồn, bộ đo công suất nguồn điện (oát kế) có tích hợp chức năng đo thời gian, nhiệt kế điện tử, nhiệt lượng kế bằng nhựa có vỏ xốp, bật lửa, cân điện tử, các dây nối, nước đá.</w:t>
      </w:r>
    </w:p>
    <w:p w14:paraId="6082CDD9" w14:textId="5A9D1934" w:rsidR="00961501" w:rsidRPr="00597E95" w:rsidRDefault="00961501" w:rsidP="00597E95">
      <w:pPr>
        <w:pStyle w:val="ListParagraph"/>
        <w:spacing w:after="0" w:line="276" w:lineRule="auto"/>
        <w:ind w:left="567" w:hanging="567"/>
        <w:jc w:val="both"/>
        <w:rPr>
          <w:rFonts w:ascii="Times New Roman" w:hAnsi="Times New Roman" w:cs="Times New Roman"/>
          <w:color w:val="000000" w:themeColor="text1"/>
          <w:sz w:val="26"/>
          <w:szCs w:val="26"/>
        </w:rPr>
      </w:pPr>
      <w:r w:rsidRPr="00597E95">
        <w:rPr>
          <w:rFonts w:ascii="Times New Roman" w:eastAsia="Calibri" w:hAnsi="Times New Roman" w:cs="Times New Roman"/>
          <w:bCs/>
          <w:color w:val="000000" w:themeColor="text1"/>
          <w:sz w:val="26"/>
          <w:szCs w:val="26"/>
          <w:lang w:val="en-ZW" w:eastAsia="en-ZW"/>
        </w:rPr>
        <w:t xml:space="preserve">     </w:t>
      </w:r>
      <w:r w:rsidR="009344E7" w:rsidRPr="00597E95">
        <w:rPr>
          <w:rFonts w:ascii="Times New Roman" w:eastAsia="Calibri" w:hAnsi="Times New Roman" w:cs="Times New Roman"/>
          <w:b/>
          <w:color w:val="000000" w:themeColor="text1"/>
          <w:sz w:val="26"/>
          <w:szCs w:val="26"/>
          <w:lang w:val="en-ZW" w:eastAsia="en-ZW"/>
        </w:rPr>
        <w:t xml:space="preserve">C. </w:t>
      </w:r>
      <w:r w:rsidRPr="00597E95">
        <w:rPr>
          <w:rFonts w:ascii="Times New Roman" w:eastAsia="Calibri" w:hAnsi="Times New Roman" w:cs="Times New Roman"/>
          <w:bCs/>
          <w:color w:val="000000" w:themeColor="text1"/>
          <w:sz w:val="26"/>
          <w:szCs w:val="26"/>
          <w:lang w:val="en-ZW" w:eastAsia="en-ZW"/>
        </w:rPr>
        <w:t>Biến thế nguồn, bộ đo công suất nguồn điện (oát kế) có tích hợp chức năng đo thời gian, nhiệt kế điện tử, nhiệt lượng kế bằng nhựa có vỏ xốp, dây điện trở, cân điện tử, các dây nối, nước nóng.</w:t>
      </w:r>
      <w:r w:rsidRPr="00597E95">
        <w:rPr>
          <w:rFonts w:ascii="Times New Roman" w:hAnsi="Times New Roman" w:cs="Times New Roman"/>
          <w:color w:val="000000" w:themeColor="text1"/>
          <w:sz w:val="26"/>
          <w:szCs w:val="26"/>
        </w:rPr>
        <w:t xml:space="preserve"> </w:t>
      </w:r>
    </w:p>
    <w:p w14:paraId="151FE563" w14:textId="2B8B2B18" w:rsidR="00961501" w:rsidRPr="00597E95" w:rsidRDefault="00961501" w:rsidP="00597E95">
      <w:pPr>
        <w:pStyle w:val="ListParagraph"/>
        <w:spacing w:after="0" w:line="276" w:lineRule="auto"/>
        <w:ind w:left="567" w:hanging="567"/>
        <w:jc w:val="both"/>
        <w:rPr>
          <w:rFonts w:ascii="Times New Roman" w:hAnsi="Times New Roman" w:cs="Times New Roman"/>
          <w:color w:val="000000" w:themeColor="text1"/>
          <w:sz w:val="26"/>
          <w:szCs w:val="26"/>
        </w:rPr>
      </w:pPr>
      <w:r w:rsidRPr="00597E95">
        <w:rPr>
          <w:rFonts w:ascii="Times New Roman" w:hAnsi="Times New Roman" w:cs="Times New Roman"/>
          <w:color w:val="000000" w:themeColor="text1"/>
          <w:sz w:val="26"/>
          <w:szCs w:val="26"/>
        </w:rPr>
        <w:lastRenderedPageBreak/>
        <w:t xml:space="preserve">     </w:t>
      </w:r>
      <w:r w:rsidR="009344E7" w:rsidRPr="00597E95">
        <w:rPr>
          <w:rFonts w:ascii="Times New Roman" w:hAnsi="Times New Roman" w:cs="Times New Roman"/>
          <w:b/>
          <w:bCs/>
          <w:color w:val="000000" w:themeColor="text1"/>
          <w:sz w:val="26"/>
          <w:szCs w:val="26"/>
        </w:rPr>
        <w:t xml:space="preserve">D. </w:t>
      </w:r>
      <w:r w:rsidRPr="00597E95">
        <w:rPr>
          <w:rFonts w:ascii="Times New Roman" w:eastAsia="Calibri" w:hAnsi="Times New Roman" w:cs="Times New Roman"/>
          <w:bCs/>
          <w:color w:val="000000" w:themeColor="text1"/>
          <w:sz w:val="26"/>
          <w:szCs w:val="26"/>
          <w:lang w:val="en-ZW" w:eastAsia="en-ZW"/>
        </w:rPr>
        <w:t>Bộ đo công suất nguồn điện (oát kế) có tích hợp chức năng đo thời gian, nhiệt kế điện tử, nhiệt lượng kế bằng nhựa có vỏ xốp, dây điện trở, cân điện tử, các dây nối, nước nóng.</w:t>
      </w:r>
    </w:p>
    <w:p w14:paraId="03AFBB7E" w14:textId="4C96EC88"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Câu 4</w:t>
      </w:r>
      <w:r w:rsidRPr="00597E95">
        <w:rPr>
          <w:rFonts w:ascii="Times New Roman" w:hAnsi="Times New Roman" w:cs="Times New Roman"/>
          <w:color w:val="000000" w:themeColor="text1"/>
          <w:sz w:val="26"/>
          <w:szCs w:val="26"/>
        </w:rPr>
        <w:t>. Tính nhiệt lượng tỏa ra khi 4 kg hơi nước ở 100</w:t>
      </w:r>
      <w:r w:rsidRPr="00597E95">
        <w:rPr>
          <w:rFonts w:ascii="Times New Roman" w:hAnsi="Times New Roman" w:cs="Times New Roman"/>
          <w:color w:val="000000" w:themeColor="text1"/>
          <w:sz w:val="26"/>
          <w:szCs w:val="26"/>
          <w:vertAlign w:val="superscript"/>
        </w:rPr>
        <w:t>o</w:t>
      </w:r>
      <w:r w:rsidRPr="00597E95">
        <w:rPr>
          <w:rFonts w:ascii="Times New Roman" w:hAnsi="Times New Roman" w:cs="Times New Roman"/>
          <w:color w:val="000000" w:themeColor="text1"/>
          <w:sz w:val="26"/>
          <w:szCs w:val="26"/>
        </w:rPr>
        <w:t>C ngưng tụ thành nước ở 22</w:t>
      </w:r>
      <w:r w:rsidRPr="00597E95">
        <w:rPr>
          <w:rFonts w:ascii="Times New Roman" w:hAnsi="Times New Roman" w:cs="Times New Roman"/>
          <w:color w:val="000000" w:themeColor="text1"/>
          <w:sz w:val="26"/>
          <w:szCs w:val="26"/>
          <w:vertAlign w:val="superscript"/>
        </w:rPr>
        <w:t>o</w:t>
      </w:r>
      <w:r w:rsidR="009344E7" w:rsidRPr="00597E95">
        <w:rPr>
          <w:rFonts w:ascii="Times New Roman" w:hAnsi="Times New Roman" w:cs="Times New Roman"/>
          <w:b/>
          <w:color w:val="000000" w:themeColor="text1"/>
          <w:sz w:val="26"/>
          <w:szCs w:val="26"/>
        </w:rPr>
        <w:t xml:space="preserve">C. </w:t>
      </w:r>
      <w:r w:rsidRPr="00597E95">
        <w:rPr>
          <w:rFonts w:ascii="Times New Roman" w:hAnsi="Times New Roman" w:cs="Times New Roman"/>
          <w:color w:val="000000" w:themeColor="text1"/>
          <w:sz w:val="26"/>
          <w:szCs w:val="26"/>
        </w:rPr>
        <w:t>Nước có nhiệt dung riêng c = 4180 J/kg.K và nhiệt hóa hơi L = 2,3.10</w:t>
      </w:r>
      <w:r w:rsidRPr="00597E95">
        <w:rPr>
          <w:rFonts w:ascii="Times New Roman" w:hAnsi="Times New Roman" w:cs="Times New Roman"/>
          <w:color w:val="000000" w:themeColor="text1"/>
          <w:sz w:val="26"/>
          <w:szCs w:val="26"/>
          <w:vertAlign w:val="superscript"/>
        </w:rPr>
        <w:t>6</w:t>
      </w:r>
      <w:r w:rsidRPr="00597E95">
        <w:rPr>
          <w:rFonts w:ascii="Times New Roman" w:hAnsi="Times New Roman" w:cs="Times New Roman"/>
          <w:color w:val="000000" w:themeColor="text1"/>
          <w:sz w:val="26"/>
          <w:szCs w:val="26"/>
        </w:rPr>
        <w:t xml:space="preserve"> J/kg. Chọn đáp án </w:t>
      </w:r>
      <w:r w:rsidRPr="00597E95">
        <w:rPr>
          <w:rFonts w:ascii="Times New Roman" w:hAnsi="Times New Roman" w:cs="Times New Roman"/>
          <w:b/>
          <w:bCs/>
          <w:i/>
          <w:iCs/>
          <w:color w:val="000000" w:themeColor="text1"/>
          <w:sz w:val="26"/>
          <w:szCs w:val="26"/>
        </w:rPr>
        <w:t>đúng</w:t>
      </w:r>
      <w:r w:rsidRPr="00597E95">
        <w:rPr>
          <w:rFonts w:ascii="Times New Roman" w:hAnsi="Times New Roman" w:cs="Times New Roman"/>
          <w:b/>
          <w:bCs/>
          <w:color w:val="000000" w:themeColor="text1"/>
          <w:sz w:val="26"/>
          <w:szCs w:val="26"/>
        </w:rPr>
        <w:t>.</w:t>
      </w:r>
    </w:p>
    <w:p w14:paraId="07B890EA" w14:textId="606E01C6" w:rsidR="00961501" w:rsidRPr="00597E95" w:rsidRDefault="00961501" w:rsidP="00597E95">
      <w:pPr>
        <w:tabs>
          <w:tab w:val="left" w:pos="2835"/>
          <w:tab w:val="left" w:pos="5670"/>
          <w:tab w:val="left" w:pos="8505"/>
        </w:tabs>
        <w:spacing w:line="276" w:lineRule="auto"/>
        <w:jc w:val="both"/>
        <w:rPr>
          <w:color w:val="000000" w:themeColor="text1"/>
          <w:sz w:val="26"/>
          <w:szCs w:val="26"/>
        </w:rPr>
      </w:pPr>
      <w:r w:rsidRPr="00597E95">
        <w:rPr>
          <w:b/>
          <w:color w:val="000000" w:themeColor="text1"/>
          <w:sz w:val="26"/>
          <w:szCs w:val="26"/>
        </w:rPr>
        <w:t xml:space="preserve">    </w:t>
      </w:r>
      <w:r w:rsidR="009344E7" w:rsidRPr="00597E95">
        <w:rPr>
          <w:b/>
          <w:color w:val="000000" w:themeColor="text1"/>
          <w:sz w:val="26"/>
          <w:szCs w:val="26"/>
        </w:rPr>
        <w:t xml:space="preserve">A. </w:t>
      </w:r>
      <w:r w:rsidRPr="00597E95">
        <w:rPr>
          <w:color w:val="000000" w:themeColor="text1"/>
          <w:sz w:val="26"/>
          <w:szCs w:val="26"/>
        </w:rPr>
        <w:t xml:space="preserve">11504160 J          </w:t>
      </w:r>
      <w:r w:rsidR="009344E7" w:rsidRPr="00597E95">
        <w:rPr>
          <w:b/>
          <w:color w:val="000000" w:themeColor="text1"/>
          <w:sz w:val="26"/>
          <w:szCs w:val="26"/>
        </w:rPr>
        <w:t xml:space="preserve">B. </w:t>
      </w:r>
      <w:r w:rsidRPr="00597E95">
        <w:rPr>
          <w:color w:val="000000" w:themeColor="text1"/>
          <w:sz w:val="26"/>
          <w:szCs w:val="26"/>
        </w:rPr>
        <w:t xml:space="preserve">12504160 J                    </w:t>
      </w:r>
      <w:r w:rsidR="009344E7" w:rsidRPr="00597E95">
        <w:rPr>
          <w:b/>
          <w:color w:val="000000" w:themeColor="text1"/>
          <w:sz w:val="26"/>
          <w:szCs w:val="26"/>
          <w:u w:color="00B050"/>
        </w:rPr>
        <w:t xml:space="preserve">C. </w:t>
      </w:r>
      <w:r w:rsidRPr="00597E95">
        <w:rPr>
          <w:color w:val="000000" w:themeColor="text1"/>
          <w:sz w:val="26"/>
          <w:szCs w:val="26"/>
        </w:rPr>
        <w:t xml:space="preserve">10504160 J       </w:t>
      </w:r>
      <w:r w:rsidR="009344E7" w:rsidRPr="00597E95">
        <w:rPr>
          <w:b/>
          <w:color w:val="000000" w:themeColor="text1"/>
          <w:sz w:val="26"/>
          <w:szCs w:val="26"/>
        </w:rPr>
        <w:t xml:space="preserve">D. </w:t>
      </w:r>
      <w:r w:rsidRPr="00597E95">
        <w:rPr>
          <w:color w:val="000000" w:themeColor="text1"/>
          <w:sz w:val="26"/>
          <w:szCs w:val="26"/>
        </w:rPr>
        <w:t>13504160 J</w:t>
      </w:r>
    </w:p>
    <w:p w14:paraId="4E9C2711"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Câu 15.</w:t>
      </w:r>
      <w:r w:rsidRPr="00597E95">
        <w:rPr>
          <w:rFonts w:ascii="Times New Roman" w:hAnsi="Times New Roman" w:cs="Times New Roman"/>
          <w:color w:val="000000" w:themeColor="text1"/>
          <w:sz w:val="26"/>
          <w:szCs w:val="26"/>
        </w:rPr>
        <w:t xml:space="preserve"> Có bao nhiêu câu </w:t>
      </w:r>
      <w:r w:rsidRPr="00597E95">
        <w:rPr>
          <w:rFonts w:ascii="Times New Roman" w:hAnsi="Times New Roman" w:cs="Times New Roman"/>
          <w:b/>
          <w:bCs/>
          <w:color w:val="000000" w:themeColor="text1"/>
          <w:sz w:val="26"/>
          <w:szCs w:val="26"/>
        </w:rPr>
        <w:t>đúng</w:t>
      </w:r>
      <w:r w:rsidRPr="00597E95">
        <w:rPr>
          <w:rFonts w:ascii="Times New Roman" w:hAnsi="Times New Roman" w:cs="Times New Roman"/>
          <w:color w:val="000000" w:themeColor="text1"/>
          <w:sz w:val="26"/>
          <w:szCs w:val="26"/>
        </w:rPr>
        <w:t xml:space="preserve"> trong các câu sau:</w:t>
      </w:r>
    </w:p>
    <w:p w14:paraId="57938AA5" w14:textId="77777777" w:rsidR="00961501" w:rsidRPr="00597E95" w:rsidRDefault="00961501" w:rsidP="00597E95">
      <w:pPr>
        <w:pStyle w:val="ListParagraph"/>
        <w:spacing w:after="0" w:line="276" w:lineRule="auto"/>
        <w:ind w:left="284" w:hanging="284"/>
        <w:jc w:val="both"/>
        <w:rPr>
          <w:rFonts w:ascii="Times New Roman" w:hAnsi="Times New Roman" w:cs="Times New Roman"/>
          <w:color w:val="000000" w:themeColor="text1"/>
          <w:sz w:val="26"/>
          <w:szCs w:val="26"/>
        </w:rPr>
      </w:pPr>
      <w:r w:rsidRPr="00597E95">
        <w:rPr>
          <w:rFonts w:ascii="Times New Roman" w:hAnsi="Times New Roman" w:cs="Times New Roman"/>
          <w:color w:val="000000" w:themeColor="text1"/>
          <w:sz w:val="26"/>
          <w:szCs w:val="26"/>
        </w:rPr>
        <w:t>1. Đơn vị của nhiệt hoá hơi là Jun trên kilôgam (J/kg ).</w:t>
      </w:r>
    </w:p>
    <w:p w14:paraId="523AC31E" w14:textId="77777777" w:rsidR="00961501" w:rsidRPr="00597E95" w:rsidRDefault="00961501" w:rsidP="00597E95">
      <w:pPr>
        <w:pStyle w:val="ListParagraph"/>
        <w:spacing w:after="0" w:line="276" w:lineRule="auto"/>
        <w:ind w:left="284" w:hanging="284"/>
        <w:jc w:val="both"/>
        <w:rPr>
          <w:rFonts w:ascii="Times New Roman" w:hAnsi="Times New Roman" w:cs="Times New Roman"/>
          <w:color w:val="000000" w:themeColor="text1"/>
          <w:sz w:val="26"/>
          <w:szCs w:val="26"/>
        </w:rPr>
      </w:pPr>
      <w:r w:rsidRPr="00597E95">
        <w:rPr>
          <w:rFonts w:ascii="Times New Roman" w:hAnsi="Times New Roman" w:cs="Times New Roman"/>
          <w:color w:val="000000" w:themeColor="text1"/>
          <w:sz w:val="26"/>
          <w:szCs w:val="26"/>
        </w:rPr>
        <w:t>2. Để xác định nhiệt hoá hơi riêng của nước cần xác định nhiệt lượng cần cung cấp cho nước hoá hơi và khối lượng của nước.</w:t>
      </w:r>
    </w:p>
    <w:p w14:paraId="335C344F" w14:textId="77777777" w:rsidR="00961501" w:rsidRPr="00597E95" w:rsidRDefault="00961501" w:rsidP="00597E95">
      <w:pPr>
        <w:pStyle w:val="ListParagraph"/>
        <w:spacing w:after="0" w:line="276" w:lineRule="auto"/>
        <w:ind w:left="284" w:hanging="284"/>
        <w:jc w:val="both"/>
        <w:rPr>
          <w:rFonts w:ascii="Times New Roman" w:hAnsi="Times New Roman" w:cs="Times New Roman"/>
          <w:color w:val="000000" w:themeColor="text1"/>
          <w:sz w:val="26"/>
          <w:szCs w:val="26"/>
        </w:rPr>
      </w:pPr>
      <w:r w:rsidRPr="00597E95">
        <w:rPr>
          <w:rFonts w:ascii="Times New Roman" w:hAnsi="Times New Roman" w:cs="Times New Roman"/>
          <w:color w:val="000000" w:themeColor="text1"/>
          <w:sz w:val="26"/>
          <w:szCs w:val="26"/>
        </w:rPr>
        <w:t>3. Trong tiến hành thí nghiệm xác định nhiệt hoá hơi riêng của nước bằng cách xác định công suất trung bình của nguồn điện bằng oát kế và thời gian.</w:t>
      </w:r>
    </w:p>
    <w:p w14:paraId="734F8F71" w14:textId="77777777" w:rsidR="00961501" w:rsidRPr="00597E95" w:rsidRDefault="00961501" w:rsidP="00597E95">
      <w:pPr>
        <w:pStyle w:val="ListParagraph"/>
        <w:spacing w:after="0" w:line="276" w:lineRule="auto"/>
        <w:ind w:left="284" w:hanging="284"/>
        <w:jc w:val="both"/>
        <w:rPr>
          <w:rFonts w:ascii="Times New Roman" w:hAnsi="Times New Roman" w:cs="Times New Roman"/>
          <w:color w:val="000000" w:themeColor="text1"/>
          <w:sz w:val="26"/>
          <w:szCs w:val="26"/>
        </w:rPr>
      </w:pPr>
      <w:r w:rsidRPr="00597E95">
        <w:rPr>
          <w:rFonts w:ascii="Times New Roman" w:hAnsi="Times New Roman" w:cs="Times New Roman"/>
          <w:color w:val="000000" w:themeColor="text1"/>
          <w:sz w:val="26"/>
          <w:szCs w:val="26"/>
        </w:rPr>
        <w:t>4. Dụng cụ sử dụng để tiến hành thí nghiệm xác định nhiệt hoá hơi riêng của nước là biến thế nguồn, bộ đo công suất nguồn điện (oát kế) có tích hợp chức năng đo thời gian, nhiệt kế điện tử, nhiệt lượng kế bằng nhựa có vỏ xốp, dây điện trở, cân điện tử, các dây nối, nước nóng.</w:t>
      </w:r>
    </w:p>
    <w:p w14:paraId="4E3ECC99" w14:textId="77777777" w:rsidR="00961501" w:rsidRPr="00597E95" w:rsidRDefault="00961501" w:rsidP="00597E95">
      <w:pPr>
        <w:pStyle w:val="ListParagraph"/>
        <w:spacing w:after="0" w:line="276" w:lineRule="auto"/>
        <w:ind w:left="284" w:hanging="284"/>
        <w:jc w:val="both"/>
        <w:rPr>
          <w:rFonts w:ascii="Times New Roman" w:hAnsi="Times New Roman" w:cs="Times New Roman"/>
          <w:color w:val="000000" w:themeColor="text1"/>
          <w:sz w:val="26"/>
          <w:szCs w:val="26"/>
        </w:rPr>
      </w:pPr>
      <w:r w:rsidRPr="00597E95">
        <w:rPr>
          <w:rFonts w:ascii="Times New Roman" w:hAnsi="Times New Roman" w:cs="Times New Roman"/>
          <w:color w:val="000000" w:themeColor="text1"/>
          <w:sz w:val="26"/>
          <w:szCs w:val="26"/>
        </w:rPr>
        <w:t>5. Nhiệt hoá hơi riêng là nhiệt lượng cần cung cấp cho một lượng chất lỏng hóa hơi hoàn toàn ở nhiệt độ không đổi</w:t>
      </w:r>
    </w:p>
    <w:p w14:paraId="5A3BEECF" w14:textId="7642880E"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color w:val="000000" w:themeColor="text1"/>
          <w:sz w:val="26"/>
          <w:szCs w:val="26"/>
        </w:rPr>
        <w:t xml:space="preserve">    </w:t>
      </w:r>
      <w:r w:rsidR="009344E7" w:rsidRPr="00597E95">
        <w:rPr>
          <w:rFonts w:ascii="Times New Roman" w:hAnsi="Times New Roman" w:cs="Times New Roman"/>
          <w:b/>
          <w:bCs/>
          <w:color w:val="000000" w:themeColor="text1"/>
          <w:sz w:val="26"/>
          <w:szCs w:val="26"/>
        </w:rPr>
        <w:t xml:space="preserve">A. </w:t>
      </w:r>
      <w:r w:rsidRPr="00597E95">
        <w:rPr>
          <w:rFonts w:ascii="Times New Roman" w:hAnsi="Times New Roman" w:cs="Times New Roman"/>
          <w:color w:val="000000" w:themeColor="text1"/>
          <w:sz w:val="26"/>
          <w:szCs w:val="26"/>
        </w:rPr>
        <w:t xml:space="preserve">2.            </w:t>
      </w:r>
      <w:r w:rsidRPr="00597E95">
        <w:rPr>
          <w:rFonts w:ascii="Times New Roman" w:hAnsi="Times New Roman" w:cs="Times New Roman"/>
          <w:color w:val="000000" w:themeColor="text1"/>
          <w:sz w:val="26"/>
          <w:szCs w:val="26"/>
        </w:rPr>
        <w:tab/>
        <w:t xml:space="preserve">    </w:t>
      </w:r>
      <w:r w:rsidR="009344E7" w:rsidRPr="00597E95">
        <w:rPr>
          <w:rFonts w:ascii="Times New Roman" w:hAnsi="Times New Roman" w:cs="Times New Roman"/>
          <w:b/>
          <w:bCs/>
          <w:color w:val="000000" w:themeColor="text1"/>
          <w:sz w:val="26"/>
          <w:szCs w:val="26"/>
        </w:rPr>
        <w:t xml:space="preserve">B. </w:t>
      </w:r>
      <w:r w:rsidRPr="00597E95">
        <w:rPr>
          <w:rFonts w:ascii="Times New Roman" w:hAnsi="Times New Roman" w:cs="Times New Roman"/>
          <w:color w:val="000000" w:themeColor="text1"/>
          <w:sz w:val="26"/>
          <w:szCs w:val="26"/>
        </w:rPr>
        <w:t xml:space="preserve">4.                  </w:t>
      </w:r>
      <w:r w:rsidRPr="00597E95">
        <w:rPr>
          <w:rFonts w:ascii="Times New Roman" w:hAnsi="Times New Roman" w:cs="Times New Roman"/>
          <w:color w:val="000000" w:themeColor="text1"/>
          <w:sz w:val="26"/>
          <w:szCs w:val="26"/>
        </w:rPr>
        <w:tab/>
      </w:r>
      <w:r w:rsidRPr="00597E95">
        <w:rPr>
          <w:rFonts w:ascii="Times New Roman" w:hAnsi="Times New Roman" w:cs="Times New Roman"/>
          <w:color w:val="000000" w:themeColor="text1"/>
          <w:sz w:val="26"/>
          <w:szCs w:val="26"/>
        </w:rPr>
        <w:tab/>
      </w:r>
      <w:r w:rsidR="009344E7" w:rsidRPr="00597E95">
        <w:rPr>
          <w:rFonts w:ascii="Times New Roman" w:hAnsi="Times New Roman" w:cs="Times New Roman"/>
          <w:b/>
          <w:bCs/>
          <w:color w:val="000000" w:themeColor="text1"/>
          <w:sz w:val="26"/>
          <w:szCs w:val="26"/>
        </w:rPr>
        <w:t xml:space="preserve">C. </w:t>
      </w:r>
      <w:r w:rsidRPr="00597E95">
        <w:rPr>
          <w:rFonts w:ascii="Times New Roman" w:hAnsi="Times New Roman" w:cs="Times New Roman"/>
          <w:color w:val="000000" w:themeColor="text1"/>
          <w:sz w:val="26"/>
          <w:szCs w:val="26"/>
        </w:rPr>
        <w:t xml:space="preserve">5.              </w:t>
      </w:r>
      <w:r w:rsidRPr="00597E95">
        <w:rPr>
          <w:rFonts w:ascii="Times New Roman" w:hAnsi="Times New Roman" w:cs="Times New Roman"/>
          <w:color w:val="000000" w:themeColor="text1"/>
          <w:sz w:val="26"/>
          <w:szCs w:val="26"/>
        </w:rPr>
        <w:tab/>
      </w:r>
      <w:r w:rsidRPr="00597E95">
        <w:rPr>
          <w:rFonts w:ascii="Times New Roman" w:hAnsi="Times New Roman" w:cs="Times New Roman"/>
          <w:color w:val="000000" w:themeColor="text1"/>
          <w:sz w:val="26"/>
          <w:szCs w:val="26"/>
        </w:rPr>
        <w:tab/>
      </w:r>
      <w:r w:rsidR="009344E7" w:rsidRPr="00597E95">
        <w:rPr>
          <w:rFonts w:ascii="Times New Roman" w:hAnsi="Times New Roman" w:cs="Times New Roman"/>
          <w:b/>
          <w:bCs/>
          <w:color w:val="000000" w:themeColor="text1"/>
          <w:sz w:val="26"/>
          <w:szCs w:val="26"/>
        </w:rPr>
        <w:t xml:space="preserve">D. </w:t>
      </w:r>
      <w:r w:rsidRPr="00597E95">
        <w:rPr>
          <w:rFonts w:ascii="Times New Roman" w:hAnsi="Times New Roman" w:cs="Times New Roman"/>
          <w:color w:val="000000" w:themeColor="text1"/>
          <w:sz w:val="26"/>
          <w:szCs w:val="26"/>
        </w:rPr>
        <w:t>3.</w:t>
      </w:r>
    </w:p>
    <w:p w14:paraId="48456440" w14:textId="77777777" w:rsidR="00961501" w:rsidRPr="00597E95" w:rsidRDefault="00961501" w:rsidP="00597E95">
      <w:pPr>
        <w:spacing w:line="276" w:lineRule="auto"/>
        <w:jc w:val="both"/>
        <w:rPr>
          <w:color w:val="000000" w:themeColor="text1"/>
          <w:sz w:val="26"/>
          <w:szCs w:val="26"/>
          <w:lang w:val="it-IT"/>
        </w:rPr>
      </w:pPr>
      <w:r w:rsidRPr="00597E95">
        <w:rPr>
          <w:b/>
          <w:color w:val="000000" w:themeColor="text1"/>
          <w:sz w:val="26"/>
          <w:szCs w:val="26"/>
          <w:lang w:val="it-IT"/>
        </w:rPr>
        <w:t xml:space="preserve">Câu 16: </w:t>
      </w:r>
      <w:r w:rsidRPr="00597E95">
        <w:rPr>
          <w:color w:val="000000" w:themeColor="text1"/>
          <w:sz w:val="26"/>
          <w:szCs w:val="26"/>
          <w:lang w:val="it-IT"/>
        </w:rPr>
        <w:t xml:space="preserve">Điều nào sau đây là </w:t>
      </w:r>
      <w:r w:rsidRPr="00597E95">
        <w:rPr>
          <w:b/>
          <w:color w:val="000000" w:themeColor="text1"/>
          <w:sz w:val="26"/>
          <w:szCs w:val="26"/>
          <w:lang w:val="it-IT"/>
        </w:rPr>
        <w:t>sai</w:t>
      </w:r>
      <w:r w:rsidRPr="00597E95">
        <w:rPr>
          <w:color w:val="000000" w:themeColor="text1"/>
          <w:sz w:val="26"/>
          <w:szCs w:val="26"/>
          <w:lang w:val="it-IT"/>
        </w:rPr>
        <w:t xml:space="preserve"> khi nói về nhiệt hoá hơi.</w:t>
      </w:r>
    </w:p>
    <w:p w14:paraId="2923B80E" w14:textId="645FAA13" w:rsidR="00961501" w:rsidRPr="00597E95" w:rsidRDefault="009344E7" w:rsidP="00597E95">
      <w:pPr>
        <w:spacing w:line="276" w:lineRule="auto"/>
        <w:ind w:left="284"/>
        <w:jc w:val="both"/>
        <w:rPr>
          <w:color w:val="000000" w:themeColor="text1"/>
          <w:sz w:val="26"/>
          <w:szCs w:val="26"/>
          <w:lang w:val="it-IT"/>
        </w:rPr>
      </w:pPr>
      <w:r w:rsidRPr="00597E95">
        <w:rPr>
          <w:b/>
          <w:color w:val="000000" w:themeColor="text1"/>
          <w:sz w:val="26"/>
          <w:szCs w:val="26"/>
          <w:lang w:val="it-IT"/>
        </w:rPr>
        <w:t xml:space="preserve">A. </w:t>
      </w:r>
      <w:r w:rsidR="00961501" w:rsidRPr="00597E95">
        <w:rPr>
          <w:color w:val="000000" w:themeColor="text1"/>
          <w:sz w:val="26"/>
          <w:szCs w:val="26"/>
          <w:lang w:val="it-IT"/>
        </w:rPr>
        <w:t>Nhệt lượng cần cung cấp cho khối chất lỏng trong quá trình sôi gọi là nhiệt hoá hơi của khối chất lỏng ở nhiệt độ sôi.</w:t>
      </w:r>
    </w:p>
    <w:p w14:paraId="5A58AB87" w14:textId="40B885CF" w:rsidR="00961501" w:rsidRPr="00597E95" w:rsidRDefault="009344E7" w:rsidP="00597E95">
      <w:pPr>
        <w:tabs>
          <w:tab w:val="left" w:pos="6096"/>
        </w:tabs>
        <w:spacing w:line="276" w:lineRule="auto"/>
        <w:ind w:left="284"/>
        <w:jc w:val="both"/>
        <w:rPr>
          <w:color w:val="000000" w:themeColor="text1"/>
          <w:sz w:val="26"/>
          <w:szCs w:val="26"/>
          <w:lang w:val="it-IT"/>
        </w:rPr>
      </w:pPr>
      <w:r w:rsidRPr="00597E95">
        <w:rPr>
          <w:b/>
          <w:color w:val="000000" w:themeColor="text1"/>
          <w:sz w:val="26"/>
          <w:szCs w:val="26"/>
          <w:lang w:val="it-IT"/>
        </w:rPr>
        <w:t xml:space="preserve">B. </w:t>
      </w:r>
      <w:r w:rsidR="00961501" w:rsidRPr="00597E95">
        <w:rPr>
          <w:color w:val="000000" w:themeColor="text1"/>
          <w:sz w:val="26"/>
          <w:szCs w:val="26"/>
          <w:lang w:val="it-IT"/>
        </w:rPr>
        <w:t xml:space="preserve">Nhiệt hoá hơi tỉ lệ với khối lượng của phần chất lỏng đã biến thành hơi. </w:t>
      </w:r>
    </w:p>
    <w:p w14:paraId="16B94DF6" w14:textId="340BA3AD" w:rsidR="00961501" w:rsidRPr="00597E95" w:rsidRDefault="009344E7" w:rsidP="00597E95">
      <w:pPr>
        <w:tabs>
          <w:tab w:val="left" w:pos="6096"/>
        </w:tabs>
        <w:spacing w:line="276" w:lineRule="auto"/>
        <w:ind w:left="284"/>
        <w:jc w:val="both"/>
        <w:rPr>
          <w:color w:val="000000" w:themeColor="text1"/>
          <w:sz w:val="26"/>
          <w:szCs w:val="26"/>
          <w:lang w:val="it-IT"/>
        </w:rPr>
      </w:pPr>
      <w:r w:rsidRPr="00597E95">
        <w:rPr>
          <w:b/>
          <w:color w:val="000000" w:themeColor="text1"/>
          <w:sz w:val="26"/>
          <w:szCs w:val="26"/>
          <w:lang w:val="it-IT"/>
        </w:rPr>
        <w:t xml:space="preserve">C. </w:t>
      </w:r>
      <w:r w:rsidR="00961501" w:rsidRPr="00597E95">
        <w:rPr>
          <w:color w:val="000000" w:themeColor="text1"/>
          <w:sz w:val="26"/>
          <w:szCs w:val="26"/>
          <w:lang w:val="it-IT"/>
        </w:rPr>
        <w:t>Đơn vị của nhiệt hoá hơi là Jun trên kilôgam (J/kg ).</w:t>
      </w:r>
    </w:p>
    <w:p w14:paraId="5DF089C4" w14:textId="1A45AFCB" w:rsidR="00961501" w:rsidRPr="00597E95" w:rsidRDefault="009344E7" w:rsidP="00597E95">
      <w:pPr>
        <w:spacing w:line="276" w:lineRule="auto"/>
        <w:ind w:left="284"/>
        <w:jc w:val="both"/>
        <w:rPr>
          <w:color w:val="000000" w:themeColor="text1"/>
          <w:sz w:val="26"/>
          <w:szCs w:val="26"/>
          <w:lang w:val="it-IT"/>
        </w:rPr>
      </w:pPr>
      <w:r w:rsidRPr="00597E95">
        <w:rPr>
          <w:b/>
          <w:color w:val="000000" w:themeColor="text1"/>
          <w:sz w:val="26"/>
          <w:szCs w:val="26"/>
          <w:lang w:val="it-IT"/>
        </w:rPr>
        <w:t xml:space="preserve">D. </w:t>
      </w:r>
      <w:r w:rsidR="00961501" w:rsidRPr="00597E95">
        <w:rPr>
          <w:color w:val="000000" w:themeColor="text1"/>
          <w:sz w:val="26"/>
          <w:szCs w:val="26"/>
          <w:lang w:val="it-IT"/>
        </w:rPr>
        <w:t>Nhiệt hoá hơi được tính bằng công thức Q = L.m trong đó L là nhiệt hoá hơi riêng của chất lỏng, m là khối lượng của chất lỏng.</w:t>
      </w:r>
    </w:p>
    <w:p w14:paraId="6FE21544" w14:textId="77777777" w:rsidR="00961501" w:rsidRPr="00597E95" w:rsidRDefault="00961501" w:rsidP="00597E95">
      <w:pPr>
        <w:spacing w:line="276" w:lineRule="auto"/>
        <w:jc w:val="both"/>
        <w:rPr>
          <w:color w:val="000000" w:themeColor="text1"/>
          <w:sz w:val="26"/>
          <w:szCs w:val="26"/>
          <w:lang w:val="it-IT"/>
        </w:rPr>
      </w:pPr>
      <w:r w:rsidRPr="00597E95">
        <w:rPr>
          <w:b/>
          <w:bCs/>
          <w:color w:val="000000" w:themeColor="text1"/>
          <w:sz w:val="26"/>
          <w:szCs w:val="26"/>
          <w:lang w:val="it-IT"/>
        </w:rPr>
        <w:t xml:space="preserve">Câu 17. </w:t>
      </w:r>
      <w:r w:rsidRPr="00597E95">
        <w:rPr>
          <w:color w:val="000000" w:themeColor="text1"/>
          <w:sz w:val="26"/>
          <w:szCs w:val="26"/>
          <w:lang w:val="it-IT"/>
        </w:rPr>
        <w:t xml:space="preserve">Để đảm bảo an toàn trong tiến hành thí nghiệm xác định nhiệt hoá hơi riêng của nước cần chú ý. Chọn câu </w:t>
      </w:r>
      <w:r w:rsidRPr="00597E95">
        <w:rPr>
          <w:b/>
          <w:bCs/>
          <w:i/>
          <w:iCs/>
          <w:color w:val="000000" w:themeColor="text1"/>
          <w:sz w:val="26"/>
          <w:szCs w:val="26"/>
          <w:lang w:val="it-IT"/>
        </w:rPr>
        <w:t>sai</w:t>
      </w:r>
    </w:p>
    <w:p w14:paraId="4F56D594" w14:textId="0F1A52D2" w:rsidR="00961501" w:rsidRPr="00597E95" w:rsidRDefault="009344E7" w:rsidP="00597E95">
      <w:pPr>
        <w:spacing w:line="276" w:lineRule="auto"/>
        <w:ind w:firstLine="284"/>
        <w:jc w:val="both"/>
        <w:rPr>
          <w:color w:val="000000" w:themeColor="text1"/>
          <w:sz w:val="26"/>
          <w:szCs w:val="26"/>
          <w:lang w:val="it-IT"/>
        </w:rPr>
      </w:pPr>
      <w:r w:rsidRPr="00597E95">
        <w:rPr>
          <w:b/>
          <w:bCs/>
          <w:color w:val="000000" w:themeColor="text1"/>
          <w:sz w:val="26"/>
          <w:szCs w:val="26"/>
          <w:lang w:val="it-IT"/>
        </w:rPr>
        <w:t xml:space="preserve">A. </w:t>
      </w:r>
      <w:r w:rsidR="00961501" w:rsidRPr="00597E95">
        <w:rPr>
          <w:color w:val="000000" w:themeColor="text1"/>
          <w:sz w:val="26"/>
          <w:szCs w:val="26"/>
          <w:lang w:val="it-IT"/>
        </w:rPr>
        <w:t>cẩn thận khi sử dụng nước nóng và nguồn điện</w:t>
      </w:r>
    </w:p>
    <w:p w14:paraId="514C5C9E" w14:textId="4537C9A3" w:rsidR="00961501" w:rsidRPr="00597E95" w:rsidRDefault="009344E7" w:rsidP="00597E95">
      <w:pPr>
        <w:spacing w:line="276" w:lineRule="auto"/>
        <w:ind w:firstLine="284"/>
        <w:jc w:val="both"/>
        <w:rPr>
          <w:color w:val="000000" w:themeColor="text1"/>
          <w:sz w:val="26"/>
          <w:szCs w:val="26"/>
          <w:lang w:val="it-IT"/>
        </w:rPr>
      </w:pPr>
      <w:r w:rsidRPr="00597E95">
        <w:rPr>
          <w:b/>
          <w:bCs/>
          <w:color w:val="000000" w:themeColor="text1"/>
          <w:sz w:val="26"/>
          <w:szCs w:val="26"/>
          <w:lang w:val="it-IT"/>
        </w:rPr>
        <w:t xml:space="preserve">B. </w:t>
      </w:r>
      <w:r w:rsidR="00961501" w:rsidRPr="00597E95">
        <w:rPr>
          <w:color w:val="000000" w:themeColor="text1"/>
          <w:sz w:val="26"/>
          <w:szCs w:val="26"/>
          <w:lang w:val="it-IT"/>
        </w:rPr>
        <w:t>cẩn thận khi bật tắt nguồn điện và dây điện trở</w:t>
      </w:r>
    </w:p>
    <w:p w14:paraId="7989E8AB" w14:textId="4A6322E3" w:rsidR="00961501" w:rsidRPr="00597E95" w:rsidRDefault="009344E7" w:rsidP="00597E95">
      <w:pPr>
        <w:spacing w:line="276" w:lineRule="auto"/>
        <w:ind w:firstLine="284"/>
        <w:jc w:val="both"/>
        <w:rPr>
          <w:color w:val="000000" w:themeColor="text1"/>
          <w:sz w:val="26"/>
          <w:szCs w:val="26"/>
          <w:lang w:val="it-IT"/>
        </w:rPr>
      </w:pPr>
      <w:r w:rsidRPr="00597E95">
        <w:rPr>
          <w:b/>
          <w:bCs/>
          <w:color w:val="000000" w:themeColor="text1"/>
          <w:sz w:val="26"/>
          <w:szCs w:val="26"/>
          <w:lang w:val="it-IT"/>
        </w:rPr>
        <w:t xml:space="preserve">C. </w:t>
      </w:r>
      <w:r w:rsidR="00961501" w:rsidRPr="00597E95">
        <w:rPr>
          <w:color w:val="000000" w:themeColor="text1"/>
          <w:sz w:val="26"/>
          <w:szCs w:val="26"/>
          <w:lang w:val="it-IT"/>
        </w:rPr>
        <w:t>Chú ý quan sát mọi người xung quanh khi thao tác thí nghiệm</w:t>
      </w:r>
    </w:p>
    <w:p w14:paraId="3AAFEF11" w14:textId="055CB9B5" w:rsidR="00961501" w:rsidRPr="00597E95" w:rsidRDefault="009344E7" w:rsidP="00597E95">
      <w:pPr>
        <w:spacing w:line="276" w:lineRule="auto"/>
        <w:ind w:firstLine="284"/>
        <w:jc w:val="both"/>
        <w:rPr>
          <w:color w:val="000000" w:themeColor="text1"/>
          <w:sz w:val="26"/>
          <w:szCs w:val="26"/>
          <w:lang w:val="it-IT"/>
        </w:rPr>
      </w:pPr>
      <w:r w:rsidRPr="00597E95">
        <w:rPr>
          <w:b/>
          <w:bCs/>
          <w:color w:val="000000" w:themeColor="text1"/>
          <w:sz w:val="26"/>
          <w:szCs w:val="26"/>
          <w:lang w:val="it-IT"/>
        </w:rPr>
        <w:t xml:space="preserve">D. </w:t>
      </w:r>
      <w:r w:rsidR="00961501" w:rsidRPr="00597E95">
        <w:rPr>
          <w:color w:val="000000" w:themeColor="text1"/>
          <w:sz w:val="26"/>
          <w:szCs w:val="26"/>
          <w:lang w:val="it-IT"/>
        </w:rPr>
        <w:t>nước không quá nóng và dòng điện nhỏ nên không cần chú ý.</w:t>
      </w:r>
    </w:p>
    <w:p w14:paraId="0A733E43" w14:textId="77777777" w:rsidR="00961501" w:rsidRPr="00597E95" w:rsidRDefault="00961501" w:rsidP="00597E95">
      <w:pPr>
        <w:spacing w:line="276" w:lineRule="auto"/>
        <w:jc w:val="both"/>
        <w:rPr>
          <w:color w:val="000000" w:themeColor="text1"/>
          <w:sz w:val="26"/>
          <w:szCs w:val="26"/>
          <w:lang w:val="it-IT"/>
        </w:rPr>
      </w:pPr>
      <w:r w:rsidRPr="00597E95">
        <w:rPr>
          <w:b/>
          <w:bCs/>
          <w:color w:val="000000" w:themeColor="text1"/>
          <w:sz w:val="26"/>
          <w:szCs w:val="26"/>
          <w:lang w:val="it-IT"/>
        </w:rPr>
        <w:t xml:space="preserve">Câu 18. </w:t>
      </w:r>
      <w:r w:rsidRPr="00597E95">
        <w:rPr>
          <w:color w:val="000000" w:themeColor="text1"/>
          <w:sz w:val="26"/>
          <w:szCs w:val="26"/>
          <w:lang w:val="it-IT"/>
        </w:rPr>
        <w:t>Xác định nhiệt lượng nước trong bình nhiệt lượng kế thu được trong tiến hành thí nghiệm xác định nhiệt hoá hơi riêng của nước bằng cách.</w:t>
      </w:r>
    </w:p>
    <w:p w14:paraId="02285714" w14:textId="023F0132" w:rsidR="00961501" w:rsidRPr="00597E95" w:rsidRDefault="009344E7" w:rsidP="00597E95">
      <w:pPr>
        <w:spacing w:line="276" w:lineRule="auto"/>
        <w:ind w:firstLine="284"/>
        <w:jc w:val="both"/>
        <w:rPr>
          <w:color w:val="000000" w:themeColor="text1"/>
          <w:sz w:val="26"/>
          <w:szCs w:val="26"/>
          <w:lang w:val="it-IT"/>
        </w:rPr>
      </w:pPr>
      <w:r w:rsidRPr="00597E95">
        <w:rPr>
          <w:b/>
          <w:bCs/>
          <w:color w:val="000000" w:themeColor="text1"/>
          <w:sz w:val="26"/>
          <w:szCs w:val="26"/>
          <w:lang w:val="it-IT"/>
        </w:rPr>
        <w:t xml:space="preserve">A. </w:t>
      </w:r>
      <w:r w:rsidR="00961501" w:rsidRPr="00597E95">
        <w:rPr>
          <w:color w:val="000000" w:themeColor="text1"/>
          <w:sz w:val="26"/>
          <w:szCs w:val="26"/>
          <w:lang w:val="it-IT"/>
        </w:rPr>
        <w:t xml:space="preserve">Xác định công suất trung bình của nguồn điện bằng oát kế và thời gian </w:t>
      </w:r>
    </w:p>
    <w:p w14:paraId="60A1395C" w14:textId="013B67E9" w:rsidR="00961501" w:rsidRPr="00597E95" w:rsidRDefault="009344E7" w:rsidP="00597E95">
      <w:pPr>
        <w:spacing w:line="276" w:lineRule="auto"/>
        <w:ind w:firstLine="284"/>
        <w:jc w:val="both"/>
        <w:rPr>
          <w:color w:val="000000" w:themeColor="text1"/>
          <w:sz w:val="26"/>
          <w:szCs w:val="26"/>
          <w:lang w:val="it-IT"/>
        </w:rPr>
      </w:pPr>
      <w:r w:rsidRPr="00597E95">
        <w:rPr>
          <w:b/>
          <w:bCs/>
          <w:color w:val="000000" w:themeColor="text1"/>
          <w:sz w:val="26"/>
          <w:szCs w:val="26"/>
          <w:lang w:val="it-IT"/>
        </w:rPr>
        <w:t xml:space="preserve">B. </w:t>
      </w:r>
      <w:r w:rsidR="00961501" w:rsidRPr="00597E95">
        <w:rPr>
          <w:color w:val="000000" w:themeColor="text1"/>
          <w:sz w:val="26"/>
          <w:szCs w:val="26"/>
          <w:lang w:val="it-IT"/>
        </w:rPr>
        <w:t>Xác định công suất trung bình của nguồn điện bằng oát kế</w:t>
      </w:r>
    </w:p>
    <w:p w14:paraId="242266E0" w14:textId="6539A30F" w:rsidR="00961501" w:rsidRPr="00597E95" w:rsidRDefault="009344E7" w:rsidP="00597E95">
      <w:pPr>
        <w:spacing w:line="276" w:lineRule="auto"/>
        <w:ind w:firstLine="284"/>
        <w:jc w:val="both"/>
        <w:rPr>
          <w:color w:val="000000" w:themeColor="text1"/>
          <w:sz w:val="26"/>
          <w:szCs w:val="26"/>
          <w:lang w:val="it-IT"/>
        </w:rPr>
      </w:pPr>
      <w:r w:rsidRPr="00597E95">
        <w:rPr>
          <w:b/>
          <w:bCs/>
          <w:color w:val="000000" w:themeColor="text1"/>
          <w:sz w:val="26"/>
          <w:szCs w:val="26"/>
          <w:lang w:val="it-IT"/>
        </w:rPr>
        <w:t xml:space="preserve">C. </w:t>
      </w:r>
      <w:r w:rsidR="00961501" w:rsidRPr="00597E95">
        <w:rPr>
          <w:color w:val="000000" w:themeColor="text1"/>
          <w:sz w:val="26"/>
          <w:szCs w:val="26"/>
          <w:lang w:val="it-IT"/>
        </w:rPr>
        <w:t xml:space="preserve">Xác định nhiệt độ và khối lượng của nước </w:t>
      </w:r>
    </w:p>
    <w:p w14:paraId="3C077175" w14:textId="69CBEC61" w:rsidR="00961501" w:rsidRPr="00597E95" w:rsidRDefault="009344E7" w:rsidP="00597E95">
      <w:pPr>
        <w:spacing w:line="276" w:lineRule="auto"/>
        <w:ind w:firstLine="284"/>
        <w:jc w:val="both"/>
        <w:rPr>
          <w:color w:val="000000" w:themeColor="text1"/>
          <w:sz w:val="26"/>
          <w:szCs w:val="26"/>
          <w:lang w:val="it-IT"/>
        </w:rPr>
      </w:pPr>
      <w:r w:rsidRPr="00597E95">
        <w:rPr>
          <w:b/>
          <w:bCs/>
          <w:color w:val="000000" w:themeColor="text1"/>
          <w:sz w:val="26"/>
          <w:szCs w:val="26"/>
          <w:lang w:val="it-IT"/>
        </w:rPr>
        <w:t xml:space="preserve">D. </w:t>
      </w:r>
      <w:r w:rsidR="00961501" w:rsidRPr="00597E95">
        <w:rPr>
          <w:color w:val="000000" w:themeColor="text1"/>
          <w:sz w:val="26"/>
          <w:szCs w:val="26"/>
          <w:lang w:val="it-IT"/>
        </w:rPr>
        <w:t>Xác định nhiệt độ của nước và thời gian</w:t>
      </w:r>
    </w:p>
    <w:p w14:paraId="049860E3" w14:textId="74B89F80" w:rsidR="00961501" w:rsidRPr="00597E95" w:rsidRDefault="00E47D26" w:rsidP="00597E95">
      <w:pPr>
        <w:spacing w:line="276" w:lineRule="auto"/>
        <w:jc w:val="both"/>
        <w:rPr>
          <w:b/>
          <w:bCs/>
          <w:color w:val="000000" w:themeColor="text1"/>
          <w:sz w:val="26"/>
          <w:szCs w:val="26"/>
        </w:rPr>
      </w:pPr>
      <w:bookmarkStart w:id="6" w:name="_Hlk166323717"/>
      <w:r w:rsidRPr="00597E95">
        <w:rPr>
          <w:b/>
          <w:bCs/>
          <w:color w:val="000000" w:themeColor="text1"/>
          <w:sz w:val="26"/>
          <w:szCs w:val="26"/>
        </w:rPr>
        <w:t>2. Câu trắc nghiệm đúng sai ( 4 điểm )</w:t>
      </w:r>
      <w:bookmarkEnd w:id="6"/>
    </w:p>
    <w:p w14:paraId="64C98D99" w14:textId="77777777" w:rsidR="00961501" w:rsidRPr="00597E95" w:rsidRDefault="00961501" w:rsidP="00597E95">
      <w:pPr>
        <w:spacing w:line="276" w:lineRule="auto"/>
        <w:rPr>
          <w:rFonts w:eastAsia="Calibri"/>
          <w:bCs/>
          <w:i/>
          <w:iCs/>
          <w:color w:val="000000" w:themeColor="text1"/>
          <w:sz w:val="26"/>
          <w:szCs w:val="26"/>
          <w:lang w:val="fr-FR"/>
          <w14:ligatures w14:val="standardContextual"/>
        </w:rPr>
      </w:pPr>
      <w:r w:rsidRPr="00597E95">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234A1C12" w14:textId="77777777" w:rsidR="00961501" w:rsidRPr="00597E95" w:rsidRDefault="00961501" w:rsidP="00597E95">
      <w:pPr>
        <w:spacing w:line="276" w:lineRule="auto"/>
        <w:ind w:firstLine="284"/>
        <w:rPr>
          <w:i/>
          <w:iCs/>
          <w:color w:val="000000" w:themeColor="text1"/>
          <w:sz w:val="26"/>
          <w:szCs w:val="26"/>
        </w:rPr>
      </w:pPr>
      <w:r w:rsidRPr="00597E95">
        <w:rPr>
          <w:i/>
          <w:iCs/>
          <w:color w:val="000000" w:themeColor="text1"/>
          <w:sz w:val="26"/>
          <w:szCs w:val="26"/>
        </w:rPr>
        <w:t>Điểm tối đa của 01 câu hỏi là 1 điểm.</w:t>
      </w:r>
    </w:p>
    <w:p w14:paraId="6D23B12F"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597E95">
        <w:rPr>
          <w:i/>
          <w:iCs/>
          <w:color w:val="000000" w:themeColor="text1"/>
          <w:sz w:val="26"/>
          <w:szCs w:val="26"/>
        </w:rPr>
        <w:t xml:space="preserve"> điểm.</w:t>
      </w:r>
    </w:p>
    <w:p w14:paraId="0D513F54"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597E95">
        <w:rPr>
          <w:i/>
          <w:iCs/>
          <w:color w:val="000000" w:themeColor="text1"/>
          <w:sz w:val="26"/>
          <w:szCs w:val="26"/>
        </w:rPr>
        <w:t xml:space="preserve"> điểm.</w:t>
      </w:r>
    </w:p>
    <w:p w14:paraId="00F738AF"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597E95">
        <w:rPr>
          <w:i/>
          <w:iCs/>
          <w:color w:val="000000" w:themeColor="text1"/>
          <w:sz w:val="26"/>
          <w:szCs w:val="26"/>
        </w:rPr>
        <w:t xml:space="preserve"> điểm.</w:t>
      </w:r>
    </w:p>
    <w:p w14:paraId="274649C6"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Thí sinh lựa chọn chính xác cả 04 ý trong 1 câu hỏi được 1 điểm.</w:t>
      </w:r>
    </w:p>
    <w:p w14:paraId="4E88ED3F" w14:textId="0762D183" w:rsidR="00961501"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color w:val="000000" w:themeColor="text1"/>
          <w:sz w:val="26"/>
          <w:szCs w:val="26"/>
          <w:lang w:val="en-ZW" w:eastAsia="en-ZW"/>
        </w:rPr>
        <w:lastRenderedPageBreak/>
        <w:t xml:space="preserve">Câu 1. </w:t>
      </w:r>
      <w:r w:rsidRPr="00597E95">
        <w:rPr>
          <w:rFonts w:eastAsia="Calibri"/>
          <w:color w:val="000000" w:themeColor="text1"/>
          <w:sz w:val="26"/>
          <w:szCs w:val="26"/>
          <w:lang w:val="en-ZW" w:eastAsia="en-ZW"/>
        </w:rPr>
        <w:t>Để xác định nhiệt hóa hơi của nước, người ta làm thí nghiệm sau. Đưa l0g hơi nước ở nhiệt độ 100°C vào một nhiệt lượng kế chứa 290g nước ở 20°</w:t>
      </w:r>
      <w:r w:rsidR="009344E7" w:rsidRPr="00597E95">
        <w:rPr>
          <w:rFonts w:eastAsia="Calibri"/>
          <w:b/>
          <w:color w:val="000000" w:themeColor="text1"/>
          <w:sz w:val="26"/>
          <w:szCs w:val="26"/>
          <w:lang w:val="en-ZW" w:eastAsia="en-ZW"/>
        </w:rPr>
        <w:t xml:space="preserve">C. </w:t>
      </w:r>
      <w:r w:rsidRPr="00597E95">
        <w:rPr>
          <w:rFonts w:eastAsia="Calibri"/>
          <w:color w:val="000000" w:themeColor="text1"/>
          <w:sz w:val="26"/>
          <w:szCs w:val="26"/>
          <w:lang w:val="en-ZW" w:eastAsia="en-ZW"/>
        </w:rPr>
        <w:t>Nhiệt độ cuối của hệ là 40°</w:t>
      </w:r>
      <w:r w:rsidR="009344E7" w:rsidRPr="00597E95">
        <w:rPr>
          <w:rFonts w:eastAsia="Calibri"/>
          <w:b/>
          <w:color w:val="000000" w:themeColor="text1"/>
          <w:sz w:val="26"/>
          <w:szCs w:val="26"/>
          <w:lang w:val="en-ZW" w:eastAsia="en-ZW"/>
        </w:rPr>
        <w:t xml:space="preserve">C. </w:t>
      </w:r>
      <w:r w:rsidRPr="00597E95">
        <w:rPr>
          <w:rFonts w:eastAsia="Calibri"/>
          <w:color w:val="000000" w:themeColor="text1"/>
          <w:sz w:val="26"/>
          <w:szCs w:val="26"/>
          <w:lang w:val="en-ZW" w:eastAsia="en-ZW"/>
        </w:rPr>
        <w:t>Cho biết nhiệt dung của nhiệt lượng kế là 46J/độ, nhiệt dung riêng của nước là 4,18J/g.độ.</w:t>
      </w:r>
    </w:p>
    <w:tbl>
      <w:tblPr>
        <w:tblStyle w:val="TableGrid"/>
        <w:tblW w:w="890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810"/>
      </w:tblGrid>
      <w:tr w:rsidR="00597E95" w:rsidRPr="00597E95" w14:paraId="64448710" w14:textId="77777777" w:rsidTr="000D3609">
        <w:tc>
          <w:tcPr>
            <w:tcW w:w="8095" w:type="dxa"/>
          </w:tcPr>
          <w:p w14:paraId="760277B1"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rPr>
              <w:t>a)</w:t>
            </w:r>
            <w:r w:rsidRPr="00597E95">
              <w:rPr>
                <w:color w:val="000000" w:themeColor="text1"/>
                <w:sz w:val="26"/>
                <w:szCs w:val="26"/>
              </w:rPr>
              <w:t xml:space="preserve"> </w:t>
            </w:r>
            <w:r w:rsidRPr="00597E95">
              <w:rPr>
                <w:rFonts w:eastAsia="Calibri"/>
                <w:color w:val="000000" w:themeColor="text1"/>
                <w:sz w:val="26"/>
                <w:szCs w:val="26"/>
                <w:lang w:val="en-ZW" w:eastAsia="en-ZW"/>
              </w:rPr>
              <w:t>Nhiệt lượng do l0g hơi nước tỏa ra khi nguội đến t = 40°</w:t>
            </w:r>
          </w:p>
          <w:p w14:paraId="57B6B5BD" w14:textId="77777777" w:rsidR="00961501" w:rsidRPr="00597E95" w:rsidRDefault="00961501" w:rsidP="00597E95">
            <w:pPr>
              <w:spacing w:line="276" w:lineRule="auto"/>
              <w:ind w:firstLine="284"/>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t xml:space="preserve">                Q</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L.m</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c.m</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(100 - 40) = L.m</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+ 60.c.m</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(1)</w:t>
            </w:r>
          </w:p>
        </w:tc>
        <w:tc>
          <w:tcPr>
            <w:tcW w:w="810" w:type="dxa"/>
            <w:vAlign w:val="center"/>
          </w:tcPr>
          <w:p w14:paraId="1766F7FE" w14:textId="4E2BE2ED"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r>
      <w:tr w:rsidR="00597E95" w:rsidRPr="00597E95" w14:paraId="22FC6B69" w14:textId="77777777" w:rsidTr="000D3609">
        <w:tc>
          <w:tcPr>
            <w:tcW w:w="8095" w:type="dxa"/>
          </w:tcPr>
          <w:p w14:paraId="33FE6F11"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shd w:val="clear" w:color="auto" w:fill="FFFFFF"/>
              </w:rPr>
              <w:t>b)</w:t>
            </w:r>
            <w:r w:rsidRPr="00597E95">
              <w:rPr>
                <w:color w:val="000000" w:themeColor="text1"/>
                <w:sz w:val="26"/>
                <w:szCs w:val="26"/>
                <w:shd w:val="clear" w:color="auto" w:fill="FFFFFF"/>
              </w:rPr>
              <w:t xml:space="preserve"> </w:t>
            </w:r>
            <w:r w:rsidRPr="00597E95">
              <w:rPr>
                <w:rFonts w:eastAsia="Calibri"/>
                <w:color w:val="000000" w:themeColor="text1"/>
                <w:sz w:val="26"/>
                <w:szCs w:val="26"/>
                <w:lang w:val="en-ZW" w:eastAsia="en-ZW"/>
              </w:rPr>
              <w:t xml:space="preserve">Nhiệt lượng do nước trong nhiệt lượng kế hấp thụ: </w:t>
            </w:r>
          </w:p>
          <w:p w14:paraId="42F7BB7D" w14:textId="77777777" w:rsidR="00961501" w:rsidRPr="00597E95" w:rsidRDefault="00961501" w:rsidP="00597E95">
            <w:pPr>
              <w:spacing w:line="276" w:lineRule="auto"/>
              <w:ind w:firstLine="284"/>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t xml:space="preserve">                Q</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c.m</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(40 - 20) = 20.c.m</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(2) </w:t>
            </w:r>
          </w:p>
        </w:tc>
        <w:tc>
          <w:tcPr>
            <w:tcW w:w="810" w:type="dxa"/>
            <w:vAlign w:val="center"/>
          </w:tcPr>
          <w:p w14:paraId="34E07BDC" w14:textId="04AD88B9"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r>
      <w:tr w:rsidR="00597E95" w:rsidRPr="00597E95" w14:paraId="29181EBC" w14:textId="77777777" w:rsidTr="000D3609">
        <w:tc>
          <w:tcPr>
            <w:tcW w:w="8095" w:type="dxa"/>
          </w:tcPr>
          <w:p w14:paraId="48B14F5F"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rPr>
              <w:t>c)</w:t>
            </w:r>
            <w:r w:rsidRPr="00597E95">
              <w:rPr>
                <w:color w:val="000000" w:themeColor="text1"/>
                <w:sz w:val="26"/>
                <w:szCs w:val="26"/>
              </w:rPr>
              <w:t xml:space="preserve"> </w:t>
            </w:r>
            <w:r w:rsidRPr="00597E95">
              <w:rPr>
                <w:rFonts w:eastAsia="Calibri"/>
                <w:color w:val="000000" w:themeColor="text1"/>
                <w:sz w:val="26"/>
                <w:szCs w:val="26"/>
                <w:lang w:val="en-ZW" w:eastAsia="en-ZW"/>
              </w:rPr>
              <w:t xml:space="preserve">Nhiệt lượng do nhiệt lượng kế hấp thụ: </w:t>
            </w:r>
          </w:p>
          <w:p w14:paraId="553EBA24" w14:textId="77777777" w:rsidR="00961501" w:rsidRPr="00597E95" w:rsidRDefault="00961501" w:rsidP="00597E95">
            <w:pPr>
              <w:spacing w:line="276" w:lineRule="auto"/>
              <w:ind w:firstLine="284"/>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t xml:space="preserve">                Q</w:t>
            </w:r>
            <w:r w:rsidRPr="00597E95">
              <w:rPr>
                <w:rFonts w:eastAsia="Calibri"/>
                <w:color w:val="000000" w:themeColor="text1"/>
                <w:sz w:val="26"/>
                <w:szCs w:val="26"/>
                <w:vertAlign w:val="subscript"/>
                <w:lang w:val="en-ZW" w:eastAsia="en-ZW"/>
              </w:rPr>
              <w:t>3</w:t>
            </w:r>
            <w:r w:rsidRPr="00597E95">
              <w:rPr>
                <w:rFonts w:eastAsia="Calibri"/>
                <w:color w:val="000000" w:themeColor="text1"/>
                <w:sz w:val="26"/>
                <w:szCs w:val="26"/>
                <w:lang w:val="en-ZW" w:eastAsia="en-ZW"/>
              </w:rPr>
              <w:t xml:space="preserve"> = q . (40 - 20) = 20q</w:t>
            </w:r>
            <w:r w:rsidRPr="00597E95">
              <w:rPr>
                <w:rFonts w:eastAsia="Calibri"/>
                <w:color w:val="000000" w:themeColor="text1"/>
                <w:sz w:val="26"/>
                <w:szCs w:val="26"/>
                <w:lang w:val="en-ZW" w:eastAsia="en-ZW"/>
              </w:rPr>
              <w:tab/>
              <w:t>(3)</w:t>
            </w:r>
          </w:p>
        </w:tc>
        <w:tc>
          <w:tcPr>
            <w:tcW w:w="810" w:type="dxa"/>
            <w:vAlign w:val="center"/>
          </w:tcPr>
          <w:p w14:paraId="6277CD9E" w14:textId="1062E6E5"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r>
      <w:tr w:rsidR="00597E95" w:rsidRPr="00597E95" w14:paraId="1C7D955E" w14:textId="77777777" w:rsidTr="000D3609">
        <w:tc>
          <w:tcPr>
            <w:tcW w:w="8095" w:type="dxa"/>
          </w:tcPr>
          <w:p w14:paraId="1D5FE133"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rPr>
              <w:t>d)</w:t>
            </w:r>
            <w:r w:rsidRPr="00597E95">
              <w:rPr>
                <w:color w:val="000000" w:themeColor="text1"/>
                <w:sz w:val="26"/>
                <w:szCs w:val="26"/>
              </w:rPr>
              <w:t xml:space="preserve"> </w:t>
            </w:r>
            <w:r w:rsidRPr="00597E95">
              <w:rPr>
                <w:rFonts w:eastAsia="Calibri"/>
                <w:color w:val="000000" w:themeColor="text1"/>
                <w:sz w:val="26"/>
                <w:szCs w:val="26"/>
                <w:lang w:val="en-ZW" w:eastAsia="en-ZW"/>
              </w:rPr>
              <w:t>Theo định luật bảo toàn năng lượng ta có: Q</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Q</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Q</w:t>
            </w:r>
            <w:r w:rsidRPr="00597E95">
              <w:rPr>
                <w:rFonts w:eastAsia="Calibri"/>
                <w:color w:val="000000" w:themeColor="text1"/>
                <w:sz w:val="26"/>
                <w:szCs w:val="26"/>
                <w:vertAlign w:val="subscript"/>
                <w:lang w:val="en-ZW" w:eastAsia="en-ZW"/>
              </w:rPr>
              <w:t>3</w:t>
            </w:r>
          </w:p>
          <w:p w14:paraId="024F1F46" w14:textId="77777777" w:rsidR="00961501" w:rsidRPr="00597E95" w:rsidRDefault="00961501" w:rsidP="00597E95">
            <w:pPr>
              <w:spacing w:line="276" w:lineRule="auto"/>
              <w:jc w:val="center"/>
              <w:rPr>
                <w:rFonts w:eastAsia="Calibri"/>
                <w:color w:val="000000" w:themeColor="text1"/>
                <w:sz w:val="26"/>
                <w:szCs w:val="26"/>
                <w:lang w:val="en-ZW" w:eastAsia="en-ZW"/>
              </w:rPr>
            </w:pPr>
            <w:r w:rsidRPr="00597E95">
              <w:rPr>
                <w:rFonts w:eastAsia="Calibri"/>
                <w:color w:val="000000" w:themeColor="text1"/>
                <w:position w:val="-30"/>
                <w:sz w:val="26"/>
                <w:szCs w:val="26"/>
                <w:lang w:val="en-ZW" w:eastAsia="en-ZW"/>
              </w:rPr>
              <w:object w:dxaOrig="5565" w:dyaOrig="675" w14:anchorId="539B08C8">
                <v:shape id="_x0000_i1028" type="#_x0000_t75" alt="" style="width:274.5pt;height:36.75pt" o:ole="">
                  <v:imagedata r:id="rId42" o:title=""/>
                </v:shape>
                <o:OLEObject Type="Embed" ProgID="Equation.DSMT4" ShapeID="_x0000_i1028" DrawAspect="Content" ObjectID="_1820058555" r:id="rId43"/>
              </w:object>
            </w:r>
          </w:p>
          <w:p w14:paraId="306F6752" w14:textId="3BA2483E" w:rsidR="00961501" w:rsidRPr="00597E95" w:rsidRDefault="00961501" w:rsidP="00597E95">
            <w:pPr>
              <w:spacing w:line="276" w:lineRule="auto"/>
              <w:ind w:firstLine="284"/>
              <w:jc w:val="both"/>
              <w:rPr>
                <w:rFonts w:eastAsia="Calibri"/>
                <w:color w:val="000000" w:themeColor="text1"/>
                <w:sz w:val="26"/>
                <w:szCs w:val="26"/>
                <w:lang w:val="en-ZW" w:eastAsia="en-ZW"/>
              </w:rPr>
            </w:pPr>
            <m:oMathPara>
              <m:oMath>
                <m:r>
                  <w:rPr>
                    <w:rFonts w:ascii="Cambria Math" w:eastAsia="Calibri" w:hAnsi="Cambria Math"/>
                    <w:color w:val="000000" w:themeColor="text1"/>
                    <w:sz w:val="26"/>
                    <w:szCs w:val="26"/>
                    <w:lang w:val="en-ZW" w:eastAsia="en-ZW"/>
                  </w:rPr>
                  <m:t>⇒L=</m:t>
                </m:r>
                <m:f>
                  <m:fPr>
                    <m:ctrlPr>
                      <w:rPr>
                        <w:rFonts w:ascii="Cambria Math" w:eastAsia="Calibri" w:hAnsi="Cambria Math"/>
                        <w:i/>
                        <w:color w:val="000000" w:themeColor="text1"/>
                        <w:sz w:val="26"/>
                        <w:szCs w:val="26"/>
                        <w:lang w:val="en-ZW" w:eastAsia="en-ZW"/>
                      </w:rPr>
                    </m:ctrlPr>
                  </m:fPr>
                  <m:num>
                    <m:r>
                      <w:rPr>
                        <w:rFonts w:ascii="Cambria Math" w:eastAsia="Calibri" w:hAnsi="Cambria Math"/>
                        <w:color w:val="000000" w:themeColor="text1"/>
                        <w:sz w:val="26"/>
                        <w:szCs w:val="26"/>
                        <w:lang w:val="en-ZW" w:eastAsia="en-ZW"/>
                      </w:rPr>
                      <m:t>20c</m:t>
                    </m:r>
                    <m:d>
                      <m:dPr>
                        <m:ctrlPr>
                          <w:rPr>
                            <w:rFonts w:ascii="Cambria Math" w:eastAsia="Calibri" w:hAnsi="Cambria Math"/>
                            <w:i/>
                            <w:color w:val="000000" w:themeColor="text1"/>
                            <w:sz w:val="26"/>
                            <w:szCs w:val="26"/>
                            <w:lang w:val="en-ZW" w:eastAsia="en-ZW"/>
                          </w:rPr>
                        </m:ctrlPr>
                      </m:dPr>
                      <m:e>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2</m:t>
                            </m:r>
                          </m:sub>
                        </m:sSub>
                        <m:r>
                          <w:rPr>
                            <w:rFonts w:ascii="Cambria Math" w:eastAsia="Calibri" w:hAnsi="Cambria Math"/>
                            <w:color w:val="000000" w:themeColor="text1"/>
                            <w:sz w:val="26"/>
                            <w:szCs w:val="26"/>
                            <w:lang w:val="en-ZW" w:eastAsia="en-ZW"/>
                          </w:rPr>
                          <m:t>-3</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e>
                    </m:d>
                    <m:r>
                      <w:rPr>
                        <w:rFonts w:ascii="Cambria Math" w:eastAsia="Calibri" w:hAnsi="Cambria Math"/>
                        <w:color w:val="000000" w:themeColor="text1"/>
                        <w:sz w:val="26"/>
                        <w:szCs w:val="26"/>
                        <w:lang w:val="en-ZW" w:eastAsia="en-ZW"/>
                      </w:rPr>
                      <m:t>+20q</m:t>
                    </m:r>
                  </m:num>
                  <m:den>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den>
                </m:f>
                <m:r>
                  <w:rPr>
                    <w:rFonts w:ascii="Cambria Math" w:eastAsia="Calibri" w:hAnsi="Cambria Math"/>
                    <w:color w:val="000000" w:themeColor="text1"/>
                    <w:sz w:val="26"/>
                    <w:szCs w:val="26"/>
                    <w:lang w:val="en-ZW" w:eastAsia="en-ZW"/>
                  </w:rPr>
                  <m:t>=</m:t>
                </m:r>
                <m:f>
                  <m:fPr>
                    <m:ctrlPr>
                      <w:rPr>
                        <w:rFonts w:ascii="Cambria Math" w:eastAsia="Calibri" w:hAnsi="Cambria Math"/>
                        <w:i/>
                        <w:color w:val="000000" w:themeColor="text1"/>
                        <w:sz w:val="26"/>
                        <w:szCs w:val="26"/>
                        <w:lang w:val="en-ZW" w:eastAsia="en-ZW"/>
                      </w:rPr>
                    </m:ctrlPr>
                  </m:fPr>
                  <m:num>
                    <m:r>
                      <w:rPr>
                        <w:rFonts w:ascii="Cambria Math" w:eastAsia="Calibri" w:hAnsi="Cambria Math"/>
                        <w:color w:val="000000" w:themeColor="text1"/>
                        <w:sz w:val="26"/>
                        <w:szCs w:val="26"/>
                        <w:lang w:val="en-ZW" w:eastAsia="en-ZW"/>
                      </w:rPr>
                      <m:t>20.4,18.260+20.46</m:t>
                    </m:r>
                  </m:num>
                  <m:den>
                    <m:r>
                      <w:rPr>
                        <w:rFonts w:ascii="Cambria Math" w:eastAsia="Calibri" w:hAnsi="Cambria Math"/>
                        <w:color w:val="000000" w:themeColor="text1"/>
                        <w:sz w:val="26"/>
                        <w:szCs w:val="26"/>
                        <w:lang w:val="en-ZW" w:eastAsia="en-ZW"/>
                      </w:rPr>
                      <m:t>10</m:t>
                    </m:r>
                  </m:den>
                </m:f>
              </m:oMath>
            </m:oMathPara>
          </w:p>
          <w:p w14:paraId="3CDB72AF" w14:textId="77777777" w:rsidR="00961501" w:rsidRPr="00597E95" w:rsidRDefault="00961501" w:rsidP="00597E95">
            <w:pPr>
              <w:spacing w:line="276" w:lineRule="auto"/>
              <w:ind w:firstLine="284"/>
              <w:jc w:val="both"/>
              <w:rPr>
                <w:rFonts w:eastAsia="Calibri"/>
                <w:color w:val="000000" w:themeColor="text1"/>
                <w:sz w:val="26"/>
                <w:szCs w:val="26"/>
                <w:lang w:val="en-ZW" w:eastAsia="en-ZW"/>
              </w:rPr>
            </w:pPr>
            <m:oMath>
              <m:r>
                <w:rPr>
                  <w:rFonts w:ascii="Cambria Math" w:eastAsia="Calibri" w:hAnsi="Cambria Math"/>
                  <w:color w:val="000000" w:themeColor="text1"/>
                  <w:sz w:val="26"/>
                  <w:szCs w:val="26"/>
                  <w:lang w:val="en-ZW" w:eastAsia="en-ZW"/>
                </w:rPr>
                <m:t xml:space="preserve">                      ⇒L=2173,6+92=2265,6J/g</m:t>
              </m:r>
            </m:oMath>
            <w:r w:rsidRPr="00597E95">
              <w:rPr>
                <w:rFonts w:eastAsia="Calibri"/>
                <w:color w:val="000000" w:themeColor="text1"/>
                <w:sz w:val="26"/>
                <w:szCs w:val="26"/>
                <w:lang w:val="en-ZW" w:eastAsia="en-ZW"/>
              </w:rPr>
              <w:t xml:space="preserve"> </w:t>
            </w:r>
          </w:p>
        </w:tc>
        <w:tc>
          <w:tcPr>
            <w:tcW w:w="810" w:type="dxa"/>
            <w:vAlign w:val="center"/>
          </w:tcPr>
          <w:p w14:paraId="49CB6F67" w14:textId="3D408FD2" w:rsidR="00961501" w:rsidRPr="00597E95" w:rsidRDefault="00961501" w:rsidP="00597E95">
            <w:pPr>
              <w:pStyle w:val="c2"/>
              <w:tabs>
                <w:tab w:val="left" w:pos="166"/>
              </w:tabs>
              <w:spacing w:before="0" w:beforeAutospacing="0" w:after="0" w:afterAutospacing="0" w:line="276" w:lineRule="auto"/>
              <w:jc w:val="center"/>
              <w:rPr>
                <w:color w:val="000000" w:themeColor="text1"/>
                <w:sz w:val="40"/>
                <w:szCs w:val="40"/>
                <w:shd w:val="clear" w:color="auto" w:fill="FFFFFF"/>
              </w:rPr>
            </w:pPr>
          </w:p>
        </w:tc>
      </w:tr>
    </w:tbl>
    <w:p w14:paraId="18D7ED8D" w14:textId="7C7ABF5E" w:rsidR="00961501"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color w:val="000000" w:themeColor="text1"/>
          <w:sz w:val="26"/>
          <w:szCs w:val="26"/>
          <w:lang w:val="en-ZW" w:eastAsia="en-ZW"/>
        </w:rPr>
        <w:t xml:space="preserve">Câu 2. </w:t>
      </w:r>
      <w:r w:rsidRPr="00597E95">
        <w:rPr>
          <w:rFonts w:eastAsia="Calibri"/>
          <w:color w:val="000000" w:themeColor="text1"/>
          <w:sz w:val="26"/>
          <w:szCs w:val="26"/>
          <w:lang w:val="en-ZW" w:eastAsia="en-ZW"/>
        </w:rPr>
        <w:t>Lấy 0,01 kg hơi nước ở 100°C cho ngưng tụ trong bình nhiệt lượng kế chứa 0,2kg nước ở 9,5°</w:t>
      </w:r>
      <w:r w:rsidR="009344E7" w:rsidRPr="00597E95">
        <w:rPr>
          <w:rFonts w:eastAsia="Calibri"/>
          <w:b/>
          <w:color w:val="000000" w:themeColor="text1"/>
          <w:sz w:val="26"/>
          <w:szCs w:val="26"/>
          <w:lang w:val="en-ZW" w:eastAsia="en-ZW"/>
        </w:rPr>
        <w:t xml:space="preserve">C. </w:t>
      </w:r>
      <w:r w:rsidRPr="00597E95">
        <w:rPr>
          <w:rFonts w:eastAsia="Calibri"/>
          <w:color w:val="000000" w:themeColor="text1"/>
          <w:sz w:val="26"/>
          <w:szCs w:val="26"/>
          <w:lang w:val="en-ZW" w:eastAsia="en-ZW"/>
        </w:rPr>
        <w:t>Nhiệt độ cuối cùng đo được là 40°</w:t>
      </w:r>
      <w:r w:rsidR="009344E7" w:rsidRPr="00597E95">
        <w:rPr>
          <w:rFonts w:eastAsia="Calibri"/>
          <w:b/>
          <w:color w:val="000000" w:themeColor="text1"/>
          <w:sz w:val="26"/>
          <w:szCs w:val="26"/>
          <w:lang w:val="en-ZW" w:eastAsia="en-ZW"/>
        </w:rPr>
        <w:t xml:space="preserve">C. </w:t>
      </w:r>
      <w:r w:rsidRPr="00597E95">
        <w:rPr>
          <w:rFonts w:eastAsia="Calibri"/>
          <w:color w:val="000000" w:themeColor="text1"/>
          <w:sz w:val="26"/>
          <w:szCs w:val="26"/>
          <w:lang w:val="en-ZW" w:eastAsia="en-ZW"/>
        </w:rPr>
        <w:t xml:space="preserve">Cho nhiệt dung riêng của nước là C = 4180J/kg.K. </w:t>
      </w:r>
    </w:p>
    <w:tbl>
      <w:tblPr>
        <w:tblStyle w:val="TableGrid"/>
        <w:tblW w:w="890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810"/>
      </w:tblGrid>
      <w:tr w:rsidR="00597E95" w:rsidRPr="00597E95" w14:paraId="6E820AB6" w14:textId="77777777" w:rsidTr="000D3609">
        <w:tc>
          <w:tcPr>
            <w:tcW w:w="8095" w:type="dxa"/>
          </w:tcPr>
          <w:p w14:paraId="2EC0E8C1"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rPr>
              <w:t>a)</w:t>
            </w:r>
            <w:r w:rsidRPr="00597E95">
              <w:rPr>
                <w:color w:val="000000" w:themeColor="text1"/>
                <w:sz w:val="26"/>
                <w:szCs w:val="26"/>
              </w:rPr>
              <w:t xml:space="preserve"> </w:t>
            </w:r>
            <w:r w:rsidRPr="00597E95">
              <w:rPr>
                <w:rFonts w:eastAsia="Calibri"/>
                <w:color w:val="000000" w:themeColor="text1"/>
                <w:sz w:val="26"/>
                <w:szCs w:val="26"/>
                <w:lang w:val="en-ZW" w:eastAsia="en-ZW"/>
              </w:rPr>
              <w:t>Nhiệt lượng tỏa ra khi ngưng tụ hơi nước ở 100°C thành nước ở 100°C:</w:t>
            </w:r>
            <w:r w:rsidRPr="00597E95">
              <w:rPr>
                <w:rFonts w:eastAsia="Calibri"/>
                <w:noProof/>
                <w:color w:val="000000" w:themeColor="text1"/>
                <w:sz w:val="26"/>
                <w:szCs w:val="26"/>
                <w:lang w:val="en-ZW" w:eastAsia="en-ZW"/>
              </w:rPr>
              <w:t xml:space="preserve"> </w:t>
            </w:r>
          </w:p>
          <w:p w14:paraId="39AE063C" w14:textId="77777777" w:rsidR="00961501" w:rsidRPr="00597E95" w:rsidRDefault="00961501" w:rsidP="00597E95">
            <w:pPr>
              <w:spacing w:line="276" w:lineRule="auto"/>
              <w:ind w:left="720"/>
              <w:jc w:val="center"/>
              <w:rPr>
                <w:rFonts w:eastAsia="Calibri"/>
                <w:color w:val="000000" w:themeColor="text1"/>
                <w:sz w:val="26"/>
                <w:szCs w:val="26"/>
                <w:lang w:val="en-ZW" w:eastAsia="en-ZW"/>
              </w:rPr>
            </w:pPr>
            <w:r w:rsidRPr="00597E95">
              <w:rPr>
                <w:rFonts w:eastAsia="Calibri"/>
                <w:color w:val="000000" w:themeColor="text1"/>
                <w:sz w:val="26"/>
                <w:szCs w:val="26"/>
                <w:lang w:val="en-ZW" w:eastAsia="en-ZW"/>
              </w:rPr>
              <w:t>Q</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L.m</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0,01.L</w:t>
            </w:r>
          </w:p>
        </w:tc>
        <w:tc>
          <w:tcPr>
            <w:tcW w:w="810" w:type="dxa"/>
            <w:vAlign w:val="center"/>
          </w:tcPr>
          <w:p w14:paraId="643208A2" w14:textId="70DA40B4"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r>
      <w:tr w:rsidR="00597E95" w:rsidRPr="00597E95" w14:paraId="51D9BF0E" w14:textId="77777777" w:rsidTr="000D3609">
        <w:tc>
          <w:tcPr>
            <w:tcW w:w="8095" w:type="dxa"/>
          </w:tcPr>
          <w:p w14:paraId="0DE1DC7C" w14:textId="6DB67298"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shd w:val="clear" w:color="auto" w:fill="FFFFFF"/>
              </w:rPr>
              <w:t>b)</w:t>
            </w:r>
            <w:r w:rsidRPr="00597E95">
              <w:rPr>
                <w:color w:val="000000" w:themeColor="text1"/>
                <w:sz w:val="26"/>
                <w:szCs w:val="26"/>
                <w:shd w:val="clear" w:color="auto" w:fill="FFFFFF"/>
              </w:rPr>
              <w:t xml:space="preserve"> </w:t>
            </w:r>
            <w:r w:rsidRPr="00597E95">
              <w:rPr>
                <w:rFonts w:eastAsia="Calibri"/>
                <w:color w:val="000000" w:themeColor="text1"/>
                <w:sz w:val="26"/>
                <w:szCs w:val="26"/>
                <w:lang w:val="en-ZW" w:eastAsia="en-ZW"/>
              </w:rPr>
              <w:t>Nhiệt lượng tỏa ra khi nước ở 100°c trở thành nước ở 4</w:t>
            </w:r>
            <w:r w:rsidR="0010143F" w:rsidRPr="00597E95">
              <w:rPr>
                <w:rFonts w:eastAsia="Calibri"/>
                <w:color w:val="000000" w:themeColor="text1"/>
                <w:sz w:val="26"/>
                <w:szCs w:val="26"/>
                <w:lang w:val="en-ZW" w:eastAsia="en-ZW"/>
              </w:rPr>
              <w:t>0</w:t>
            </w:r>
            <w:r w:rsidRPr="00597E95">
              <w:rPr>
                <w:rFonts w:eastAsia="Calibri"/>
                <w:color w:val="000000" w:themeColor="text1"/>
                <w:sz w:val="26"/>
                <w:szCs w:val="26"/>
                <w:lang w:val="en-ZW" w:eastAsia="en-ZW"/>
              </w:rPr>
              <w:t>°C:</w:t>
            </w:r>
          </w:p>
          <w:p w14:paraId="2CD437F9" w14:textId="77777777" w:rsidR="00961501" w:rsidRPr="00597E95" w:rsidRDefault="00961501" w:rsidP="00597E95">
            <w:pPr>
              <w:spacing w:line="276" w:lineRule="auto"/>
              <w:ind w:firstLine="720"/>
              <w:jc w:val="center"/>
              <w:rPr>
                <w:rFonts w:eastAsia="Calibri"/>
                <w:color w:val="000000" w:themeColor="text1"/>
                <w:sz w:val="26"/>
                <w:szCs w:val="26"/>
                <w:lang w:val="en-ZW" w:eastAsia="en-ZW"/>
              </w:rPr>
            </w:pPr>
            <w:r w:rsidRPr="00597E95">
              <w:rPr>
                <w:rFonts w:eastAsia="Calibri"/>
                <w:color w:val="000000" w:themeColor="text1"/>
                <w:sz w:val="26"/>
                <w:szCs w:val="26"/>
                <w:lang w:val="en-ZW" w:eastAsia="en-ZW"/>
              </w:rPr>
              <w:t>Q</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mc(t</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t</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 0,01.4180(100 – 40) = 2508J</w:t>
            </w:r>
          </w:p>
        </w:tc>
        <w:tc>
          <w:tcPr>
            <w:tcW w:w="810" w:type="dxa"/>
            <w:vAlign w:val="center"/>
          </w:tcPr>
          <w:p w14:paraId="64740467" w14:textId="7FF13C49"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r>
      <w:tr w:rsidR="00597E95" w:rsidRPr="00597E95" w14:paraId="26919070" w14:textId="77777777" w:rsidTr="000D3609">
        <w:tc>
          <w:tcPr>
            <w:tcW w:w="8095" w:type="dxa"/>
          </w:tcPr>
          <w:p w14:paraId="29835B8C"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rPr>
              <w:t>c)</w:t>
            </w:r>
            <w:r w:rsidRPr="00597E95">
              <w:rPr>
                <w:color w:val="000000" w:themeColor="text1"/>
                <w:sz w:val="26"/>
                <w:szCs w:val="26"/>
              </w:rPr>
              <w:t xml:space="preserve"> </w:t>
            </w:r>
            <w:r w:rsidRPr="00597E95">
              <w:rPr>
                <w:rFonts w:eastAsia="Calibri"/>
                <w:color w:val="000000" w:themeColor="text1"/>
                <w:sz w:val="26"/>
                <w:szCs w:val="26"/>
                <w:lang w:val="en-ZW" w:eastAsia="en-ZW"/>
              </w:rPr>
              <w:t>Nhiệt lượng tỏa ra khi hơi nước ở 100°C biến thành nước ở 40°C là:</w:t>
            </w:r>
          </w:p>
          <w:p w14:paraId="2F5BCD12" w14:textId="77777777" w:rsidR="00961501" w:rsidRPr="00597E95" w:rsidRDefault="00961501" w:rsidP="00597E95">
            <w:pPr>
              <w:spacing w:line="276" w:lineRule="auto"/>
              <w:ind w:firstLine="720"/>
              <w:jc w:val="center"/>
              <w:rPr>
                <w:rFonts w:eastAsia="Calibri"/>
                <w:color w:val="000000" w:themeColor="text1"/>
                <w:sz w:val="26"/>
                <w:szCs w:val="26"/>
                <w:lang w:val="en-ZW" w:eastAsia="en-ZW"/>
              </w:rPr>
            </w:pPr>
            <w:r w:rsidRPr="00597E95">
              <w:rPr>
                <w:rFonts w:eastAsia="Calibri"/>
                <w:color w:val="000000" w:themeColor="text1"/>
                <w:sz w:val="26"/>
                <w:szCs w:val="26"/>
                <w:lang w:val="en-ZW" w:eastAsia="en-ZW"/>
              </w:rPr>
              <w:t>Q = Q</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Q</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0,01L - 2508</w:t>
            </w:r>
            <w:r w:rsidRPr="00597E95">
              <w:rPr>
                <w:rFonts w:eastAsia="Calibri"/>
                <w:color w:val="000000" w:themeColor="text1"/>
                <w:sz w:val="26"/>
                <w:szCs w:val="26"/>
                <w:lang w:val="en-ZW" w:eastAsia="en-ZW"/>
              </w:rPr>
              <w:tab/>
              <w:t>(1)</w:t>
            </w:r>
          </w:p>
        </w:tc>
        <w:tc>
          <w:tcPr>
            <w:tcW w:w="810" w:type="dxa"/>
            <w:vAlign w:val="center"/>
          </w:tcPr>
          <w:p w14:paraId="6FD702C1" w14:textId="64A2C94F"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r>
      <w:tr w:rsidR="00597E95" w:rsidRPr="00597E95" w14:paraId="1660F0AF" w14:textId="77777777" w:rsidTr="000D3609">
        <w:tc>
          <w:tcPr>
            <w:tcW w:w="8095" w:type="dxa"/>
          </w:tcPr>
          <w:p w14:paraId="395EE8F0" w14:textId="2A54D436"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rPr>
              <w:t>d)</w:t>
            </w:r>
            <w:r w:rsidRPr="00597E95">
              <w:rPr>
                <w:color w:val="000000" w:themeColor="text1"/>
                <w:sz w:val="26"/>
                <w:szCs w:val="26"/>
              </w:rPr>
              <w:t xml:space="preserve"> </w:t>
            </w:r>
            <w:r w:rsidRPr="00597E95">
              <w:rPr>
                <w:rFonts w:eastAsia="Calibri"/>
                <w:color w:val="000000" w:themeColor="text1"/>
                <w:sz w:val="26"/>
                <w:szCs w:val="26"/>
                <w:lang w:val="en-ZW" w:eastAsia="en-ZW"/>
              </w:rPr>
              <w:t>Nhiệt lượng cần cung cấp để 0,</w:t>
            </w:r>
            <w:r w:rsidR="0010143F" w:rsidRPr="00597E95">
              <w:rPr>
                <w:rFonts w:eastAsia="Calibri"/>
                <w:color w:val="000000" w:themeColor="text1"/>
                <w:sz w:val="26"/>
                <w:szCs w:val="26"/>
                <w:lang w:val="en-ZW" w:eastAsia="en-ZW"/>
              </w:rPr>
              <w:t>2</w:t>
            </w:r>
            <w:r w:rsidRPr="00597E95">
              <w:rPr>
                <w:rFonts w:eastAsia="Calibri"/>
                <w:color w:val="000000" w:themeColor="text1"/>
                <w:sz w:val="26"/>
                <w:szCs w:val="26"/>
                <w:lang w:val="en-ZW" w:eastAsia="en-ZW"/>
              </w:rPr>
              <w:t xml:space="preserve"> kg nước từ </w:t>
            </w:r>
            <w:r w:rsidR="0010143F" w:rsidRPr="00597E95">
              <w:rPr>
                <w:rFonts w:eastAsia="Calibri"/>
                <w:color w:val="000000" w:themeColor="text1"/>
                <w:sz w:val="26"/>
                <w:szCs w:val="26"/>
                <w:lang w:val="en-ZW" w:eastAsia="en-ZW"/>
              </w:rPr>
              <w:t>9,5</w:t>
            </w:r>
            <w:r w:rsidRPr="00597E95">
              <w:rPr>
                <w:rFonts w:eastAsia="Calibri"/>
                <w:color w:val="000000" w:themeColor="text1"/>
                <w:sz w:val="26"/>
                <w:szCs w:val="26"/>
                <w:lang w:val="en-ZW" w:eastAsia="en-ZW"/>
              </w:rPr>
              <w:t>°C trở thành nước ở 40°</w:t>
            </w:r>
            <w:r w:rsidR="009344E7" w:rsidRPr="00597E95">
              <w:rPr>
                <w:rFonts w:eastAsia="Calibri"/>
                <w:b/>
                <w:color w:val="000000" w:themeColor="text1"/>
                <w:sz w:val="26"/>
                <w:szCs w:val="26"/>
                <w:lang w:val="en-ZW" w:eastAsia="en-ZW"/>
              </w:rPr>
              <w:t xml:space="preserve">C. </w:t>
            </w:r>
          </w:p>
          <w:p w14:paraId="091B0746" w14:textId="77777777" w:rsidR="00961501" w:rsidRPr="00597E95" w:rsidRDefault="00961501" w:rsidP="00597E95">
            <w:pPr>
              <w:spacing w:line="276" w:lineRule="auto"/>
              <w:ind w:firstLine="720"/>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t>Q</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mc(t</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t</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 0,2.4180.(40 - 9,5) = 25498.J</w:t>
            </w:r>
            <w:r w:rsidRPr="00597E95">
              <w:rPr>
                <w:rFonts w:eastAsia="Calibri"/>
                <w:color w:val="000000" w:themeColor="text1"/>
                <w:sz w:val="26"/>
                <w:szCs w:val="26"/>
                <w:lang w:val="en-ZW" w:eastAsia="en-ZW"/>
              </w:rPr>
              <w:tab/>
              <w:t>(2)</w:t>
            </w:r>
          </w:p>
          <w:p w14:paraId="15E91067" w14:textId="77777777" w:rsidR="005D15BD" w:rsidRPr="00597E95" w:rsidRDefault="005D15BD" w:rsidP="00597E95">
            <w:pPr>
              <w:spacing w:line="276" w:lineRule="auto"/>
              <w:ind w:firstLine="284"/>
              <w:jc w:val="both"/>
              <w:rPr>
                <w:rFonts w:eastAsia="Calibri"/>
                <w:color w:val="000000" w:themeColor="text1"/>
                <w:sz w:val="26"/>
                <w:szCs w:val="26"/>
                <w:lang w:val="en-ZW" w:eastAsia="en-ZW"/>
              </w:rPr>
            </w:pPr>
            <w:r w:rsidRPr="00597E95">
              <w:rPr>
                <w:rFonts w:eastAsia="Calibri"/>
                <w:color w:val="000000" w:themeColor="text1"/>
                <w:sz w:val="26"/>
                <w:szCs w:val="26"/>
                <w:lang w:val="pt-BR"/>
                <w14:ligatures w14:val="standardContextual"/>
              </w:rPr>
              <w:t xml:space="preserve">Do </w:t>
            </w:r>
            <w:r w:rsidRPr="00597E95">
              <w:rPr>
                <w:rFonts w:eastAsia="Calibri"/>
                <w:color w:val="000000" w:themeColor="text1"/>
                <w:sz w:val="26"/>
                <w:szCs w:val="26"/>
                <w:lang w:val="en-ZW" w:eastAsia="en-ZW"/>
              </w:rPr>
              <w:t>nhiệt lượng tỏa ra bằng nhiệt lượng thu vào</w:t>
            </w:r>
            <w:r w:rsidR="00961501" w:rsidRPr="00597E95">
              <w:rPr>
                <w:rFonts w:eastAsia="Calibri"/>
                <w:color w:val="000000" w:themeColor="text1"/>
                <w:sz w:val="26"/>
                <w:szCs w:val="26"/>
                <w:lang w:val="en-ZW" w:eastAsia="en-ZW"/>
              </w:rPr>
              <w:t xml:space="preserve">: </w:t>
            </w:r>
          </w:p>
          <w:p w14:paraId="6CF2B1DD" w14:textId="429CD6CB" w:rsidR="00961501" w:rsidRPr="00597E95" w:rsidRDefault="00961501" w:rsidP="00597E95">
            <w:pPr>
              <w:spacing w:line="276" w:lineRule="auto"/>
              <w:ind w:firstLine="284"/>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t>0,01.L + 2508 = 25498 → L = 2,3.10</w:t>
            </w:r>
            <w:r w:rsidRPr="00597E95">
              <w:rPr>
                <w:rFonts w:eastAsia="Calibri"/>
                <w:color w:val="000000" w:themeColor="text1"/>
                <w:sz w:val="26"/>
                <w:szCs w:val="26"/>
                <w:vertAlign w:val="superscript"/>
                <w:lang w:val="en-ZW" w:eastAsia="en-ZW"/>
              </w:rPr>
              <w:t>6</w:t>
            </w:r>
            <w:r w:rsidRPr="00597E95">
              <w:rPr>
                <w:rFonts w:eastAsia="Calibri"/>
                <w:color w:val="000000" w:themeColor="text1"/>
                <w:sz w:val="26"/>
                <w:szCs w:val="26"/>
                <w:lang w:val="en-ZW" w:eastAsia="en-ZW"/>
              </w:rPr>
              <w:t xml:space="preserve"> J / kg</w:t>
            </w:r>
          </w:p>
        </w:tc>
        <w:tc>
          <w:tcPr>
            <w:tcW w:w="810" w:type="dxa"/>
            <w:vAlign w:val="center"/>
          </w:tcPr>
          <w:p w14:paraId="359E5649" w14:textId="5411C13A" w:rsidR="00961501" w:rsidRPr="00597E95" w:rsidRDefault="00961501" w:rsidP="00597E95">
            <w:pPr>
              <w:pStyle w:val="c2"/>
              <w:tabs>
                <w:tab w:val="left" w:pos="166"/>
              </w:tabs>
              <w:spacing w:before="0" w:beforeAutospacing="0" w:after="0" w:afterAutospacing="0" w:line="276" w:lineRule="auto"/>
              <w:jc w:val="center"/>
              <w:rPr>
                <w:color w:val="000000" w:themeColor="text1"/>
                <w:sz w:val="40"/>
                <w:szCs w:val="40"/>
                <w:shd w:val="clear" w:color="auto" w:fill="FFFFFF"/>
              </w:rPr>
            </w:pPr>
          </w:p>
        </w:tc>
      </w:tr>
    </w:tbl>
    <w:p w14:paraId="1FFE2BF7"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color w:val="000000" w:themeColor="text1"/>
          <w:sz w:val="26"/>
          <w:szCs w:val="26"/>
          <w:lang w:val="en-ZW" w:eastAsia="en-ZW"/>
        </w:rPr>
        <w:t xml:space="preserve">Câu 3. </w:t>
      </w:r>
      <w:r w:rsidRPr="00597E95">
        <w:rPr>
          <w:rFonts w:eastAsia="Calibri"/>
          <w:color w:val="000000" w:themeColor="text1"/>
          <w:sz w:val="26"/>
          <w:szCs w:val="26"/>
          <w:lang w:val="en-ZW" w:eastAsia="en-ZW"/>
        </w:rPr>
        <w:t>Người ta đun sôi 0,5 lít nước có nhiệt độ ban đầu 27°C chứa trong chiếc ấm bằng đồng khối lượng m</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0,4kg. Sau khi sôi được một lúc đã có 0,1 lít nước biến thành hơi. Biết nhiệt hóa hơi của nước là 2,3.10</w:t>
      </w:r>
      <w:r w:rsidRPr="00597E95">
        <w:rPr>
          <w:rFonts w:eastAsia="Calibri"/>
          <w:color w:val="000000" w:themeColor="text1"/>
          <w:sz w:val="26"/>
          <w:szCs w:val="26"/>
          <w:vertAlign w:val="superscript"/>
          <w:lang w:val="en-ZW" w:eastAsia="en-ZW"/>
        </w:rPr>
        <w:t>6</w:t>
      </w:r>
      <w:r w:rsidRPr="00597E95">
        <w:rPr>
          <w:rFonts w:eastAsia="Calibri"/>
          <w:color w:val="000000" w:themeColor="text1"/>
          <w:sz w:val="26"/>
          <w:szCs w:val="26"/>
          <w:lang w:val="en-ZW" w:eastAsia="en-ZW"/>
        </w:rPr>
        <w:t xml:space="preserve"> J/kg, nhiệt dung riêng của nước và của đồng tương ứng là C</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4180J/kg.K; C</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380J/kg.K.</w:t>
      </w:r>
    </w:p>
    <w:tbl>
      <w:tblPr>
        <w:tblStyle w:val="TableGrid"/>
        <w:tblW w:w="964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4"/>
        <w:gridCol w:w="656"/>
        <w:gridCol w:w="1896"/>
      </w:tblGrid>
      <w:tr w:rsidR="00597E95" w:rsidRPr="00597E95" w14:paraId="6420CD40" w14:textId="77777777" w:rsidTr="000D3609">
        <w:tc>
          <w:tcPr>
            <w:tcW w:w="7110" w:type="dxa"/>
          </w:tcPr>
          <w:p w14:paraId="74E953A8"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rPr>
              <w:t>a)</w:t>
            </w:r>
            <w:r w:rsidRPr="00597E95">
              <w:rPr>
                <w:color w:val="000000" w:themeColor="text1"/>
                <w:sz w:val="26"/>
                <w:szCs w:val="26"/>
              </w:rPr>
              <w:t xml:space="preserve"> </w:t>
            </w:r>
            <w:r w:rsidRPr="00597E95">
              <w:rPr>
                <w:rFonts w:eastAsia="Calibri"/>
                <w:color w:val="000000" w:themeColor="text1"/>
                <w:sz w:val="26"/>
                <w:szCs w:val="26"/>
                <w:lang w:val="en-ZW" w:eastAsia="en-ZW"/>
              </w:rPr>
              <w:t>Nhiệt lượng cần thiết để đưa ấm từ nhiệt độ 27°C đến nhiệt độ sôi 100°C.</w:t>
            </w:r>
          </w:p>
          <w:p w14:paraId="363B4553" w14:textId="77777777" w:rsidR="00961501" w:rsidRPr="00597E95" w:rsidRDefault="00885580" w:rsidP="00597E95">
            <w:pPr>
              <w:spacing w:line="276" w:lineRule="auto"/>
              <w:ind w:firstLine="284"/>
              <w:jc w:val="center"/>
              <w:rPr>
                <w:rFonts w:eastAsia="Calibri"/>
                <w:color w:val="000000" w:themeColor="text1"/>
                <w:sz w:val="26"/>
                <w:szCs w:val="26"/>
                <w:lang w:val="en-ZW" w:eastAsia="en-ZW"/>
              </w:rPr>
            </w:pPr>
            <m:oMathPara>
              <m:oMath>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Q</m:t>
                    </m:r>
                  </m:e>
                  <m:sub>
                    <m:r>
                      <w:rPr>
                        <w:rFonts w:ascii="Cambria Math" w:eastAsia="Calibri" w:hAnsi="Cambria Math"/>
                        <w:color w:val="000000" w:themeColor="text1"/>
                        <w:sz w:val="26"/>
                        <w:szCs w:val="26"/>
                        <w:lang w:val="en-ZW" w:eastAsia="en-ZW"/>
                      </w:rPr>
                      <m:t>1</m:t>
                    </m:r>
                  </m:sub>
                </m:sSub>
                <m:r>
                  <w:rPr>
                    <w:rFonts w:ascii="Cambria Math" w:eastAsia="Calibri" w:hAnsi="Cambria Math"/>
                    <w:color w:val="000000" w:themeColor="text1"/>
                    <w:sz w:val="26"/>
                    <w:szCs w:val="26"/>
                    <w:lang w:val="en-ZW" w:eastAsia="en-ZW"/>
                  </w:rPr>
                  <m:t>=</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c</m:t>
                    </m:r>
                  </m:e>
                  <m:sub>
                    <m:r>
                      <w:rPr>
                        <w:rFonts w:ascii="Cambria Math" w:eastAsia="Calibri" w:hAnsi="Cambria Math"/>
                        <w:color w:val="000000" w:themeColor="text1"/>
                        <w:sz w:val="26"/>
                        <w:szCs w:val="26"/>
                        <w:lang w:val="en-ZW" w:eastAsia="en-ZW"/>
                      </w:rPr>
                      <m:t>1</m:t>
                    </m:r>
                  </m:sub>
                </m:sSub>
                <m:r>
                  <w:rPr>
                    <w:rFonts w:ascii="Cambria Math" w:eastAsia="Calibri" w:hAnsi="Cambria Math"/>
                    <w:color w:val="000000" w:themeColor="text1"/>
                    <w:sz w:val="26"/>
                    <w:szCs w:val="26"/>
                    <w:lang w:val="en-ZW" w:eastAsia="en-ZW"/>
                  </w:rPr>
                  <m:t>Δt</m:t>
                </m:r>
                <m:r>
                  <w:rPr>
                    <w:rFonts w:ascii="Cambria Math" w:eastAsia="Calibri" w:hAnsi="Cambria Math"/>
                    <w:color w:val="000000" w:themeColor="text1"/>
                    <w:sz w:val="26"/>
                    <w:szCs w:val="26"/>
                    <w:lang w:val="en-ZW" w:eastAsia="en-ZW"/>
                  </w:rPr>
                  <m:t>+</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2</m:t>
                    </m:r>
                  </m:sub>
                </m:sSub>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c</m:t>
                    </m:r>
                  </m:e>
                  <m:sub>
                    <m:r>
                      <w:rPr>
                        <w:rFonts w:ascii="Cambria Math" w:eastAsia="Calibri" w:hAnsi="Cambria Math"/>
                        <w:color w:val="000000" w:themeColor="text1"/>
                        <w:sz w:val="26"/>
                        <w:szCs w:val="26"/>
                        <w:lang w:val="en-ZW" w:eastAsia="en-ZW"/>
                      </w:rPr>
                      <m:t>2</m:t>
                    </m:r>
                  </m:sub>
                </m:sSub>
                <m:r>
                  <w:rPr>
                    <w:rFonts w:ascii="Cambria Math" w:eastAsia="Calibri" w:hAnsi="Cambria Math"/>
                    <w:color w:val="000000" w:themeColor="text1"/>
                    <w:sz w:val="26"/>
                    <w:szCs w:val="26"/>
                    <w:lang w:val="en-ZW" w:eastAsia="en-ZW"/>
                  </w:rPr>
                  <m:t>Δt</m:t>
                </m:r>
                <m:r>
                  <w:rPr>
                    <w:rFonts w:ascii="Cambria Math" w:eastAsia="Calibri" w:hAnsi="Cambria Math"/>
                    <w:color w:val="000000" w:themeColor="text1"/>
                    <w:sz w:val="26"/>
                    <w:szCs w:val="26"/>
                    <w:lang w:val="en-ZW" w:eastAsia="en-ZW"/>
                  </w:rPr>
                  <m:t>=</m:t>
                </m:r>
                <m:d>
                  <m:dPr>
                    <m:ctrlPr>
                      <w:rPr>
                        <w:rFonts w:ascii="Cambria Math" w:eastAsia="Calibri" w:hAnsi="Cambria Math"/>
                        <w:i/>
                        <w:color w:val="000000" w:themeColor="text1"/>
                        <w:sz w:val="26"/>
                        <w:szCs w:val="26"/>
                        <w:lang w:val="en-ZW" w:eastAsia="en-ZW"/>
                      </w:rPr>
                    </m:ctrlPr>
                  </m:dPr>
                  <m:e>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c</m:t>
                        </m:r>
                      </m:e>
                      <m:sub>
                        <m:r>
                          <w:rPr>
                            <w:rFonts w:ascii="Cambria Math" w:eastAsia="Calibri" w:hAnsi="Cambria Math"/>
                            <w:color w:val="000000" w:themeColor="text1"/>
                            <w:sz w:val="26"/>
                            <w:szCs w:val="26"/>
                            <w:lang w:val="en-ZW" w:eastAsia="en-ZW"/>
                          </w:rPr>
                          <m:t>1</m:t>
                        </m:r>
                      </m:sub>
                    </m:sSub>
                    <m:r>
                      <w:rPr>
                        <w:rFonts w:ascii="Cambria Math" w:eastAsia="Calibri" w:hAnsi="Cambria Math"/>
                        <w:color w:val="000000" w:themeColor="text1"/>
                        <w:sz w:val="26"/>
                        <w:szCs w:val="26"/>
                        <w:lang w:val="en-ZW" w:eastAsia="en-ZW"/>
                      </w:rPr>
                      <m:t>+</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2</m:t>
                        </m:r>
                      </m:sub>
                    </m:sSub>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c</m:t>
                        </m:r>
                      </m:e>
                      <m:sub>
                        <m:r>
                          <w:rPr>
                            <w:rFonts w:ascii="Cambria Math" w:eastAsia="Calibri" w:hAnsi="Cambria Math"/>
                            <w:color w:val="000000" w:themeColor="text1"/>
                            <w:sz w:val="26"/>
                            <w:szCs w:val="26"/>
                            <w:lang w:val="en-ZW" w:eastAsia="en-ZW"/>
                          </w:rPr>
                          <m:t>2</m:t>
                        </m:r>
                      </m:sub>
                    </m:sSub>
                  </m:e>
                </m:d>
                <m:d>
                  <m:dPr>
                    <m:ctrlPr>
                      <w:rPr>
                        <w:rFonts w:ascii="Cambria Math" w:eastAsia="Calibri" w:hAnsi="Cambria Math"/>
                        <w:i/>
                        <w:color w:val="000000" w:themeColor="text1"/>
                        <w:sz w:val="26"/>
                        <w:szCs w:val="26"/>
                        <w:lang w:val="en-ZW" w:eastAsia="en-ZW"/>
                      </w:rPr>
                    </m:ctrlPr>
                  </m:dPr>
                  <m:e>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t</m:t>
                        </m:r>
                      </m:e>
                      <m:sub>
                        <m:r>
                          <w:rPr>
                            <w:rFonts w:ascii="Cambria Math" w:eastAsia="Calibri" w:hAnsi="Cambria Math"/>
                            <w:color w:val="000000" w:themeColor="text1"/>
                            <w:sz w:val="26"/>
                            <w:szCs w:val="26"/>
                            <w:lang w:val="en-ZW" w:eastAsia="en-ZW"/>
                          </w:rPr>
                          <m:t>2</m:t>
                        </m:r>
                      </m:sub>
                    </m:sSub>
                    <m:r>
                      <w:rPr>
                        <w:rFonts w:ascii="Cambria Math" w:eastAsia="Calibri" w:hAnsi="Cambria Math"/>
                        <w:color w:val="000000" w:themeColor="text1"/>
                        <w:sz w:val="26"/>
                        <w:szCs w:val="26"/>
                        <w:lang w:val="en-ZW" w:eastAsia="en-ZW"/>
                      </w:rPr>
                      <m:t>-</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t</m:t>
                        </m:r>
                      </m:e>
                      <m:sub>
                        <m:r>
                          <w:rPr>
                            <w:rFonts w:ascii="Cambria Math" w:eastAsia="Calibri" w:hAnsi="Cambria Math"/>
                            <w:color w:val="000000" w:themeColor="text1"/>
                            <w:sz w:val="26"/>
                            <w:szCs w:val="26"/>
                            <w:lang w:val="en-ZW" w:eastAsia="en-ZW"/>
                          </w:rPr>
                          <m:t>1</m:t>
                        </m:r>
                      </m:sub>
                    </m:sSub>
                  </m:e>
                </m:d>
              </m:oMath>
            </m:oMathPara>
          </w:p>
          <w:p w14:paraId="1ADF4D35" w14:textId="26F92006" w:rsidR="00961501" w:rsidRPr="00597E95" w:rsidRDefault="00961501" w:rsidP="00597E95">
            <w:pPr>
              <w:spacing w:line="276" w:lineRule="auto"/>
              <w:ind w:firstLine="284"/>
              <w:jc w:val="center"/>
              <w:rPr>
                <w:rFonts w:eastAsia="Calibri"/>
                <w:color w:val="000000" w:themeColor="text1"/>
                <w:sz w:val="26"/>
                <w:szCs w:val="26"/>
                <w:lang w:val="en-ZW" w:eastAsia="en-ZW"/>
              </w:rPr>
            </w:pPr>
            <w:r w:rsidRPr="00597E95">
              <w:rPr>
                <w:rFonts w:eastAsia="Calibri"/>
                <w:color w:val="000000" w:themeColor="text1"/>
                <w:sz w:val="26"/>
                <w:szCs w:val="26"/>
                <w:lang w:val="en-ZW" w:eastAsia="en-ZW"/>
              </w:rPr>
              <w:t>= (0,5.4180 + 0,4.380)</w:t>
            </w:r>
            <w:r w:rsidRPr="00597E95">
              <w:rPr>
                <w:rFonts w:eastAsia="Calibri"/>
                <w:color w:val="000000" w:themeColor="text1"/>
                <w:sz w:val="26"/>
                <w:szCs w:val="26"/>
                <w:vertAlign w:val="subscript"/>
                <w:lang w:val="en-ZW" w:eastAsia="en-ZW"/>
              </w:rPr>
              <w:t>.</w:t>
            </w:r>
            <w:r w:rsidRPr="00597E95">
              <w:rPr>
                <w:rFonts w:eastAsia="Calibri"/>
                <w:color w:val="000000" w:themeColor="text1"/>
                <w:sz w:val="26"/>
                <w:szCs w:val="26"/>
                <w:lang w:val="en-ZW" w:eastAsia="en-ZW"/>
              </w:rPr>
              <w:t xml:space="preserve">(100 - 27) = </w:t>
            </w:r>
            <w:r w:rsidR="005D15BD" w:rsidRPr="00597E95">
              <w:rPr>
                <w:rFonts w:eastAsia="Calibri"/>
                <w:color w:val="000000" w:themeColor="text1"/>
                <w:sz w:val="26"/>
                <w:szCs w:val="26"/>
                <w:lang w:val="en-ZW" w:eastAsia="en-ZW"/>
              </w:rPr>
              <w:t>163666</w:t>
            </w:r>
          </w:p>
        </w:tc>
        <w:tc>
          <w:tcPr>
            <w:tcW w:w="657" w:type="dxa"/>
            <w:vAlign w:val="center"/>
          </w:tcPr>
          <w:p w14:paraId="03A1ABBF" w14:textId="482EACA1"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c>
          <w:tcPr>
            <w:tcW w:w="1879" w:type="dxa"/>
            <w:vMerge w:val="restart"/>
            <w:vAlign w:val="center"/>
          </w:tcPr>
          <w:p w14:paraId="6C46686B" w14:textId="77777777" w:rsidR="00961501" w:rsidRPr="00597E95" w:rsidRDefault="00961501" w:rsidP="00597E95">
            <w:pPr>
              <w:pStyle w:val="c2"/>
              <w:spacing w:before="0" w:beforeAutospacing="0" w:after="0" w:afterAutospacing="0" w:line="276" w:lineRule="auto"/>
              <w:jc w:val="center"/>
              <w:rPr>
                <w:color w:val="000000" w:themeColor="text1"/>
                <w:sz w:val="26"/>
                <w:szCs w:val="26"/>
                <w:lang w:val="vi-VN"/>
              </w:rPr>
            </w:pPr>
            <w:r w:rsidRPr="00597E95">
              <w:rPr>
                <w:noProof/>
                <w:color w:val="000000" w:themeColor="text1"/>
                <w:sz w:val="26"/>
                <w:szCs w:val="26"/>
              </w:rPr>
              <w:drawing>
                <wp:inline distT="0" distB="0" distL="0" distR="0" wp14:anchorId="68336697" wp14:editId="15F6772C">
                  <wp:extent cx="1065383" cy="931213"/>
                  <wp:effectExtent l="0" t="0" r="1905" b="2540"/>
                  <wp:docPr id="214507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7949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5383" cy="9312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7E95" w:rsidRPr="00597E95" w14:paraId="2AD2235E" w14:textId="77777777" w:rsidTr="000D3609">
        <w:tc>
          <w:tcPr>
            <w:tcW w:w="7110" w:type="dxa"/>
          </w:tcPr>
          <w:p w14:paraId="596EFE2B"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shd w:val="clear" w:color="auto" w:fill="FFFFFF"/>
              </w:rPr>
              <w:t>b)</w:t>
            </w:r>
            <w:r w:rsidRPr="00597E95">
              <w:rPr>
                <w:color w:val="000000" w:themeColor="text1"/>
                <w:sz w:val="26"/>
                <w:szCs w:val="26"/>
                <w:shd w:val="clear" w:color="auto" w:fill="FFFFFF"/>
              </w:rPr>
              <w:t xml:space="preserve"> </w:t>
            </w:r>
            <w:r w:rsidRPr="00597E95">
              <w:rPr>
                <w:rFonts w:eastAsia="Calibri"/>
                <w:color w:val="000000" w:themeColor="text1"/>
                <w:sz w:val="26"/>
                <w:szCs w:val="26"/>
                <w:lang w:val="en-ZW" w:eastAsia="en-ZW"/>
              </w:rPr>
              <w:t xml:space="preserve">Nhiệt lượng cần cung cấp cho 0,1 lít nước hóa hơi là: </w:t>
            </w:r>
          </w:p>
          <w:p w14:paraId="1219A35F" w14:textId="77777777" w:rsidR="00961501" w:rsidRPr="00597E95" w:rsidRDefault="00961501" w:rsidP="00597E95">
            <w:pPr>
              <w:pStyle w:val="ListParagraph"/>
              <w:spacing w:after="0" w:line="276" w:lineRule="auto"/>
              <w:ind w:left="644"/>
              <w:jc w:val="center"/>
              <w:rPr>
                <w:rFonts w:ascii="Times New Roman" w:eastAsia="Calibri" w:hAnsi="Times New Roman" w:cs="Times New Roman"/>
                <w:color w:val="000000" w:themeColor="text1"/>
                <w:sz w:val="26"/>
                <w:szCs w:val="26"/>
                <w:lang w:val="en-ZW" w:eastAsia="en-ZW"/>
              </w:rPr>
            </w:pPr>
            <w:r w:rsidRPr="00597E95">
              <w:rPr>
                <w:rFonts w:ascii="Times New Roman" w:eastAsia="Calibri" w:hAnsi="Times New Roman" w:cs="Times New Roman"/>
                <w:color w:val="000000" w:themeColor="text1"/>
                <w:sz w:val="26"/>
                <w:szCs w:val="26"/>
                <w:lang w:val="en-ZW" w:eastAsia="en-ZW"/>
              </w:rPr>
              <w:t>Q</w:t>
            </w:r>
            <w:r w:rsidRPr="00597E95">
              <w:rPr>
                <w:rFonts w:ascii="Times New Roman" w:eastAsia="Calibri" w:hAnsi="Times New Roman" w:cs="Times New Roman"/>
                <w:color w:val="000000" w:themeColor="text1"/>
                <w:sz w:val="26"/>
                <w:szCs w:val="26"/>
                <w:vertAlign w:val="subscript"/>
                <w:lang w:val="en-ZW" w:eastAsia="en-ZW"/>
              </w:rPr>
              <w:t>2</w:t>
            </w:r>
            <w:r w:rsidRPr="00597E95">
              <w:rPr>
                <w:rFonts w:ascii="Times New Roman" w:eastAsia="Calibri" w:hAnsi="Times New Roman" w:cs="Times New Roman"/>
                <w:color w:val="000000" w:themeColor="text1"/>
                <w:sz w:val="26"/>
                <w:szCs w:val="26"/>
                <w:lang w:val="en-ZW" w:eastAsia="en-ZW"/>
              </w:rPr>
              <w:t xml:space="preserve"> = Δm = 0,1= 0,1J</w:t>
            </w:r>
          </w:p>
        </w:tc>
        <w:tc>
          <w:tcPr>
            <w:tcW w:w="657" w:type="dxa"/>
            <w:vAlign w:val="center"/>
          </w:tcPr>
          <w:p w14:paraId="7C9D2EA0" w14:textId="41A17F2B"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c>
          <w:tcPr>
            <w:tcW w:w="1879" w:type="dxa"/>
            <w:vMerge/>
          </w:tcPr>
          <w:p w14:paraId="3512BC64" w14:textId="77777777" w:rsidR="00961501" w:rsidRPr="00597E95" w:rsidRDefault="00961501" w:rsidP="00597E95">
            <w:pPr>
              <w:pStyle w:val="c2"/>
              <w:spacing w:before="0" w:beforeAutospacing="0" w:after="0" w:afterAutospacing="0" w:line="276" w:lineRule="auto"/>
              <w:jc w:val="center"/>
              <w:rPr>
                <w:color w:val="000000" w:themeColor="text1"/>
                <w:sz w:val="26"/>
                <w:szCs w:val="26"/>
                <w:lang w:val="vi-VN"/>
              </w:rPr>
            </w:pPr>
          </w:p>
        </w:tc>
      </w:tr>
      <w:tr w:rsidR="00597E95" w:rsidRPr="00597E95" w14:paraId="7D9B5950" w14:textId="77777777" w:rsidTr="000D3609">
        <w:tc>
          <w:tcPr>
            <w:tcW w:w="7110" w:type="dxa"/>
          </w:tcPr>
          <w:p w14:paraId="5AA39B39"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rPr>
              <w:t>c)</w:t>
            </w:r>
            <w:r w:rsidRPr="00597E95">
              <w:rPr>
                <w:color w:val="000000" w:themeColor="text1"/>
                <w:sz w:val="26"/>
                <w:szCs w:val="26"/>
              </w:rPr>
              <w:t xml:space="preserve"> </w:t>
            </w:r>
            <w:r w:rsidRPr="00597E95">
              <w:rPr>
                <w:rFonts w:eastAsia="Calibri"/>
                <w:color w:val="000000" w:themeColor="text1"/>
                <w:sz w:val="26"/>
                <w:szCs w:val="26"/>
                <w:lang w:val="en-ZW" w:eastAsia="en-ZW"/>
              </w:rPr>
              <w:t>Tổng nhiệt lượng đã cung cấp cho ấm nước:</w:t>
            </w:r>
          </w:p>
          <w:p w14:paraId="5186BDE3" w14:textId="77777777" w:rsidR="00961501" w:rsidRPr="00597E95" w:rsidRDefault="00961501" w:rsidP="00597E95">
            <w:pPr>
              <w:spacing w:line="276" w:lineRule="auto"/>
              <w:ind w:firstLine="284"/>
              <w:jc w:val="center"/>
              <w:rPr>
                <w:rFonts w:eastAsia="Calibri"/>
                <w:color w:val="000000" w:themeColor="text1"/>
                <w:sz w:val="26"/>
                <w:szCs w:val="26"/>
                <w:lang w:val="en-ZW" w:eastAsia="en-ZW"/>
              </w:rPr>
            </w:pPr>
            <w:r w:rsidRPr="00597E95">
              <w:rPr>
                <w:rFonts w:eastAsia="Calibri"/>
                <w:color w:val="000000" w:themeColor="text1"/>
                <w:sz w:val="26"/>
                <w:szCs w:val="26"/>
                <w:lang w:val="en-ZW" w:eastAsia="en-ZW"/>
              </w:rPr>
              <w:t>→ Q = Q</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Q</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163666 + 230000 = 393666J</w:t>
            </w:r>
          </w:p>
        </w:tc>
        <w:tc>
          <w:tcPr>
            <w:tcW w:w="657" w:type="dxa"/>
            <w:vAlign w:val="center"/>
          </w:tcPr>
          <w:p w14:paraId="392F81AF" w14:textId="6B9876ED"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c>
          <w:tcPr>
            <w:tcW w:w="1879" w:type="dxa"/>
            <w:vMerge/>
          </w:tcPr>
          <w:p w14:paraId="6E8EF6B4" w14:textId="77777777" w:rsidR="00961501" w:rsidRPr="00597E95" w:rsidRDefault="00961501" w:rsidP="00597E95">
            <w:pPr>
              <w:pStyle w:val="c2"/>
              <w:spacing w:before="0" w:beforeAutospacing="0" w:after="0" w:afterAutospacing="0" w:line="276" w:lineRule="auto"/>
              <w:jc w:val="center"/>
              <w:rPr>
                <w:color w:val="000000" w:themeColor="text1"/>
                <w:sz w:val="26"/>
                <w:szCs w:val="26"/>
                <w:lang w:val="vi-VN"/>
              </w:rPr>
            </w:pPr>
          </w:p>
        </w:tc>
      </w:tr>
      <w:tr w:rsidR="00597E95" w:rsidRPr="00597E95" w14:paraId="38B75D93" w14:textId="77777777" w:rsidTr="000D3609">
        <w:tc>
          <w:tcPr>
            <w:tcW w:w="7110" w:type="dxa"/>
          </w:tcPr>
          <w:p w14:paraId="4BBE5111"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rPr>
              <w:t>d)</w:t>
            </w:r>
            <w:r w:rsidRPr="00597E95">
              <w:rPr>
                <w:color w:val="000000" w:themeColor="text1"/>
                <w:sz w:val="26"/>
                <w:szCs w:val="26"/>
              </w:rPr>
              <w:t xml:space="preserve"> </w:t>
            </w:r>
            <w:r w:rsidRPr="00597E95">
              <w:rPr>
                <w:rFonts w:eastAsia="Calibri"/>
                <w:color w:val="000000" w:themeColor="text1"/>
                <w:sz w:val="26"/>
                <w:szCs w:val="26"/>
                <w:lang w:val="en-ZW" w:eastAsia="en-ZW"/>
              </w:rPr>
              <w:t>Như vậy cần cung cấp nhiệt lượng 393666J để 0,5lit nước biến thành hơi</w:t>
            </w:r>
          </w:p>
        </w:tc>
        <w:tc>
          <w:tcPr>
            <w:tcW w:w="657" w:type="dxa"/>
            <w:vAlign w:val="center"/>
          </w:tcPr>
          <w:p w14:paraId="5F38CE84" w14:textId="531747ED" w:rsidR="00961501" w:rsidRPr="00597E95" w:rsidRDefault="00961501" w:rsidP="00597E95">
            <w:pPr>
              <w:pStyle w:val="c2"/>
              <w:tabs>
                <w:tab w:val="left" w:pos="166"/>
              </w:tabs>
              <w:spacing w:before="0" w:beforeAutospacing="0" w:after="0" w:afterAutospacing="0" w:line="276" w:lineRule="auto"/>
              <w:jc w:val="center"/>
              <w:rPr>
                <w:color w:val="000000" w:themeColor="text1"/>
                <w:sz w:val="40"/>
                <w:szCs w:val="40"/>
                <w:shd w:val="clear" w:color="auto" w:fill="FFFFFF"/>
              </w:rPr>
            </w:pPr>
          </w:p>
        </w:tc>
        <w:tc>
          <w:tcPr>
            <w:tcW w:w="1879" w:type="dxa"/>
            <w:vMerge/>
          </w:tcPr>
          <w:p w14:paraId="215799E3" w14:textId="77777777" w:rsidR="00961501" w:rsidRPr="00597E95" w:rsidRDefault="00961501" w:rsidP="00597E95">
            <w:pPr>
              <w:pStyle w:val="c2"/>
              <w:tabs>
                <w:tab w:val="left" w:pos="166"/>
              </w:tabs>
              <w:spacing w:before="0" w:beforeAutospacing="0" w:after="0" w:afterAutospacing="0" w:line="276" w:lineRule="auto"/>
              <w:jc w:val="center"/>
              <w:rPr>
                <w:color w:val="000000" w:themeColor="text1"/>
                <w:sz w:val="26"/>
                <w:szCs w:val="26"/>
                <w:lang w:val="vi-VN"/>
              </w:rPr>
            </w:pPr>
          </w:p>
        </w:tc>
      </w:tr>
    </w:tbl>
    <w:p w14:paraId="6D8DAE83" w14:textId="70ED26A2" w:rsidR="00961501" w:rsidRPr="00597E95" w:rsidRDefault="00961501" w:rsidP="00597E95">
      <w:pPr>
        <w:spacing w:line="276" w:lineRule="auto"/>
        <w:jc w:val="both"/>
        <w:rPr>
          <w:rFonts w:eastAsia="Calibri"/>
          <w:bCs/>
          <w:color w:val="000000" w:themeColor="text1"/>
          <w:sz w:val="26"/>
          <w:szCs w:val="26"/>
          <w:lang w:val="en-ZW" w:eastAsia="en-ZW"/>
        </w:rPr>
      </w:pPr>
      <w:r w:rsidRPr="00597E95">
        <w:rPr>
          <w:rFonts w:eastAsia="Calibri"/>
          <w:b/>
          <w:color w:val="000000" w:themeColor="text1"/>
          <w:sz w:val="26"/>
          <w:szCs w:val="26"/>
          <w:lang w:val="en-ZW" w:eastAsia="en-ZW"/>
        </w:rPr>
        <w:lastRenderedPageBreak/>
        <w:t xml:space="preserve">Câu 4. </w:t>
      </w:r>
      <w:r w:rsidRPr="00597E95">
        <w:rPr>
          <w:rFonts w:eastAsia="Calibri"/>
          <w:bCs/>
          <w:color w:val="000000" w:themeColor="text1"/>
          <w:sz w:val="26"/>
          <w:szCs w:val="26"/>
          <w:lang w:val="en-ZW" w:eastAsia="en-ZW"/>
        </w:rPr>
        <w:t>Xác định lượng nhiệt cần cung cấp cho cục nước đá 0,2 kg ở - 20</w:t>
      </w:r>
      <w:r w:rsidRPr="00597E95">
        <w:rPr>
          <w:rFonts w:eastAsia="Calibri"/>
          <w:bCs/>
          <w:color w:val="000000" w:themeColor="text1"/>
          <w:sz w:val="26"/>
          <w:szCs w:val="26"/>
          <w:vertAlign w:val="superscript"/>
          <w:lang w:val="en-ZW" w:eastAsia="en-ZW"/>
        </w:rPr>
        <w:t>0</w:t>
      </w:r>
      <w:r w:rsidRPr="00597E95">
        <w:rPr>
          <w:rFonts w:eastAsia="Calibri"/>
          <w:bCs/>
          <w:color w:val="000000" w:themeColor="text1"/>
          <w:sz w:val="26"/>
          <w:szCs w:val="26"/>
          <w:lang w:val="en-ZW" w:eastAsia="en-ZW"/>
        </w:rPr>
        <w:t>C biến hoàn toàn thành hơi nước ở 100</w:t>
      </w:r>
      <w:r w:rsidRPr="00597E95">
        <w:rPr>
          <w:rFonts w:eastAsia="Calibri"/>
          <w:bCs/>
          <w:color w:val="000000" w:themeColor="text1"/>
          <w:sz w:val="26"/>
          <w:szCs w:val="26"/>
          <w:vertAlign w:val="superscript"/>
          <w:lang w:val="en-ZW" w:eastAsia="en-ZW"/>
        </w:rPr>
        <w:t>0</w:t>
      </w:r>
      <w:r w:rsidR="009344E7" w:rsidRPr="00597E95">
        <w:rPr>
          <w:rFonts w:eastAsia="Calibri"/>
          <w:b/>
          <w:bCs/>
          <w:color w:val="000000" w:themeColor="text1"/>
          <w:sz w:val="26"/>
          <w:szCs w:val="26"/>
          <w:lang w:val="en-ZW" w:eastAsia="en-ZW"/>
        </w:rPr>
        <w:t xml:space="preserve">C. </w:t>
      </w:r>
      <w:r w:rsidRPr="00597E95">
        <w:rPr>
          <w:rFonts w:eastAsia="Calibri"/>
          <w:bCs/>
          <w:color w:val="000000" w:themeColor="text1"/>
          <w:sz w:val="26"/>
          <w:szCs w:val="26"/>
          <w:lang w:val="en-ZW" w:eastAsia="en-ZW"/>
        </w:rPr>
        <w:t>Cho biết nước đá có nhiệt nóng chảy riêng 3,4.10</w:t>
      </w:r>
      <w:r w:rsidRPr="00597E95">
        <w:rPr>
          <w:rFonts w:eastAsia="Calibri"/>
          <w:bCs/>
          <w:color w:val="000000" w:themeColor="text1"/>
          <w:sz w:val="26"/>
          <w:szCs w:val="26"/>
          <w:vertAlign w:val="superscript"/>
          <w:lang w:val="en-ZW" w:eastAsia="en-ZW"/>
        </w:rPr>
        <w:t>5</w:t>
      </w:r>
      <w:r w:rsidRPr="00597E95">
        <w:rPr>
          <w:rFonts w:eastAsia="Calibri"/>
          <w:bCs/>
          <w:color w:val="000000" w:themeColor="text1"/>
          <w:sz w:val="26"/>
          <w:szCs w:val="26"/>
          <w:lang w:val="en-ZW" w:eastAsia="en-ZW"/>
        </w:rPr>
        <w:t xml:space="preserve"> J/kg và nhiệt dung riêng là 2,09.10</w:t>
      </w:r>
      <w:r w:rsidRPr="00597E95">
        <w:rPr>
          <w:rFonts w:eastAsia="Calibri"/>
          <w:bCs/>
          <w:color w:val="000000" w:themeColor="text1"/>
          <w:sz w:val="26"/>
          <w:szCs w:val="26"/>
          <w:vertAlign w:val="superscript"/>
          <w:lang w:val="en-ZW" w:eastAsia="en-ZW"/>
        </w:rPr>
        <w:t>3</w:t>
      </w:r>
      <w:r w:rsidRPr="00597E95">
        <w:rPr>
          <w:rFonts w:eastAsia="Calibri"/>
          <w:bCs/>
          <w:color w:val="000000" w:themeColor="text1"/>
          <w:sz w:val="26"/>
          <w:szCs w:val="26"/>
          <w:lang w:val="en-ZW" w:eastAsia="en-ZW"/>
        </w:rPr>
        <w:t xml:space="preserve"> J/kg.K; nước có nhiệt dung riêng là </w:t>
      </w:r>
      <w:r w:rsidRPr="00597E95">
        <w:rPr>
          <w:rFonts w:eastAsia="Calibri"/>
          <w:color w:val="000000" w:themeColor="text1"/>
          <w:sz w:val="26"/>
          <w:szCs w:val="26"/>
          <w:lang w:val="en-ZW" w:eastAsia="en-ZW"/>
        </w:rPr>
        <w:t>4180J/kg.K và nhiệt hóa hơi là 2,3.10</w:t>
      </w:r>
      <w:r w:rsidRPr="00597E95">
        <w:rPr>
          <w:rFonts w:eastAsia="Calibri"/>
          <w:color w:val="000000" w:themeColor="text1"/>
          <w:sz w:val="26"/>
          <w:szCs w:val="26"/>
          <w:vertAlign w:val="superscript"/>
          <w:lang w:val="en-ZW" w:eastAsia="en-ZW"/>
        </w:rPr>
        <w:t>6</w:t>
      </w:r>
      <w:r w:rsidRPr="00597E95">
        <w:rPr>
          <w:rFonts w:eastAsia="Calibri"/>
          <w:color w:val="000000" w:themeColor="text1"/>
          <w:sz w:val="26"/>
          <w:szCs w:val="26"/>
          <w:lang w:val="en-ZW" w:eastAsia="en-ZW"/>
        </w:rPr>
        <w:t xml:space="preserve"> J/kg.</w:t>
      </w:r>
      <w:r w:rsidRPr="00597E95">
        <w:rPr>
          <w:rFonts w:eastAsia="Calibri"/>
          <w:bCs/>
          <w:color w:val="000000" w:themeColor="text1"/>
          <w:sz w:val="26"/>
          <w:szCs w:val="26"/>
          <w:lang w:val="en-ZW" w:eastAsia="en-ZW"/>
        </w:rPr>
        <w:t xml:space="preserve"> </w:t>
      </w:r>
    </w:p>
    <w:tbl>
      <w:tblPr>
        <w:tblStyle w:val="TableGrid"/>
        <w:tblW w:w="964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8"/>
        <w:gridCol w:w="662"/>
        <w:gridCol w:w="1866"/>
      </w:tblGrid>
      <w:tr w:rsidR="00597E95" w:rsidRPr="00597E95" w14:paraId="2F547B1C" w14:textId="77777777" w:rsidTr="000D3609">
        <w:tc>
          <w:tcPr>
            <w:tcW w:w="7145" w:type="dxa"/>
          </w:tcPr>
          <w:p w14:paraId="6F6CB6D2"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rPr>
              <w:t>a)</w:t>
            </w:r>
            <w:r w:rsidRPr="00597E95">
              <w:rPr>
                <w:color w:val="000000" w:themeColor="text1"/>
                <w:sz w:val="26"/>
                <w:szCs w:val="26"/>
              </w:rPr>
              <w:t xml:space="preserve"> </w:t>
            </w:r>
            <w:r w:rsidRPr="00597E95">
              <w:rPr>
                <w:rFonts w:eastAsia="Calibri"/>
                <w:color w:val="000000" w:themeColor="text1"/>
                <w:sz w:val="26"/>
                <w:szCs w:val="26"/>
                <w:lang w:val="en-ZW" w:eastAsia="en-ZW"/>
              </w:rPr>
              <w:t>Nhiệt lượng cần cung cấp cho</w:t>
            </w:r>
            <w:r w:rsidRPr="00597E95">
              <w:rPr>
                <w:rFonts w:eastAsia="Calibri"/>
                <w:bCs/>
                <w:color w:val="000000" w:themeColor="text1"/>
                <w:sz w:val="26"/>
                <w:szCs w:val="26"/>
                <w:lang w:val="en-ZW" w:eastAsia="en-ZW"/>
              </w:rPr>
              <w:t xml:space="preserve"> cục nước đá 0,2 kg ở - 20</w:t>
            </w:r>
            <w:r w:rsidRPr="00597E95">
              <w:rPr>
                <w:rFonts w:eastAsia="Calibri"/>
                <w:bCs/>
                <w:color w:val="000000" w:themeColor="text1"/>
                <w:sz w:val="26"/>
                <w:szCs w:val="26"/>
                <w:vertAlign w:val="superscript"/>
                <w:lang w:val="en-ZW" w:eastAsia="en-ZW"/>
              </w:rPr>
              <w:t>0</w:t>
            </w:r>
            <w:r w:rsidRPr="00597E95">
              <w:rPr>
                <w:rFonts w:eastAsia="Calibri"/>
                <w:bCs/>
                <w:color w:val="000000" w:themeColor="text1"/>
                <w:sz w:val="26"/>
                <w:szCs w:val="26"/>
                <w:lang w:val="en-ZW" w:eastAsia="en-ZW"/>
              </w:rPr>
              <w:t>C biến hoàn toàn thành hơi nước ở 100</w:t>
            </w:r>
            <w:r w:rsidRPr="00597E95">
              <w:rPr>
                <w:rFonts w:eastAsia="Calibri"/>
                <w:bCs/>
                <w:color w:val="000000" w:themeColor="text1"/>
                <w:sz w:val="26"/>
                <w:szCs w:val="26"/>
                <w:vertAlign w:val="superscript"/>
                <w:lang w:val="en-ZW" w:eastAsia="en-ZW"/>
              </w:rPr>
              <w:t>0</w:t>
            </w:r>
            <w:r w:rsidRPr="00597E95">
              <w:rPr>
                <w:rFonts w:eastAsia="Calibri"/>
                <w:bCs/>
                <w:color w:val="000000" w:themeColor="text1"/>
                <w:sz w:val="26"/>
                <w:szCs w:val="26"/>
                <w:lang w:val="en-ZW" w:eastAsia="en-ZW"/>
              </w:rPr>
              <w:t>C bằng nhiệt lượng cần cung cấp cho cục nước đá nóng chảy</w:t>
            </w:r>
          </w:p>
        </w:tc>
        <w:tc>
          <w:tcPr>
            <w:tcW w:w="664" w:type="dxa"/>
            <w:vAlign w:val="center"/>
          </w:tcPr>
          <w:p w14:paraId="38AE9166" w14:textId="6D3CB8E0"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c>
          <w:tcPr>
            <w:tcW w:w="1837" w:type="dxa"/>
            <w:vMerge w:val="restart"/>
            <w:vAlign w:val="center"/>
          </w:tcPr>
          <w:p w14:paraId="1C0CBA51" w14:textId="77777777" w:rsidR="00961501" w:rsidRPr="00597E95" w:rsidRDefault="00961501" w:rsidP="00597E95">
            <w:pPr>
              <w:pStyle w:val="c2"/>
              <w:spacing w:before="0" w:beforeAutospacing="0" w:after="0" w:afterAutospacing="0" w:line="276" w:lineRule="auto"/>
              <w:jc w:val="center"/>
              <w:rPr>
                <w:color w:val="000000" w:themeColor="text1"/>
                <w:sz w:val="26"/>
                <w:szCs w:val="26"/>
                <w:lang w:val="vi-VN"/>
              </w:rPr>
            </w:pPr>
            <w:r w:rsidRPr="00597E95">
              <w:rPr>
                <w:noProof/>
                <w:color w:val="000000" w:themeColor="text1"/>
                <w:sz w:val="26"/>
                <w:szCs w:val="26"/>
              </w:rPr>
              <w:drawing>
                <wp:inline distT="0" distB="0" distL="0" distR="0" wp14:anchorId="1B92DB04" wp14:editId="3D26D642">
                  <wp:extent cx="1043187" cy="907366"/>
                  <wp:effectExtent l="0" t="0" r="5080" b="7620"/>
                  <wp:docPr id="802715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15932"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3187" cy="9073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7E95" w:rsidRPr="00597E95" w14:paraId="3D7F52F4" w14:textId="77777777" w:rsidTr="000D3609">
        <w:tc>
          <w:tcPr>
            <w:tcW w:w="7145" w:type="dxa"/>
          </w:tcPr>
          <w:p w14:paraId="5703B82A"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shd w:val="clear" w:color="auto" w:fill="FFFFFF"/>
              </w:rPr>
              <w:t>b)</w:t>
            </w:r>
            <w:r w:rsidRPr="00597E95">
              <w:rPr>
                <w:color w:val="000000" w:themeColor="text1"/>
                <w:sz w:val="26"/>
                <w:szCs w:val="26"/>
                <w:shd w:val="clear" w:color="auto" w:fill="FFFFFF"/>
              </w:rPr>
              <w:t xml:space="preserve"> </w:t>
            </w:r>
            <w:r w:rsidRPr="00597E95">
              <w:rPr>
                <w:rFonts w:eastAsia="Calibri"/>
                <w:color w:val="000000" w:themeColor="text1"/>
                <w:sz w:val="26"/>
                <w:szCs w:val="26"/>
                <w:lang w:val="en-ZW" w:eastAsia="en-ZW"/>
              </w:rPr>
              <w:t>Nhiệt lượng</w:t>
            </w:r>
            <w:r w:rsidRPr="00597E95">
              <w:rPr>
                <w:color w:val="000000" w:themeColor="text1"/>
                <w:sz w:val="26"/>
                <w:szCs w:val="26"/>
              </w:rPr>
              <w:t xml:space="preserve"> Q = c</w:t>
            </w:r>
            <w:r w:rsidRPr="00597E95">
              <w:rPr>
                <w:color w:val="000000" w:themeColor="text1"/>
                <w:sz w:val="26"/>
                <w:szCs w:val="26"/>
                <w:vertAlign w:val="subscript"/>
              </w:rPr>
              <w:t>đ</w:t>
            </w:r>
            <w:r w:rsidRPr="00597E95">
              <w:rPr>
                <w:color w:val="000000" w:themeColor="text1"/>
                <w:sz w:val="26"/>
                <w:szCs w:val="26"/>
              </w:rPr>
              <w:t>.m(t</w:t>
            </w:r>
            <w:r w:rsidRPr="00597E95">
              <w:rPr>
                <w:color w:val="000000" w:themeColor="text1"/>
                <w:sz w:val="26"/>
                <w:szCs w:val="26"/>
                <w:vertAlign w:val="subscript"/>
              </w:rPr>
              <w:t xml:space="preserve">1 </w:t>
            </w:r>
            <w:r w:rsidRPr="00597E95">
              <w:rPr>
                <w:color w:val="000000" w:themeColor="text1"/>
                <w:sz w:val="26"/>
                <w:szCs w:val="26"/>
              </w:rPr>
              <w:t>– t</w:t>
            </w:r>
            <w:r w:rsidRPr="00597E95">
              <w:rPr>
                <w:color w:val="000000" w:themeColor="text1"/>
                <w:sz w:val="26"/>
                <w:szCs w:val="26"/>
                <w:vertAlign w:val="subscript"/>
              </w:rPr>
              <w:t>0</w:t>
            </w:r>
            <w:r w:rsidRPr="00597E95">
              <w:rPr>
                <w:color w:val="000000" w:themeColor="text1"/>
                <w:sz w:val="26"/>
                <w:szCs w:val="26"/>
              </w:rPr>
              <w:t xml:space="preserve">) + </w:t>
            </w:r>
            <w:r w:rsidRPr="00597E95">
              <w:rPr>
                <w:color w:val="000000" w:themeColor="text1"/>
                <w:sz w:val="26"/>
                <w:szCs w:val="26"/>
                <w:shd w:val="clear" w:color="auto" w:fill="FFFFFF"/>
              </w:rPr>
              <w:t>λ.m +</w:t>
            </w:r>
            <w:r w:rsidRPr="00597E95">
              <w:rPr>
                <w:color w:val="000000" w:themeColor="text1"/>
                <w:sz w:val="26"/>
                <w:szCs w:val="26"/>
              </w:rPr>
              <w:t xml:space="preserve"> c</w:t>
            </w:r>
            <w:r w:rsidRPr="00597E95">
              <w:rPr>
                <w:color w:val="000000" w:themeColor="text1"/>
                <w:sz w:val="26"/>
                <w:szCs w:val="26"/>
                <w:vertAlign w:val="subscript"/>
              </w:rPr>
              <w:t>n</w:t>
            </w:r>
            <w:r w:rsidRPr="00597E95">
              <w:rPr>
                <w:color w:val="000000" w:themeColor="text1"/>
                <w:sz w:val="26"/>
                <w:szCs w:val="26"/>
              </w:rPr>
              <w:t>.m(t</w:t>
            </w:r>
            <w:r w:rsidRPr="00597E95">
              <w:rPr>
                <w:color w:val="000000" w:themeColor="text1"/>
                <w:sz w:val="26"/>
                <w:szCs w:val="26"/>
                <w:vertAlign w:val="subscript"/>
              </w:rPr>
              <w:t xml:space="preserve">2 </w:t>
            </w:r>
            <w:r w:rsidRPr="00597E95">
              <w:rPr>
                <w:color w:val="000000" w:themeColor="text1"/>
                <w:sz w:val="26"/>
                <w:szCs w:val="26"/>
              </w:rPr>
              <w:t>– t</w:t>
            </w:r>
            <w:r w:rsidRPr="00597E95">
              <w:rPr>
                <w:color w:val="000000" w:themeColor="text1"/>
                <w:sz w:val="26"/>
                <w:szCs w:val="26"/>
                <w:vertAlign w:val="subscript"/>
              </w:rPr>
              <w:t>1</w:t>
            </w:r>
            <w:r w:rsidRPr="00597E95">
              <w:rPr>
                <w:color w:val="000000" w:themeColor="text1"/>
                <w:sz w:val="26"/>
                <w:szCs w:val="26"/>
              </w:rPr>
              <w:t>) + L.m</w:t>
            </w:r>
          </w:p>
        </w:tc>
        <w:tc>
          <w:tcPr>
            <w:tcW w:w="664" w:type="dxa"/>
            <w:vAlign w:val="center"/>
          </w:tcPr>
          <w:p w14:paraId="44BCF8AD" w14:textId="4D8D5A97"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c>
          <w:tcPr>
            <w:tcW w:w="1837" w:type="dxa"/>
            <w:vMerge/>
          </w:tcPr>
          <w:p w14:paraId="209CE163" w14:textId="77777777" w:rsidR="00961501" w:rsidRPr="00597E95" w:rsidRDefault="00961501" w:rsidP="00597E95">
            <w:pPr>
              <w:pStyle w:val="c2"/>
              <w:spacing w:before="0" w:beforeAutospacing="0" w:after="0" w:afterAutospacing="0" w:line="276" w:lineRule="auto"/>
              <w:jc w:val="center"/>
              <w:rPr>
                <w:color w:val="000000" w:themeColor="text1"/>
                <w:sz w:val="26"/>
                <w:szCs w:val="26"/>
                <w:lang w:val="vi-VN"/>
              </w:rPr>
            </w:pPr>
          </w:p>
        </w:tc>
      </w:tr>
      <w:tr w:rsidR="00597E95" w:rsidRPr="00597E95" w14:paraId="7C20C692" w14:textId="77777777" w:rsidTr="000D3609">
        <w:tc>
          <w:tcPr>
            <w:tcW w:w="7145" w:type="dxa"/>
          </w:tcPr>
          <w:p w14:paraId="589E3920"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rPr>
              <w:t>c)</w:t>
            </w:r>
            <w:r w:rsidRPr="00597E95">
              <w:rPr>
                <w:color w:val="000000" w:themeColor="text1"/>
                <w:sz w:val="26"/>
                <w:szCs w:val="26"/>
              </w:rPr>
              <w:t xml:space="preserve"> </w:t>
            </w:r>
            <w:r w:rsidRPr="00597E95">
              <w:rPr>
                <w:rFonts w:eastAsia="Calibri"/>
                <w:color w:val="000000" w:themeColor="text1"/>
                <w:sz w:val="26"/>
                <w:szCs w:val="26"/>
                <w:lang w:val="en-ZW" w:eastAsia="en-ZW"/>
              </w:rPr>
              <w:t>Hay Q = m{</w:t>
            </w:r>
            <w:r w:rsidRPr="00597E95">
              <w:rPr>
                <w:color w:val="000000" w:themeColor="text1"/>
                <w:sz w:val="26"/>
                <w:szCs w:val="26"/>
              </w:rPr>
              <w:t xml:space="preserve"> c</w:t>
            </w:r>
            <w:r w:rsidRPr="00597E95">
              <w:rPr>
                <w:color w:val="000000" w:themeColor="text1"/>
                <w:sz w:val="26"/>
                <w:szCs w:val="26"/>
                <w:vertAlign w:val="subscript"/>
              </w:rPr>
              <w:t>đ</w:t>
            </w:r>
            <w:r w:rsidRPr="00597E95">
              <w:rPr>
                <w:color w:val="000000" w:themeColor="text1"/>
                <w:sz w:val="26"/>
                <w:szCs w:val="26"/>
              </w:rPr>
              <w:t>.(t</w:t>
            </w:r>
            <w:r w:rsidRPr="00597E95">
              <w:rPr>
                <w:color w:val="000000" w:themeColor="text1"/>
                <w:sz w:val="26"/>
                <w:szCs w:val="26"/>
                <w:vertAlign w:val="subscript"/>
              </w:rPr>
              <w:t xml:space="preserve">1 </w:t>
            </w:r>
            <w:r w:rsidRPr="00597E95">
              <w:rPr>
                <w:color w:val="000000" w:themeColor="text1"/>
                <w:sz w:val="26"/>
                <w:szCs w:val="26"/>
              </w:rPr>
              <w:t>– t</w:t>
            </w:r>
            <w:r w:rsidRPr="00597E95">
              <w:rPr>
                <w:color w:val="000000" w:themeColor="text1"/>
                <w:sz w:val="26"/>
                <w:szCs w:val="26"/>
                <w:vertAlign w:val="subscript"/>
              </w:rPr>
              <w:t>0</w:t>
            </w:r>
            <w:r w:rsidRPr="00597E95">
              <w:rPr>
                <w:color w:val="000000" w:themeColor="text1"/>
                <w:sz w:val="26"/>
                <w:szCs w:val="26"/>
              </w:rPr>
              <w:t xml:space="preserve">) + </w:t>
            </w:r>
            <w:r w:rsidRPr="00597E95">
              <w:rPr>
                <w:color w:val="000000" w:themeColor="text1"/>
                <w:sz w:val="26"/>
                <w:szCs w:val="26"/>
                <w:shd w:val="clear" w:color="auto" w:fill="FFFFFF"/>
              </w:rPr>
              <w:t>λ +</w:t>
            </w:r>
            <w:r w:rsidRPr="00597E95">
              <w:rPr>
                <w:color w:val="000000" w:themeColor="text1"/>
                <w:sz w:val="26"/>
                <w:szCs w:val="26"/>
              </w:rPr>
              <w:t xml:space="preserve"> c</w:t>
            </w:r>
            <w:r w:rsidRPr="00597E95">
              <w:rPr>
                <w:color w:val="000000" w:themeColor="text1"/>
                <w:sz w:val="26"/>
                <w:szCs w:val="26"/>
                <w:vertAlign w:val="subscript"/>
              </w:rPr>
              <w:t>n</w:t>
            </w:r>
            <w:r w:rsidRPr="00597E95">
              <w:rPr>
                <w:color w:val="000000" w:themeColor="text1"/>
                <w:sz w:val="26"/>
                <w:szCs w:val="26"/>
              </w:rPr>
              <w:t>.(t</w:t>
            </w:r>
            <w:r w:rsidRPr="00597E95">
              <w:rPr>
                <w:color w:val="000000" w:themeColor="text1"/>
                <w:sz w:val="26"/>
                <w:szCs w:val="26"/>
                <w:vertAlign w:val="subscript"/>
              </w:rPr>
              <w:t xml:space="preserve">2 </w:t>
            </w:r>
            <w:r w:rsidRPr="00597E95">
              <w:rPr>
                <w:color w:val="000000" w:themeColor="text1"/>
                <w:sz w:val="26"/>
                <w:szCs w:val="26"/>
              </w:rPr>
              <w:t>– t</w:t>
            </w:r>
            <w:r w:rsidRPr="00597E95">
              <w:rPr>
                <w:color w:val="000000" w:themeColor="text1"/>
                <w:sz w:val="26"/>
                <w:szCs w:val="26"/>
                <w:vertAlign w:val="subscript"/>
              </w:rPr>
              <w:t>1</w:t>
            </w:r>
            <w:r w:rsidRPr="00597E95">
              <w:rPr>
                <w:color w:val="000000" w:themeColor="text1"/>
                <w:sz w:val="26"/>
                <w:szCs w:val="26"/>
              </w:rPr>
              <w:t>) + L}</w:t>
            </w:r>
          </w:p>
        </w:tc>
        <w:tc>
          <w:tcPr>
            <w:tcW w:w="664" w:type="dxa"/>
            <w:vAlign w:val="center"/>
          </w:tcPr>
          <w:p w14:paraId="49025C56" w14:textId="42D93E61"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c>
          <w:tcPr>
            <w:tcW w:w="1837" w:type="dxa"/>
            <w:vMerge/>
          </w:tcPr>
          <w:p w14:paraId="7A9D35AA" w14:textId="77777777" w:rsidR="00961501" w:rsidRPr="00597E95" w:rsidRDefault="00961501" w:rsidP="00597E95">
            <w:pPr>
              <w:pStyle w:val="c2"/>
              <w:spacing w:before="0" w:beforeAutospacing="0" w:after="0" w:afterAutospacing="0" w:line="276" w:lineRule="auto"/>
              <w:jc w:val="center"/>
              <w:rPr>
                <w:color w:val="000000" w:themeColor="text1"/>
                <w:sz w:val="26"/>
                <w:szCs w:val="26"/>
                <w:lang w:val="vi-VN"/>
              </w:rPr>
            </w:pPr>
          </w:p>
        </w:tc>
      </w:tr>
      <w:tr w:rsidR="00597E95" w:rsidRPr="00597E95" w14:paraId="29B8DF65" w14:textId="77777777" w:rsidTr="000D3609">
        <w:tc>
          <w:tcPr>
            <w:tcW w:w="7145" w:type="dxa"/>
          </w:tcPr>
          <w:p w14:paraId="106ECD26" w14:textId="77777777" w:rsidR="00961501" w:rsidRPr="00597E95" w:rsidRDefault="00961501" w:rsidP="00597E95">
            <w:pPr>
              <w:spacing w:line="276" w:lineRule="auto"/>
              <w:jc w:val="both"/>
              <w:rPr>
                <w:color w:val="000000" w:themeColor="text1"/>
                <w:sz w:val="26"/>
                <w:szCs w:val="26"/>
              </w:rPr>
            </w:pPr>
            <w:r w:rsidRPr="00597E95">
              <w:rPr>
                <w:b/>
                <w:bCs/>
                <w:color w:val="000000" w:themeColor="text1"/>
                <w:sz w:val="26"/>
                <w:szCs w:val="26"/>
              </w:rPr>
              <w:t>d)</w:t>
            </w:r>
            <w:r w:rsidRPr="00597E95">
              <w:rPr>
                <w:color w:val="000000" w:themeColor="text1"/>
                <w:sz w:val="26"/>
                <w:szCs w:val="26"/>
              </w:rPr>
              <w:t xml:space="preserve"> Thay số: </w:t>
            </w:r>
          </w:p>
          <w:p w14:paraId="05C0D2E5" w14:textId="77777777" w:rsidR="00961501" w:rsidRPr="00597E95" w:rsidRDefault="00961501" w:rsidP="00597E95">
            <w:pPr>
              <w:spacing w:line="276" w:lineRule="auto"/>
              <w:rPr>
                <w:rFonts w:eastAsia="Calibri"/>
                <w:color w:val="000000" w:themeColor="text1"/>
                <w:sz w:val="26"/>
                <w:szCs w:val="26"/>
                <w:lang w:val="en-ZW" w:eastAsia="en-ZW"/>
              </w:rPr>
            </w:pPr>
            <w:r w:rsidRPr="00597E95">
              <w:rPr>
                <w:color w:val="000000" w:themeColor="text1"/>
                <w:sz w:val="26"/>
                <w:szCs w:val="26"/>
              </w:rPr>
              <w:t>Q = 0,2.{</w:t>
            </w:r>
            <w:r w:rsidRPr="00597E95">
              <w:rPr>
                <w:rFonts w:eastAsia="Calibri"/>
                <w:bCs/>
                <w:color w:val="000000" w:themeColor="text1"/>
                <w:sz w:val="26"/>
                <w:szCs w:val="26"/>
                <w:lang w:val="en-ZW" w:eastAsia="en-ZW"/>
              </w:rPr>
              <w:t xml:space="preserve"> 2,09.10</w:t>
            </w:r>
            <w:r w:rsidRPr="00597E95">
              <w:rPr>
                <w:rFonts w:eastAsia="Calibri"/>
                <w:bCs/>
                <w:color w:val="000000" w:themeColor="text1"/>
                <w:sz w:val="26"/>
                <w:szCs w:val="26"/>
                <w:vertAlign w:val="superscript"/>
                <w:lang w:val="en-ZW" w:eastAsia="en-ZW"/>
              </w:rPr>
              <w:t>3</w:t>
            </w:r>
            <w:r w:rsidRPr="00597E95">
              <w:rPr>
                <w:rFonts w:eastAsia="Calibri"/>
                <w:bCs/>
                <w:color w:val="000000" w:themeColor="text1"/>
                <w:sz w:val="26"/>
                <w:szCs w:val="26"/>
                <w:lang w:val="en-ZW" w:eastAsia="en-ZW"/>
              </w:rPr>
              <w:t>(0-(-20))+ 3,4.10</w:t>
            </w:r>
            <w:r w:rsidRPr="00597E95">
              <w:rPr>
                <w:rFonts w:eastAsia="Calibri"/>
                <w:bCs/>
                <w:color w:val="000000" w:themeColor="text1"/>
                <w:sz w:val="26"/>
                <w:szCs w:val="26"/>
                <w:vertAlign w:val="superscript"/>
                <w:lang w:val="en-ZW" w:eastAsia="en-ZW"/>
              </w:rPr>
              <w:t>5</w:t>
            </w:r>
            <w:r w:rsidRPr="00597E95">
              <w:rPr>
                <w:rFonts w:eastAsia="Calibri"/>
                <w:bCs/>
                <w:color w:val="000000" w:themeColor="text1"/>
                <w:sz w:val="26"/>
                <w:szCs w:val="26"/>
                <w:lang w:val="en-ZW" w:eastAsia="en-ZW"/>
              </w:rPr>
              <w:t xml:space="preserve"> +</w:t>
            </w:r>
            <w:r w:rsidRPr="00597E95">
              <w:rPr>
                <w:rFonts w:eastAsia="Calibri"/>
                <w:color w:val="000000" w:themeColor="text1"/>
                <w:sz w:val="26"/>
                <w:szCs w:val="26"/>
                <w:lang w:val="en-ZW" w:eastAsia="en-ZW"/>
              </w:rPr>
              <w:t>4180(100-0) +2,3.10</w:t>
            </w:r>
            <w:r w:rsidRPr="00597E95">
              <w:rPr>
                <w:rFonts w:eastAsia="Calibri"/>
                <w:color w:val="000000" w:themeColor="text1"/>
                <w:sz w:val="26"/>
                <w:szCs w:val="26"/>
                <w:vertAlign w:val="superscript"/>
                <w:lang w:val="en-ZW" w:eastAsia="en-ZW"/>
              </w:rPr>
              <w:t>6</w:t>
            </w:r>
            <w:r w:rsidRPr="00597E95">
              <w:rPr>
                <w:rFonts w:eastAsia="Calibri"/>
                <w:color w:val="000000" w:themeColor="text1"/>
                <w:sz w:val="26"/>
                <w:szCs w:val="26"/>
                <w:lang w:val="en-ZW" w:eastAsia="en-ZW"/>
              </w:rPr>
              <w:t>}</w:t>
            </w:r>
          </w:p>
          <w:p w14:paraId="5167557C" w14:textId="4B89C207" w:rsidR="00961501" w:rsidRPr="00597E95" w:rsidRDefault="00961501" w:rsidP="00597E95">
            <w:pPr>
              <w:spacing w:line="276" w:lineRule="auto"/>
              <w:ind w:left="170"/>
              <w:rPr>
                <w:rFonts w:eastAsia="Calibri"/>
                <w:color w:val="000000" w:themeColor="text1"/>
                <w:sz w:val="26"/>
                <w:szCs w:val="26"/>
                <w:lang w:val="en-ZW" w:eastAsia="en-ZW"/>
              </w:rPr>
            </w:pPr>
            <w:r w:rsidRPr="00597E95">
              <w:rPr>
                <w:rFonts w:eastAsia="Calibri"/>
                <w:color w:val="000000" w:themeColor="text1"/>
                <w:sz w:val="26"/>
                <w:szCs w:val="26"/>
                <w:lang w:val="en-ZW" w:eastAsia="en-ZW"/>
              </w:rPr>
              <w:t xml:space="preserve"> = </w:t>
            </w:r>
            <w:r w:rsidR="005D15BD" w:rsidRPr="00597E95">
              <w:rPr>
                <w:rFonts w:eastAsia="Calibri"/>
                <w:color w:val="000000" w:themeColor="text1"/>
                <w:sz w:val="26"/>
                <w:szCs w:val="26"/>
                <w:lang w:val="en-ZW" w:eastAsia="en-ZW"/>
              </w:rPr>
              <w:t>619960</w:t>
            </w:r>
            <w:r w:rsidRPr="00597E95">
              <w:rPr>
                <w:rFonts w:eastAsia="Calibri"/>
                <w:color w:val="000000" w:themeColor="text1"/>
                <w:sz w:val="26"/>
                <w:szCs w:val="26"/>
                <w:lang w:val="en-ZW" w:eastAsia="en-ZW"/>
              </w:rPr>
              <w:t>J</w:t>
            </w:r>
          </w:p>
        </w:tc>
        <w:tc>
          <w:tcPr>
            <w:tcW w:w="664" w:type="dxa"/>
            <w:vAlign w:val="center"/>
          </w:tcPr>
          <w:p w14:paraId="04475C07" w14:textId="233ADBD1" w:rsidR="00961501" w:rsidRPr="00597E95" w:rsidRDefault="00961501" w:rsidP="00597E95">
            <w:pPr>
              <w:pStyle w:val="c2"/>
              <w:tabs>
                <w:tab w:val="left" w:pos="166"/>
              </w:tabs>
              <w:spacing w:before="0" w:beforeAutospacing="0" w:after="0" w:afterAutospacing="0" w:line="276" w:lineRule="auto"/>
              <w:jc w:val="center"/>
              <w:rPr>
                <w:color w:val="000000" w:themeColor="text1"/>
                <w:sz w:val="40"/>
                <w:szCs w:val="40"/>
                <w:shd w:val="clear" w:color="auto" w:fill="FFFFFF"/>
              </w:rPr>
            </w:pPr>
          </w:p>
        </w:tc>
        <w:tc>
          <w:tcPr>
            <w:tcW w:w="1837" w:type="dxa"/>
            <w:vMerge/>
          </w:tcPr>
          <w:p w14:paraId="40A23430" w14:textId="77777777" w:rsidR="00961501" w:rsidRPr="00597E95" w:rsidRDefault="00961501" w:rsidP="00597E95">
            <w:pPr>
              <w:pStyle w:val="c2"/>
              <w:tabs>
                <w:tab w:val="left" w:pos="166"/>
              </w:tabs>
              <w:spacing w:before="0" w:beforeAutospacing="0" w:after="0" w:afterAutospacing="0" w:line="276" w:lineRule="auto"/>
              <w:jc w:val="center"/>
              <w:rPr>
                <w:color w:val="000000" w:themeColor="text1"/>
                <w:sz w:val="26"/>
                <w:szCs w:val="26"/>
                <w:lang w:val="vi-VN"/>
              </w:rPr>
            </w:pPr>
          </w:p>
        </w:tc>
      </w:tr>
    </w:tbl>
    <w:p w14:paraId="375925CD" w14:textId="52B89770" w:rsidR="00961501" w:rsidRPr="00597E95" w:rsidRDefault="00961501" w:rsidP="00597E95">
      <w:pPr>
        <w:spacing w:line="276" w:lineRule="auto"/>
        <w:jc w:val="both"/>
        <w:rPr>
          <w:color w:val="000000" w:themeColor="text1"/>
          <w:sz w:val="26"/>
          <w:szCs w:val="26"/>
        </w:rPr>
      </w:pPr>
    </w:p>
    <w:p w14:paraId="792F55B7" w14:textId="0E969582" w:rsidR="00E47D26" w:rsidRPr="00597E95" w:rsidRDefault="00E47D26" w:rsidP="00597E95">
      <w:pPr>
        <w:spacing w:line="276" w:lineRule="auto"/>
        <w:jc w:val="both"/>
        <w:rPr>
          <w:b/>
          <w:bCs/>
          <w:color w:val="000000" w:themeColor="text1"/>
          <w:sz w:val="26"/>
          <w:szCs w:val="26"/>
        </w:rPr>
      </w:pPr>
      <w:bookmarkStart w:id="7" w:name="_Hlk166323744"/>
      <w:r w:rsidRPr="00597E95">
        <w:rPr>
          <w:b/>
          <w:bCs/>
          <w:color w:val="000000" w:themeColor="text1"/>
          <w:sz w:val="26"/>
          <w:szCs w:val="26"/>
        </w:rPr>
        <w:t>3. Câu trắc nghiệm trả lời ngắn ( 1,5 điểm )</w:t>
      </w:r>
      <w:bookmarkEnd w:id="7"/>
    </w:p>
    <w:p w14:paraId="01DC35A6" w14:textId="7B1F50FD" w:rsidR="00961501" w:rsidRPr="00597E95" w:rsidRDefault="00961501" w:rsidP="00597E95">
      <w:pPr>
        <w:spacing w:line="276" w:lineRule="auto"/>
        <w:rPr>
          <w:rFonts w:eastAsia="Calibri"/>
          <w:i/>
          <w:iCs/>
          <w:color w:val="000000" w:themeColor="text1"/>
          <w:sz w:val="26"/>
          <w:szCs w:val="26"/>
          <w:lang w:val="pt-BR"/>
          <w14:ligatures w14:val="standardContextual"/>
        </w:rPr>
      </w:pPr>
      <w:r w:rsidRPr="00597E95">
        <w:rPr>
          <w:rFonts w:eastAsia="Calibri"/>
          <w:i/>
          <w:iCs/>
          <w:color w:val="000000" w:themeColor="text1"/>
          <w:sz w:val="26"/>
          <w:szCs w:val="26"/>
          <w:lang w:val="pt-BR"/>
          <w14:ligatures w14:val="standardContextual"/>
        </w:rPr>
        <w:t>Thí sinh trả lời từ câu 1 đến câu 6</w:t>
      </w:r>
      <w:r w:rsidR="00E47D26" w:rsidRPr="00597E95">
        <w:rPr>
          <w:rFonts w:eastAsia="Calibri"/>
          <w:i/>
          <w:iCs/>
          <w:color w:val="000000" w:themeColor="text1"/>
          <w:sz w:val="26"/>
          <w:szCs w:val="26"/>
          <w:lang w:val="pt-BR"/>
          <w14:ligatures w14:val="standardContextual"/>
        </w:rPr>
        <w:t xml:space="preserve">. </w:t>
      </w:r>
      <w:r w:rsidRPr="00597E95">
        <w:rPr>
          <w:rFonts w:eastAsia="Calibri"/>
          <w:i/>
          <w:iCs/>
          <w:color w:val="000000" w:themeColor="text1"/>
          <w:sz w:val="26"/>
          <w:szCs w:val="26"/>
          <w:lang w:val="pt-BR"/>
          <w14:ligatures w14:val="standardContextual"/>
        </w:rPr>
        <w:t>Mỗi câu trả lời đúng thí sinh được 0,25 điểm</w:t>
      </w:r>
    </w:p>
    <w:tbl>
      <w:tblPr>
        <w:tblStyle w:val="TableGrid"/>
        <w:tblW w:w="9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5"/>
        <w:gridCol w:w="2411"/>
      </w:tblGrid>
      <w:tr w:rsidR="00597E95" w:rsidRPr="00597E95" w14:paraId="544A4224" w14:textId="77777777" w:rsidTr="00422FE8">
        <w:tc>
          <w:tcPr>
            <w:tcW w:w="7315" w:type="dxa"/>
          </w:tcPr>
          <w:p w14:paraId="64851030" w14:textId="77777777" w:rsidR="00961501" w:rsidRPr="00597E95" w:rsidRDefault="00961501" w:rsidP="00597E95">
            <w:pPr>
              <w:spacing w:line="276" w:lineRule="auto"/>
              <w:ind w:left="-114"/>
              <w:jc w:val="both"/>
              <w:rPr>
                <w:rFonts w:eastAsia="Calibri"/>
                <w:color w:val="000000" w:themeColor="text1"/>
                <w:sz w:val="26"/>
                <w:szCs w:val="26"/>
                <w:lang w:val="pt-BR"/>
                <w14:ligatures w14:val="standardContextual"/>
              </w:rPr>
            </w:pPr>
            <w:r w:rsidRPr="00597E95">
              <w:rPr>
                <w:rFonts w:eastAsia="Calibri"/>
                <w:b/>
                <w:bCs/>
                <w:color w:val="000000" w:themeColor="text1"/>
                <w:sz w:val="26"/>
                <w:szCs w:val="26"/>
                <w:lang w:val="pt-BR"/>
                <w14:ligatures w14:val="standardContextual"/>
              </w:rPr>
              <w:t>Câu 1</w:t>
            </w:r>
            <w:r w:rsidRPr="00597E95">
              <w:rPr>
                <w:rFonts w:eastAsia="Calibri"/>
                <w:color w:val="000000" w:themeColor="text1"/>
                <w:sz w:val="26"/>
                <w:szCs w:val="26"/>
                <w:lang w:val="pt-BR"/>
                <w14:ligatures w14:val="standardContextual"/>
              </w:rPr>
              <w:t>. Nhiệt lượng cần cung cấp để làm bay hơi 100g nước ở 100</w:t>
            </w:r>
            <w:r w:rsidRPr="00597E95">
              <w:rPr>
                <w:rFonts w:eastAsia="Calibri"/>
                <w:color w:val="000000" w:themeColor="text1"/>
                <w:sz w:val="26"/>
                <w:szCs w:val="26"/>
                <w:vertAlign w:val="superscript"/>
                <w:lang w:val="pt-BR"/>
                <w14:ligatures w14:val="standardContextual"/>
              </w:rPr>
              <w:t>0</w:t>
            </w:r>
            <w:r w:rsidRPr="00597E95">
              <w:rPr>
                <w:rFonts w:eastAsia="Calibri"/>
                <w:color w:val="000000" w:themeColor="text1"/>
                <w:sz w:val="26"/>
                <w:szCs w:val="26"/>
                <w:lang w:val="pt-BR"/>
                <w14:ligatures w14:val="standardContextual"/>
              </w:rPr>
              <w:t>C là bao nhiêu kJ? Cho biết nhiệt hoá hơi riêng của nước là 2,3.10</w:t>
            </w:r>
            <w:r w:rsidRPr="00597E95">
              <w:rPr>
                <w:rFonts w:eastAsia="Calibri"/>
                <w:color w:val="000000" w:themeColor="text1"/>
                <w:sz w:val="26"/>
                <w:szCs w:val="26"/>
                <w:vertAlign w:val="superscript"/>
                <w:lang w:val="pt-BR"/>
                <w14:ligatures w14:val="standardContextual"/>
              </w:rPr>
              <w:t>6</w:t>
            </w:r>
            <w:r w:rsidRPr="00597E95">
              <w:rPr>
                <w:rFonts w:eastAsia="Calibri"/>
                <w:color w:val="000000" w:themeColor="text1"/>
                <w:sz w:val="26"/>
                <w:szCs w:val="26"/>
                <w:lang w:val="pt-BR"/>
                <w14:ligatures w14:val="standardContextual"/>
              </w:rPr>
              <w:t xml:space="preserve"> J/kg</w:t>
            </w:r>
          </w:p>
          <w:p w14:paraId="7802D54D" w14:textId="19AC6887" w:rsidR="00422FE8" w:rsidRPr="00597E95" w:rsidRDefault="00422FE8" w:rsidP="00597E95">
            <w:pPr>
              <w:tabs>
                <w:tab w:val="left" w:pos="360"/>
              </w:tabs>
              <w:spacing w:line="276" w:lineRule="auto"/>
              <w:ind w:left="-104"/>
              <w:jc w:val="both"/>
              <w:rPr>
                <w:rFonts w:eastAsia="Calibri"/>
                <w:color w:val="000000" w:themeColor="text1"/>
                <w:sz w:val="26"/>
                <w:szCs w:val="26"/>
                <w:lang w:val="pt-BR"/>
                <w14:ligatures w14:val="standardContextual"/>
              </w:rPr>
            </w:pPr>
            <w:r w:rsidRPr="00597E95">
              <w:rPr>
                <w:rFonts w:eastAsia="Calibri"/>
                <w:b/>
                <w:bCs/>
                <w:color w:val="000000" w:themeColor="text1"/>
                <w:sz w:val="26"/>
                <w:szCs w:val="26"/>
                <w:lang w:val="pt-BR"/>
                <w14:ligatures w14:val="standardContextual"/>
              </w:rPr>
              <w:t xml:space="preserve">Câu 2. </w:t>
            </w:r>
            <w:r w:rsidRPr="00597E95">
              <w:rPr>
                <w:rFonts w:eastAsia="Calibri"/>
                <w:color w:val="000000" w:themeColor="text1"/>
                <w:sz w:val="26"/>
                <w:szCs w:val="26"/>
                <w:lang w:val="pt-BR"/>
                <w14:ligatures w14:val="standardContextual"/>
              </w:rPr>
              <w:t>Tính nhiệt lượng cần thiết để làm cho 10 kg nước ở</w:t>
            </w:r>
            <w:r w:rsidRPr="00597E95">
              <w:rPr>
                <w:rFonts w:eastAsia="Calibri"/>
                <w:b/>
                <w:bCs/>
                <w:color w:val="000000" w:themeColor="text1"/>
                <w:sz w:val="26"/>
                <w:szCs w:val="26"/>
                <w:lang w:val="pt-BR"/>
                <w14:ligatures w14:val="standardContextual"/>
              </w:rPr>
              <w:t xml:space="preserve"> </w:t>
            </w:r>
            <w:r w:rsidRPr="00597E95">
              <w:rPr>
                <w:rFonts w:eastAsia="Calibri"/>
                <w:color w:val="000000" w:themeColor="text1"/>
                <w:sz w:val="26"/>
                <w:szCs w:val="26"/>
                <w:lang w:val="pt-BR"/>
                <w14:ligatures w14:val="standardContextual"/>
              </w:rPr>
              <w:t>25</w:t>
            </w:r>
            <w:r w:rsidRPr="00597E95">
              <w:rPr>
                <w:rFonts w:eastAsia="Calibri"/>
                <w:color w:val="000000" w:themeColor="text1"/>
                <w:sz w:val="26"/>
                <w:szCs w:val="26"/>
                <w:vertAlign w:val="superscript"/>
                <w:lang w:val="pt-BR"/>
                <w14:ligatures w14:val="standardContextual"/>
              </w:rPr>
              <w:t>0</w:t>
            </w:r>
            <w:r w:rsidRPr="00597E95">
              <w:rPr>
                <w:rFonts w:eastAsia="Calibri"/>
                <w:color w:val="000000" w:themeColor="text1"/>
                <w:sz w:val="26"/>
                <w:szCs w:val="26"/>
                <w:lang w:val="pt-BR"/>
                <w14:ligatures w14:val="standardContextual"/>
              </w:rPr>
              <w:t>C chuyển hoàn toàn thành hơi ở 100</w:t>
            </w:r>
            <w:r w:rsidRPr="00597E95">
              <w:rPr>
                <w:rFonts w:eastAsia="Calibri"/>
                <w:color w:val="000000" w:themeColor="text1"/>
                <w:sz w:val="26"/>
                <w:szCs w:val="26"/>
                <w:vertAlign w:val="superscript"/>
                <w:lang w:val="pt-BR"/>
                <w14:ligatures w14:val="standardContextual"/>
              </w:rPr>
              <w:t>0</w:t>
            </w:r>
            <w:r w:rsidR="009344E7" w:rsidRPr="00597E95">
              <w:rPr>
                <w:rFonts w:eastAsia="Calibri"/>
                <w:b/>
                <w:color w:val="000000" w:themeColor="text1"/>
                <w:sz w:val="26"/>
                <w:szCs w:val="26"/>
                <w:lang w:val="pt-BR"/>
                <w14:ligatures w14:val="standardContextual"/>
              </w:rPr>
              <w:t xml:space="preserve">C. </w:t>
            </w:r>
            <w:r w:rsidRPr="00597E95">
              <w:rPr>
                <w:rFonts w:eastAsia="Calibri"/>
                <w:color w:val="000000" w:themeColor="text1"/>
                <w:sz w:val="26"/>
                <w:szCs w:val="26"/>
                <w:lang w:val="pt-BR"/>
                <w14:ligatures w14:val="standardContextual"/>
              </w:rPr>
              <w:t xml:space="preserve">Cho </w:t>
            </w:r>
            <w:r w:rsidRPr="00597E95">
              <w:rPr>
                <w:rFonts w:eastAsia="Calibri"/>
                <w:bCs/>
                <w:color w:val="000000" w:themeColor="text1"/>
                <w:sz w:val="26"/>
                <w:szCs w:val="26"/>
                <w:lang w:val="en-ZW" w:eastAsia="en-ZW"/>
              </w:rPr>
              <w:t xml:space="preserve">nhiệt dung riêng là </w:t>
            </w:r>
            <w:r w:rsidRPr="00597E95">
              <w:rPr>
                <w:rFonts w:eastAsia="Calibri"/>
                <w:color w:val="000000" w:themeColor="text1"/>
                <w:sz w:val="26"/>
                <w:szCs w:val="26"/>
                <w:lang w:val="en-ZW" w:eastAsia="en-ZW"/>
              </w:rPr>
              <w:t xml:space="preserve">4200J/kg.K; </w:t>
            </w:r>
            <w:r w:rsidRPr="00597E95">
              <w:rPr>
                <w:rFonts w:eastAsia="Calibri"/>
                <w:color w:val="000000" w:themeColor="text1"/>
                <w:sz w:val="26"/>
                <w:szCs w:val="26"/>
                <w:lang w:val="pt-BR"/>
                <w14:ligatures w14:val="standardContextual"/>
              </w:rPr>
              <w:t>nhiệt hoá hơi riêng của nước là 2,26.10</w:t>
            </w:r>
            <w:r w:rsidRPr="00597E95">
              <w:rPr>
                <w:rFonts w:eastAsia="Calibri"/>
                <w:color w:val="000000" w:themeColor="text1"/>
                <w:sz w:val="26"/>
                <w:szCs w:val="26"/>
                <w:vertAlign w:val="superscript"/>
                <w:lang w:val="pt-BR"/>
                <w14:ligatures w14:val="standardContextual"/>
              </w:rPr>
              <w:t>6</w:t>
            </w:r>
            <w:r w:rsidRPr="00597E95">
              <w:rPr>
                <w:rFonts w:eastAsia="Calibri"/>
                <w:color w:val="000000" w:themeColor="text1"/>
                <w:sz w:val="26"/>
                <w:szCs w:val="26"/>
                <w:lang w:val="pt-BR"/>
                <w14:ligatures w14:val="standardContextual"/>
              </w:rPr>
              <w:t xml:space="preserve"> J/kg. (tính theo đơn vị MJ và làm tròn đến 1 chữ số thập phân)</w:t>
            </w:r>
          </w:p>
        </w:tc>
        <w:tc>
          <w:tcPr>
            <w:tcW w:w="2411" w:type="dxa"/>
          </w:tcPr>
          <w:p w14:paraId="1FBDED6D" w14:textId="77777777" w:rsidR="00961501" w:rsidRPr="00597E95" w:rsidRDefault="00961501" w:rsidP="00597E95">
            <w:pPr>
              <w:spacing w:line="276" w:lineRule="auto"/>
              <w:jc w:val="center"/>
              <w:rPr>
                <w:bCs/>
                <w:color w:val="000000" w:themeColor="text1"/>
                <w:sz w:val="26"/>
                <w:szCs w:val="26"/>
              </w:rPr>
            </w:pPr>
            <w:r w:rsidRPr="00597E95">
              <w:rPr>
                <w:noProof/>
                <w:color w:val="000000" w:themeColor="text1"/>
                <w:sz w:val="26"/>
                <w:szCs w:val="26"/>
              </w:rPr>
              <w:drawing>
                <wp:inline distT="0" distB="0" distL="0" distR="0" wp14:anchorId="4E04A752" wp14:editId="37A9BDE7">
                  <wp:extent cx="1354931" cy="1457864"/>
                  <wp:effectExtent l="0" t="0" r="0" b="9525"/>
                  <wp:docPr id="1152112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372254" cy="14765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175DFE" w14:textId="77777777" w:rsidR="00961501" w:rsidRPr="00597E95" w:rsidRDefault="00961501" w:rsidP="00597E95">
      <w:pPr>
        <w:tabs>
          <w:tab w:val="left" w:pos="360"/>
        </w:tabs>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pt-BR"/>
          <w14:ligatures w14:val="standardContextual"/>
        </w:rPr>
        <w:t>Câu 3.</w:t>
      </w:r>
      <w:r w:rsidRPr="00597E95">
        <w:rPr>
          <w:rFonts w:eastAsia="Calibri"/>
          <w:color w:val="000000" w:themeColor="text1"/>
          <w:sz w:val="26"/>
          <w:szCs w:val="26"/>
          <w:lang w:val="pt-BR"/>
          <w14:ligatures w14:val="standardContextual"/>
        </w:rPr>
        <w:t xml:space="preserve"> Tính nhiệt lượng cần thiết để đun 100g nước có nhiệt độ ban đầu 30</w:t>
      </w:r>
      <w:r w:rsidRPr="00597E95">
        <w:rPr>
          <w:rFonts w:eastAsia="Calibri"/>
          <w:color w:val="000000" w:themeColor="text1"/>
          <w:sz w:val="26"/>
          <w:szCs w:val="26"/>
          <w:vertAlign w:val="superscript"/>
          <w:lang w:val="pt-BR"/>
          <w14:ligatures w14:val="standardContextual"/>
        </w:rPr>
        <w:t>0</w:t>
      </w:r>
      <w:r w:rsidRPr="00597E95">
        <w:rPr>
          <w:rFonts w:eastAsia="Calibri"/>
          <w:color w:val="000000" w:themeColor="text1"/>
          <w:sz w:val="26"/>
          <w:szCs w:val="26"/>
          <w:lang w:val="pt-BR"/>
          <w14:ligatures w14:val="standardContextual"/>
        </w:rPr>
        <w:t xml:space="preserve">C đến khi sôi ở áp suất tiêu chuẩn. Cho </w:t>
      </w:r>
      <w:r w:rsidRPr="00597E95">
        <w:rPr>
          <w:rFonts w:eastAsia="Calibri"/>
          <w:bCs/>
          <w:color w:val="000000" w:themeColor="text1"/>
          <w:sz w:val="26"/>
          <w:szCs w:val="26"/>
          <w:lang w:val="en-ZW" w:eastAsia="en-ZW"/>
        </w:rPr>
        <w:t xml:space="preserve">nhiệt dung riêng là </w:t>
      </w:r>
      <w:r w:rsidRPr="00597E95">
        <w:rPr>
          <w:rFonts w:eastAsia="Calibri"/>
          <w:color w:val="000000" w:themeColor="text1"/>
          <w:sz w:val="26"/>
          <w:szCs w:val="26"/>
          <w:lang w:val="en-ZW" w:eastAsia="en-ZW"/>
        </w:rPr>
        <w:t>4180J/kg.K (</w:t>
      </w:r>
      <w:r w:rsidRPr="00597E95">
        <w:rPr>
          <w:rFonts w:eastAsia="Calibri"/>
          <w:color w:val="000000" w:themeColor="text1"/>
          <w:sz w:val="26"/>
          <w:szCs w:val="26"/>
          <w:lang w:val="pt-BR"/>
          <w14:ligatures w14:val="standardContextual"/>
        </w:rPr>
        <w:t>tính theo đơn vị kJ và làm tròn đến 1 chữ số thập phân)</w:t>
      </w:r>
    </w:p>
    <w:tbl>
      <w:tblPr>
        <w:tblStyle w:val="TableGrid"/>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gridCol w:w="1321"/>
        <w:gridCol w:w="283"/>
      </w:tblGrid>
      <w:tr w:rsidR="00597E95" w:rsidRPr="00597E95" w14:paraId="5DE5508D" w14:textId="77777777" w:rsidTr="000D3609">
        <w:tc>
          <w:tcPr>
            <w:tcW w:w="9781" w:type="dxa"/>
            <w:gridSpan w:val="2"/>
          </w:tcPr>
          <w:p w14:paraId="637DD4C1" w14:textId="77777777" w:rsidR="00961501" w:rsidRPr="00597E95" w:rsidRDefault="00961501" w:rsidP="00597E95">
            <w:pPr>
              <w:tabs>
                <w:tab w:val="left" w:pos="360"/>
              </w:tabs>
              <w:spacing w:line="276" w:lineRule="auto"/>
              <w:ind w:left="-114" w:right="-114"/>
              <w:jc w:val="both"/>
              <w:rPr>
                <w:rFonts w:eastAsia="Calibri"/>
                <w:b/>
                <w:bCs/>
                <w:color w:val="000000" w:themeColor="text1"/>
                <w:sz w:val="26"/>
                <w:szCs w:val="26"/>
                <w:lang w:val="pt-BR"/>
                <w14:ligatures w14:val="standardContextual"/>
              </w:rPr>
            </w:pPr>
            <w:r w:rsidRPr="00597E95">
              <w:rPr>
                <w:rFonts w:eastAsia="Calibri"/>
                <w:b/>
                <w:bCs/>
                <w:color w:val="000000" w:themeColor="text1"/>
                <w:sz w:val="26"/>
                <w:szCs w:val="26"/>
                <w:lang w:val="pt-BR"/>
                <w14:ligatures w14:val="standardContextual"/>
              </w:rPr>
              <w:t xml:space="preserve">Câu 4. </w:t>
            </w:r>
            <w:r w:rsidRPr="00597E95">
              <w:rPr>
                <w:rFonts w:eastAsia="Calibri"/>
                <w:color w:val="000000" w:themeColor="text1"/>
                <w:sz w:val="26"/>
                <w:szCs w:val="26"/>
                <w:lang w:val="pt-BR"/>
                <w14:ligatures w14:val="standardContextual"/>
              </w:rPr>
              <w:t>Một ấm điện công suất 1000W. Tính thời gian cần thiết để đun 300g nước có nhiệt độ ban đầu  20</w:t>
            </w:r>
            <w:r w:rsidRPr="00597E95">
              <w:rPr>
                <w:rFonts w:eastAsia="Calibri"/>
                <w:color w:val="000000" w:themeColor="text1"/>
                <w:sz w:val="26"/>
                <w:szCs w:val="26"/>
                <w:vertAlign w:val="superscript"/>
                <w:lang w:val="pt-BR"/>
                <w14:ligatures w14:val="standardContextual"/>
              </w:rPr>
              <w:t>0</w:t>
            </w:r>
            <w:r w:rsidRPr="00597E95">
              <w:rPr>
                <w:rFonts w:eastAsia="Calibri"/>
                <w:color w:val="000000" w:themeColor="text1"/>
                <w:sz w:val="26"/>
                <w:szCs w:val="26"/>
                <w:lang w:val="pt-BR"/>
                <w14:ligatures w14:val="standardContextual"/>
              </w:rPr>
              <w:t xml:space="preserve">C đến khi sôi ở áp suất tiêu chuẩn (làm tròn đến hàng đơn vị). Cho </w:t>
            </w:r>
            <w:r w:rsidRPr="00597E95">
              <w:rPr>
                <w:rFonts w:eastAsia="Calibri"/>
                <w:bCs/>
                <w:color w:val="000000" w:themeColor="text1"/>
                <w:sz w:val="26"/>
                <w:szCs w:val="26"/>
                <w:lang w:val="en-ZW" w:eastAsia="en-ZW"/>
              </w:rPr>
              <w:t xml:space="preserve">nhiệt dung riêng là </w:t>
            </w:r>
            <w:r w:rsidRPr="00597E95">
              <w:rPr>
                <w:rFonts w:eastAsia="Calibri"/>
                <w:color w:val="000000" w:themeColor="text1"/>
                <w:sz w:val="26"/>
                <w:szCs w:val="26"/>
                <w:lang w:val="en-ZW" w:eastAsia="en-ZW"/>
              </w:rPr>
              <w:t>4200J/kg.K</w:t>
            </w:r>
          </w:p>
        </w:tc>
        <w:tc>
          <w:tcPr>
            <w:tcW w:w="283" w:type="dxa"/>
          </w:tcPr>
          <w:p w14:paraId="6D57D723" w14:textId="77777777" w:rsidR="00961501" w:rsidRPr="00597E95" w:rsidRDefault="00961501" w:rsidP="00597E95">
            <w:pPr>
              <w:tabs>
                <w:tab w:val="left" w:pos="360"/>
              </w:tabs>
              <w:spacing w:line="276" w:lineRule="auto"/>
              <w:jc w:val="center"/>
              <w:rPr>
                <w:rFonts w:eastAsia="Calibri"/>
                <w:b/>
                <w:bCs/>
                <w:color w:val="000000" w:themeColor="text1"/>
                <w:sz w:val="26"/>
                <w:szCs w:val="26"/>
                <w:lang w:val="pt-BR"/>
                <w14:ligatures w14:val="standardContextual"/>
              </w:rPr>
            </w:pPr>
          </w:p>
        </w:tc>
      </w:tr>
      <w:tr w:rsidR="00597E95" w:rsidRPr="00597E95" w14:paraId="3AE23FA0" w14:textId="77777777" w:rsidTr="000D3609">
        <w:tc>
          <w:tcPr>
            <w:tcW w:w="8460" w:type="dxa"/>
          </w:tcPr>
          <w:p w14:paraId="41500E5C" w14:textId="28BEAC57" w:rsidR="00961501" w:rsidRPr="00597E95" w:rsidRDefault="00961501" w:rsidP="00597E95">
            <w:pPr>
              <w:tabs>
                <w:tab w:val="left" w:pos="360"/>
              </w:tabs>
              <w:spacing w:line="276" w:lineRule="auto"/>
              <w:ind w:left="-114"/>
              <w:jc w:val="both"/>
              <w:rPr>
                <w:rFonts w:eastAsia="Calibri"/>
                <w:color w:val="000000" w:themeColor="text1"/>
                <w:sz w:val="26"/>
                <w:szCs w:val="26"/>
                <w:lang w:val="pt-BR"/>
                <w14:ligatures w14:val="standardContextual"/>
              </w:rPr>
            </w:pPr>
            <w:r w:rsidRPr="00597E95">
              <w:rPr>
                <w:rFonts w:eastAsia="Calibri"/>
                <w:b/>
                <w:bCs/>
                <w:color w:val="000000" w:themeColor="text1"/>
                <w:sz w:val="26"/>
                <w:szCs w:val="26"/>
                <w:lang w:val="pt-BR"/>
                <w14:ligatures w14:val="standardContextual"/>
              </w:rPr>
              <w:t xml:space="preserve">Câu 5. </w:t>
            </w:r>
            <w:r w:rsidR="009A7A74" w:rsidRPr="00597E95">
              <w:rPr>
                <w:rFonts w:eastAsia="Calibri"/>
                <w:color w:val="000000" w:themeColor="text1"/>
                <w:sz w:val="26"/>
                <w:szCs w:val="26"/>
                <w:lang w:val="pt-BR"/>
                <w14:ligatures w14:val="standardContextual"/>
              </w:rPr>
              <w:t xml:space="preserve">Nước trong một ấm điện công suất 1000W có khối lượng 300g </w:t>
            </w:r>
            <w:r w:rsidR="009A7A74" w:rsidRPr="00597E95">
              <w:rPr>
                <w:rFonts w:eastAsia="Calibri"/>
                <w:color w:val="000000" w:themeColor="text1"/>
                <w:sz w:val="26"/>
                <w:szCs w:val="26"/>
                <w:lang w:val="vi-VN"/>
                <w14:ligatures w14:val="standardContextual"/>
              </w:rPr>
              <w:t>đ</w:t>
            </w:r>
            <w:r w:rsidR="009A7A74" w:rsidRPr="00597E95">
              <w:rPr>
                <w:rFonts w:eastAsia="Calibri"/>
                <w:color w:val="000000" w:themeColor="text1"/>
                <w:sz w:val="26"/>
                <w:szCs w:val="26"/>
                <w:lang w:val="pt-BR"/>
                <w14:ligatures w14:val="standardContextual"/>
              </w:rPr>
              <w:t>ươc</w:t>
            </w:r>
            <w:r w:rsidR="009A7A74" w:rsidRPr="00597E95">
              <w:rPr>
                <w:rFonts w:eastAsia="Calibri"/>
                <w:color w:val="000000" w:themeColor="text1"/>
                <w:sz w:val="26"/>
                <w:szCs w:val="26"/>
                <w:lang w:val="vi-VN"/>
                <w14:ligatures w14:val="standardContextual"/>
              </w:rPr>
              <w:t xml:space="preserve"> c</w:t>
            </w:r>
            <w:r w:rsidR="009A7A74" w:rsidRPr="00597E95">
              <w:rPr>
                <w:rFonts w:eastAsia="Calibri"/>
                <w:bCs/>
                <w:color w:val="000000" w:themeColor="text1"/>
                <w:sz w:val="26"/>
                <w:szCs w:val="26"/>
                <w:lang w:val="en-ZW" w:eastAsia="en-ZW"/>
              </w:rPr>
              <w:t>u</w:t>
            </w:r>
            <w:r w:rsidR="009A7A74" w:rsidRPr="00597E95">
              <w:rPr>
                <w:rFonts w:eastAsia="Calibri"/>
                <w:color w:val="000000" w:themeColor="text1"/>
                <w:sz w:val="26"/>
                <w:szCs w:val="26"/>
                <w:lang w:val="vi-VN"/>
                <w14:ligatures w14:val="standardContextual"/>
              </w:rPr>
              <w:t>ng c</w:t>
            </w:r>
            <w:r w:rsidR="009A7A74" w:rsidRPr="00597E95">
              <w:rPr>
                <w:rFonts w:eastAsia="Calibri"/>
                <w:color w:val="000000" w:themeColor="text1"/>
                <w:sz w:val="26"/>
                <w:szCs w:val="26"/>
                <w:lang w:val="pt-BR"/>
                <w14:ligatures w14:val="standardContextual"/>
              </w:rPr>
              <w:t>ấp</w:t>
            </w:r>
            <w:r w:rsidR="009A7A74" w:rsidRPr="00597E95">
              <w:rPr>
                <w:rFonts w:eastAsia="Calibri"/>
                <w:color w:val="000000" w:themeColor="text1"/>
                <w:sz w:val="26"/>
                <w:szCs w:val="26"/>
                <w:lang w:val="vi-VN"/>
                <w14:ligatures w14:val="standardContextual"/>
              </w:rPr>
              <w:t xml:space="preserve"> n</w:t>
            </w:r>
            <w:r w:rsidR="009A7A74" w:rsidRPr="00597E95">
              <w:rPr>
                <w:rFonts w:eastAsia="Calibri"/>
                <w:color w:val="000000" w:themeColor="text1"/>
                <w:sz w:val="26"/>
                <w:szCs w:val="26"/>
                <w:lang w:val="pt-BR"/>
                <w14:ligatures w14:val="standardContextual"/>
              </w:rPr>
              <w:t xml:space="preserve">hiệt lượng </w:t>
            </w:r>
            <w:r w:rsidR="009A7A74" w:rsidRPr="00597E95">
              <w:rPr>
                <w:rFonts w:eastAsia="Calibri"/>
                <w:color w:val="000000" w:themeColor="text1"/>
                <w:sz w:val="26"/>
                <w:szCs w:val="26"/>
                <w:lang w:val="vi-VN"/>
                <w14:ligatures w14:val="standardContextual"/>
              </w:rPr>
              <w:t>và s</w:t>
            </w:r>
            <w:r w:rsidR="009A7A74" w:rsidRPr="00597E95">
              <w:rPr>
                <w:rFonts w:eastAsia="Calibri"/>
                <w:color w:val="000000" w:themeColor="text1"/>
                <w:sz w:val="26"/>
                <w:szCs w:val="26"/>
                <w:lang w:val="pt-BR"/>
                <w14:ligatures w14:val="standardContextual"/>
              </w:rPr>
              <w:t>ôi</w:t>
            </w:r>
            <w:r w:rsidR="009A7A74" w:rsidRPr="00597E95">
              <w:rPr>
                <w:rFonts w:eastAsia="Calibri"/>
                <w:color w:val="000000" w:themeColor="text1"/>
                <w:sz w:val="26"/>
                <w:szCs w:val="26"/>
                <w:lang w:val="vi-VN"/>
                <w14:ligatures w14:val="standardContextual"/>
              </w:rPr>
              <w:t xml:space="preserve"> </w:t>
            </w:r>
            <w:r w:rsidR="009A7A74" w:rsidRPr="00597E95">
              <w:rPr>
                <w:rFonts w:eastAsia="Calibri"/>
                <w:color w:val="000000" w:themeColor="text1"/>
                <w:sz w:val="26"/>
                <w:szCs w:val="26"/>
                <w:lang w:val="pt-BR"/>
                <w14:ligatures w14:val="standardContextual"/>
              </w:rPr>
              <w:t>ở 100</w:t>
            </w:r>
            <w:r w:rsidR="009A7A74" w:rsidRPr="00597E95">
              <w:rPr>
                <w:rFonts w:eastAsia="Calibri"/>
                <w:color w:val="000000" w:themeColor="text1"/>
                <w:sz w:val="26"/>
                <w:szCs w:val="26"/>
                <w:vertAlign w:val="superscript"/>
                <w:lang w:val="pt-BR"/>
                <w14:ligatures w14:val="standardContextual"/>
              </w:rPr>
              <w:t>0</w:t>
            </w:r>
            <w:r w:rsidR="009A7A74" w:rsidRPr="00597E95">
              <w:rPr>
                <w:rFonts w:eastAsia="Calibri"/>
                <w:color w:val="000000" w:themeColor="text1"/>
                <w:sz w:val="26"/>
                <w:szCs w:val="26"/>
                <w:lang w:val="pt-BR"/>
                <w14:ligatures w14:val="standardContextual"/>
              </w:rPr>
              <w:t>C</w:t>
            </w:r>
            <w:r w:rsidR="009A7A74" w:rsidRPr="00597E95">
              <w:rPr>
                <w:rFonts w:eastAsia="Calibri"/>
                <w:b/>
                <w:color w:val="000000" w:themeColor="text1"/>
                <w:sz w:val="26"/>
                <w:szCs w:val="26"/>
                <w:lang w:val="pt-BR"/>
                <w14:ligatures w14:val="standardContextual"/>
              </w:rPr>
              <w:t xml:space="preserve">. </w:t>
            </w:r>
            <w:r w:rsidR="009A7A74" w:rsidRPr="00597E95">
              <w:rPr>
                <w:rFonts w:eastAsia="Calibri"/>
                <w:color w:val="000000" w:themeColor="text1"/>
                <w:sz w:val="26"/>
                <w:szCs w:val="26"/>
                <w:lang w:val="pt-BR"/>
                <w14:ligatures w14:val="standardContextual"/>
              </w:rPr>
              <w:t xml:space="preserve">Nếu để nước trong ấm sôi thêm 2 phút thì lượng nước còn lại trong ấm là bao nhiêu kg? </w:t>
            </w:r>
            <w:bookmarkStart w:id="8" w:name="_Hlk163419811"/>
            <w:r w:rsidR="009A7A74" w:rsidRPr="00597E95">
              <w:rPr>
                <w:rFonts w:eastAsia="Calibri"/>
                <w:color w:val="000000" w:themeColor="text1"/>
                <w:sz w:val="26"/>
                <w:szCs w:val="26"/>
                <w:lang w:val="pt-BR"/>
                <w14:ligatures w14:val="standardContextual"/>
              </w:rPr>
              <w:t xml:space="preserve">Cho </w:t>
            </w:r>
            <w:r w:rsidR="009A7A74" w:rsidRPr="00597E95">
              <w:rPr>
                <w:rFonts w:eastAsia="Calibri"/>
                <w:bCs/>
                <w:color w:val="000000" w:themeColor="text1"/>
                <w:sz w:val="26"/>
                <w:szCs w:val="26"/>
                <w:lang w:val="en-ZW" w:eastAsia="en-ZW"/>
              </w:rPr>
              <w:t xml:space="preserve">nhiệt dung riêng là </w:t>
            </w:r>
            <w:r w:rsidR="009A7A74" w:rsidRPr="00597E95">
              <w:rPr>
                <w:rFonts w:eastAsia="Calibri"/>
                <w:color w:val="000000" w:themeColor="text1"/>
                <w:sz w:val="26"/>
                <w:szCs w:val="26"/>
                <w:lang w:val="en-ZW" w:eastAsia="en-ZW"/>
              </w:rPr>
              <w:t>4200J/kg.K</w:t>
            </w:r>
            <w:bookmarkEnd w:id="8"/>
            <w:r w:rsidR="009A7A74" w:rsidRPr="00597E95">
              <w:rPr>
                <w:rFonts w:eastAsia="Calibri"/>
                <w:color w:val="000000" w:themeColor="text1"/>
                <w:sz w:val="26"/>
                <w:szCs w:val="26"/>
                <w:lang w:val="en-ZW" w:eastAsia="en-ZW"/>
              </w:rPr>
              <w:t xml:space="preserve">; </w:t>
            </w:r>
            <w:r w:rsidR="009A7A74" w:rsidRPr="00597E95">
              <w:rPr>
                <w:rFonts w:eastAsia="Calibri"/>
                <w:color w:val="000000" w:themeColor="text1"/>
                <w:sz w:val="26"/>
                <w:szCs w:val="26"/>
                <w:lang w:val="pt-BR"/>
                <w14:ligatures w14:val="standardContextual"/>
              </w:rPr>
              <w:t>nhiệt hoá hơi riêng của nước là 2,26.10</w:t>
            </w:r>
            <w:r w:rsidR="009A7A74" w:rsidRPr="00597E95">
              <w:rPr>
                <w:rFonts w:eastAsia="Calibri"/>
                <w:color w:val="000000" w:themeColor="text1"/>
                <w:sz w:val="26"/>
                <w:szCs w:val="26"/>
                <w:vertAlign w:val="superscript"/>
                <w:lang w:val="pt-BR"/>
                <w14:ligatures w14:val="standardContextual"/>
              </w:rPr>
              <w:t>6</w:t>
            </w:r>
            <w:r w:rsidR="009A7A74" w:rsidRPr="00597E95">
              <w:rPr>
                <w:rFonts w:eastAsia="Calibri"/>
                <w:color w:val="000000" w:themeColor="text1"/>
                <w:sz w:val="26"/>
                <w:szCs w:val="26"/>
                <w:lang w:val="pt-BR"/>
                <w14:ligatures w14:val="standardContextual"/>
              </w:rPr>
              <w:t xml:space="preserve"> J/kg.</w:t>
            </w:r>
          </w:p>
        </w:tc>
        <w:tc>
          <w:tcPr>
            <w:tcW w:w="1604" w:type="dxa"/>
            <w:gridSpan w:val="2"/>
          </w:tcPr>
          <w:p w14:paraId="3743B0CB" w14:textId="77777777" w:rsidR="00961501" w:rsidRPr="00597E95" w:rsidRDefault="00961501" w:rsidP="00597E95">
            <w:pPr>
              <w:tabs>
                <w:tab w:val="left" w:pos="360"/>
              </w:tabs>
              <w:spacing w:line="276" w:lineRule="auto"/>
              <w:jc w:val="center"/>
              <w:rPr>
                <w:rFonts w:eastAsia="Calibri"/>
                <w:color w:val="000000" w:themeColor="text1"/>
                <w:sz w:val="26"/>
                <w:szCs w:val="26"/>
                <w:lang w:val="pt-BR"/>
                <w14:ligatures w14:val="standardContextual"/>
              </w:rPr>
            </w:pPr>
            <w:r w:rsidRPr="00597E95">
              <w:rPr>
                <w:noProof/>
                <w:color w:val="000000" w:themeColor="text1"/>
                <w:sz w:val="26"/>
                <w:szCs w:val="26"/>
              </w:rPr>
              <w:drawing>
                <wp:inline distT="0" distB="0" distL="0" distR="0" wp14:anchorId="7AE8EB72" wp14:editId="68FAB28F">
                  <wp:extent cx="870400" cy="870400"/>
                  <wp:effectExtent l="0" t="0" r="6350" b="6350"/>
                  <wp:docPr id="1720941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41153"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70400" cy="870400"/>
                          </a:xfrm>
                          <a:prstGeom prst="rect">
                            <a:avLst/>
                          </a:prstGeom>
                          <a:noFill/>
                          <a:ln>
                            <a:noFill/>
                          </a:ln>
                        </pic:spPr>
                      </pic:pic>
                    </a:graphicData>
                  </a:graphic>
                </wp:inline>
              </w:drawing>
            </w:r>
          </w:p>
        </w:tc>
      </w:tr>
    </w:tbl>
    <w:p w14:paraId="14AFBBD6" w14:textId="77777777" w:rsidR="00961501" w:rsidRPr="00597E95" w:rsidRDefault="00961501" w:rsidP="00597E95">
      <w:pPr>
        <w:pStyle w:val="ListParagraph"/>
        <w:spacing w:after="0" w:line="276" w:lineRule="auto"/>
        <w:ind w:left="0"/>
        <w:jc w:val="both"/>
        <w:rPr>
          <w:rStyle w:val="fontstyle01"/>
          <w:rFonts w:ascii="Times New Roman" w:hAnsi="Times New Roman" w:cs="Times New Roman"/>
          <w:color w:val="000000" w:themeColor="text1"/>
        </w:rPr>
      </w:pPr>
      <w:r w:rsidRPr="00597E95">
        <w:rPr>
          <w:rFonts w:ascii="Times New Roman" w:eastAsia="Calibri" w:hAnsi="Times New Roman" w:cs="Times New Roman"/>
          <w:b/>
          <w:bCs/>
          <w:color w:val="000000" w:themeColor="text1"/>
          <w:sz w:val="26"/>
          <w:szCs w:val="26"/>
          <w:lang w:val="pt-BR"/>
          <w14:ligatures w14:val="standardContextual"/>
        </w:rPr>
        <w:t xml:space="preserve">Câu 6. </w:t>
      </w:r>
      <w:r w:rsidRPr="00597E95">
        <w:rPr>
          <w:rFonts w:ascii="Times New Roman" w:hAnsi="Times New Roman" w:cs="Times New Roman"/>
          <w:color w:val="000000" w:themeColor="text1"/>
          <w:sz w:val="26"/>
          <w:szCs w:val="26"/>
        </w:rPr>
        <w:t xml:space="preserve">Nhiệt dung riêng của nước </w:t>
      </w:r>
      <w:r w:rsidRPr="00597E95">
        <w:rPr>
          <w:rStyle w:val="fontstyle01"/>
          <w:rFonts w:ascii="Times New Roman" w:hAnsi="Times New Roman" w:cs="Times New Roman"/>
          <w:color w:val="000000" w:themeColor="text1"/>
        </w:rPr>
        <w:t>4180J/kg.K. Để 500g nước tăng lên 50</w:t>
      </w:r>
      <w:r w:rsidRPr="00597E95">
        <w:rPr>
          <w:rStyle w:val="fontstyle01"/>
          <w:rFonts w:ascii="Times New Roman" w:hAnsi="Times New Roman" w:cs="Times New Roman"/>
          <w:color w:val="000000" w:themeColor="text1"/>
          <w:vertAlign w:val="superscript"/>
        </w:rPr>
        <w:t>0</w:t>
      </w:r>
      <w:r w:rsidRPr="00597E95">
        <w:rPr>
          <w:rStyle w:val="fontstyle01"/>
          <w:rFonts w:ascii="Times New Roman" w:hAnsi="Times New Roman" w:cs="Times New Roman"/>
          <w:color w:val="000000" w:themeColor="text1"/>
        </w:rPr>
        <w:t>C thì cần cung cấp bao nhiêu kJ nhiệt lượng? (làm tròn đến hàng đơn vị)</w:t>
      </w:r>
    </w:p>
    <w:p w14:paraId="34C5CAFF"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Style w:val="fontstyle01"/>
          <w:rFonts w:ascii="Times New Roman" w:hAnsi="Times New Roman" w:cs="Times New Roman"/>
          <w:color w:val="000000" w:themeColor="text1"/>
        </w:rPr>
        <w:t xml:space="preserve">          </w:t>
      </w:r>
    </w:p>
    <w:p w14:paraId="230972B4" w14:textId="332309B1" w:rsidR="00961501" w:rsidRPr="00597E95" w:rsidRDefault="00961501" w:rsidP="00597E95">
      <w:pPr>
        <w:tabs>
          <w:tab w:val="left" w:pos="360"/>
        </w:tabs>
        <w:spacing w:line="276" w:lineRule="auto"/>
        <w:jc w:val="both"/>
        <w:rPr>
          <w:b/>
          <w:color w:val="000000" w:themeColor="text1"/>
          <w:sz w:val="26"/>
          <w:szCs w:val="26"/>
        </w:rPr>
      </w:pPr>
    </w:p>
    <w:p w14:paraId="3C82239B" w14:textId="08CD6A06" w:rsidR="00E47D26" w:rsidRPr="00597E95" w:rsidRDefault="00E47D26" w:rsidP="00597E95">
      <w:pPr>
        <w:rPr>
          <w:color w:val="000000" w:themeColor="text1"/>
          <w:sz w:val="26"/>
          <w:szCs w:val="26"/>
        </w:rPr>
      </w:pPr>
      <w:r w:rsidRPr="00597E95">
        <w:rPr>
          <w:color w:val="000000" w:themeColor="text1"/>
          <w:sz w:val="26"/>
          <w:szCs w:val="26"/>
        </w:rPr>
        <w:br w:type="page"/>
      </w:r>
    </w:p>
    <w:p w14:paraId="0CA87FE9" w14:textId="77777777" w:rsidR="00E47D26" w:rsidRPr="00597E95" w:rsidRDefault="00E47D26" w:rsidP="00597E95">
      <w:pPr>
        <w:tabs>
          <w:tab w:val="left" w:pos="360"/>
        </w:tabs>
        <w:spacing w:line="276" w:lineRule="auto"/>
        <w:jc w:val="center"/>
        <w:rPr>
          <w:b/>
          <w:color w:val="000000" w:themeColor="text1"/>
          <w:sz w:val="40"/>
          <w:szCs w:val="40"/>
        </w:rPr>
      </w:pPr>
      <w:bookmarkStart w:id="9" w:name="_Hlk166323784"/>
      <w:r w:rsidRPr="00597E95">
        <w:rPr>
          <w:b/>
          <w:color w:val="000000" w:themeColor="text1"/>
          <w:sz w:val="40"/>
          <w:szCs w:val="40"/>
        </w:rPr>
        <w:lastRenderedPageBreak/>
        <w:t>HƯỚNG DẪN GIẢI</w:t>
      </w:r>
    </w:p>
    <w:p w14:paraId="4B692D1D" w14:textId="69B53425" w:rsidR="00961501" w:rsidRPr="00597E95" w:rsidRDefault="00E47D26" w:rsidP="00597E95">
      <w:pPr>
        <w:spacing w:line="276" w:lineRule="auto"/>
        <w:rPr>
          <w:b/>
          <w:bCs/>
          <w:color w:val="000000" w:themeColor="text1"/>
          <w:sz w:val="26"/>
          <w:szCs w:val="26"/>
        </w:rPr>
      </w:pPr>
      <w:r w:rsidRPr="00597E95">
        <w:rPr>
          <w:b/>
          <w:bCs/>
          <w:color w:val="000000" w:themeColor="text1"/>
          <w:sz w:val="26"/>
          <w:szCs w:val="26"/>
        </w:rPr>
        <w:t xml:space="preserve">1. Câu trắc nhiệm nhiều phương án lựa chọn ( 4,5 điểm ) </w:t>
      </w:r>
      <w:bookmarkEnd w:id="9"/>
    </w:p>
    <w:p w14:paraId="679CBE55" w14:textId="77777777" w:rsidR="00961501" w:rsidRPr="00597E95" w:rsidRDefault="00961501" w:rsidP="00597E95">
      <w:pPr>
        <w:tabs>
          <w:tab w:val="left" w:pos="360"/>
        </w:tabs>
        <w:spacing w:line="276" w:lineRule="auto"/>
        <w:rPr>
          <w:i/>
          <w:iCs/>
          <w:color w:val="000000" w:themeColor="text1"/>
          <w:sz w:val="26"/>
          <w:szCs w:val="26"/>
        </w:rPr>
      </w:pPr>
      <w:r w:rsidRPr="00597E95">
        <w:rPr>
          <w:i/>
          <w:iCs/>
          <w:color w:val="000000" w:themeColor="text1"/>
          <w:sz w:val="26"/>
          <w:szCs w:val="26"/>
        </w:rPr>
        <w:t>Thí sinh trả lời từ câu 1 đến câu 18. Mỗi câu  hỏi thí sinh chỉ chọn một phương án.</w:t>
      </w:r>
    </w:p>
    <w:p w14:paraId="033EB898" w14:textId="77777777" w:rsidR="00961501" w:rsidRPr="00597E95" w:rsidRDefault="00961501" w:rsidP="00597E95">
      <w:pPr>
        <w:tabs>
          <w:tab w:val="left" w:pos="360"/>
        </w:tabs>
        <w:spacing w:line="276" w:lineRule="auto"/>
        <w:jc w:val="center"/>
        <w:rPr>
          <w:i/>
          <w:iCs/>
          <w:color w:val="000000" w:themeColor="text1"/>
          <w:sz w:val="26"/>
          <w:szCs w:val="26"/>
        </w:rPr>
      </w:pPr>
      <w:r w:rsidRPr="00597E95">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597E95" w:rsidRPr="00597E95" w14:paraId="098460FB" w14:textId="77777777" w:rsidTr="000D360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83C6069"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5F4B50AC"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6762ADA0"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4FABB67B"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Đáp án</w:t>
            </w:r>
          </w:p>
        </w:tc>
      </w:tr>
      <w:tr w:rsidR="00597E95" w:rsidRPr="00597E95" w14:paraId="2FBDEFFC"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6893DEC"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w:t>
            </w:r>
          </w:p>
        </w:tc>
        <w:tc>
          <w:tcPr>
            <w:tcW w:w="0" w:type="auto"/>
            <w:tcBorders>
              <w:bottom w:val="single" w:sz="8" w:space="0" w:color="000000"/>
              <w:right w:val="single" w:sz="8" w:space="0" w:color="000000"/>
            </w:tcBorders>
            <w:vAlign w:val="center"/>
          </w:tcPr>
          <w:p w14:paraId="4A195E2D"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A</w:t>
            </w:r>
          </w:p>
        </w:tc>
        <w:tc>
          <w:tcPr>
            <w:tcW w:w="0" w:type="auto"/>
            <w:tcBorders>
              <w:bottom w:val="single" w:sz="8" w:space="0" w:color="000000"/>
              <w:right w:val="single" w:sz="8" w:space="0" w:color="000000"/>
            </w:tcBorders>
            <w:vAlign w:val="center"/>
          </w:tcPr>
          <w:p w14:paraId="4A3EBD36"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10</w:t>
            </w:r>
          </w:p>
        </w:tc>
        <w:tc>
          <w:tcPr>
            <w:tcW w:w="0" w:type="auto"/>
            <w:tcBorders>
              <w:bottom w:val="single" w:sz="8" w:space="0" w:color="000000"/>
              <w:right w:val="single" w:sz="8" w:space="0" w:color="000000"/>
            </w:tcBorders>
            <w:vAlign w:val="center"/>
          </w:tcPr>
          <w:p w14:paraId="63EDAACA"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B</w:t>
            </w:r>
          </w:p>
        </w:tc>
      </w:tr>
      <w:tr w:rsidR="00597E95" w:rsidRPr="00597E95" w14:paraId="45FACF58"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AC5FE7"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2</w:t>
            </w:r>
          </w:p>
        </w:tc>
        <w:tc>
          <w:tcPr>
            <w:tcW w:w="0" w:type="auto"/>
            <w:tcBorders>
              <w:bottom w:val="single" w:sz="8" w:space="0" w:color="000000"/>
              <w:right w:val="single" w:sz="8" w:space="0" w:color="000000"/>
            </w:tcBorders>
            <w:vAlign w:val="center"/>
          </w:tcPr>
          <w:p w14:paraId="03E7F418"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C</w:t>
            </w:r>
          </w:p>
        </w:tc>
        <w:tc>
          <w:tcPr>
            <w:tcW w:w="0" w:type="auto"/>
            <w:tcBorders>
              <w:bottom w:val="single" w:sz="8" w:space="0" w:color="000000"/>
              <w:right w:val="single" w:sz="8" w:space="0" w:color="000000"/>
            </w:tcBorders>
            <w:vAlign w:val="center"/>
          </w:tcPr>
          <w:p w14:paraId="748BE1A8"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11</w:t>
            </w:r>
          </w:p>
        </w:tc>
        <w:tc>
          <w:tcPr>
            <w:tcW w:w="0" w:type="auto"/>
            <w:tcBorders>
              <w:bottom w:val="single" w:sz="8" w:space="0" w:color="000000"/>
              <w:right w:val="single" w:sz="8" w:space="0" w:color="000000"/>
            </w:tcBorders>
            <w:vAlign w:val="center"/>
          </w:tcPr>
          <w:p w14:paraId="355CD8ED"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C</w:t>
            </w:r>
          </w:p>
        </w:tc>
      </w:tr>
      <w:tr w:rsidR="00597E95" w:rsidRPr="00597E95" w14:paraId="51A9446D"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1F1353D"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3</w:t>
            </w:r>
          </w:p>
        </w:tc>
        <w:tc>
          <w:tcPr>
            <w:tcW w:w="0" w:type="auto"/>
            <w:tcBorders>
              <w:bottom w:val="single" w:sz="8" w:space="0" w:color="000000"/>
              <w:right w:val="single" w:sz="8" w:space="0" w:color="000000"/>
            </w:tcBorders>
            <w:vAlign w:val="center"/>
          </w:tcPr>
          <w:p w14:paraId="5D944FEE"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C</w:t>
            </w:r>
          </w:p>
        </w:tc>
        <w:tc>
          <w:tcPr>
            <w:tcW w:w="0" w:type="auto"/>
            <w:tcBorders>
              <w:bottom w:val="single" w:sz="8" w:space="0" w:color="000000"/>
              <w:right w:val="single" w:sz="8" w:space="0" w:color="000000"/>
            </w:tcBorders>
            <w:vAlign w:val="center"/>
          </w:tcPr>
          <w:p w14:paraId="1DCB5772"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12</w:t>
            </w:r>
          </w:p>
        </w:tc>
        <w:tc>
          <w:tcPr>
            <w:tcW w:w="0" w:type="auto"/>
            <w:tcBorders>
              <w:bottom w:val="single" w:sz="8" w:space="0" w:color="000000"/>
              <w:right w:val="single" w:sz="8" w:space="0" w:color="000000"/>
            </w:tcBorders>
            <w:vAlign w:val="center"/>
          </w:tcPr>
          <w:p w14:paraId="1CE67F2B"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B</w:t>
            </w:r>
          </w:p>
        </w:tc>
      </w:tr>
      <w:tr w:rsidR="00597E95" w:rsidRPr="00597E95" w14:paraId="467141BC"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5B2DF17"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4</w:t>
            </w:r>
          </w:p>
        </w:tc>
        <w:tc>
          <w:tcPr>
            <w:tcW w:w="0" w:type="auto"/>
            <w:tcBorders>
              <w:bottom w:val="single" w:sz="8" w:space="0" w:color="000000"/>
              <w:right w:val="single" w:sz="8" w:space="0" w:color="000000"/>
            </w:tcBorders>
            <w:vAlign w:val="center"/>
          </w:tcPr>
          <w:p w14:paraId="1A2558DD"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D</w:t>
            </w:r>
          </w:p>
        </w:tc>
        <w:tc>
          <w:tcPr>
            <w:tcW w:w="0" w:type="auto"/>
            <w:tcBorders>
              <w:bottom w:val="single" w:sz="8" w:space="0" w:color="000000"/>
              <w:right w:val="single" w:sz="8" w:space="0" w:color="000000"/>
            </w:tcBorders>
            <w:vAlign w:val="center"/>
          </w:tcPr>
          <w:p w14:paraId="25CED228"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13</w:t>
            </w:r>
          </w:p>
        </w:tc>
        <w:tc>
          <w:tcPr>
            <w:tcW w:w="0" w:type="auto"/>
            <w:tcBorders>
              <w:bottom w:val="single" w:sz="8" w:space="0" w:color="000000"/>
              <w:right w:val="single" w:sz="8" w:space="0" w:color="000000"/>
            </w:tcBorders>
            <w:vAlign w:val="center"/>
          </w:tcPr>
          <w:p w14:paraId="0A610108"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C</w:t>
            </w:r>
          </w:p>
        </w:tc>
      </w:tr>
      <w:tr w:rsidR="00597E95" w:rsidRPr="00597E95" w14:paraId="3AFAE6F5"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1F39B1F"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5</w:t>
            </w:r>
          </w:p>
        </w:tc>
        <w:tc>
          <w:tcPr>
            <w:tcW w:w="0" w:type="auto"/>
            <w:tcBorders>
              <w:bottom w:val="single" w:sz="8" w:space="0" w:color="000000"/>
              <w:right w:val="single" w:sz="8" w:space="0" w:color="000000"/>
            </w:tcBorders>
            <w:vAlign w:val="center"/>
          </w:tcPr>
          <w:p w14:paraId="7992B539"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B</w:t>
            </w:r>
          </w:p>
        </w:tc>
        <w:tc>
          <w:tcPr>
            <w:tcW w:w="0" w:type="auto"/>
            <w:tcBorders>
              <w:bottom w:val="single" w:sz="8" w:space="0" w:color="000000"/>
              <w:right w:val="single" w:sz="8" w:space="0" w:color="000000"/>
            </w:tcBorders>
            <w:vAlign w:val="center"/>
          </w:tcPr>
          <w:p w14:paraId="0C3F380F"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14</w:t>
            </w:r>
          </w:p>
        </w:tc>
        <w:tc>
          <w:tcPr>
            <w:tcW w:w="0" w:type="auto"/>
            <w:tcBorders>
              <w:bottom w:val="single" w:sz="8" w:space="0" w:color="000000"/>
              <w:right w:val="single" w:sz="8" w:space="0" w:color="000000"/>
            </w:tcBorders>
            <w:vAlign w:val="center"/>
          </w:tcPr>
          <w:p w14:paraId="705654AA"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C</w:t>
            </w:r>
          </w:p>
        </w:tc>
      </w:tr>
      <w:tr w:rsidR="00597E95" w:rsidRPr="00597E95" w14:paraId="0ACE5D6B"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67B1FBE"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6</w:t>
            </w:r>
          </w:p>
        </w:tc>
        <w:tc>
          <w:tcPr>
            <w:tcW w:w="0" w:type="auto"/>
            <w:tcBorders>
              <w:bottom w:val="single" w:sz="8" w:space="0" w:color="000000"/>
              <w:right w:val="single" w:sz="8" w:space="0" w:color="000000"/>
            </w:tcBorders>
            <w:vAlign w:val="center"/>
          </w:tcPr>
          <w:p w14:paraId="7C7D9496"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D</w:t>
            </w:r>
          </w:p>
        </w:tc>
        <w:tc>
          <w:tcPr>
            <w:tcW w:w="0" w:type="auto"/>
            <w:tcBorders>
              <w:bottom w:val="single" w:sz="8" w:space="0" w:color="000000"/>
              <w:right w:val="single" w:sz="8" w:space="0" w:color="000000"/>
            </w:tcBorders>
            <w:vAlign w:val="center"/>
          </w:tcPr>
          <w:p w14:paraId="78BA3327"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15</w:t>
            </w:r>
          </w:p>
        </w:tc>
        <w:tc>
          <w:tcPr>
            <w:tcW w:w="0" w:type="auto"/>
            <w:tcBorders>
              <w:bottom w:val="single" w:sz="8" w:space="0" w:color="000000"/>
              <w:right w:val="single" w:sz="8" w:space="0" w:color="000000"/>
            </w:tcBorders>
            <w:vAlign w:val="center"/>
          </w:tcPr>
          <w:p w14:paraId="1A495854"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D</w:t>
            </w:r>
          </w:p>
        </w:tc>
      </w:tr>
      <w:tr w:rsidR="00597E95" w:rsidRPr="00597E95" w14:paraId="31A2FCA7"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9E28F9D"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7</w:t>
            </w:r>
          </w:p>
        </w:tc>
        <w:tc>
          <w:tcPr>
            <w:tcW w:w="0" w:type="auto"/>
            <w:tcBorders>
              <w:bottom w:val="single" w:sz="8" w:space="0" w:color="000000"/>
              <w:right w:val="single" w:sz="8" w:space="0" w:color="000000"/>
            </w:tcBorders>
            <w:vAlign w:val="center"/>
          </w:tcPr>
          <w:p w14:paraId="73AC4749"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B</w:t>
            </w:r>
          </w:p>
        </w:tc>
        <w:tc>
          <w:tcPr>
            <w:tcW w:w="0" w:type="auto"/>
            <w:tcBorders>
              <w:bottom w:val="single" w:sz="8" w:space="0" w:color="000000"/>
              <w:right w:val="single" w:sz="8" w:space="0" w:color="000000"/>
            </w:tcBorders>
            <w:vAlign w:val="center"/>
          </w:tcPr>
          <w:p w14:paraId="33379FC6"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16</w:t>
            </w:r>
          </w:p>
        </w:tc>
        <w:tc>
          <w:tcPr>
            <w:tcW w:w="0" w:type="auto"/>
            <w:tcBorders>
              <w:bottom w:val="single" w:sz="8" w:space="0" w:color="000000"/>
              <w:right w:val="single" w:sz="8" w:space="0" w:color="000000"/>
            </w:tcBorders>
            <w:vAlign w:val="center"/>
          </w:tcPr>
          <w:p w14:paraId="77F94A44" w14:textId="1929E96E" w:rsidR="00961501" w:rsidRPr="00597E95" w:rsidRDefault="0010143F" w:rsidP="00597E95">
            <w:pPr>
              <w:spacing w:line="276" w:lineRule="auto"/>
              <w:jc w:val="center"/>
              <w:rPr>
                <w:color w:val="000000" w:themeColor="text1"/>
                <w:sz w:val="26"/>
                <w:szCs w:val="26"/>
              </w:rPr>
            </w:pPr>
            <w:r w:rsidRPr="00597E95">
              <w:rPr>
                <w:color w:val="000000" w:themeColor="text1"/>
                <w:sz w:val="26"/>
                <w:szCs w:val="26"/>
              </w:rPr>
              <w:t>A</w:t>
            </w:r>
          </w:p>
        </w:tc>
      </w:tr>
      <w:tr w:rsidR="00597E95" w:rsidRPr="00597E95" w14:paraId="6384E54F"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C36683"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8</w:t>
            </w:r>
          </w:p>
        </w:tc>
        <w:tc>
          <w:tcPr>
            <w:tcW w:w="0" w:type="auto"/>
            <w:tcBorders>
              <w:bottom w:val="single" w:sz="8" w:space="0" w:color="000000"/>
              <w:right w:val="single" w:sz="8" w:space="0" w:color="000000"/>
            </w:tcBorders>
            <w:vAlign w:val="center"/>
          </w:tcPr>
          <w:p w14:paraId="6740933E"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D</w:t>
            </w:r>
          </w:p>
        </w:tc>
        <w:tc>
          <w:tcPr>
            <w:tcW w:w="0" w:type="auto"/>
            <w:tcBorders>
              <w:bottom w:val="single" w:sz="8" w:space="0" w:color="000000"/>
              <w:right w:val="single" w:sz="8" w:space="0" w:color="000000"/>
            </w:tcBorders>
            <w:vAlign w:val="center"/>
          </w:tcPr>
          <w:p w14:paraId="335DA1B1"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17</w:t>
            </w:r>
          </w:p>
        </w:tc>
        <w:tc>
          <w:tcPr>
            <w:tcW w:w="0" w:type="auto"/>
            <w:tcBorders>
              <w:bottom w:val="single" w:sz="8" w:space="0" w:color="000000"/>
              <w:right w:val="single" w:sz="8" w:space="0" w:color="000000"/>
            </w:tcBorders>
            <w:vAlign w:val="center"/>
          </w:tcPr>
          <w:p w14:paraId="2A10D9EB"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D</w:t>
            </w:r>
          </w:p>
        </w:tc>
      </w:tr>
      <w:tr w:rsidR="00597E95" w:rsidRPr="00597E95" w14:paraId="50A40402"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C5DF8D6"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9</w:t>
            </w:r>
          </w:p>
        </w:tc>
        <w:tc>
          <w:tcPr>
            <w:tcW w:w="0" w:type="auto"/>
            <w:tcBorders>
              <w:bottom w:val="single" w:sz="8" w:space="0" w:color="000000"/>
              <w:right w:val="single" w:sz="8" w:space="0" w:color="000000"/>
            </w:tcBorders>
            <w:vAlign w:val="center"/>
          </w:tcPr>
          <w:p w14:paraId="3C203496"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B</w:t>
            </w:r>
          </w:p>
        </w:tc>
        <w:tc>
          <w:tcPr>
            <w:tcW w:w="0" w:type="auto"/>
            <w:tcBorders>
              <w:bottom w:val="single" w:sz="8" w:space="0" w:color="000000"/>
              <w:right w:val="single" w:sz="8" w:space="0" w:color="000000"/>
            </w:tcBorders>
            <w:vAlign w:val="center"/>
          </w:tcPr>
          <w:p w14:paraId="3A8E284C"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18</w:t>
            </w:r>
          </w:p>
        </w:tc>
        <w:tc>
          <w:tcPr>
            <w:tcW w:w="0" w:type="auto"/>
            <w:tcBorders>
              <w:bottom w:val="single" w:sz="8" w:space="0" w:color="000000"/>
              <w:right w:val="single" w:sz="8" w:space="0" w:color="000000"/>
            </w:tcBorders>
            <w:vAlign w:val="center"/>
          </w:tcPr>
          <w:p w14:paraId="7AACC239"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A</w:t>
            </w:r>
          </w:p>
        </w:tc>
      </w:tr>
    </w:tbl>
    <w:p w14:paraId="49C955FF" w14:textId="5C6793E1" w:rsidR="00961501" w:rsidRPr="00597E95" w:rsidRDefault="00961501" w:rsidP="00597E95">
      <w:pPr>
        <w:spacing w:line="276" w:lineRule="auto"/>
        <w:jc w:val="both"/>
        <w:rPr>
          <w:color w:val="000000" w:themeColor="text1"/>
          <w:sz w:val="26"/>
          <w:szCs w:val="26"/>
        </w:rPr>
      </w:pPr>
    </w:p>
    <w:p w14:paraId="3BFDF265" w14:textId="2743502D" w:rsidR="00E47D26" w:rsidRPr="00597E95" w:rsidRDefault="00E47D26" w:rsidP="00597E95">
      <w:pPr>
        <w:spacing w:line="276" w:lineRule="auto"/>
        <w:jc w:val="both"/>
        <w:rPr>
          <w:b/>
          <w:bCs/>
          <w:color w:val="000000" w:themeColor="text1"/>
          <w:sz w:val="26"/>
          <w:szCs w:val="26"/>
        </w:rPr>
      </w:pPr>
      <w:bookmarkStart w:id="10" w:name="_Hlk166323998"/>
      <w:r w:rsidRPr="00597E95">
        <w:rPr>
          <w:b/>
          <w:bCs/>
          <w:color w:val="000000" w:themeColor="text1"/>
          <w:sz w:val="26"/>
          <w:szCs w:val="26"/>
        </w:rPr>
        <w:t>2. Câu trắc nghiệm đúng sai ( 4 điểm )</w:t>
      </w:r>
      <w:bookmarkEnd w:id="10"/>
    </w:p>
    <w:p w14:paraId="4BF5039C" w14:textId="77777777" w:rsidR="00961501" w:rsidRPr="00597E95" w:rsidRDefault="00961501" w:rsidP="00597E95">
      <w:pPr>
        <w:spacing w:line="276" w:lineRule="auto"/>
        <w:rPr>
          <w:rFonts w:eastAsia="Calibri"/>
          <w:bCs/>
          <w:i/>
          <w:iCs/>
          <w:color w:val="000000" w:themeColor="text1"/>
          <w:sz w:val="26"/>
          <w:szCs w:val="26"/>
          <w:lang w:val="fr-FR"/>
          <w14:ligatures w14:val="standardContextual"/>
        </w:rPr>
      </w:pPr>
      <w:r w:rsidRPr="00597E95">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119847B3" w14:textId="77777777" w:rsidR="00961501" w:rsidRPr="00597E95" w:rsidRDefault="00961501" w:rsidP="00597E95">
      <w:pPr>
        <w:spacing w:line="276" w:lineRule="auto"/>
        <w:ind w:firstLine="284"/>
        <w:rPr>
          <w:i/>
          <w:iCs/>
          <w:color w:val="000000" w:themeColor="text1"/>
          <w:sz w:val="26"/>
          <w:szCs w:val="26"/>
        </w:rPr>
      </w:pPr>
      <w:r w:rsidRPr="00597E95">
        <w:rPr>
          <w:i/>
          <w:iCs/>
          <w:color w:val="000000" w:themeColor="text1"/>
          <w:sz w:val="26"/>
          <w:szCs w:val="26"/>
        </w:rPr>
        <w:t>Điểm tối đa của 01 câu hỏi là 1 điểm.</w:t>
      </w:r>
    </w:p>
    <w:p w14:paraId="1A035135"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597E95">
        <w:rPr>
          <w:i/>
          <w:iCs/>
          <w:color w:val="000000" w:themeColor="text1"/>
          <w:sz w:val="26"/>
          <w:szCs w:val="26"/>
        </w:rPr>
        <w:t xml:space="preserve"> điểm.</w:t>
      </w:r>
    </w:p>
    <w:p w14:paraId="0C4F140E"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597E95">
        <w:rPr>
          <w:i/>
          <w:iCs/>
          <w:color w:val="000000" w:themeColor="text1"/>
          <w:sz w:val="26"/>
          <w:szCs w:val="26"/>
        </w:rPr>
        <w:t xml:space="preserve"> điểm.</w:t>
      </w:r>
    </w:p>
    <w:p w14:paraId="50C12098"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597E95">
        <w:rPr>
          <w:i/>
          <w:iCs/>
          <w:color w:val="000000" w:themeColor="text1"/>
          <w:sz w:val="26"/>
          <w:szCs w:val="26"/>
        </w:rPr>
        <w:t xml:space="preserve"> điểm.</w:t>
      </w:r>
    </w:p>
    <w:p w14:paraId="1C0C5A50"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597E95" w:rsidRPr="00597E95" w14:paraId="2D27C7B9" w14:textId="77777777" w:rsidTr="000D3609">
        <w:trPr>
          <w:trHeight w:hRule="exact" w:val="512"/>
          <w:jc w:val="center"/>
        </w:trPr>
        <w:tc>
          <w:tcPr>
            <w:tcW w:w="888" w:type="dxa"/>
            <w:tcBorders>
              <w:top w:val="single" w:sz="4" w:space="0" w:color="auto"/>
              <w:left w:val="single" w:sz="4" w:space="0" w:color="auto"/>
            </w:tcBorders>
            <w:shd w:val="clear" w:color="auto" w:fill="FFFFFF"/>
            <w:vAlign w:val="center"/>
          </w:tcPr>
          <w:p w14:paraId="20F1628A"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675E19CD"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010CD3A"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Đáp án</w:t>
            </w:r>
            <w:r w:rsidRPr="00597E95">
              <w:rPr>
                <w:b/>
                <w:bCs/>
                <w:color w:val="000000" w:themeColor="text1"/>
                <w:sz w:val="26"/>
                <w:szCs w:val="26"/>
                <w:lang w:eastAsia="vi-VN" w:bidi="vi-VN"/>
              </w:rPr>
              <w:t xml:space="preserve"> </w:t>
            </w:r>
            <w:r w:rsidRPr="00597E95">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3F9DF84C"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2A4B475D"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24FD86C4"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Đáp án</w:t>
            </w:r>
            <w:r w:rsidRPr="00597E95">
              <w:rPr>
                <w:b/>
                <w:bCs/>
                <w:color w:val="000000" w:themeColor="text1"/>
                <w:sz w:val="26"/>
                <w:szCs w:val="26"/>
                <w:lang w:eastAsia="vi-VN" w:bidi="vi-VN"/>
              </w:rPr>
              <w:t xml:space="preserve"> </w:t>
            </w:r>
            <w:r w:rsidRPr="00597E95">
              <w:rPr>
                <w:b/>
                <w:bCs/>
                <w:color w:val="000000" w:themeColor="text1"/>
                <w:sz w:val="26"/>
                <w:szCs w:val="26"/>
                <w:lang w:val="vi-VN" w:eastAsia="vi-VN" w:bidi="vi-VN"/>
              </w:rPr>
              <w:t>(Đ/S)</w:t>
            </w:r>
          </w:p>
        </w:tc>
      </w:tr>
      <w:tr w:rsidR="00597E95" w:rsidRPr="00597E95" w14:paraId="05B09658" w14:textId="77777777" w:rsidTr="000D3609">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6A25D8B9"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48F82D37"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3EB620E"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281DB371"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1679AF60"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549A7A0"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r>
      <w:tr w:rsidR="00597E95" w:rsidRPr="00597E95" w14:paraId="4E3390C0" w14:textId="77777777" w:rsidTr="000D3609">
        <w:trPr>
          <w:trHeight w:hRule="exact" w:val="330"/>
          <w:jc w:val="center"/>
        </w:trPr>
        <w:tc>
          <w:tcPr>
            <w:tcW w:w="888" w:type="dxa"/>
            <w:vMerge/>
            <w:tcBorders>
              <w:left w:val="single" w:sz="4" w:space="0" w:color="auto"/>
            </w:tcBorders>
            <w:shd w:val="clear" w:color="auto" w:fill="FFFFFF"/>
            <w:vAlign w:val="center"/>
          </w:tcPr>
          <w:p w14:paraId="6284730D"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E3EA5B3"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4676DB1"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5EE7D27A"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E826E7B"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CD54E8E"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S</w:t>
            </w:r>
          </w:p>
        </w:tc>
      </w:tr>
      <w:tr w:rsidR="00597E95" w:rsidRPr="00597E95" w14:paraId="674AAC82" w14:textId="77777777" w:rsidTr="000D3609">
        <w:trPr>
          <w:trHeight w:hRule="exact" w:val="330"/>
          <w:jc w:val="center"/>
        </w:trPr>
        <w:tc>
          <w:tcPr>
            <w:tcW w:w="888" w:type="dxa"/>
            <w:vMerge/>
            <w:tcBorders>
              <w:left w:val="single" w:sz="4" w:space="0" w:color="auto"/>
            </w:tcBorders>
            <w:shd w:val="clear" w:color="auto" w:fill="FFFFFF"/>
            <w:vAlign w:val="center"/>
          </w:tcPr>
          <w:p w14:paraId="2B44F6A2"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FB67960"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eastAsia="vi-VN" w:bidi="vi-VN"/>
              </w:rPr>
              <w:t>c</w:t>
            </w:r>
            <w:r w:rsidRPr="00597E95">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665B0727" w14:textId="0830E6A4" w:rsidR="00961501" w:rsidRPr="00597E95" w:rsidRDefault="0010143F"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4D2E549C"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570BEAA"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14F3901"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r>
      <w:tr w:rsidR="00597E95" w:rsidRPr="00597E95" w14:paraId="4BE1BB97" w14:textId="77777777" w:rsidTr="000D3609">
        <w:trPr>
          <w:trHeight w:hRule="exact" w:val="318"/>
          <w:jc w:val="center"/>
        </w:trPr>
        <w:tc>
          <w:tcPr>
            <w:tcW w:w="888" w:type="dxa"/>
            <w:vMerge/>
            <w:tcBorders>
              <w:left w:val="single" w:sz="4" w:space="0" w:color="auto"/>
            </w:tcBorders>
            <w:shd w:val="clear" w:color="auto" w:fill="FFFFFF"/>
            <w:vAlign w:val="center"/>
          </w:tcPr>
          <w:p w14:paraId="36C8EC91"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5283B62"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037B0E19" w14:textId="5430BA17" w:rsidR="00961501" w:rsidRPr="00597E95" w:rsidRDefault="00F9287D"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22D89359"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99994FF"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43F5E868"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S</w:t>
            </w:r>
          </w:p>
        </w:tc>
      </w:tr>
      <w:tr w:rsidR="00597E95" w:rsidRPr="00597E95" w14:paraId="0F296B94" w14:textId="77777777" w:rsidTr="000D3609">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2DE67995"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7DD307EA"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23E3A474"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F28C723"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0A6C711F"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D3C58D9"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S</w:t>
            </w:r>
          </w:p>
        </w:tc>
      </w:tr>
      <w:tr w:rsidR="00597E95" w:rsidRPr="00597E95" w14:paraId="039EA394" w14:textId="77777777" w:rsidTr="000D3609">
        <w:trPr>
          <w:trHeight w:hRule="exact" w:val="330"/>
          <w:jc w:val="center"/>
        </w:trPr>
        <w:tc>
          <w:tcPr>
            <w:tcW w:w="888" w:type="dxa"/>
            <w:vMerge/>
            <w:tcBorders>
              <w:left w:val="single" w:sz="4" w:space="0" w:color="auto"/>
            </w:tcBorders>
            <w:shd w:val="clear" w:color="auto" w:fill="FFFFFF"/>
            <w:vAlign w:val="center"/>
          </w:tcPr>
          <w:p w14:paraId="4310D239"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75DBD27"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622E8950"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2E569D8D"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BE6FBBF"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75499D6"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r>
      <w:tr w:rsidR="00597E95" w:rsidRPr="00597E95" w14:paraId="282256C4" w14:textId="77777777" w:rsidTr="000D3609">
        <w:trPr>
          <w:trHeight w:hRule="exact" w:val="324"/>
          <w:jc w:val="center"/>
        </w:trPr>
        <w:tc>
          <w:tcPr>
            <w:tcW w:w="888" w:type="dxa"/>
            <w:vMerge/>
            <w:tcBorders>
              <w:left w:val="single" w:sz="4" w:space="0" w:color="auto"/>
            </w:tcBorders>
            <w:shd w:val="clear" w:color="auto" w:fill="FFFFFF"/>
            <w:vAlign w:val="center"/>
          </w:tcPr>
          <w:p w14:paraId="77F6098D"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4D96D8B"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eastAsia="vi-VN" w:bidi="vi-VN"/>
              </w:rPr>
              <w:t>c</w:t>
            </w:r>
            <w:r w:rsidRPr="00597E95">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144C4923"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4D9E7CCF"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426FAC6"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66F5525"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r>
      <w:tr w:rsidR="00597E95" w:rsidRPr="00597E95" w14:paraId="60FD84B3" w14:textId="77777777" w:rsidTr="000D3609">
        <w:trPr>
          <w:trHeight w:hRule="exact" w:val="354"/>
          <w:jc w:val="center"/>
        </w:trPr>
        <w:tc>
          <w:tcPr>
            <w:tcW w:w="888" w:type="dxa"/>
            <w:vMerge/>
            <w:tcBorders>
              <w:left w:val="single" w:sz="4" w:space="0" w:color="auto"/>
              <w:bottom w:val="single" w:sz="4" w:space="0" w:color="auto"/>
            </w:tcBorders>
            <w:shd w:val="clear" w:color="auto" w:fill="FFFFFF"/>
            <w:vAlign w:val="center"/>
          </w:tcPr>
          <w:p w14:paraId="48676D73"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42DEC339"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76F43181"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111C0CDD"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7C263C72"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1E9CA29"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r>
    </w:tbl>
    <w:p w14:paraId="19A8F232" w14:textId="77777777" w:rsidR="00E47D26" w:rsidRPr="00597E95" w:rsidRDefault="00E47D26" w:rsidP="00597E95">
      <w:pPr>
        <w:spacing w:line="276" w:lineRule="auto"/>
        <w:jc w:val="both"/>
        <w:rPr>
          <w:rFonts w:eastAsia="Calibri"/>
          <w:b/>
          <w:i/>
          <w:iCs/>
          <w:color w:val="000000" w:themeColor="text1"/>
          <w:sz w:val="26"/>
          <w:szCs w:val="26"/>
          <w:lang w:val="fr-FR"/>
          <w14:ligatures w14:val="standardContextual"/>
        </w:rPr>
      </w:pPr>
    </w:p>
    <w:p w14:paraId="297AD801" w14:textId="0CA10E29" w:rsidR="00961501"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color w:val="000000" w:themeColor="text1"/>
          <w:sz w:val="26"/>
          <w:szCs w:val="26"/>
          <w:lang w:val="en-ZW" w:eastAsia="en-ZW"/>
        </w:rPr>
        <w:t xml:space="preserve">Câu 1. </w:t>
      </w:r>
    </w:p>
    <w:p w14:paraId="68BD60AC"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a)</w:t>
      </w:r>
      <w:r w:rsidRPr="00597E95">
        <w:rPr>
          <w:rFonts w:eastAsia="Calibri"/>
          <w:color w:val="000000" w:themeColor="text1"/>
          <w:sz w:val="26"/>
          <w:szCs w:val="26"/>
          <w:lang w:val="en-ZW" w:eastAsia="en-ZW"/>
        </w:rPr>
        <w:t xml:space="preserve"> Nhiệt lượng do l0g hơi nước tỏa ra khi nguội đến t = 40°</w:t>
      </w:r>
    </w:p>
    <w:p w14:paraId="44329D2C" w14:textId="50B22D4A" w:rsidR="00961501" w:rsidRPr="00597E95" w:rsidRDefault="00961501" w:rsidP="00597E95">
      <w:pPr>
        <w:pStyle w:val="NormalWeb"/>
        <w:spacing w:line="276" w:lineRule="auto"/>
        <w:ind w:firstLine="0"/>
        <w:rPr>
          <w:b/>
          <w:bCs/>
          <w:color w:val="000000" w:themeColor="text1"/>
        </w:rPr>
      </w:pPr>
      <w:r w:rsidRPr="00597E95">
        <w:rPr>
          <w:color w:val="000000" w:themeColor="text1"/>
          <w:sz w:val="26"/>
          <w:szCs w:val="26"/>
          <w:lang w:val="en-ZW" w:eastAsia="en-ZW"/>
        </w:rPr>
        <w:t xml:space="preserve">                Q</w:t>
      </w:r>
      <w:r w:rsidRPr="00597E95">
        <w:rPr>
          <w:color w:val="000000" w:themeColor="text1"/>
          <w:sz w:val="26"/>
          <w:szCs w:val="26"/>
          <w:vertAlign w:val="subscript"/>
          <w:lang w:val="en-ZW" w:eastAsia="en-ZW"/>
        </w:rPr>
        <w:t>1</w:t>
      </w:r>
      <w:r w:rsidRPr="00597E95">
        <w:rPr>
          <w:color w:val="000000" w:themeColor="text1"/>
          <w:sz w:val="26"/>
          <w:szCs w:val="26"/>
          <w:lang w:val="en-ZW" w:eastAsia="en-ZW"/>
        </w:rPr>
        <w:t xml:space="preserve"> = L.m</w:t>
      </w:r>
      <w:r w:rsidRPr="00597E95">
        <w:rPr>
          <w:color w:val="000000" w:themeColor="text1"/>
          <w:sz w:val="26"/>
          <w:szCs w:val="26"/>
          <w:vertAlign w:val="subscript"/>
          <w:lang w:val="en-ZW" w:eastAsia="en-ZW"/>
        </w:rPr>
        <w:t>1</w:t>
      </w:r>
      <w:r w:rsidRPr="00597E95">
        <w:rPr>
          <w:color w:val="000000" w:themeColor="text1"/>
          <w:sz w:val="26"/>
          <w:szCs w:val="26"/>
          <w:lang w:val="en-ZW" w:eastAsia="en-ZW"/>
        </w:rPr>
        <w:t xml:space="preserve"> + c.m</w:t>
      </w:r>
      <w:r w:rsidRPr="00597E95">
        <w:rPr>
          <w:color w:val="000000" w:themeColor="text1"/>
          <w:sz w:val="26"/>
          <w:szCs w:val="26"/>
          <w:vertAlign w:val="subscript"/>
          <w:lang w:val="en-ZW" w:eastAsia="en-ZW"/>
        </w:rPr>
        <w:t>1</w:t>
      </w:r>
      <w:r w:rsidRPr="00597E95">
        <w:rPr>
          <w:color w:val="000000" w:themeColor="text1"/>
          <w:sz w:val="26"/>
          <w:szCs w:val="26"/>
          <w:lang w:val="en-ZW" w:eastAsia="en-ZW"/>
        </w:rPr>
        <w:t>(100 - 40) = L.m</w:t>
      </w:r>
      <w:r w:rsidRPr="00597E95">
        <w:rPr>
          <w:color w:val="000000" w:themeColor="text1"/>
          <w:sz w:val="26"/>
          <w:szCs w:val="26"/>
          <w:vertAlign w:val="subscript"/>
          <w:lang w:val="en-ZW" w:eastAsia="en-ZW"/>
        </w:rPr>
        <w:t>1</w:t>
      </w:r>
      <w:r w:rsidRPr="00597E95">
        <w:rPr>
          <w:color w:val="000000" w:themeColor="text1"/>
          <w:sz w:val="26"/>
          <w:szCs w:val="26"/>
          <w:lang w:val="en-ZW" w:eastAsia="en-ZW"/>
        </w:rPr>
        <w:t xml:space="preserve"> + 60.c.m</w:t>
      </w:r>
      <w:r w:rsidRPr="00597E95">
        <w:rPr>
          <w:color w:val="000000" w:themeColor="text1"/>
          <w:sz w:val="26"/>
          <w:szCs w:val="26"/>
          <w:vertAlign w:val="subscript"/>
          <w:lang w:val="en-ZW" w:eastAsia="en-ZW"/>
        </w:rPr>
        <w:t>1</w:t>
      </w:r>
      <w:r w:rsidRPr="00597E95">
        <w:rPr>
          <w:color w:val="000000" w:themeColor="text1"/>
          <w:sz w:val="26"/>
          <w:szCs w:val="26"/>
          <w:lang w:val="en-ZW" w:eastAsia="en-ZW"/>
        </w:rPr>
        <w:t xml:space="preserve">      (1)</w:t>
      </w:r>
      <w:r w:rsidR="00AC0046" w:rsidRPr="00597E95">
        <w:rPr>
          <w:color w:val="000000" w:themeColor="text1"/>
          <w:sz w:val="26"/>
          <w:szCs w:val="26"/>
          <w:lang w:val="en-ZW" w:eastAsia="en-ZW"/>
        </w:rPr>
        <w:t xml:space="preserve"> </w:t>
      </w:r>
      <w:r w:rsidR="00AC0046" w:rsidRPr="00597E95">
        <w:rPr>
          <w:rFonts w:ascii="Cambria Math" w:eastAsia="Cambria Math" w:hAnsi="Cambria Math" w:cs="Cambria Math"/>
          <w:color w:val="000000" w:themeColor="text1"/>
          <w:sz w:val="22"/>
          <w:szCs w:val="22"/>
        </w:rPr>
        <w:t>⟹</w:t>
      </w:r>
      <w:r w:rsidR="00AC0046" w:rsidRPr="00597E95">
        <w:rPr>
          <w:rFonts w:eastAsia="Cambria Math"/>
          <w:color w:val="000000" w:themeColor="text1"/>
          <w:sz w:val="22"/>
          <w:szCs w:val="22"/>
        </w:rPr>
        <w:t xml:space="preserve"> </w:t>
      </w:r>
      <w:r w:rsidR="00AC0046" w:rsidRPr="00597E95">
        <w:rPr>
          <w:b/>
          <w:bCs/>
          <w:color w:val="000000" w:themeColor="text1"/>
        </w:rPr>
        <w:t>Đ</w:t>
      </w:r>
    </w:p>
    <w:p w14:paraId="64C47008"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b)</w:t>
      </w:r>
      <w:r w:rsidRPr="00597E95">
        <w:rPr>
          <w:rFonts w:eastAsia="Calibri"/>
          <w:color w:val="000000" w:themeColor="text1"/>
          <w:sz w:val="26"/>
          <w:szCs w:val="26"/>
          <w:lang w:val="en-ZW" w:eastAsia="en-ZW"/>
        </w:rPr>
        <w:t xml:space="preserve"> Nhiệt lượng do nước trong nhiệt lượng kế hấp thụ: </w:t>
      </w:r>
    </w:p>
    <w:p w14:paraId="5F0AD4F2" w14:textId="5F264530" w:rsidR="00961501" w:rsidRPr="00597E95" w:rsidRDefault="00961501" w:rsidP="00597E95">
      <w:pPr>
        <w:pStyle w:val="NormalWeb"/>
        <w:spacing w:line="276" w:lineRule="auto"/>
        <w:ind w:firstLine="0"/>
        <w:rPr>
          <w:b/>
          <w:bCs/>
          <w:color w:val="000000" w:themeColor="text1"/>
        </w:rPr>
      </w:pPr>
      <w:r w:rsidRPr="00597E95">
        <w:rPr>
          <w:color w:val="000000" w:themeColor="text1"/>
          <w:sz w:val="26"/>
          <w:szCs w:val="26"/>
          <w:lang w:val="en-ZW" w:eastAsia="en-ZW"/>
        </w:rPr>
        <w:t xml:space="preserve">                Q</w:t>
      </w:r>
      <w:r w:rsidRPr="00597E95">
        <w:rPr>
          <w:color w:val="000000" w:themeColor="text1"/>
          <w:sz w:val="26"/>
          <w:szCs w:val="26"/>
          <w:vertAlign w:val="subscript"/>
          <w:lang w:val="en-ZW" w:eastAsia="en-ZW"/>
        </w:rPr>
        <w:t>2</w:t>
      </w:r>
      <w:r w:rsidRPr="00597E95">
        <w:rPr>
          <w:color w:val="000000" w:themeColor="text1"/>
          <w:sz w:val="26"/>
          <w:szCs w:val="26"/>
          <w:lang w:val="en-ZW" w:eastAsia="en-ZW"/>
        </w:rPr>
        <w:t xml:space="preserve"> = c.m</w:t>
      </w:r>
      <w:r w:rsidRPr="00597E95">
        <w:rPr>
          <w:color w:val="000000" w:themeColor="text1"/>
          <w:sz w:val="26"/>
          <w:szCs w:val="26"/>
          <w:vertAlign w:val="subscript"/>
          <w:lang w:val="en-ZW" w:eastAsia="en-ZW"/>
        </w:rPr>
        <w:t>2</w:t>
      </w:r>
      <w:r w:rsidRPr="00597E95">
        <w:rPr>
          <w:color w:val="000000" w:themeColor="text1"/>
          <w:sz w:val="26"/>
          <w:szCs w:val="26"/>
          <w:lang w:val="en-ZW" w:eastAsia="en-ZW"/>
        </w:rPr>
        <w:t xml:space="preserve"> (40 - 20) = 20.c.m</w:t>
      </w:r>
      <w:r w:rsidRPr="00597E95">
        <w:rPr>
          <w:color w:val="000000" w:themeColor="text1"/>
          <w:sz w:val="26"/>
          <w:szCs w:val="26"/>
          <w:vertAlign w:val="subscript"/>
          <w:lang w:val="en-ZW" w:eastAsia="en-ZW"/>
        </w:rPr>
        <w:t>2</w:t>
      </w:r>
      <w:r w:rsidRPr="00597E95">
        <w:rPr>
          <w:color w:val="000000" w:themeColor="text1"/>
          <w:sz w:val="26"/>
          <w:szCs w:val="26"/>
          <w:lang w:val="en-ZW" w:eastAsia="en-ZW"/>
        </w:rPr>
        <w:t xml:space="preserve"> (2) </w:t>
      </w:r>
      <w:r w:rsidR="00AC0046" w:rsidRPr="00597E95">
        <w:rPr>
          <w:rFonts w:ascii="Cambria Math" w:eastAsia="Cambria Math" w:hAnsi="Cambria Math" w:cs="Cambria Math"/>
          <w:color w:val="000000" w:themeColor="text1"/>
          <w:sz w:val="22"/>
          <w:szCs w:val="22"/>
        </w:rPr>
        <w:t>⟹</w:t>
      </w:r>
      <w:r w:rsidR="00AC0046" w:rsidRPr="00597E95">
        <w:rPr>
          <w:rFonts w:eastAsia="Cambria Math"/>
          <w:color w:val="000000" w:themeColor="text1"/>
          <w:sz w:val="22"/>
          <w:szCs w:val="22"/>
        </w:rPr>
        <w:t xml:space="preserve"> </w:t>
      </w:r>
      <w:r w:rsidR="00AC0046" w:rsidRPr="00597E95">
        <w:rPr>
          <w:b/>
          <w:bCs/>
          <w:color w:val="000000" w:themeColor="text1"/>
        </w:rPr>
        <w:t>Đ</w:t>
      </w:r>
    </w:p>
    <w:p w14:paraId="1A59BA13" w14:textId="77777777" w:rsidR="00AC0046"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lastRenderedPageBreak/>
        <w:t>c)</w:t>
      </w:r>
      <w:r w:rsidRPr="00597E95">
        <w:rPr>
          <w:rFonts w:eastAsia="Calibri"/>
          <w:color w:val="000000" w:themeColor="text1"/>
          <w:sz w:val="26"/>
          <w:szCs w:val="26"/>
          <w:lang w:val="en-ZW" w:eastAsia="en-ZW"/>
        </w:rPr>
        <w:t xml:space="preserve"> </w:t>
      </w:r>
      <w:r w:rsidR="00AC0046" w:rsidRPr="00597E95">
        <w:rPr>
          <w:rFonts w:eastAsia="Calibri"/>
          <w:color w:val="000000" w:themeColor="text1"/>
          <w:sz w:val="26"/>
          <w:szCs w:val="26"/>
          <w:lang w:val="en-ZW" w:eastAsia="en-ZW"/>
        </w:rPr>
        <w:t xml:space="preserve">Nhiệt lượng do nhiệt lượng kế hấp thụ: </w:t>
      </w:r>
    </w:p>
    <w:p w14:paraId="0DCC542C" w14:textId="11BB858D" w:rsidR="00AC0046" w:rsidRPr="00597E95" w:rsidRDefault="00AC0046" w:rsidP="00597E95">
      <w:pPr>
        <w:pStyle w:val="NormalWeb"/>
        <w:spacing w:line="276" w:lineRule="auto"/>
        <w:ind w:firstLine="0"/>
        <w:rPr>
          <w:b/>
          <w:bCs/>
          <w:color w:val="000000" w:themeColor="text1"/>
        </w:rPr>
      </w:pPr>
      <w:r w:rsidRPr="00597E95">
        <w:rPr>
          <w:color w:val="000000" w:themeColor="text1"/>
          <w:sz w:val="26"/>
          <w:szCs w:val="26"/>
          <w:lang w:val="en-ZW" w:eastAsia="en-ZW"/>
        </w:rPr>
        <w:t xml:space="preserve">                Q</w:t>
      </w:r>
      <w:r w:rsidRPr="00597E95">
        <w:rPr>
          <w:color w:val="000000" w:themeColor="text1"/>
          <w:sz w:val="26"/>
          <w:szCs w:val="26"/>
          <w:vertAlign w:val="subscript"/>
          <w:lang w:val="en-ZW" w:eastAsia="en-ZW"/>
        </w:rPr>
        <w:t>3</w:t>
      </w:r>
      <w:r w:rsidRPr="00597E95">
        <w:rPr>
          <w:color w:val="000000" w:themeColor="text1"/>
          <w:sz w:val="26"/>
          <w:szCs w:val="26"/>
          <w:lang w:val="en-ZW" w:eastAsia="en-ZW"/>
        </w:rPr>
        <w:t xml:space="preserve"> = q . (40 - 20) = 20q</w:t>
      </w:r>
      <w:r w:rsidRPr="00597E95">
        <w:rPr>
          <w:color w:val="000000" w:themeColor="text1"/>
          <w:sz w:val="26"/>
          <w:szCs w:val="26"/>
          <w:lang w:val="en-ZW" w:eastAsia="en-ZW"/>
        </w:rPr>
        <w:tab/>
        <w:t xml:space="preserve">(3) </w:t>
      </w:r>
      <w:r w:rsidRPr="00597E95">
        <w:rPr>
          <w:rFonts w:ascii="Cambria Math" w:eastAsia="Cambria Math" w:hAnsi="Cambria Math" w:cs="Cambria Math"/>
          <w:color w:val="000000" w:themeColor="text1"/>
          <w:sz w:val="22"/>
          <w:szCs w:val="22"/>
        </w:rPr>
        <w:t>⟹</w:t>
      </w:r>
      <w:r w:rsidRPr="00597E95">
        <w:rPr>
          <w:rFonts w:eastAsia="Cambria Math"/>
          <w:color w:val="000000" w:themeColor="text1"/>
          <w:sz w:val="22"/>
          <w:szCs w:val="22"/>
        </w:rPr>
        <w:t xml:space="preserve"> </w:t>
      </w:r>
      <w:r w:rsidR="0010143F" w:rsidRPr="00597E95">
        <w:rPr>
          <w:b/>
          <w:bCs/>
          <w:color w:val="000000" w:themeColor="text1"/>
        </w:rPr>
        <w:t>Đ</w:t>
      </w:r>
    </w:p>
    <w:p w14:paraId="3D983349" w14:textId="4923AD92" w:rsidR="00961501" w:rsidRPr="00597E95" w:rsidRDefault="00AC0046" w:rsidP="00597E95">
      <w:pPr>
        <w:spacing w:line="276" w:lineRule="auto"/>
        <w:jc w:val="both"/>
        <w:rPr>
          <w:rFonts w:eastAsia="Calibri"/>
          <w:b/>
          <w:bCs/>
          <w:i/>
          <w:iCs/>
          <w:color w:val="000000" w:themeColor="text1"/>
          <w:sz w:val="26"/>
          <w:szCs w:val="26"/>
          <w:lang w:val="en-ZW" w:eastAsia="en-ZW"/>
        </w:rPr>
      </w:pPr>
      <w:r w:rsidRPr="00597E95">
        <w:rPr>
          <w:rFonts w:eastAsia="Calibri"/>
          <w:b/>
          <w:bCs/>
          <w:color w:val="000000" w:themeColor="text1"/>
          <w:sz w:val="26"/>
          <w:szCs w:val="26"/>
          <w:lang w:val="en-ZW" w:eastAsia="en-ZW"/>
        </w:rPr>
        <w:t xml:space="preserve">Vì : </w:t>
      </w:r>
      <w:r w:rsidR="00961501" w:rsidRPr="00597E95">
        <w:rPr>
          <w:rFonts w:eastAsia="Calibri"/>
          <w:i/>
          <w:iCs/>
          <w:color w:val="000000" w:themeColor="text1"/>
          <w:sz w:val="26"/>
          <w:szCs w:val="26"/>
          <w:lang w:val="en-ZW" w:eastAsia="en-ZW"/>
        </w:rPr>
        <w:t xml:space="preserve">Nhiệt lượng do nhiệt lượng kế hấp thụ: </w:t>
      </w:r>
    </w:p>
    <w:p w14:paraId="12F45C87" w14:textId="395164A1" w:rsidR="00961501" w:rsidRPr="00597E95" w:rsidRDefault="00961501" w:rsidP="00597E95">
      <w:pPr>
        <w:spacing w:line="276" w:lineRule="auto"/>
        <w:jc w:val="both"/>
        <w:rPr>
          <w:rFonts w:eastAsia="Calibri"/>
          <w:i/>
          <w:iCs/>
          <w:color w:val="000000" w:themeColor="text1"/>
          <w:sz w:val="26"/>
          <w:szCs w:val="26"/>
          <w:lang w:val="en-ZW" w:eastAsia="en-ZW"/>
        </w:rPr>
      </w:pPr>
      <w:r w:rsidRPr="00597E95">
        <w:rPr>
          <w:rFonts w:eastAsia="Calibri"/>
          <w:i/>
          <w:iCs/>
          <w:color w:val="000000" w:themeColor="text1"/>
          <w:sz w:val="26"/>
          <w:szCs w:val="26"/>
          <w:lang w:val="en-ZW" w:eastAsia="en-ZW"/>
        </w:rPr>
        <w:t xml:space="preserve">                Q</w:t>
      </w:r>
      <w:r w:rsidRPr="00597E95">
        <w:rPr>
          <w:rFonts w:eastAsia="Calibri"/>
          <w:i/>
          <w:iCs/>
          <w:color w:val="000000" w:themeColor="text1"/>
          <w:sz w:val="26"/>
          <w:szCs w:val="26"/>
          <w:vertAlign w:val="subscript"/>
          <w:lang w:val="en-ZW" w:eastAsia="en-ZW"/>
        </w:rPr>
        <w:t>3</w:t>
      </w:r>
      <w:r w:rsidRPr="00597E95">
        <w:rPr>
          <w:rFonts w:eastAsia="Calibri"/>
          <w:i/>
          <w:iCs/>
          <w:color w:val="000000" w:themeColor="text1"/>
          <w:sz w:val="26"/>
          <w:szCs w:val="26"/>
          <w:lang w:val="en-ZW" w:eastAsia="en-ZW"/>
        </w:rPr>
        <w:t xml:space="preserve"> = q : (40 - 20) = 20q</w:t>
      </w:r>
      <w:r w:rsidRPr="00597E95">
        <w:rPr>
          <w:rFonts w:eastAsia="Calibri"/>
          <w:i/>
          <w:iCs/>
          <w:color w:val="000000" w:themeColor="text1"/>
          <w:sz w:val="26"/>
          <w:szCs w:val="26"/>
          <w:lang w:val="en-ZW" w:eastAsia="en-ZW"/>
        </w:rPr>
        <w:tab/>
        <w:t>(3)</w:t>
      </w:r>
      <w:r w:rsidR="0010143F" w:rsidRPr="00597E95">
        <w:rPr>
          <w:rFonts w:eastAsia="Calibri"/>
          <w:i/>
          <w:iCs/>
          <w:color w:val="000000" w:themeColor="text1"/>
          <w:sz w:val="26"/>
          <w:szCs w:val="26"/>
          <w:lang w:val="en-ZW" w:eastAsia="en-ZW"/>
        </w:rPr>
        <w:t xml:space="preserve">                      </w:t>
      </w:r>
    </w:p>
    <w:p w14:paraId="438E54D3"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d)</w:t>
      </w:r>
      <w:r w:rsidRPr="00597E95">
        <w:rPr>
          <w:rFonts w:eastAsia="Calibri"/>
          <w:color w:val="000000" w:themeColor="text1"/>
          <w:sz w:val="26"/>
          <w:szCs w:val="26"/>
          <w:lang w:val="en-ZW" w:eastAsia="en-ZW"/>
        </w:rPr>
        <w:t xml:space="preserve"> Theo định luật bảo toàn năng lượng ta có: Q</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Q</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Q</w:t>
      </w:r>
      <w:r w:rsidRPr="00597E95">
        <w:rPr>
          <w:rFonts w:eastAsia="Calibri"/>
          <w:color w:val="000000" w:themeColor="text1"/>
          <w:sz w:val="26"/>
          <w:szCs w:val="26"/>
          <w:vertAlign w:val="subscript"/>
          <w:lang w:val="en-ZW" w:eastAsia="en-ZW"/>
        </w:rPr>
        <w:t>3</w:t>
      </w:r>
    </w:p>
    <w:p w14:paraId="4658FBD1" w14:textId="77777777" w:rsidR="00961501" w:rsidRPr="00597E95" w:rsidRDefault="00961501" w:rsidP="00597E95">
      <w:pPr>
        <w:spacing w:line="276" w:lineRule="auto"/>
        <w:rPr>
          <w:rFonts w:eastAsia="Calibri"/>
          <w:color w:val="000000" w:themeColor="text1"/>
          <w:sz w:val="26"/>
          <w:szCs w:val="26"/>
          <w:lang w:val="en-ZW" w:eastAsia="en-ZW"/>
        </w:rPr>
      </w:pPr>
      <w:r w:rsidRPr="00597E95">
        <w:rPr>
          <w:rFonts w:eastAsia="Calibri"/>
          <w:color w:val="000000" w:themeColor="text1"/>
          <w:position w:val="-30"/>
          <w:sz w:val="26"/>
          <w:szCs w:val="26"/>
          <w:lang w:val="en-ZW" w:eastAsia="en-ZW"/>
        </w:rPr>
        <w:object w:dxaOrig="5565" w:dyaOrig="675" w14:anchorId="7DACC5F5">
          <v:shape id="_x0000_i1029" type="#_x0000_t75" alt="" style="width:274.5pt;height:36.75pt" o:ole="">
            <v:imagedata r:id="rId42" o:title=""/>
          </v:shape>
          <o:OLEObject Type="Embed" ProgID="Equation.DSMT4" ShapeID="_x0000_i1029" DrawAspect="Content" ObjectID="_1820058556" r:id="rId49"/>
        </w:object>
      </w:r>
    </w:p>
    <w:p w14:paraId="567FA68F" w14:textId="14789426" w:rsidR="00AC0046" w:rsidRPr="00597E95" w:rsidRDefault="00AC0046" w:rsidP="00597E95">
      <w:pPr>
        <w:spacing w:line="276" w:lineRule="auto"/>
        <w:jc w:val="center"/>
        <w:rPr>
          <w:rFonts w:eastAsia="Calibri"/>
          <w:color w:val="000000" w:themeColor="text1"/>
          <w:sz w:val="26"/>
          <w:szCs w:val="26"/>
          <w:lang w:val="en-ZW" w:eastAsia="en-ZW"/>
        </w:rPr>
      </w:pPr>
      <w:r w:rsidRPr="00597E95">
        <w:rPr>
          <w:rFonts w:eastAsia="Calibri"/>
          <w:color w:val="000000" w:themeColor="text1"/>
          <w:sz w:val="26"/>
          <w:szCs w:val="26"/>
          <w:lang w:val="en-ZW" w:eastAsia="en-ZW"/>
        </w:rPr>
        <w:t xml:space="preserve"> </w:t>
      </w:r>
      <m:oMath>
        <m:r>
          <m:rPr>
            <m:sty m:val="p"/>
          </m:rPr>
          <w:rPr>
            <w:rFonts w:ascii="Cambria Math" w:eastAsia="Calibri" w:hAnsi="Cambria Math"/>
            <w:color w:val="000000" w:themeColor="text1"/>
            <w:sz w:val="26"/>
            <w:szCs w:val="26"/>
            <w:lang w:val="en-ZW" w:eastAsia="en-ZW"/>
          </w:rPr>
          <m:t>⇒L=</m:t>
        </m:r>
        <m:f>
          <m:fPr>
            <m:ctrlPr>
              <w:rPr>
                <w:rFonts w:ascii="Cambria Math" w:eastAsia="Calibri" w:hAnsi="Cambria Math"/>
                <w:color w:val="000000" w:themeColor="text1"/>
                <w:sz w:val="26"/>
                <w:szCs w:val="26"/>
                <w:lang w:val="en-ZW" w:eastAsia="en-ZW"/>
              </w:rPr>
            </m:ctrlPr>
          </m:fPr>
          <m:num>
            <m:r>
              <m:rPr>
                <m:sty m:val="p"/>
              </m:rPr>
              <w:rPr>
                <w:rFonts w:ascii="Cambria Math" w:eastAsia="Calibri" w:hAnsi="Cambria Math"/>
                <w:color w:val="000000" w:themeColor="text1"/>
                <w:sz w:val="26"/>
                <w:szCs w:val="26"/>
                <w:lang w:val="en-ZW" w:eastAsia="en-ZW"/>
              </w:rPr>
              <m:t>20c</m:t>
            </m:r>
            <m:d>
              <m:dPr>
                <m:ctrlPr>
                  <w:rPr>
                    <w:rFonts w:ascii="Cambria Math" w:eastAsia="Calibri" w:hAnsi="Cambria Math"/>
                    <w:color w:val="000000" w:themeColor="text1"/>
                    <w:sz w:val="26"/>
                    <w:szCs w:val="26"/>
                    <w:lang w:val="en-ZW" w:eastAsia="en-ZW"/>
                  </w:rPr>
                </m:ctrlPr>
              </m:dPr>
              <m:e>
                <m:sSub>
                  <m:sSubPr>
                    <m:ctrlPr>
                      <w:rPr>
                        <w:rFonts w:ascii="Cambria Math" w:eastAsia="Calibri" w:hAnsi="Cambria Math"/>
                        <w:color w:val="000000" w:themeColor="text1"/>
                        <w:sz w:val="26"/>
                        <w:szCs w:val="26"/>
                        <w:lang w:val="en-ZW" w:eastAsia="en-ZW"/>
                      </w:rPr>
                    </m:ctrlPr>
                  </m:sSubPr>
                  <m:e>
                    <m:r>
                      <m:rPr>
                        <m:sty m:val="p"/>
                      </m:rPr>
                      <w:rPr>
                        <w:rFonts w:ascii="Cambria Math" w:eastAsia="Calibri" w:hAnsi="Cambria Math"/>
                        <w:color w:val="000000" w:themeColor="text1"/>
                        <w:sz w:val="26"/>
                        <w:szCs w:val="26"/>
                        <w:lang w:val="en-ZW" w:eastAsia="en-ZW"/>
                      </w:rPr>
                      <m:t>m</m:t>
                    </m:r>
                  </m:e>
                  <m:sub>
                    <m:r>
                      <m:rPr>
                        <m:sty m:val="p"/>
                      </m:rPr>
                      <w:rPr>
                        <w:rFonts w:ascii="Cambria Math" w:eastAsia="Calibri" w:hAnsi="Cambria Math"/>
                        <w:color w:val="000000" w:themeColor="text1"/>
                        <w:sz w:val="26"/>
                        <w:szCs w:val="26"/>
                        <w:lang w:val="en-ZW" w:eastAsia="en-ZW"/>
                      </w:rPr>
                      <m:t>2</m:t>
                    </m:r>
                  </m:sub>
                </m:sSub>
                <m:r>
                  <m:rPr>
                    <m:sty m:val="p"/>
                  </m:rPr>
                  <w:rPr>
                    <w:rFonts w:ascii="Cambria Math" w:eastAsia="Calibri" w:hAnsi="Cambria Math"/>
                    <w:color w:val="000000" w:themeColor="text1"/>
                    <w:sz w:val="26"/>
                    <w:szCs w:val="26"/>
                    <w:lang w:val="en-ZW" w:eastAsia="en-ZW"/>
                  </w:rPr>
                  <m:t>-3</m:t>
                </m:r>
                <m:sSub>
                  <m:sSubPr>
                    <m:ctrlPr>
                      <w:rPr>
                        <w:rFonts w:ascii="Cambria Math" w:eastAsia="Calibri" w:hAnsi="Cambria Math"/>
                        <w:color w:val="000000" w:themeColor="text1"/>
                        <w:sz w:val="26"/>
                        <w:szCs w:val="26"/>
                        <w:lang w:val="en-ZW" w:eastAsia="en-ZW"/>
                      </w:rPr>
                    </m:ctrlPr>
                  </m:sSubPr>
                  <m:e>
                    <m:r>
                      <m:rPr>
                        <m:sty m:val="p"/>
                      </m:rPr>
                      <w:rPr>
                        <w:rFonts w:ascii="Cambria Math" w:eastAsia="Calibri" w:hAnsi="Cambria Math"/>
                        <w:color w:val="000000" w:themeColor="text1"/>
                        <w:sz w:val="26"/>
                        <w:szCs w:val="26"/>
                        <w:lang w:val="en-ZW" w:eastAsia="en-ZW"/>
                      </w:rPr>
                      <m:t>m</m:t>
                    </m:r>
                  </m:e>
                  <m:sub>
                    <m:r>
                      <m:rPr>
                        <m:sty m:val="p"/>
                      </m:rPr>
                      <w:rPr>
                        <w:rFonts w:ascii="Cambria Math" w:eastAsia="Calibri" w:hAnsi="Cambria Math"/>
                        <w:color w:val="000000" w:themeColor="text1"/>
                        <w:sz w:val="26"/>
                        <w:szCs w:val="26"/>
                        <w:lang w:val="en-ZW" w:eastAsia="en-ZW"/>
                      </w:rPr>
                      <m:t>1</m:t>
                    </m:r>
                  </m:sub>
                </m:sSub>
              </m:e>
            </m:d>
            <m:r>
              <m:rPr>
                <m:sty m:val="p"/>
              </m:rPr>
              <w:rPr>
                <w:rFonts w:ascii="Cambria Math" w:eastAsia="Calibri" w:hAnsi="Cambria Math"/>
                <w:color w:val="000000" w:themeColor="text1"/>
                <w:sz w:val="26"/>
                <w:szCs w:val="26"/>
                <w:lang w:val="en-ZW" w:eastAsia="en-ZW"/>
              </w:rPr>
              <m:t>+20q</m:t>
            </m:r>
          </m:num>
          <m:den>
            <m:sSub>
              <m:sSubPr>
                <m:ctrlPr>
                  <w:rPr>
                    <w:rFonts w:ascii="Cambria Math" w:eastAsia="Calibri" w:hAnsi="Cambria Math"/>
                    <w:color w:val="000000" w:themeColor="text1"/>
                    <w:sz w:val="26"/>
                    <w:szCs w:val="26"/>
                    <w:lang w:val="en-ZW" w:eastAsia="en-ZW"/>
                  </w:rPr>
                </m:ctrlPr>
              </m:sSubPr>
              <m:e>
                <m:r>
                  <m:rPr>
                    <m:sty m:val="p"/>
                  </m:rPr>
                  <w:rPr>
                    <w:rFonts w:ascii="Cambria Math" w:eastAsia="Calibri" w:hAnsi="Cambria Math"/>
                    <w:color w:val="000000" w:themeColor="text1"/>
                    <w:sz w:val="26"/>
                    <w:szCs w:val="26"/>
                    <w:lang w:val="en-ZW" w:eastAsia="en-ZW"/>
                  </w:rPr>
                  <m:t>m</m:t>
                </m:r>
              </m:e>
              <m:sub>
                <m:r>
                  <m:rPr>
                    <m:sty m:val="p"/>
                  </m:rPr>
                  <w:rPr>
                    <w:rFonts w:ascii="Cambria Math" w:eastAsia="Calibri" w:hAnsi="Cambria Math"/>
                    <w:color w:val="000000" w:themeColor="text1"/>
                    <w:sz w:val="26"/>
                    <w:szCs w:val="26"/>
                    <w:lang w:val="en-ZW" w:eastAsia="en-ZW"/>
                  </w:rPr>
                  <m:t>1</m:t>
                </m:r>
              </m:sub>
            </m:sSub>
          </m:den>
        </m:f>
        <m:r>
          <m:rPr>
            <m:sty m:val="p"/>
          </m:rPr>
          <w:rPr>
            <w:rFonts w:ascii="Cambria Math" w:eastAsia="Calibri" w:hAnsi="Cambria Math"/>
            <w:color w:val="000000" w:themeColor="text1"/>
            <w:sz w:val="26"/>
            <w:szCs w:val="26"/>
            <w:lang w:val="en-ZW" w:eastAsia="en-ZW"/>
          </w:rPr>
          <m:t>=</m:t>
        </m:r>
        <m:f>
          <m:fPr>
            <m:ctrlPr>
              <w:rPr>
                <w:rFonts w:ascii="Cambria Math" w:eastAsia="Calibri" w:hAnsi="Cambria Math"/>
                <w:color w:val="000000" w:themeColor="text1"/>
                <w:sz w:val="26"/>
                <w:szCs w:val="26"/>
                <w:lang w:val="en-ZW" w:eastAsia="en-ZW"/>
              </w:rPr>
            </m:ctrlPr>
          </m:fPr>
          <m:num>
            <m:r>
              <m:rPr>
                <m:sty m:val="p"/>
              </m:rPr>
              <w:rPr>
                <w:rFonts w:ascii="Cambria Math" w:eastAsia="Calibri" w:hAnsi="Cambria Math"/>
                <w:color w:val="000000" w:themeColor="text1"/>
                <w:sz w:val="26"/>
                <w:szCs w:val="26"/>
                <w:lang w:val="en-ZW" w:eastAsia="en-ZW"/>
              </w:rPr>
              <m:t>20.4,18.260+20.46</m:t>
            </m:r>
          </m:num>
          <m:den>
            <m:r>
              <m:rPr>
                <m:sty m:val="p"/>
              </m:rPr>
              <w:rPr>
                <w:rFonts w:ascii="Cambria Math" w:eastAsia="Calibri" w:hAnsi="Cambria Math"/>
                <w:color w:val="000000" w:themeColor="text1"/>
                <w:sz w:val="26"/>
                <w:szCs w:val="26"/>
                <w:lang w:val="en-ZW" w:eastAsia="en-ZW"/>
              </w:rPr>
              <m:t>10</m:t>
            </m:r>
          </m:den>
        </m:f>
      </m:oMath>
    </w:p>
    <w:p w14:paraId="3BA418CA" w14:textId="17AEB8E1" w:rsidR="00961501" w:rsidRPr="00597E95" w:rsidRDefault="00AC0046" w:rsidP="00597E95">
      <w:pPr>
        <w:spacing w:line="276" w:lineRule="auto"/>
        <w:rPr>
          <w:rFonts w:eastAsia="Calibri"/>
          <w:color w:val="000000" w:themeColor="text1"/>
          <w:sz w:val="26"/>
          <w:szCs w:val="26"/>
          <w:lang w:val="en-ZW" w:eastAsia="en-ZW"/>
        </w:rPr>
      </w:pPr>
      <m:oMath>
        <m:r>
          <m:rPr>
            <m:sty m:val="p"/>
          </m:rPr>
          <w:rPr>
            <w:rFonts w:ascii="Cambria Math" w:eastAsia="Calibri" w:hAnsi="Cambria Math"/>
            <w:color w:val="000000" w:themeColor="text1"/>
            <w:sz w:val="26"/>
            <w:szCs w:val="26"/>
            <w:lang w:val="en-ZW" w:eastAsia="en-ZW"/>
          </w:rPr>
          <m:t>⇒L=2173,6+92=2265,6J/g</m:t>
        </m:r>
      </m:oMath>
      <w:r w:rsidRPr="00597E95">
        <w:rPr>
          <w:rFonts w:eastAsia="Calibri"/>
          <w:color w:val="000000" w:themeColor="text1"/>
          <w:sz w:val="26"/>
          <w:szCs w:val="26"/>
          <w:lang w:val="en-ZW" w:eastAsia="en-ZW"/>
        </w:rPr>
        <w:t xml:space="preserve">  </w:t>
      </w:r>
      <w:r w:rsidRPr="00597E95">
        <w:rPr>
          <w:rFonts w:ascii="Cambria Math" w:eastAsia="Cambria Math" w:hAnsi="Cambria Math" w:cs="Cambria Math"/>
          <w:color w:val="000000" w:themeColor="text1"/>
          <w:sz w:val="24"/>
          <w:szCs w:val="24"/>
        </w:rPr>
        <w:t>⟹</w:t>
      </w:r>
      <w:r w:rsidRPr="00597E95">
        <w:rPr>
          <w:rFonts w:eastAsia="Cambria Math"/>
          <w:color w:val="000000" w:themeColor="text1"/>
          <w:sz w:val="24"/>
          <w:szCs w:val="24"/>
        </w:rPr>
        <w:t xml:space="preserve"> </w:t>
      </w:r>
      <w:r w:rsidRPr="00597E95">
        <w:rPr>
          <w:b/>
          <w:bCs/>
          <w:color w:val="000000" w:themeColor="text1"/>
          <w:sz w:val="24"/>
          <w:szCs w:val="24"/>
        </w:rPr>
        <w:t>Đ</w:t>
      </w:r>
    </w:p>
    <w:p w14:paraId="2157C83D"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color w:val="000000" w:themeColor="text1"/>
          <w:sz w:val="26"/>
          <w:szCs w:val="26"/>
          <w:lang w:val="en-ZW" w:eastAsia="en-ZW"/>
        </w:rPr>
        <w:t xml:space="preserve">Câu 2. </w:t>
      </w:r>
    </w:p>
    <w:p w14:paraId="3FA9913F" w14:textId="1335CAE0" w:rsidR="00961501" w:rsidRPr="00597E95" w:rsidRDefault="004F359D" w:rsidP="00597E95">
      <w:pPr>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a)</w:t>
      </w:r>
      <w:r w:rsidR="00AD3BD8" w:rsidRPr="00597E95">
        <w:rPr>
          <w:rFonts w:eastAsia="Calibri"/>
          <w:b/>
          <w:bCs/>
          <w:color w:val="000000" w:themeColor="text1"/>
          <w:sz w:val="26"/>
          <w:szCs w:val="26"/>
          <w:lang w:val="en-ZW" w:eastAsia="en-ZW"/>
        </w:rPr>
        <w:t xml:space="preserve"> </w:t>
      </w:r>
      <w:r w:rsidR="00961501" w:rsidRPr="00597E95">
        <w:rPr>
          <w:rFonts w:eastAsia="Calibri"/>
          <w:color w:val="000000" w:themeColor="text1"/>
          <w:sz w:val="26"/>
          <w:szCs w:val="26"/>
          <w:lang w:val="en-ZW" w:eastAsia="en-ZW"/>
        </w:rPr>
        <w:t>Nhiệt lượng tỏa ra khi ngưng tụ hơi nước ở 100°C thành nước ở 100°C:</w:t>
      </w:r>
    </w:p>
    <w:p w14:paraId="6735E37E" w14:textId="05D76159" w:rsidR="00961501" w:rsidRPr="00597E95" w:rsidRDefault="00AD3BD8" w:rsidP="00597E95">
      <w:pPr>
        <w:spacing w:line="276" w:lineRule="auto"/>
        <w:rPr>
          <w:rFonts w:eastAsia="Calibri"/>
          <w:color w:val="000000" w:themeColor="text1"/>
          <w:sz w:val="26"/>
          <w:szCs w:val="26"/>
          <w:lang w:val="en-ZW" w:eastAsia="en-ZW"/>
        </w:rPr>
      </w:pPr>
      <w:r w:rsidRPr="00597E95">
        <w:rPr>
          <w:rFonts w:eastAsia="Calibri"/>
          <w:color w:val="000000" w:themeColor="text1"/>
          <w:sz w:val="26"/>
          <w:szCs w:val="26"/>
          <w:lang w:val="en-ZW" w:eastAsia="en-ZW"/>
        </w:rPr>
        <w:tab/>
      </w:r>
      <w:r w:rsidRPr="00597E95">
        <w:rPr>
          <w:rFonts w:eastAsia="Calibri"/>
          <w:color w:val="000000" w:themeColor="text1"/>
          <w:sz w:val="26"/>
          <w:szCs w:val="26"/>
          <w:lang w:val="en-ZW" w:eastAsia="en-ZW"/>
        </w:rPr>
        <w:tab/>
      </w:r>
      <w:r w:rsidRPr="00597E95">
        <w:rPr>
          <w:rFonts w:eastAsia="Calibri"/>
          <w:color w:val="000000" w:themeColor="text1"/>
          <w:sz w:val="26"/>
          <w:szCs w:val="26"/>
          <w:lang w:val="en-ZW" w:eastAsia="en-ZW"/>
        </w:rPr>
        <w:tab/>
      </w:r>
      <w:r w:rsidRPr="00597E95">
        <w:rPr>
          <w:rFonts w:eastAsia="Calibri"/>
          <w:color w:val="000000" w:themeColor="text1"/>
          <w:sz w:val="26"/>
          <w:szCs w:val="26"/>
          <w:lang w:val="en-ZW" w:eastAsia="en-ZW"/>
        </w:rPr>
        <w:tab/>
      </w:r>
      <w:r w:rsidR="00961501" w:rsidRPr="00597E95">
        <w:rPr>
          <w:rFonts w:eastAsia="Calibri"/>
          <w:color w:val="000000" w:themeColor="text1"/>
          <w:sz w:val="26"/>
          <w:szCs w:val="26"/>
          <w:lang w:val="en-ZW" w:eastAsia="en-ZW"/>
        </w:rPr>
        <w:t>Q</w:t>
      </w:r>
      <w:r w:rsidR="00961501" w:rsidRPr="00597E95">
        <w:rPr>
          <w:rFonts w:eastAsia="Calibri"/>
          <w:color w:val="000000" w:themeColor="text1"/>
          <w:sz w:val="26"/>
          <w:szCs w:val="26"/>
          <w:vertAlign w:val="subscript"/>
          <w:lang w:val="en-ZW" w:eastAsia="en-ZW"/>
        </w:rPr>
        <w:t>1</w:t>
      </w:r>
      <w:r w:rsidR="00961501" w:rsidRPr="00597E95">
        <w:rPr>
          <w:rFonts w:eastAsia="Calibri"/>
          <w:color w:val="000000" w:themeColor="text1"/>
          <w:sz w:val="26"/>
          <w:szCs w:val="26"/>
          <w:lang w:val="en-ZW" w:eastAsia="en-ZW"/>
        </w:rPr>
        <w:t xml:space="preserve"> = L.m</w:t>
      </w:r>
      <w:r w:rsidR="00961501" w:rsidRPr="00597E95">
        <w:rPr>
          <w:rFonts w:eastAsia="Calibri"/>
          <w:color w:val="000000" w:themeColor="text1"/>
          <w:sz w:val="26"/>
          <w:szCs w:val="26"/>
          <w:vertAlign w:val="subscript"/>
          <w:lang w:val="en-ZW" w:eastAsia="en-ZW"/>
        </w:rPr>
        <w:t>1</w:t>
      </w:r>
      <w:r w:rsidR="00961501" w:rsidRPr="00597E95">
        <w:rPr>
          <w:rFonts w:eastAsia="Calibri"/>
          <w:color w:val="000000" w:themeColor="text1"/>
          <w:sz w:val="26"/>
          <w:szCs w:val="26"/>
          <w:lang w:val="en-ZW" w:eastAsia="en-ZW"/>
        </w:rPr>
        <w:t xml:space="preserve"> = 0,01.L</w:t>
      </w:r>
      <w:r w:rsidRPr="00597E95">
        <w:rPr>
          <w:rFonts w:eastAsia="Calibri"/>
          <w:color w:val="000000" w:themeColor="text1"/>
          <w:sz w:val="26"/>
          <w:szCs w:val="26"/>
          <w:lang w:val="en-ZW" w:eastAsia="en-ZW"/>
        </w:rPr>
        <w:t xml:space="preserve"> </w:t>
      </w:r>
      <w:r w:rsidRPr="00597E95">
        <w:rPr>
          <w:rFonts w:ascii="Cambria Math" w:eastAsia="Cambria Math" w:hAnsi="Cambria Math" w:cs="Cambria Math"/>
          <w:color w:val="000000" w:themeColor="text1"/>
          <w:sz w:val="24"/>
          <w:szCs w:val="24"/>
        </w:rPr>
        <w:t>⟹</w:t>
      </w:r>
      <w:r w:rsidRPr="00597E95">
        <w:rPr>
          <w:rFonts w:eastAsia="Cambria Math"/>
          <w:color w:val="000000" w:themeColor="text1"/>
          <w:sz w:val="24"/>
          <w:szCs w:val="24"/>
        </w:rPr>
        <w:t xml:space="preserve"> </w:t>
      </w:r>
      <w:r w:rsidRPr="00597E95">
        <w:rPr>
          <w:b/>
          <w:bCs/>
          <w:color w:val="000000" w:themeColor="text1"/>
          <w:sz w:val="24"/>
          <w:szCs w:val="24"/>
        </w:rPr>
        <w:t>Đ</w:t>
      </w:r>
    </w:p>
    <w:p w14:paraId="19654F2A" w14:textId="33B99288" w:rsidR="00961501"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b)</w:t>
      </w:r>
      <w:r w:rsidRPr="00597E95">
        <w:rPr>
          <w:rFonts w:eastAsia="Calibri"/>
          <w:color w:val="000000" w:themeColor="text1"/>
          <w:sz w:val="26"/>
          <w:szCs w:val="26"/>
          <w:lang w:val="en-ZW" w:eastAsia="en-ZW"/>
        </w:rPr>
        <w:t xml:space="preserve"> Nhiệt lượng tỏa ra khi nước ở 100°c trở thành nước ở 4</w:t>
      </w:r>
      <w:r w:rsidR="0010143F" w:rsidRPr="00597E95">
        <w:rPr>
          <w:rFonts w:eastAsia="Calibri"/>
          <w:color w:val="000000" w:themeColor="text1"/>
          <w:sz w:val="26"/>
          <w:szCs w:val="26"/>
          <w:lang w:val="en-ZW" w:eastAsia="en-ZW"/>
        </w:rPr>
        <w:t>0</w:t>
      </w:r>
      <w:r w:rsidRPr="00597E95">
        <w:rPr>
          <w:rFonts w:eastAsia="Calibri"/>
          <w:color w:val="000000" w:themeColor="text1"/>
          <w:sz w:val="26"/>
          <w:szCs w:val="26"/>
          <w:lang w:val="en-ZW" w:eastAsia="en-ZW"/>
        </w:rPr>
        <w:t>°C:</w:t>
      </w:r>
    </w:p>
    <w:p w14:paraId="5E9AB16F" w14:textId="32BE3A12" w:rsidR="00961501" w:rsidRPr="00597E95" w:rsidRDefault="00AD3BD8" w:rsidP="00597E95">
      <w:pPr>
        <w:spacing w:line="276" w:lineRule="auto"/>
        <w:jc w:val="center"/>
        <w:rPr>
          <w:rFonts w:eastAsia="Calibri"/>
          <w:color w:val="000000" w:themeColor="text1"/>
          <w:sz w:val="26"/>
          <w:szCs w:val="26"/>
          <w:lang w:val="en-ZW" w:eastAsia="en-ZW"/>
        </w:rPr>
      </w:pPr>
      <w:r w:rsidRPr="00597E95">
        <w:rPr>
          <w:rFonts w:eastAsia="Calibri"/>
          <w:color w:val="000000" w:themeColor="text1"/>
          <w:sz w:val="26"/>
          <w:szCs w:val="26"/>
          <w:lang w:val="en-ZW" w:eastAsia="en-ZW"/>
        </w:rPr>
        <w:tab/>
      </w:r>
      <w:r w:rsidR="00961501" w:rsidRPr="00597E95">
        <w:rPr>
          <w:rFonts w:eastAsia="Calibri"/>
          <w:color w:val="000000" w:themeColor="text1"/>
          <w:sz w:val="26"/>
          <w:szCs w:val="26"/>
          <w:lang w:val="en-ZW" w:eastAsia="en-ZW"/>
        </w:rPr>
        <w:t>Q</w:t>
      </w:r>
      <w:r w:rsidR="00961501" w:rsidRPr="00597E95">
        <w:rPr>
          <w:rFonts w:eastAsia="Calibri"/>
          <w:color w:val="000000" w:themeColor="text1"/>
          <w:sz w:val="26"/>
          <w:szCs w:val="26"/>
          <w:vertAlign w:val="subscript"/>
          <w:lang w:val="en-ZW" w:eastAsia="en-ZW"/>
        </w:rPr>
        <w:t>1</w:t>
      </w:r>
      <w:r w:rsidR="00961501" w:rsidRPr="00597E95">
        <w:rPr>
          <w:rFonts w:eastAsia="Calibri"/>
          <w:color w:val="000000" w:themeColor="text1"/>
          <w:sz w:val="26"/>
          <w:szCs w:val="26"/>
          <w:lang w:val="en-ZW" w:eastAsia="en-ZW"/>
        </w:rPr>
        <w:t xml:space="preserve"> = mc(t</w:t>
      </w:r>
      <w:r w:rsidR="00961501" w:rsidRPr="00597E95">
        <w:rPr>
          <w:rFonts w:eastAsia="Calibri"/>
          <w:color w:val="000000" w:themeColor="text1"/>
          <w:sz w:val="26"/>
          <w:szCs w:val="26"/>
          <w:vertAlign w:val="subscript"/>
          <w:lang w:val="en-ZW" w:eastAsia="en-ZW"/>
        </w:rPr>
        <w:t>1</w:t>
      </w:r>
      <w:r w:rsidR="00961501" w:rsidRPr="00597E95">
        <w:rPr>
          <w:rFonts w:eastAsia="Calibri"/>
          <w:color w:val="000000" w:themeColor="text1"/>
          <w:sz w:val="26"/>
          <w:szCs w:val="26"/>
          <w:lang w:val="en-ZW" w:eastAsia="en-ZW"/>
        </w:rPr>
        <w:t xml:space="preserve"> – t</w:t>
      </w:r>
      <w:r w:rsidR="00961501" w:rsidRPr="00597E95">
        <w:rPr>
          <w:rFonts w:eastAsia="Calibri"/>
          <w:color w:val="000000" w:themeColor="text1"/>
          <w:sz w:val="26"/>
          <w:szCs w:val="26"/>
          <w:vertAlign w:val="subscript"/>
          <w:lang w:val="en-ZW" w:eastAsia="en-ZW"/>
        </w:rPr>
        <w:t>2</w:t>
      </w:r>
      <w:r w:rsidR="00961501" w:rsidRPr="00597E95">
        <w:rPr>
          <w:rFonts w:eastAsia="Calibri"/>
          <w:color w:val="000000" w:themeColor="text1"/>
          <w:sz w:val="26"/>
          <w:szCs w:val="26"/>
          <w:lang w:val="en-ZW" w:eastAsia="en-ZW"/>
        </w:rPr>
        <w:t>) = 0,01.4180(100 – 40) = 2508J</w:t>
      </w:r>
      <w:r w:rsidRPr="00597E95">
        <w:rPr>
          <w:rFonts w:eastAsia="Calibri"/>
          <w:color w:val="000000" w:themeColor="text1"/>
          <w:sz w:val="26"/>
          <w:szCs w:val="26"/>
          <w:lang w:val="en-ZW" w:eastAsia="en-ZW"/>
        </w:rPr>
        <w:t xml:space="preserve"> </w:t>
      </w:r>
      <w:r w:rsidRPr="00597E95">
        <w:rPr>
          <w:rFonts w:ascii="Cambria Math" w:eastAsia="Cambria Math" w:hAnsi="Cambria Math" w:cs="Cambria Math"/>
          <w:color w:val="000000" w:themeColor="text1"/>
          <w:sz w:val="24"/>
          <w:szCs w:val="24"/>
        </w:rPr>
        <w:t>⟹</w:t>
      </w:r>
      <w:r w:rsidRPr="00597E95">
        <w:rPr>
          <w:rFonts w:eastAsia="Cambria Math"/>
          <w:color w:val="000000" w:themeColor="text1"/>
          <w:sz w:val="24"/>
          <w:szCs w:val="24"/>
        </w:rPr>
        <w:t xml:space="preserve"> </w:t>
      </w:r>
      <w:r w:rsidRPr="00597E95">
        <w:rPr>
          <w:b/>
          <w:bCs/>
          <w:color w:val="000000" w:themeColor="text1"/>
          <w:sz w:val="24"/>
          <w:szCs w:val="24"/>
        </w:rPr>
        <w:t>Đ</w:t>
      </w:r>
    </w:p>
    <w:p w14:paraId="2EBFD8F8" w14:textId="291A0197" w:rsidR="00AD3BD8"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c)</w:t>
      </w:r>
      <w:r w:rsidRPr="00597E95">
        <w:rPr>
          <w:rFonts w:eastAsia="Calibri"/>
          <w:color w:val="000000" w:themeColor="text1"/>
          <w:sz w:val="26"/>
          <w:szCs w:val="26"/>
          <w:lang w:val="en-ZW" w:eastAsia="en-ZW"/>
        </w:rPr>
        <w:t xml:space="preserve"> </w:t>
      </w:r>
      <w:r w:rsidR="00AD3BD8" w:rsidRPr="00597E95">
        <w:rPr>
          <w:rFonts w:eastAsia="Calibri"/>
          <w:color w:val="000000" w:themeColor="text1"/>
          <w:sz w:val="26"/>
          <w:szCs w:val="26"/>
          <w:lang w:val="en-ZW" w:eastAsia="en-ZW"/>
        </w:rPr>
        <w:t>Nhiệt lượng tỏa ra khi hơi nước ở 100°C biến thành nước ở 40°C là:</w:t>
      </w:r>
    </w:p>
    <w:p w14:paraId="23A09FE7" w14:textId="60265960" w:rsidR="00AD3BD8" w:rsidRPr="00597E95" w:rsidRDefault="00AD3BD8" w:rsidP="00597E95">
      <w:pPr>
        <w:spacing w:line="276" w:lineRule="auto"/>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tab/>
      </w:r>
      <w:r w:rsidRPr="00597E95">
        <w:rPr>
          <w:rFonts w:eastAsia="Calibri"/>
          <w:color w:val="000000" w:themeColor="text1"/>
          <w:sz w:val="26"/>
          <w:szCs w:val="26"/>
          <w:lang w:val="en-ZW" w:eastAsia="en-ZW"/>
        </w:rPr>
        <w:tab/>
      </w:r>
      <w:r w:rsidRPr="00597E95">
        <w:rPr>
          <w:rFonts w:eastAsia="Calibri"/>
          <w:color w:val="000000" w:themeColor="text1"/>
          <w:sz w:val="26"/>
          <w:szCs w:val="26"/>
          <w:lang w:val="en-ZW" w:eastAsia="en-ZW"/>
        </w:rPr>
        <w:tab/>
        <w:t>Q = Q</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Q</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0,01L - 2508</w:t>
      </w:r>
      <w:r w:rsidRPr="00597E95">
        <w:rPr>
          <w:rFonts w:eastAsia="Calibri"/>
          <w:color w:val="000000" w:themeColor="text1"/>
          <w:sz w:val="26"/>
          <w:szCs w:val="26"/>
          <w:lang w:val="en-ZW" w:eastAsia="en-ZW"/>
        </w:rPr>
        <w:tab/>
        <w:t xml:space="preserve">(1) </w:t>
      </w:r>
      <w:r w:rsidRPr="00597E95">
        <w:rPr>
          <w:rFonts w:ascii="Cambria Math" w:eastAsia="Cambria Math" w:hAnsi="Cambria Math" w:cs="Cambria Math"/>
          <w:color w:val="000000" w:themeColor="text1"/>
          <w:sz w:val="24"/>
          <w:szCs w:val="24"/>
        </w:rPr>
        <w:t>⟹</w:t>
      </w:r>
      <w:r w:rsidRPr="00597E95">
        <w:rPr>
          <w:rFonts w:eastAsia="Cambria Math"/>
          <w:color w:val="000000" w:themeColor="text1"/>
          <w:sz w:val="24"/>
          <w:szCs w:val="24"/>
        </w:rPr>
        <w:t xml:space="preserve"> </w:t>
      </w:r>
      <w:r w:rsidRPr="00597E95">
        <w:rPr>
          <w:b/>
          <w:bCs/>
          <w:color w:val="000000" w:themeColor="text1"/>
          <w:sz w:val="24"/>
          <w:szCs w:val="24"/>
        </w:rPr>
        <w:t>S</w:t>
      </w:r>
    </w:p>
    <w:p w14:paraId="1B8A4513" w14:textId="0E14D162" w:rsidR="00AD3BD8" w:rsidRPr="00597E95" w:rsidRDefault="00AD3BD8" w:rsidP="00597E95">
      <w:pPr>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Vì :</w:t>
      </w:r>
      <w:r w:rsidRPr="00597E95">
        <w:rPr>
          <w:rFonts w:eastAsia="Calibri"/>
          <w:color w:val="000000" w:themeColor="text1"/>
          <w:sz w:val="26"/>
          <w:szCs w:val="26"/>
          <w:lang w:val="en-ZW" w:eastAsia="en-ZW"/>
        </w:rPr>
        <w:t xml:space="preserve">  </w:t>
      </w:r>
      <w:r w:rsidR="00961501" w:rsidRPr="00597E95">
        <w:rPr>
          <w:rFonts w:eastAsia="Calibri"/>
          <w:i/>
          <w:iCs/>
          <w:color w:val="000000" w:themeColor="text1"/>
          <w:sz w:val="26"/>
          <w:szCs w:val="26"/>
          <w:lang w:val="en-ZW" w:eastAsia="en-ZW"/>
        </w:rPr>
        <w:t>Nhiệt lượng tỏa ra khi hơi nước ở 100°C biến thành nước ở 40°C là:</w:t>
      </w:r>
    </w:p>
    <w:p w14:paraId="60AC3DEB" w14:textId="35F91922" w:rsidR="00961501" w:rsidRPr="00597E95" w:rsidRDefault="00AD3BD8" w:rsidP="00597E95">
      <w:pPr>
        <w:spacing w:line="276" w:lineRule="auto"/>
        <w:jc w:val="both"/>
        <w:rPr>
          <w:rFonts w:eastAsia="Calibri"/>
          <w:i/>
          <w:iCs/>
          <w:color w:val="000000" w:themeColor="text1"/>
          <w:sz w:val="26"/>
          <w:szCs w:val="26"/>
          <w:lang w:val="en-ZW" w:eastAsia="en-ZW"/>
        </w:rPr>
      </w:pPr>
      <w:r w:rsidRPr="00597E95">
        <w:rPr>
          <w:rFonts w:eastAsia="Calibri"/>
          <w:i/>
          <w:iCs/>
          <w:color w:val="000000" w:themeColor="text1"/>
          <w:sz w:val="26"/>
          <w:szCs w:val="26"/>
          <w:lang w:val="en-ZW" w:eastAsia="en-ZW"/>
        </w:rPr>
        <w:tab/>
      </w:r>
      <w:r w:rsidRPr="00597E95">
        <w:rPr>
          <w:rFonts w:eastAsia="Calibri"/>
          <w:i/>
          <w:iCs/>
          <w:color w:val="000000" w:themeColor="text1"/>
          <w:sz w:val="26"/>
          <w:szCs w:val="26"/>
          <w:lang w:val="en-ZW" w:eastAsia="en-ZW"/>
        </w:rPr>
        <w:tab/>
      </w:r>
      <w:r w:rsidRPr="00597E95">
        <w:rPr>
          <w:rFonts w:eastAsia="Calibri"/>
          <w:i/>
          <w:iCs/>
          <w:color w:val="000000" w:themeColor="text1"/>
          <w:sz w:val="26"/>
          <w:szCs w:val="26"/>
          <w:lang w:val="en-ZW" w:eastAsia="en-ZW"/>
        </w:rPr>
        <w:tab/>
      </w:r>
      <w:r w:rsidRPr="00597E95">
        <w:rPr>
          <w:rFonts w:eastAsia="Calibri"/>
          <w:i/>
          <w:iCs/>
          <w:color w:val="000000" w:themeColor="text1"/>
          <w:sz w:val="26"/>
          <w:szCs w:val="26"/>
          <w:lang w:val="en-ZW" w:eastAsia="en-ZW"/>
        </w:rPr>
        <w:tab/>
      </w:r>
      <w:r w:rsidR="00961501" w:rsidRPr="00597E95">
        <w:rPr>
          <w:rFonts w:eastAsia="Calibri"/>
          <w:i/>
          <w:iCs/>
          <w:color w:val="000000" w:themeColor="text1"/>
          <w:sz w:val="26"/>
          <w:szCs w:val="26"/>
          <w:lang w:val="en-ZW" w:eastAsia="en-ZW"/>
        </w:rPr>
        <w:t>Q = Q</w:t>
      </w:r>
      <w:r w:rsidR="00961501" w:rsidRPr="00597E95">
        <w:rPr>
          <w:rFonts w:eastAsia="Calibri"/>
          <w:i/>
          <w:iCs/>
          <w:color w:val="000000" w:themeColor="text1"/>
          <w:sz w:val="26"/>
          <w:szCs w:val="26"/>
          <w:vertAlign w:val="subscript"/>
          <w:lang w:val="en-ZW" w:eastAsia="en-ZW"/>
        </w:rPr>
        <w:t>1</w:t>
      </w:r>
      <w:r w:rsidR="00961501" w:rsidRPr="00597E95">
        <w:rPr>
          <w:rFonts w:eastAsia="Calibri"/>
          <w:i/>
          <w:iCs/>
          <w:color w:val="000000" w:themeColor="text1"/>
          <w:sz w:val="26"/>
          <w:szCs w:val="26"/>
          <w:lang w:val="en-ZW" w:eastAsia="en-ZW"/>
        </w:rPr>
        <w:t xml:space="preserve"> + Q</w:t>
      </w:r>
      <w:r w:rsidR="00961501" w:rsidRPr="00597E95">
        <w:rPr>
          <w:rFonts w:eastAsia="Calibri"/>
          <w:i/>
          <w:iCs/>
          <w:color w:val="000000" w:themeColor="text1"/>
          <w:sz w:val="26"/>
          <w:szCs w:val="26"/>
          <w:vertAlign w:val="subscript"/>
          <w:lang w:val="en-ZW" w:eastAsia="en-ZW"/>
        </w:rPr>
        <w:t>2</w:t>
      </w:r>
      <w:r w:rsidR="00961501" w:rsidRPr="00597E95">
        <w:rPr>
          <w:rFonts w:eastAsia="Calibri"/>
          <w:i/>
          <w:iCs/>
          <w:color w:val="000000" w:themeColor="text1"/>
          <w:sz w:val="26"/>
          <w:szCs w:val="26"/>
          <w:lang w:val="en-ZW" w:eastAsia="en-ZW"/>
        </w:rPr>
        <w:t xml:space="preserve"> = 0,01L + 2508</w:t>
      </w:r>
      <w:r w:rsidR="00961501" w:rsidRPr="00597E95">
        <w:rPr>
          <w:rFonts w:eastAsia="Calibri"/>
          <w:i/>
          <w:iCs/>
          <w:color w:val="000000" w:themeColor="text1"/>
          <w:sz w:val="26"/>
          <w:szCs w:val="26"/>
          <w:lang w:val="en-ZW" w:eastAsia="en-ZW"/>
        </w:rPr>
        <w:tab/>
        <w:t>(1)</w:t>
      </w:r>
    </w:p>
    <w:p w14:paraId="1AA206D5" w14:textId="77777777" w:rsidR="005D15BD"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d)</w:t>
      </w:r>
      <w:r w:rsidRPr="00597E95">
        <w:rPr>
          <w:rFonts w:eastAsia="Calibri"/>
          <w:color w:val="000000" w:themeColor="text1"/>
          <w:sz w:val="26"/>
          <w:szCs w:val="26"/>
          <w:lang w:val="en-ZW" w:eastAsia="en-ZW"/>
        </w:rPr>
        <w:t xml:space="preserve"> </w:t>
      </w:r>
      <w:r w:rsidR="005D15BD" w:rsidRPr="00597E95">
        <w:rPr>
          <w:rFonts w:eastAsia="Calibri"/>
          <w:color w:val="000000" w:themeColor="text1"/>
          <w:sz w:val="26"/>
          <w:szCs w:val="26"/>
          <w:lang w:val="en-ZW" w:eastAsia="en-ZW"/>
        </w:rPr>
        <w:t>Nhiệt lượng cần cung cấp để 0,2 kg nước từ 9,5°C trở thành nước ở 40°</w:t>
      </w:r>
      <w:r w:rsidR="005D15BD" w:rsidRPr="00597E95">
        <w:rPr>
          <w:rFonts w:eastAsia="Calibri"/>
          <w:b/>
          <w:color w:val="000000" w:themeColor="text1"/>
          <w:sz w:val="26"/>
          <w:szCs w:val="26"/>
          <w:lang w:val="en-ZW" w:eastAsia="en-ZW"/>
        </w:rPr>
        <w:t xml:space="preserve">C. </w:t>
      </w:r>
    </w:p>
    <w:p w14:paraId="54ECE85A" w14:textId="77777777" w:rsidR="005D15BD" w:rsidRPr="00597E95" w:rsidRDefault="005D15BD" w:rsidP="00597E95">
      <w:pPr>
        <w:spacing w:line="276" w:lineRule="auto"/>
        <w:ind w:firstLine="720"/>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t>Q</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mc(t</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t</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 0,2.4180.(40 - 9,5) = 25498.J</w:t>
      </w:r>
      <w:r w:rsidRPr="00597E95">
        <w:rPr>
          <w:rFonts w:eastAsia="Calibri"/>
          <w:color w:val="000000" w:themeColor="text1"/>
          <w:sz w:val="26"/>
          <w:szCs w:val="26"/>
          <w:lang w:val="en-ZW" w:eastAsia="en-ZW"/>
        </w:rPr>
        <w:tab/>
        <w:t>(2)</w:t>
      </w:r>
    </w:p>
    <w:p w14:paraId="1F9AAFC5" w14:textId="77777777" w:rsidR="005D15BD" w:rsidRPr="00597E95" w:rsidRDefault="005D15BD" w:rsidP="00597E95">
      <w:pPr>
        <w:spacing w:line="276" w:lineRule="auto"/>
        <w:ind w:firstLine="284"/>
        <w:jc w:val="both"/>
        <w:rPr>
          <w:rFonts w:eastAsia="Calibri"/>
          <w:color w:val="000000" w:themeColor="text1"/>
          <w:sz w:val="26"/>
          <w:szCs w:val="26"/>
          <w:lang w:val="en-ZW" w:eastAsia="en-ZW"/>
        </w:rPr>
      </w:pPr>
      <w:r w:rsidRPr="00597E95">
        <w:rPr>
          <w:rFonts w:eastAsia="Calibri"/>
          <w:color w:val="000000" w:themeColor="text1"/>
          <w:sz w:val="26"/>
          <w:szCs w:val="26"/>
          <w:lang w:val="pt-BR"/>
          <w14:ligatures w14:val="standardContextual"/>
        </w:rPr>
        <w:t xml:space="preserve">Do </w:t>
      </w:r>
      <w:r w:rsidRPr="00597E95">
        <w:rPr>
          <w:rFonts w:eastAsia="Calibri"/>
          <w:color w:val="000000" w:themeColor="text1"/>
          <w:sz w:val="26"/>
          <w:szCs w:val="26"/>
          <w:lang w:val="en-ZW" w:eastAsia="en-ZW"/>
        </w:rPr>
        <w:t xml:space="preserve">nhiệt lượng tỏa ra bằng nhiệt lượng thu vào: </w:t>
      </w:r>
    </w:p>
    <w:p w14:paraId="638DEE51" w14:textId="55C04E4B" w:rsidR="00961501" w:rsidRPr="00597E95" w:rsidRDefault="005D15BD" w:rsidP="00597E95">
      <w:pPr>
        <w:spacing w:line="276" w:lineRule="auto"/>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tab/>
        <w:t>0,01.L + 2508 = 25498 → L = 2,3.10</w:t>
      </w:r>
      <w:r w:rsidRPr="00597E95">
        <w:rPr>
          <w:rFonts w:eastAsia="Calibri"/>
          <w:color w:val="000000" w:themeColor="text1"/>
          <w:sz w:val="26"/>
          <w:szCs w:val="26"/>
          <w:vertAlign w:val="superscript"/>
          <w:lang w:val="en-ZW" w:eastAsia="en-ZW"/>
        </w:rPr>
        <w:t>6</w:t>
      </w:r>
      <w:r w:rsidRPr="00597E95">
        <w:rPr>
          <w:rFonts w:eastAsia="Calibri"/>
          <w:color w:val="000000" w:themeColor="text1"/>
          <w:sz w:val="26"/>
          <w:szCs w:val="26"/>
          <w:lang w:val="en-ZW" w:eastAsia="en-ZW"/>
        </w:rPr>
        <w:t xml:space="preserve"> J / kg</w:t>
      </w:r>
      <w:r w:rsidR="00AD3BD8" w:rsidRPr="00597E95">
        <w:rPr>
          <w:rFonts w:ascii="Cambria Math" w:eastAsia="Cambria Math" w:hAnsi="Cambria Math" w:cs="Cambria Math"/>
          <w:color w:val="000000" w:themeColor="text1"/>
          <w:sz w:val="24"/>
          <w:szCs w:val="24"/>
        </w:rPr>
        <w:t>⟹</w:t>
      </w:r>
      <w:r w:rsidR="00AD3BD8" w:rsidRPr="00597E95">
        <w:rPr>
          <w:rFonts w:eastAsia="Cambria Math"/>
          <w:color w:val="000000" w:themeColor="text1"/>
          <w:sz w:val="24"/>
          <w:szCs w:val="24"/>
        </w:rPr>
        <w:t xml:space="preserve"> </w:t>
      </w:r>
      <w:r w:rsidR="00AD3BD8" w:rsidRPr="00597E95">
        <w:rPr>
          <w:b/>
          <w:bCs/>
          <w:color w:val="000000" w:themeColor="text1"/>
          <w:sz w:val="24"/>
          <w:szCs w:val="24"/>
        </w:rPr>
        <w:t xml:space="preserve">Đ </w:t>
      </w:r>
    </w:p>
    <w:p w14:paraId="56FC7330"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color w:val="000000" w:themeColor="text1"/>
          <w:sz w:val="26"/>
          <w:szCs w:val="26"/>
          <w:lang w:val="en-ZW" w:eastAsia="en-ZW"/>
        </w:rPr>
        <w:t xml:space="preserve">Câu 3. </w:t>
      </w:r>
    </w:p>
    <w:p w14:paraId="2DDBE981"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a)</w:t>
      </w:r>
      <w:r w:rsidRPr="00597E95">
        <w:rPr>
          <w:rFonts w:eastAsia="Calibri"/>
          <w:color w:val="000000" w:themeColor="text1"/>
          <w:sz w:val="26"/>
          <w:szCs w:val="26"/>
          <w:lang w:val="en-ZW" w:eastAsia="en-ZW"/>
        </w:rPr>
        <w:t xml:space="preserve"> Nhiệt lượng cần thiết để đưa ấm từ nhiệt độ 27°C đến nhiệt độ sôi 100°C.</w:t>
      </w:r>
    </w:p>
    <w:p w14:paraId="6899D75F" w14:textId="77777777" w:rsidR="00961501" w:rsidRPr="00597E95" w:rsidRDefault="00961501" w:rsidP="00597E95">
      <w:pPr>
        <w:spacing w:line="276" w:lineRule="auto"/>
        <w:jc w:val="center"/>
        <w:rPr>
          <w:rFonts w:eastAsia="Calibri"/>
          <w:color w:val="000000" w:themeColor="text1"/>
          <w:sz w:val="26"/>
          <w:szCs w:val="26"/>
          <w:lang w:val="en-ZW" w:eastAsia="en-ZW"/>
        </w:rPr>
      </w:pPr>
      <w:r w:rsidRPr="00597E95">
        <w:rPr>
          <w:rFonts w:eastAsia="Calibri"/>
          <w:color w:val="000000" w:themeColor="text1"/>
          <w:position w:val="-14"/>
          <w:sz w:val="26"/>
          <w:szCs w:val="26"/>
          <w:lang w:val="en-ZW" w:eastAsia="en-ZW"/>
        </w:rPr>
        <w:object w:dxaOrig="4440" w:dyaOrig="405" w14:anchorId="68333805">
          <v:shape id="_x0000_i1030" type="#_x0000_t75" alt="" style="width:222.75pt;height:21.75pt" o:ole="">
            <v:imagedata r:id="rId50" o:title=""/>
          </v:shape>
          <o:OLEObject Type="Embed" ProgID="Equation.DSMT4" ShapeID="_x0000_i1030" DrawAspect="Content" ObjectID="_1820058557" r:id="rId51"/>
        </w:object>
      </w:r>
    </w:p>
    <w:p w14:paraId="70E84BB9" w14:textId="0A501E3E" w:rsidR="00961501" w:rsidRPr="00597E95" w:rsidRDefault="00AD3BD8" w:rsidP="00597E95">
      <w:pPr>
        <w:spacing w:line="276" w:lineRule="auto"/>
        <w:jc w:val="center"/>
        <w:rPr>
          <w:rFonts w:eastAsia="Calibri"/>
          <w:color w:val="000000" w:themeColor="text1"/>
          <w:sz w:val="26"/>
          <w:szCs w:val="26"/>
          <w:lang w:val="en-ZW" w:eastAsia="en-ZW"/>
        </w:rPr>
      </w:pPr>
      <w:r w:rsidRPr="00597E95">
        <w:rPr>
          <w:rFonts w:eastAsia="Calibri"/>
          <w:color w:val="000000" w:themeColor="text1"/>
          <w:sz w:val="26"/>
          <w:szCs w:val="26"/>
          <w:lang w:val="en-ZW" w:eastAsia="en-ZW"/>
        </w:rPr>
        <w:t xml:space="preserve">  </w:t>
      </w:r>
      <w:r w:rsidR="00961501" w:rsidRPr="00597E95">
        <w:rPr>
          <w:rFonts w:eastAsia="Calibri"/>
          <w:color w:val="000000" w:themeColor="text1"/>
          <w:sz w:val="26"/>
          <w:szCs w:val="26"/>
          <w:lang w:val="en-ZW" w:eastAsia="en-ZW"/>
        </w:rPr>
        <w:t xml:space="preserve"> = (0,5.4180 + 0,4.380)</w:t>
      </w:r>
      <w:r w:rsidR="00961501" w:rsidRPr="00597E95">
        <w:rPr>
          <w:rFonts w:eastAsia="Calibri"/>
          <w:color w:val="000000" w:themeColor="text1"/>
          <w:sz w:val="26"/>
          <w:szCs w:val="26"/>
          <w:vertAlign w:val="subscript"/>
          <w:lang w:val="en-ZW" w:eastAsia="en-ZW"/>
        </w:rPr>
        <w:t>.</w:t>
      </w:r>
      <w:r w:rsidR="00961501" w:rsidRPr="00597E95">
        <w:rPr>
          <w:rFonts w:eastAsia="Calibri"/>
          <w:color w:val="000000" w:themeColor="text1"/>
          <w:sz w:val="26"/>
          <w:szCs w:val="26"/>
          <w:lang w:val="en-ZW" w:eastAsia="en-ZW"/>
        </w:rPr>
        <w:t>(100 - 27) = 163666.7</w:t>
      </w:r>
      <w:r w:rsidRPr="00597E95">
        <w:rPr>
          <w:rFonts w:eastAsia="Calibri"/>
          <w:color w:val="000000" w:themeColor="text1"/>
          <w:sz w:val="26"/>
          <w:szCs w:val="26"/>
          <w:lang w:val="en-ZW" w:eastAsia="en-ZW"/>
        </w:rPr>
        <w:t xml:space="preserve">  </w:t>
      </w:r>
      <w:r w:rsidRPr="00597E95">
        <w:rPr>
          <w:rFonts w:ascii="Cambria Math" w:eastAsia="Cambria Math" w:hAnsi="Cambria Math" w:cs="Cambria Math"/>
          <w:color w:val="000000" w:themeColor="text1"/>
          <w:sz w:val="24"/>
          <w:szCs w:val="24"/>
        </w:rPr>
        <w:t>⟹</w:t>
      </w:r>
      <w:r w:rsidRPr="00597E95">
        <w:rPr>
          <w:rFonts w:eastAsia="Cambria Math"/>
          <w:color w:val="000000" w:themeColor="text1"/>
          <w:sz w:val="24"/>
          <w:szCs w:val="24"/>
        </w:rPr>
        <w:t xml:space="preserve"> </w:t>
      </w:r>
      <w:r w:rsidRPr="00597E95">
        <w:rPr>
          <w:b/>
          <w:bCs/>
          <w:color w:val="000000" w:themeColor="text1"/>
          <w:sz w:val="24"/>
          <w:szCs w:val="24"/>
        </w:rPr>
        <w:t xml:space="preserve">Đ </w:t>
      </w:r>
    </w:p>
    <w:p w14:paraId="08F73A06" w14:textId="13D1EC09" w:rsidR="00AD3BD8" w:rsidRPr="00597E95" w:rsidRDefault="004F359D" w:rsidP="00597E95">
      <w:pPr>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b)</w:t>
      </w:r>
      <w:r w:rsidR="00AD3BD8" w:rsidRPr="00597E95">
        <w:rPr>
          <w:rFonts w:eastAsia="Calibri"/>
          <w:b/>
          <w:bCs/>
          <w:color w:val="000000" w:themeColor="text1"/>
          <w:sz w:val="26"/>
          <w:szCs w:val="26"/>
          <w:lang w:val="en-ZW" w:eastAsia="en-ZW"/>
        </w:rPr>
        <w:t xml:space="preserve"> </w:t>
      </w:r>
      <w:r w:rsidR="00AD3BD8" w:rsidRPr="00597E95">
        <w:rPr>
          <w:rFonts w:eastAsia="Calibri"/>
          <w:color w:val="000000" w:themeColor="text1"/>
          <w:sz w:val="26"/>
          <w:szCs w:val="26"/>
          <w:lang w:val="en-ZW" w:eastAsia="en-ZW"/>
        </w:rPr>
        <w:t xml:space="preserve">Nhiệt lượng cần cung cấp cho 0,1 lít nước hóa hơi là: </w:t>
      </w:r>
    </w:p>
    <w:p w14:paraId="5589B428" w14:textId="11773BF7" w:rsidR="00AD3BD8" w:rsidRPr="00597E95" w:rsidRDefault="00AD3BD8" w:rsidP="00597E95">
      <w:pPr>
        <w:spacing w:line="276" w:lineRule="auto"/>
        <w:jc w:val="both"/>
        <w:rPr>
          <w:rFonts w:eastAsia="Calibri"/>
          <w:b/>
          <w:bCs/>
          <w:color w:val="000000" w:themeColor="text1"/>
          <w:sz w:val="26"/>
          <w:szCs w:val="26"/>
          <w:lang w:val="en-ZW" w:eastAsia="en-ZW"/>
        </w:rPr>
      </w:pPr>
      <w:r w:rsidRPr="00597E95">
        <w:rPr>
          <w:rFonts w:eastAsia="Calibri"/>
          <w:color w:val="000000" w:themeColor="text1"/>
          <w:sz w:val="26"/>
          <w:szCs w:val="26"/>
          <w:lang w:val="en-ZW" w:eastAsia="en-ZW"/>
        </w:rPr>
        <w:tab/>
      </w:r>
      <w:r w:rsidRPr="00597E95">
        <w:rPr>
          <w:rFonts w:eastAsia="Calibri"/>
          <w:color w:val="000000" w:themeColor="text1"/>
          <w:sz w:val="26"/>
          <w:szCs w:val="26"/>
          <w:lang w:val="en-ZW" w:eastAsia="en-ZW"/>
        </w:rPr>
        <w:tab/>
      </w:r>
      <w:r w:rsidRPr="00597E95">
        <w:rPr>
          <w:rFonts w:eastAsia="Calibri"/>
          <w:color w:val="000000" w:themeColor="text1"/>
          <w:sz w:val="26"/>
          <w:szCs w:val="26"/>
          <w:lang w:val="en-ZW" w:eastAsia="en-ZW"/>
        </w:rPr>
        <w:tab/>
        <w:t xml:space="preserve">     Q</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Δm = 0,1= 0,1J  </w:t>
      </w:r>
      <w:r w:rsidRPr="00597E95">
        <w:rPr>
          <w:rFonts w:ascii="Cambria Math" w:eastAsia="Cambria Math" w:hAnsi="Cambria Math" w:cs="Cambria Math"/>
          <w:color w:val="000000" w:themeColor="text1"/>
          <w:sz w:val="24"/>
          <w:szCs w:val="24"/>
        </w:rPr>
        <w:t>⟹</w:t>
      </w:r>
      <w:r w:rsidRPr="00597E95">
        <w:rPr>
          <w:rFonts w:eastAsia="Cambria Math"/>
          <w:color w:val="000000" w:themeColor="text1"/>
          <w:sz w:val="24"/>
          <w:szCs w:val="24"/>
        </w:rPr>
        <w:t xml:space="preserve"> </w:t>
      </w:r>
      <w:r w:rsidRPr="00597E95">
        <w:rPr>
          <w:b/>
          <w:bCs/>
          <w:color w:val="000000" w:themeColor="text1"/>
          <w:sz w:val="24"/>
          <w:szCs w:val="24"/>
        </w:rPr>
        <w:t xml:space="preserve">S </w:t>
      </w:r>
    </w:p>
    <w:p w14:paraId="1AADEDD9" w14:textId="7550C4F0" w:rsidR="00961501" w:rsidRPr="00597E95" w:rsidRDefault="00AD3BD8" w:rsidP="00597E95">
      <w:pPr>
        <w:spacing w:line="276" w:lineRule="auto"/>
        <w:jc w:val="both"/>
        <w:rPr>
          <w:rFonts w:eastAsia="Calibri"/>
          <w:b/>
          <w:bCs/>
          <w:color w:val="000000" w:themeColor="text1"/>
          <w:sz w:val="26"/>
          <w:szCs w:val="26"/>
          <w:lang w:val="en-ZW" w:eastAsia="en-ZW"/>
        </w:rPr>
      </w:pPr>
      <w:r w:rsidRPr="00597E95">
        <w:rPr>
          <w:rFonts w:eastAsia="Calibri"/>
          <w:b/>
          <w:bCs/>
          <w:color w:val="000000" w:themeColor="text1"/>
          <w:sz w:val="26"/>
          <w:szCs w:val="26"/>
          <w:lang w:val="en-ZW" w:eastAsia="en-ZW"/>
        </w:rPr>
        <w:t xml:space="preserve">Vì :  </w:t>
      </w:r>
      <w:r w:rsidR="00961501" w:rsidRPr="00597E95">
        <w:rPr>
          <w:rFonts w:eastAsia="Calibri"/>
          <w:i/>
          <w:iCs/>
          <w:color w:val="000000" w:themeColor="text1"/>
          <w:sz w:val="26"/>
          <w:szCs w:val="26"/>
          <w:lang w:val="en-ZW" w:eastAsia="en-ZW"/>
        </w:rPr>
        <w:t xml:space="preserve">Nhiệt lượng cần cung cấp cho 0,1 lít nước hóa hơi là: </w:t>
      </w:r>
    </w:p>
    <w:p w14:paraId="1D8A5834" w14:textId="77777777" w:rsidR="00961501" w:rsidRPr="00597E95" w:rsidRDefault="00961501" w:rsidP="00597E95">
      <w:pPr>
        <w:pStyle w:val="ListParagraph"/>
        <w:spacing w:after="0" w:line="276" w:lineRule="auto"/>
        <w:ind w:left="0"/>
        <w:jc w:val="center"/>
        <w:rPr>
          <w:rFonts w:ascii="Times New Roman" w:eastAsia="Calibri" w:hAnsi="Times New Roman" w:cs="Times New Roman"/>
          <w:i/>
          <w:iCs/>
          <w:color w:val="000000" w:themeColor="text1"/>
          <w:sz w:val="26"/>
          <w:szCs w:val="26"/>
          <w:lang w:val="en-ZW" w:eastAsia="en-ZW"/>
        </w:rPr>
      </w:pPr>
      <w:r w:rsidRPr="00597E95">
        <w:rPr>
          <w:rFonts w:ascii="Times New Roman" w:eastAsia="Calibri" w:hAnsi="Times New Roman" w:cs="Times New Roman"/>
          <w:i/>
          <w:iCs/>
          <w:color w:val="000000" w:themeColor="text1"/>
          <w:sz w:val="26"/>
          <w:szCs w:val="26"/>
          <w:lang w:val="en-ZW" w:eastAsia="en-ZW"/>
        </w:rPr>
        <w:t>Q</w:t>
      </w:r>
      <w:r w:rsidRPr="00597E95">
        <w:rPr>
          <w:rFonts w:ascii="Times New Roman" w:eastAsia="Calibri" w:hAnsi="Times New Roman" w:cs="Times New Roman"/>
          <w:i/>
          <w:iCs/>
          <w:color w:val="000000" w:themeColor="text1"/>
          <w:sz w:val="26"/>
          <w:szCs w:val="26"/>
          <w:vertAlign w:val="subscript"/>
          <w:lang w:val="en-ZW" w:eastAsia="en-ZW"/>
        </w:rPr>
        <w:t>2</w:t>
      </w:r>
      <w:r w:rsidRPr="00597E95">
        <w:rPr>
          <w:rFonts w:ascii="Times New Roman" w:eastAsia="Calibri" w:hAnsi="Times New Roman" w:cs="Times New Roman"/>
          <w:i/>
          <w:iCs/>
          <w:color w:val="000000" w:themeColor="text1"/>
          <w:sz w:val="26"/>
          <w:szCs w:val="26"/>
          <w:lang w:val="en-ZW" w:eastAsia="en-ZW"/>
        </w:rPr>
        <w:t xml:space="preserve"> = Δm.L = 0,1.2,3.10</w:t>
      </w:r>
      <w:r w:rsidRPr="00597E95">
        <w:rPr>
          <w:rFonts w:ascii="Times New Roman" w:eastAsia="Calibri" w:hAnsi="Times New Roman" w:cs="Times New Roman"/>
          <w:i/>
          <w:iCs/>
          <w:color w:val="000000" w:themeColor="text1"/>
          <w:sz w:val="26"/>
          <w:szCs w:val="26"/>
          <w:vertAlign w:val="superscript"/>
          <w:lang w:val="en-ZW" w:eastAsia="en-ZW"/>
        </w:rPr>
        <w:t>6</w:t>
      </w:r>
      <w:r w:rsidRPr="00597E95">
        <w:rPr>
          <w:rFonts w:ascii="Times New Roman" w:eastAsia="Calibri" w:hAnsi="Times New Roman" w:cs="Times New Roman"/>
          <w:i/>
          <w:iCs/>
          <w:color w:val="000000" w:themeColor="text1"/>
          <w:sz w:val="26"/>
          <w:szCs w:val="26"/>
          <w:lang w:val="en-ZW" w:eastAsia="en-ZW"/>
        </w:rPr>
        <w:t xml:space="preserve"> = 2,3.10</w:t>
      </w:r>
      <w:r w:rsidRPr="00597E95">
        <w:rPr>
          <w:rFonts w:ascii="Times New Roman" w:eastAsia="Calibri" w:hAnsi="Times New Roman" w:cs="Times New Roman"/>
          <w:i/>
          <w:iCs/>
          <w:color w:val="000000" w:themeColor="text1"/>
          <w:sz w:val="26"/>
          <w:szCs w:val="26"/>
          <w:vertAlign w:val="superscript"/>
          <w:lang w:val="en-ZW" w:eastAsia="en-ZW"/>
        </w:rPr>
        <w:t>5</w:t>
      </w:r>
      <w:r w:rsidRPr="00597E95">
        <w:rPr>
          <w:rFonts w:ascii="Times New Roman" w:eastAsia="Calibri" w:hAnsi="Times New Roman" w:cs="Times New Roman"/>
          <w:i/>
          <w:iCs/>
          <w:color w:val="000000" w:themeColor="text1"/>
          <w:sz w:val="26"/>
          <w:szCs w:val="26"/>
          <w:lang w:val="en-ZW" w:eastAsia="en-ZW"/>
        </w:rPr>
        <w:t>J</w:t>
      </w:r>
    </w:p>
    <w:p w14:paraId="5F668979" w14:textId="5F4DFFDB" w:rsidR="00961501" w:rsidRPr="00597E95" w:rsidRDefault="004F359D" w:rsidP="00597E95">
      <w:pPr>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c)</w:t>
      </w:r>
      <w:r w:rsidR="0090587E" w:rsidRPr="00597E95">
        <w:rPr>
          <w:rFonts w:eastAsia="Calibri"/>
          <w:b/>
          <w:bCs/>
          <w:color w:val="000000" w:themeColor="text1"/>
          <w:sz w:val="26"/>
          <w:szCs w:val="26"/>
          <w:lang w:val="en-ZW" w:eastAsia="en-ZW"/>
        </w:rPr>
        <w:t xml:space="preserve"> </w:t>
      </w:r>
      <w:r w:rsidR="00961501" w:rsidRPr="00597E95">
        <w:rPr>
          <w:rFonts w:eastAsia="Calibri"/>
          <w:color w:val="000000" w:themeColor="text1"/>
          <w:sz w:val="26"/>
          <w:szCs w:val="26"/>
          <w:lang w:val="en-ZW" w:eastAsia="en-ZW"/>
        </w:rPr>
        <w:t>Tổng nhiệt lượng đã cung cấp cho ấm nước:</w:t>
      </w:r>
    </w:p>
    <w:p w14:paraId="7BB4C4D7" w14:textId="0B58F5BE" w:rsidR="00961501" w:rsidRPr="00597E95" w:rsidRDefault="00961501" w:rsidP="00597E95">
      <w:pPr>
        <w:spacing w:line="276" w:lineRule="auto"/>
        <w:jc w:val="center"/>
        <w:rPr>
          <w:rFonts w:eastAsia="Calibri"/>
          <w:color w:val="000000" w:themeColor="text1"/>
          <w:sz w:val="26"/>
          <w:szCs w:val="26"/>
          <w:lang w:val="en-ZW" w:eastAsia="en-ZW"/>
        </w:rPr>
      </w:pPr>
      <w:r w:rsidRPr="00597E95">
        <w:rPr>
          <w:rFonts w:eastAsia="Calibri"/>
          <w:color w:val="000000" w:themeColor="text1"/>
          <w:sz w:val="26"/>
          <w:szCs w:val="26"/>
          <w:lang w:val="en-ZW" w:eastAsia="en-ZW"/>
        </w:rPr>
        <w:t>→ Q = Q</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Q</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163666 + 230000 = 393666J</w:t>
      </w:r>
      <w:r w:rsidR="00AD3BD8" w:rsidRPr="00597E95">
        <w:rPr>
          <w:rFonts w:eastAsia="Calibri"/>
          <w:color w:val="000000" w:themeColor="text1"/>
          <w:sz w:val="26"/>
          <w:szCs w:val="26"/>
          <w:lang w:val="en-ZW" w:eastAsia="en-ZW"/>
        </w:rPr>
        <w:t xml:space="preserve"> </w:t>
      </w:r>
      <w:r w:rsidR="00AD3BD8" w:rsidRPr="00597E95">
        <w:rPr>
          <w:rFonts w:ascii="Cambria Math" w:eastAsia="Cambria Math" w:hAnsi="Cambria Math" w:cs="Cambria Math"/>
          <w:color w:val="000000" w:themeColor="text1"/>
          <w:sz w:val="24"/>
          <w:szCs w:val="24"/>
        </w:rPr>
        <w:t>⟹</w:t>
      </w:r>
      <w:r w:rsidR="00AD3BD8" w:rsidRPr="00597E95">
        <w:rPr>
          <w:rFonts w:eastAsia="Cambria Math"/>
          <w:color w:val="000000" w:themeColor="text1"/>
          <w:sz w:val="24"/>
          <w:szCs w:val="24"/>
        </w:rPr>
        <w:t xml:space="preserve"> </w:t>
      </w:r>
      <w:r w:rsidR="00AD3BD8" w:rsidRPr="00597E95">
        <w:rPr>
          <w:b/>
          <w:bCs/>
          <w:color w:val="000000" w:themeColor="text1"/>
          <w:sz w:val="24"/>
          <w:szCs w:val="24"/>
        </w:rPr>
        <w:t>Đ</w:t>
      </w:r>
    </w:p>
    <w:p w14:paraId="38547C98" w14:textId="429B6A68" w:rsidR="00AD3BD8" w:rsidRPr="00597E95" w:rsidRDefault="004F359D" w:rsidP="00597E95">
      <w:pPr>
        <w:spacing w:line="276" w:lineRule="auto"/>
        <w:jc w:val="both"/>
        <w:rPr>
          <w:rFonts w:eastAsia="Calibri"/>
          <w:b/>
          <w:bCs/>
          <w:color w:val="000000" w:themeColor="text1"/>
          <w:sz w:val="26"/>
          <w:szCs w:val="26"/>
          <w:lang w:val="en-ZW" w:eastAsia="en-ZW"/>
        </w:rPr>
      </w:pPr>
      <w:r w:rsidRPr="00597E95">
        <w:rPr>
          <w:rFonts w:eastAsia="Calibri"/>
          <w:b/>
          <w:bCs/>
          <w:color w:val="000000" w:themeColor="text1"/>
          <w:sz w:val="26"/>
          <w:szCs w:val="26"/>
          <w:lang w:val="en-ZW" w:eastAsia="en-ZW"/>
        </w:rPr>
        <w:t>d)</w:t>
      </w:r>
      <w:r w:rsidR="0090587E" w:rsidRPr="00597E95">
        <w:rPr>
          <w:rFonts w:eastAsia="Calibri"/>
          <w:b/>
          <w:bCs/>
          <w:color w:val="000000" w:themeColor="text1"/>
          <w:sz w:val="26"/>
          <w:szCs w:val="26"/>
          <w:lang w:val="en-ZW" w:eastAsia="en-ZW"/>
        </w:rPr>
        <w:t xml:space="preserve"> </w:t>
      </w:r>
      <w:r w:rsidR="00AD3BD8" w:rsidRPr="00597E95">
        <w:rPr>
          <w:rFonts w:eastAsia="Calibri"/>
          <w:color w:val="000000" w:themeColor="text1"/>
          <w:sz w:val="26"/>
          <w:szCs w:val="26"/>
          <w:lang w:val="en-ZW" w:eastAsia="en-ZW"/>
        </w:rPr>
        <w:t>Như vậy cần cung cấp nhiệt lượng 393666J để 0,5lit nước biến thành hơi</w:t>
      </w:r>
      <w:r w:rsidR="0090587E" w:rsidRPr="00597E95">
        <w:rPr>
          <w:rFonts w:eastAsia="Calibri"/>
          <w:color w:val="000000" w:themeColor="text1"/>
          <w:sz w:val="26"/>
          <w:szCs w:val="26"/>
          <w:lang w:val="en-ZW" w:eastAsia="en-ZW"/>
        </w:rPr>
        <w:t xml:space="preserve"> </w:t>
      </w:r>
      <w:r w:rsidR="0090587E" w:rsidRPr="00597E95">
        <w:rPr>
          <w:rFonts w:ascii="Cambria Math" w:eastAsia="Cambria Math" w:hAnsi="Cambria Math" w:cs="Cambria Math"/>
          <w:color w:val="000000" w:themeColor="text1"/>
          <w:sz w:val="24"/>
          <w:szCs w:val="24"/>
        </w:rPr>
        <w:t>⟹</w:t>
      </w:r>
      <w:r w:rsidR="0090587E" w:rsidRPr="00597E95">
        <w:rPr>
          <w:rFonts w:eastAsia="Cambria Math"/>
          <w:color w:val="000000" w:themeColor="text1"/>
          <w:sz w:val="24"/>
          <w:szCs w:val="24"/>
        </w:rPr>
        <w:t xml:space="preserve"> </w:t>
      </w:r>
      <w:r w:rsidR="0090587E" w:rsidRPr="00597E95">
        <w:rPr>
          <w:b/>
          <w:bCs/>
          <w:color w:val="000000" w:themeColor="text1"/>
          <w:sz w:val="24"/>
          <w:szCs w:val="24"/>
        </w:rPr>
        <w:t xml:space="preserve">S </w:t>
      </w:r>
    </w:p>
    <w:p w14:paraId="60F05CCC" w14:textId="3BCE2C29" w:rsidR="00961501" w:rsidRPr="00597E95" w:rsidRDefault="0090587E" w:rsidP="00597E95">
      <w:pPr>
        <w:spacing w:line="276" w:lineRule="auto"/>
        <w:jc w:val="both"/>
        <w:rPr>
          <w:rFonts w:eastAsia="Calibri"/>
          <w:i/>
          <w:iCs/>
          <w:color w:val="000000" w:themeColor="text1"/>
          <w:sz w:val="26"/>
          <w:szCs w:val="26"/>
          <w:lang w:val="en-ZW" w:eastAsia="en-ZW"/>
        </w:rPr>
      </w:pPr>
      <w:r w:rsidRPr="00597E95">
        <w:rPr>
          <w:rFonts w:eastAsia="Calibri"/>
          <w:b/>
          <w:bCs/>
          <w:color w:val="000000" w:themeColor="text1"/>
          <w:sz w:val="26"/>
          <w:szCs w:val="26"/>
          <w:lang w:val="en-ZW" w:eastAsia="en-ZW"/>
        </w:rPr>
        <w:t>Vì :</w:t>
      </w:r>
      <w:r w:rsidRPr="00597E95">
        <w:rPr>
          <w:rFonts w:eastAsia="Calibri"/>
          <w:i/>
          <w:iCs/>
          <w:color w:val="000000" w:themeColor="text1"/>
          <w:sz w:val="26"/>
          <w:szCs w:val="26"/>
          <w:lang w:val="en-ZW" w:eastAsia="en-ZW"/>
        </w:rPr>
        <w:t xml:space="preserve"> </w:t>
      </w:r>
      <w:r w:rsidR="00961501" w:rsidRPr="00597E95">
        <w:rPr>
          <w:rFonts w:eastAsia="Calibri"/>
          <w:i/>
          <w:iCs/>
          <w:color w:val="000000" w:themeColor="text1"/>
          <w:sz w:val="26"/>
          <w:szCs w:val="26"/>
          <w:lang w:val="en-ZW" w:eastAsia="en-ZW"/>
        </w:rPr>
        <w:t xml:space="preserve"> cần cung cấp nhiệt lượng 393666J để 0,1lit nước biến thành hơi</w:t>
      </w:r>
    </w:p>
    <w:p w14:paraId="0024DF25"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color w:val="000000" w:themeColor="text1"/>
          <w:sz w:val="26"/>
          <w:szCs w:val="26"/>
          <w:lang w:val="en-ZW" w:eastAsia="en-ZW"/>
        </w:rPr>
        <w:t xml:space="preserve">Câu 4. </w:t>
      </w:r>
    </w:p>
    <w:p w14:paraId="21ED62C5" w14:textId="14D083F9" w:rsidR="0090587E"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a)</w:t>
      </w:r>
      <w:r w:rsidRPr="00597E95">
        <w:rPr>
          <w:rFonts w:eastAsia="Calibri"/>
          <w:color w:val="000000" w:themeColor="text1"/>
          <w:sz w:val="26"/>
          <w:szCs w:val="26"/>
          <w:lang w:val="en-ZW" w:eastAsia="en-ZW"/>
        </w:rPr>
        <w:t xml:space="preserve"> </w:t>
      </w:r>
      <w:r w:rsidR="0090587E" w:rsidRPr="00597E95">
        <w:rPr>
          <w:rFonts w:eastAsia="Calibri"/>
          <w:color w:val="000000" w:themeColor="text1"/>
          <w:sz w:val="26"/>
          <w:szCs w:val="26"/>
          <w:lang w:val="en-ZW" w:eastAsia="en-ZW"/>
        </w:rPr>
        <w:t>Nhiệt lượng cần cung cấp cho</w:t>
      </w:r>
      <w:r w:rsidR="0090587E" w:rsidRPr="00597E95">
        <w:rPr>
          <w:rFonts w:eastAsia="Calibri"/>
          <w:bCs/>
          <w:color w:val="000000" w:themeColor="text1"/>
          <w:sz w:val="26"/>
          <w:szCs w:val="26"/>
          <w:lang w:val="en-ZW" w:eastAsia="en-ZW"/>
        </w:rPr>
        <w:t xml:space="preserve"> cục nước đá 0,2 kg ở - 20</w:t>
      </w:r>
      <w:r w:rsidR="0090587E" w:rsidRPr="00597E95">
        <w:rPr>
          <w:rFonts w:eastAsia="Calibri"/>
          <w:bCs/>
          <w:color w:val="000000" w:themeColor="text1"/>
          <w:sz w:val="26"/>
          <w:szCs w:val="26"/>
          <w:vertAlign w:val="superscript"/>
          <w:lang w:val="en-ZW" w:eastAsia="en-ZW"/>
        </w:rPr>
        <w:t>0</w:t>
      </w:r>
      <w:r w:rsidR="0090587E" w:rsidRPr="00597E95">
        <w:rPr>
          <w:rFonts w:eastAsia="Calibri"/>
          <w:bCs/>
          <w:color w:val="000000" w:themeColor="text1"/>
          <w:sz w:val="26"/>
          <w:szCs w:val="26"/>
          <w:lang w:val="en-ZW" w:eastAsia="en-ZW"/>
        </w:rPr>
        <w:t>C biến hoàn toàn thành hơi nước ở 100</w:t>
      </w:r>
      <w:r w:rsidR="0090587E" w:rsidRPr="00597E95">
        <w:rPr>
          <w:rFonts w:eastAsia="Calibri"/>
          <w:bCs/>
          <w:color w:val="000000" w:themeColor="text1"/>
          <w:sz w:val="26"/>
          <w:szCs w:val="26"/>
          <w:vertAlign w:val="superscript"/>
          <w:lang w:val="en-ZW" w:eastAsia="en-ZW"/>
        </w:rPr>
        <w:t>0</w:t>
      </w:r>
      <w:r w:rsidR="0090587E" w:rsidRPr="00597E95">
        <w:rPr>
          <w:rFonts w:eastAsia="Calibri"/>
          <w:bCs/>
          <w:color w:val="000000" w:themeColor="text1"/>
          <w:sz w:val="26"/>
          <w:szCs w:val="26"/>
          <w:lang w:val="en-ZW" w:eastAsia="en-ZW"/>
        </w:rPr>
        <w:t xml:space="preserve">C bằng nhiệt lượng cần cung cấp cho cục nước đá nóng chảy </w:t>
      </w:r>
      <w:r w:rsidR="0090587E" w:rsidRPr="00597E95">
        <w:rPr>
          <w:rFonts w:ascii="Cambria Math" w:eastAsia="Cambria Math" w:hAnsi="Cambria Math" w:cs="Cambria Math"/>
          <w:color w:val="000000" w:themeColor="text1"/>
          <w:sz w:val="24"/>
          <w:szCs w:val="24"/>
        </w:rPr>
        <w:t>⟹</w:t>
      </w:r>
      <w:r w:rsidR="0090587E" w:rsidRPr="00597E95">
        <w:rPr>
          <w:rFonts w:eastAsia="Cambria Math"/>
          <w:color w:val="000000" w:themeColor="text1"/>
          <w:sz w:val="24"/>
          <w:szCs w:val="24"/>
        </w:rPr>
        <w:t xml:space="preserve"> </w:t>
      </w:r>
      <w:r w:rsidR="0090587E" w:rsidRPr="00597E95">
        <w:rPr>
          <w:b/>
          <w:bCs/>
          <w:color w:val="000000" w:themeColor="text1"/>
          <w:sz w:val="24"/>
          <w:szCs w:val="24"/>
        </w:rPr>
        <w:t>S</w:t>
      </w:r>
    </w:p>
    <w:p w14:paraId="70D0AD8D" w14:textId="77777777" w:rsidR="0090587E" w:rsidRPr="00597E95" w:rsidRDefault="0090587E" w:rsidP="00597E95">
      <w:pPr>
        <w:spacing w:line="276" w:lineRule="auto"/>
        <w:jc w:val="both"/>
        <w:rPr>
          <w:rFonts w:eastAsia="Calibri"/>
          <w:i/>
          <w:iCs/>
          <w:color w:val="000000" w:themeColor="text1"/>
          <w:sz w:val="26"/>
          <w:szCs w:val="26"/>
          <w:lang w:val="en-ZW" w:eastAsia="en-ZW"/>
        </w:rPr>
      </w:pPr>
      <w:r w:rsidRPr="00597E95">
        <w:rPr>
          <w:rFonts w:eastAsia="Calibri"/>
          <w:b/>
          <w:bCs/>
          <w:color w:val="000000" w:themeColor="text1"/>
          <w:sz w:val="26"/>
          <w:szCs w:val="26"/>
          <w:lang w:val="en-ZW" w:eastAsia="en-ZW"/>
        </w:rPr>
        <w:t xml:space="preserve">Vì : </w:t>
      </w:r>
      <w:r w:rsidR="00961501" w:rsidRPr="00597E95">
        <w:rPr>
          <w:rFonts w:eastAsia="Calibri"/>
          <w:i/>
          <w:iCs/>
          <w:color w:val="000000" w:themeColor="text1"/>
          <w:sz w:val="26"/>
          <w:szCs w:val="26"/>
          <w:lang w:val="en-ZW" w:eastAsia="en-ZW"/>
        </w:rPr>
        <w:t>Nhiệt lượng cần cung cấp cho</w:t>
      </w:r>
      <w:r w:rsidR="00961501" w:rsidRPr="00597E95">
        <w:rPr>
          <w:rFonts w:eastAsia="Calibri"/>
          <w:bCs/>
          <w:i/>
          <w:iCs/>
          <w:color w:val="000000" w:themeColor="text1"/>
          <w:sz w:val="26"/>
          <w:szCs w:val="26"/>
          <w:lang w:val="en-ZW" w:eastAsia="en-ZW"/>
        </w:rPr>
        <w:t xml:space="preserve"> cục nước đá 0,2 kg ở - 20</w:t>
      </w:r>
      <w:r w:rsidR="00961501" w:rsidRPr="00597E95">
        <w:rPr>
          <w:rFonts w:eastAsia="Calibri"/>
          <w:bCs/>
          <w:i/>
          <w:iCs/>
          <w:color w:val="000000" w:themeColor="text1"/>
          <w:sz w:val="26"/>
          <w:szCs w:val="26"/>
          <w:vertAlign w:val="superscript"/>
          <w:lang w:val="en-ZW" w:eastAsia="en-ZW"/>
        </w:rPr>
        <w:t>0</w:t>
      </w:r>
      <w:r w:rsidR="00961501" w:rsidRPr="00597E95">
        <w:rPr>
          <w:rFonts w:eastAsia="Calibri"/>
          <w:bCs/>
          <w:i/>
          <w:iCs/>
          <w:color w:val="000000" w:themeColor="text1"/>
          <w:sz w:val="26"/>
          <w:szCs w:val="26"/>
          <w:lang w:val="en-ZW" w:eastAsia="en-ZW"/>
        </w:rPr>
        <w:t>C biến hoàn toàn thành hơi nước ở 100</w:t>
      </w:r>
      <w:r w:rsidR="00961501" w:rsidRPr="00597E95">
        <w:rPr>
          <w:rFonts w:eastAsia="Calibri"/>
          <w:bCs/>
          <w:i/>
          <w:iCs/>
          <w:color w:val="000000" w:themeColor="text1"/>
          <w:sz w:val="26"/>
          <w:szCs w:val="26"/>
          <w:vertAlign w:val="superscript"/>
          <w:lang w:val="en-ZW" w:eastAsia="en-ZW"/>
        </w:rPr>
        <w:t>0</w:t>
      </w:r>
      <w:r w:rsidR="00961501" w:rsidRPr="00597E95">
        <w:rPr>
          <w:rFonts w:eastAsia="Calibri"/>
          <w:bCs/>
          <w:i/>
          <w:iCs/>
          <w:color w:val="000000" w:themeColor="text1"/>
          <w:sz w:val="26"/>
          <w:szCs w:val="26"/>
          <w:lang w:val="en-ZW" w:eastAsia="en-ZW"/>
        </w:rPr>
        <w:t xml:space="preserve">C </w:t>
      </w:r>
    </w:p>
    <w:p w14:paraId="5DE5372C" w14:textId="66AF5EB2" w:rsidR="00961501" w:rsidRPr="00597E95" w:rsidRDefault="00961501" w:rsidP="00597E95">
      <w:pPr>
        <w:spacing w:line="276" w:lineRule="auto"/>
        <w:jc w:val="both"/>
        <w:rPr>
          <w:rFonts w:eastAsia="Calibri"/>
          <w:i/>
          <w:iCs/>
          <w:color w:val="000000" w:themeColor="text1"/>
          <w:sz w:val="26"/>
          <w:szCs w:val="26"/>
          <w:lang w:val="en-ZW" w:eastAsia="en-ZW"/>
        </w:rPr>
      </w:pPr>
      <w:r w:rsidRPr="00597E95">
        <w:rPr>
          <w:rFonts w:eastAsia="Calibri"/>
          <w:b/>
          <w:bCs/>
          <w:color w:val="000000" w:themeColor="text1"/>
          <w:sz w:val="26"/>
          <w:szCs w:val="26"/>
          <w:lang w:val="en-ZW" w:eastAsia="en-ZW"/>
        </w:rPr>
        <w:t>b)</w:t>
      </w:r>
      <w:r w:rsidRPr="00597E95">
        <w:rPr>
          <w:rFonts w:eastAsia="Calibri"/>
          <w:color w:val="000000" w:themeColor="text1"/>
          <w:sz w:val="26"/>
          <w:szCs w:val="26"/>
          <w:lang w:val="en-ZW" w:eastAsia="en-ZW"/>
        </w:rPr>
        <w:t xml:space="preserve"> Nhiệt lượng</w:t>
      </w:r>
      <w:r w:rsidRPr="00597E95">
        <w:rPr>
          <w:color w:val="000000" w:themeColor="text1"/>
          <w:sz w:val="26"/>
          <w:szCs w:val="26"/>
        </w:rPr>
        <w:t xml:space="preserve"> Q = c</w:t>
      </w:r>
      <w:r w:rsidRPr="00597E95">
        <w:rPr>
          <w:color w:val="000000" w:themeColor="text1"/>
          <w:sz w:val="26"/>
          <w:szCs w:val="26"/>
          <w:vertAlign w:val="subscript"/>
        </w:rPr>
        <w:t>đ</w:t>
      </w:r>
      <w:r w:rsidRPr="00597E95">
        <w:rPr>
          <w:color w:val="000000" w:themeColor="text1"/>
          <w:sz w:val="26"/>
          <w:szCs w:val="26"/>
        </w:rPr>
        <w:t>.m(t</w:t>
      </w:r>
      <w:r w:rsidRPr="00597E95">
        <w:rPr>
          <w:color w:val="000000" w:themeColor="text1"/>
          <w:sz w:val="26"/>
          <w:szCs w:val="26"/>
          <w:vertAlign w:val="subscript"/>
        </w:rPr>
        <w:t xml:space="preserve">1 </w:t>
      </w:r>
      <w:r w:rsidRPr="00597E95">
        <w:rPr>
          <w:color w:val="000000" w:themeColor="text1"/>
          <w:sz w:val="26"/>
          <w:szCs w:val="26"/>
        </w:rPr>
        <w:t>– t</w:t>
      </w:r>
      <w:r w:rsidRPr="00597E95">
        <w:rPr>
          <w:color w:val="000000" w:themeColor="text1"/>
          <w:sz w:val="26"/>
          <w:szCs w:val="26"/>
          <w:vertAlign w:val="subscript"/>
        </w:rPr>
        <w:t>0</w:t>
      </w:r>
      <w:r w:rsidRPr="00597E95">
        <w:rPr>
          <w:color w:val="000000" w:themeColor="text1"/>
          <w:sz w:val="26"/>
          <w:szCs w:val="26"/>
        </w:rPr>
        <w:t xml:space="preserve">) + </w:t>
      </w:r>
      <w:r w:rsidRPr="00597E95">
        <w:rPr>
          <w:color w:val="000000" w:themeColor="text1"/>
          <w:sz w:val="26"/>
          <w:szCs w:val="26"/>
          <w:shd w:val="clear" w:color="auto" w:fill="FFFFFF"/>
        </w:rPr>
        <w:t>λ.m +</w:t>
      </w:r>
      <w:r w:rsidRPr="00597E95">
        <w:rPr>
          <w:color w:val="000000" w:themeColor="text1"/>
          <w:sz w:val="26"/>
          <w:szCs w:val="26"/>
        </w:rPr>
        <w:t xml:space="preserve"> c</w:t>
      </w:r>
      <w:r w:rsidRPr="00597E95">
        <w:rPr>
          <w:color w:val="000000" w:themeColor="text1"/>
          <w:sz w:val="26"/>
          <w:szCs w:val="26"/>
          <w:vertAlign w:val="subscript"/>
        </w:rPr>
        <w:t>n</w:t>
      </w:r>
      <w:r w:rsidRPr="00597E95">
        <w:rPr>
          <w:color w:val="000000" w:themeColor="text1"/>
          <w:sz w:val="26"/>
          <w:szCs w:val="26"/>
        </w:rPr>
        <w:t>.m(t</w:t>
      </w:r>
      <w:r w:rsidRPr="00597E95">
        <w:rPr>
          <w:color w:val="000000" w:themeColor="text1"/>
          <w:sz w:val="26"/>
          <w:szCs w:val="26"/>
          <w:vertAlign w:val="subscript"/>
        </w:rPr>
        <w:t xml:space="preserve">2 </w:t>
      </w:r>
      <w:r w:rsidRPr="00597E95">
        <w:rPr>
          <w:color w:val="000000" w:themeColor="text1"/>
          <w:sz w:val="26"/>
          <w:szCs w:val="26"/>
        </w:rPr>
        <w:t>– t</w:t>
      </w:r>
      <w:r w:rsidRPr="00597E95">
        <w:rPr>
          <w:color w:val="000000" w:themeColor="text1"/>
          <w:sz w:val="26"/>
          <w:szCs w:val="26"/>
          <w:vertAlign w:val="subscript"/>
        </w:rPr>
        <w:t>1</w:t>
      </w:r>
      <w:r w:rsidRPr="00597E95">
        <w:rPr>
          <w:color w:val="000000" w:themeColor="text1"/>
          <w:sz w:val="26"/>
          <w:szCs w:val="26"/>
        </w:rPr>
        <w:t>) + L.m</w:t>
      </w:r>
      <w:r w:rsidR="0090587E" w:rsidRPr="00597E95">
        <w:rPr>
          <w:color w:val="000000" w:themeColor="text1"/>
          <w:sz w:val="26"/>
          <w:szCs w:val="26"/>
        </w:rPr>
        <w:t xml:space="preserve"> </w:t>
      </w:r>
      <w:r w:rsidR="0090587E" w:rsidRPr="00597E95">
        <w:rPr>
          <w:rFonts w:ascii="Cambria Math" w:eastAsia="Cambria Math" w:hAnsi="Cambria Math" w:cs="Cambria Math"/>
          <w:color w:val="000000" w:themeColor="text1"/>
          <w:sz w:val="24"/>
          <w:szCs w:val="24"/>
        </w:rPr>
        <w:t>⟹</w:t>
      </w:r>
      <w:r w:rsidR="0090587E" w:rsidRPr="00597E95">
        <w:rPr>
          <w:rFonts w:eastAsia="Cambria Math"/>
          <w:color w:val="000000" w:themeColor="text1"/>
          <w:sz w:val="24"/>
          <w:szCs w:val="24"/>
        </w:rPr>
        <w:t xml:space="preserve"> </w:t>
      </w:r>
      <w:r w:rsidR="0090587E" w:rsidRPr="00597E95">
        <w:rPr>
          <w:b/>
          <w:bCs/>
          <w:color w:val="000000" w:themeColor="text1"/>
          <w:sz w:val="24"/>
          <w:szCs w:val="24"/>
        </w:rPr>
        <w:t>Đ</w:t>
      </w:r>
    </w:p>
    <w:p w14:paraId="3D826D33" w14:textId="5D3AA463" w:rsidR="00961501" w:rsidRPr="00597E95" w:rsidRDefault="00961501" w:rsidP="00597E95">
      <w:pPr>
        <w:spacing w:line="276" w:lineRule="auto"/>
        <w:jc w:val="both"/>
        <w:rPr>
          <w:color w:val="000000" w:themeColor="text1"/>
          <w:sz w:val="26"/>
          <w:szCs w:val="26"/>
        </w:rPr>
      </w:pPr>
      <w:r w:rsidRPr="00597E95">
        <w:rPr>
          <w:b/>
          <w:bCs/>
          <w:color w:val="000000" w:themeColor="text1"/>
          <w:sz w:val="26"/>
          <w:szCs w:val="26"/>
        </w:rPr>
        <w:t>c)</w:t>
      </w:r>
      <w:r w:rsidRPr="00597E95">
        <w:rPr>
          <w:color w:val="000000" w:themeColor="text1"/>
          <w:sz w:val="26"/>
          <w:szCs w:val="26"/>
        </w:rPr>
        <w:t xml:space="preserve"> </w:t>
      </w:r>
      <w:r w:rsidRPr="00597E95">
        <w:rPr>
          <w:rFonts w:eastAsia="Calibri"/>
          <w:color w:val="000000" w:themeColor="text1"/>
          <w:sz w:val="26"/>
          <w:szCs w:val="26"/>
          <w:lang w:val="en-ZW" w:eastAsia="en-ZW"/>
        </w:rPr>
        <w:t>Hay Q = m{</w:t>
      </w:r>
      <w:r w:rsidRPr="00597E95">
        <w:rPr>
          <w:color w:val="000000" w:themeColor="text1"/>
          <w:sz w:val="26"/>
          <w:szCs w:val="26"/>
        </w:rPr>
        <w:t xml:space="preserve"> c</w:t>
      </w:r>
      <w:r w:rsidRPr="00597E95">
        <w:rPr>
          <w:color w:val="000000" w:themeColor="text1"/>
          <w:sz w:val="26"/>
          <w:szCs w:val="26"/>
          <w:vertAlign w:val="subscript"/>
        </w:rPr>
        <w:t>đ</w:t>
      </w:r>
      <w:r w:rsidRPr="00597E95">
        <w:rPr>
          <w:color w:val="000000" w:themeColor="text1"/>
          <w:sz w:val="26"/>
          <w:szCs w:val="26"/>
        </w:rPr>
        <w:t>.(t</w:t>
      </w:r>
      <w:r w:rsidRPr="00597E95">
        <w:rPr>
          <w:color w:val="000000" w:themeColor="text1"/>
          <w:sz w:val="26"/>
          <w:szCs w:val="26"/>
          <w:vertAlign w:val="subscript"/>
        </w:rPr>
        <w:t xml:space="preserve">1 </w:t>
      </w:r>
      <w:r w:rsidRPr="00597E95">
        <w:rPr>
          <w:color w:val="000000" w:themeColor="text1"/>
          <w:sz w:val="26"/>
          <w:szCs w:val="26"/>
        </w:rPr>
        <w:t>– t</w:t>
      </w:r>
      <w:r w:rsidRPr="00597E95">
        <w:rPr>
          <w:color w:val="000000" w:themeColor="text1"/>
          <w:sz w:val="26"/>
          <w:szCs w:val="26"/>
          <w:vertAlign w:val="subscript"/>
        </w:rPr>
        <w:t>0</w:t>
      </w:r>
      <w:r w:rsidRPr="00597E95">
        <w:rPr>
          <w:color w:val="000000" w:themeColor="text1"/>
          <w:sz w:val="26"/>
          <w:szCs w:val="26"/>
        </w:rPr>
        <w:t xml:space="preserve">) + </w:t>
      </w:r>
      <w:r w:rsidRPr="00597E95">
        <w:rPr>
          <w:color w:val="000000" w:themeColor="text1"/>
          <w:sz w:val="26"/>
          <w:szCs w:val="26"/>
          <w:shd w:val="clear" w:color="auto" w:fill="FFFFFF"/>
        </w:rPr>
        <w:t>λ +</w:t>
      </w:r>
      <w:r w:rsidRPr="00597E95">
        <w:rPr>
          <w:color w:val="000000" w:themeColor="text1"/>
          <w:sz w:val="26"/>
          <w:szCs w:val="26"/>
        </w:rPr>
        <w:t xml:space="preserve"> c</w:t>
      </w:r>
      <w:r w:rsidRPr="00597E95">
        <w:rPr>
          <w:color w:val="000000" w:themeColor="text1"/>
          <w:sz w:val="26"/>
          <w:szCs w:val="26"/>
          <w:vertAlign w:val="subscript"/>
        </w:rPr>
        <w:t>n</w:t>
      </w:r>
      <w:r w:rsidRPr="00597E95">
        <w:rPr>
          <w:color w:val="000000" w:themeColor="text1"/>
          <w:sz w:val="26"/>
          <w:szCs w:val="26"/>
        </w:rPr>
        <w:t>.(t</w:t>
      </w:r>
      <w:r w:rsidRPr="00597E95">
        <w:rPr>
          <w:color w:val="000000" w:themeColor="text1"/>
          <w:sz w:val="26"/>
          <w:szCs w:val="26"/>
          <w:vertAlign w:val="subscript"/>
        </w:rPr>
        <w:t xml:space="preserve">2 </w:t>
      </w:r>
      <w:r w:rsidRPr="00597E95">
        <w:rPr>
          <w:color w:val="000000" w:themeColor="text1"/>
          <w:sz w:val="26"/>
          <w:szCs w:val="26"/>
        </w:rPr>
        <w:t>– t</w:t>
      </w:r>
      <w:r w:rsidRPr="00597E95">
        <w:rPr>
          <w:color w:val="000000" w:themeColor="text1"/>
          <w:sz w:val="26"/>
          <w:szCs w:val="26"/>
          <w:vertAlign w:val="subscript"/>
        </w:rPr>
        <w:t>1</w:t>
      </w:r>
      <w:r w:rsidRPr="00597E95">
        <w:rPr>
          <w:color w:val="000000" w:themeColor="text1"/>
          <w:sz w:val="26"/>
          <w:szCs w:val="26"/>
        </w:rPr>
        <w:t>) + L}</w:t>
      </w:r>
      <w:r w:rsidR="008672ED" w:rsidRPr="00597E95">
        <w:rPr>
          <w:color w:val="000000" w:themeColor="text1"/>
          <w:sz w:val="26"/>
          <w:szCs w:val="26"/>
        </w:rPr>
        <w:t xml:space="preserve"> </w:t>
      </w:r>
      <w:r w:rsidR="008672ED" w:rsidRPr="00597E95">
        <w:rPr>
          <w:rFonts w:ascii="Cambria Math" w:eastAsia="Cambria Math" w:hAnsi="Cambria Math" w:cs="Cambria Math"/>
          <w:color w:val="000000" w:themeColor="text1"/>
          <w:sz w:val="24"/>
          <w:szCs w:val="24"/>
        </w:rPr>
        <w:t>⟹</w:t>
      </w:r>
      <w:r w:rsidR="008672ED" w:rsidRPr="00597E95">
        <w:rPr>
          <w:rFonts w:eastAsia="Cambria Math"/>
          <w:color w:val="000000" w:themeColor="text1"/>
          <w:sz w:val="24"/>
          <w:szCs w:val="24"/>
        </w:rPr>
        <w:t xml:space="preserve"> </w:t>
      </w:r>
      <w:r w:rsidR="008672ED" w:rsidRPr="00597E95">
        <w:rPr>
          <w:b/>
          <w:bCs/>
          <w:color w:val="000000" w:themeColor="text1"/>
          <w:sz w:val="24"/>
          <w:szCs w:val="24"/>
        </w:rPr>
        <w:t xml:space="preserve">Đ </w:t>
      </w:r>
    </w:p>
    <w:p w14:paraId="6CFC48DB" w14:textId="77777777" w:rsidR="008672ED" w:rsidRPr="00597E95" w:rsidRDefault="00961501" w:rsidP="00597E95">
      <w:pPr>
        <w:spacing w:line="276" w:lineRule="auto"/>
        <w:jc w:val="both"/>
        <w:rPr>
          <w:color w:val="000000" w:themeColor="text1"/>
          <w:sz w:val="26"/>
          <w:szCs w:val="26"/>
        </w:rPr>
      </w:pPr>
      <w:r w:rsidRPr="00597E95">
        <w:rPr>
          <w:b/>
          <w:bCs/>
          <w:color w:val="000000" w:themeColor="text1"/>
          <w:sz w:val="26"/>
          <w:szCs w:val="26"/>
        </w:rPr>
        <w:t>d)</w:t>
      </w:r>
      <w:r w:rsidRPr="00597E95">
        <w:rPr>
          <w:color w:val="000000" w:themeColor="text1"/>
          <w:sz w:val="26"/>
          <w:szCs w:val="26"/>
        </w:rPr>
        <w:t xml:space="preserve"> Thay số:</w:t>
      </w:r>
    </w:p>
    <w:p w14:paraId="4FA40BAD" w14:textId="2583E7B5" w:rsidR="00961501" w:rsidRPr="00597E95" w:rsidRDefault="00961501" w:rsidP="00597E95">
      <w:pPr>
        <w:spacing w:line="276" w:lineRule="auto"/>
        <w:jc w:val="both"/>
        <w:rPr>
          <w:rFonts w:eastAsia="Calibri"/>
          <w:color w:val="000000" w:themeColor="text1"/>
          <w:sz w:val="26"/>
          <w:szCs w:val="26"/>
          <w:lang w:val="en-ZW" w:eastAsia="en-ZW"/>
        </w:rPr>
      </w:pPr>
      <w:r w:rsidRPr="00597E95">
        <w:rPr>
          <w:color w:val="000000" w:themeColor="text1"/>
          <w:sz w:val="26"/>
          <w:szCs w:val="26"/>
        </w:rPr>
        <w:t>Q = 0,2.{</w:t>
      </w:r>
      <w:r w:rsidRPr="00597E95">
        <w:rPr>
          <w:rFonts w:eastAsia="Calibri"/>
          <w:bCs/>
          <w:color w:val="000000" w:themeColor="text1"/>
          <w:sz w:val="26"/>
          <w:szCs w:val="26"/>
          <w:lang w:val="en-ZW" w:eastAsia="en-ZW"/>
        </w:rPr>
        <w:t xml:space="preserve"> 2,09.10</w:t>
      </w:r>
      <w:r w:rsidRPr="00597E95">
        <w:rPr>
          <w:rFonts w:eastAsia="Calibri"/>
          <w:bCs/>
          <w:color w:val="000000" w:themeColor="text1"/>
          <w:sz w:val="26"/>
          <w:szCs w:val="26"/>
          <w:vertAlign w:val="superscript"/>
          <w:lang w:val="en-ZW" w:eastAsia="en-ZW"/>
        </w:rPr>
        <w:t>3</w:t>
      </w:r>
      <w:r w:rsidRPr="00597E95">
        <w:rPr>
          <w:rFonts w:eastAsia="Calibri"/>
          <w:bCs/>
          <w:color w:val="000000" w:themeColor="text1"/>
          <w:sz w:val="26"/>
          <w:szCs w:val="26"/>
          <w:lang w:val="en-ZW" w:eastAsia="en-ZW"/>
        </w:rPr>
        <w:t>(0-(-20))+ 3,4.10</w:t>
      </w:r>
      <w:r w:rsidRPr="00597E95">
        <w:rPr>
          <w:rFonts w:eastAsia="Calibri"/>
          <w:bCs/>
          <w:color w:val="000000" w:themeColor="text1"/>
          <w:sz w:val="26"/>
          <w:szCs w:val="26"/>
          <w:vertAlign w:val="superscript"/>
          <w:lang w:val="en-ZW" w:eastAsia="en-ZW"/>
        </w:rPr>
        <w:t>5</w:t>
      </w:r>
      <w:r w:rsidRPr="00597E95">
        <w:rPr>
          <w:rFonts w:eastAsia="Calibri"/>
          <w:bCs/>
          <w:color w:val="000000" w:themeColor="text1"/>
          <w:sz w:val="26"/>
          <w:szCs w:val="26"/>
          <w:lang w:val="en-ZW" w:eastAsia="en-ZW"/>
        </w:rPr>
        <w:t xml:space="preserve"> +</w:t>
      </w:r>
      <w:r w:rsidRPr="00597E95">
        <w:rPr>
          <w:rFonts w:eastAsia="Calibri"/>
          <w:color w:val="000000" w:themeColor="text1"/>
          <w:sz w:val="26"/>
          <w:szCs w:val="26"/>
          <w:lang w:val="en-ZW" w:eastAsia="en-ZW"/>
        </w:rPr>
        <w:t>4180(100-0) +2,3.10</w:t>
      </w:r>
      <w:r w:rsidRPr="00597E95">
        <w:rPr>
          <w:rFonts w:eastAsia="Calibri"/>
          <w:color w:val="000000" w:themeColor="text1"/>
          <w:sz w:val="26"/>
          <w:szCs w:val="26"/>
          <w:vertAlign w:val="superscript"/>
          <w:lang w:val="en-ZW" w:eastAsia="en-ZW"/>
        </w:rPr>
        <w:t>6</w:t>
      </w:r>
      <w:r w:rsidRPr="00597E95">
        <w:rPr>
          <w:rFonts w:eastAsia="Calibri"/>
          <w:color w:val="000000" w:themeColor="text1"/>
          <w:sz w:val="26"/>
          <w:szCs w:val="26"/>
          <w:lang w:val="en-ZW" w:eastAsia="en-ZW"/>
        </w:rPr>
        <w:t>}</w:t>
      </w:r>
    </w:p>
    <w:p w14:paraId="6360D6FE" w14:textId="5C238616" w:rsidR="00961501"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lastRenderedPageBreak/>
        <w:t xml:space="preserve">= </w:t>
      </w:r>
      <w:r w:rsidR="005D15BD" w:rsidRPr="00597E95">
        <w:rPr>
          <w:rFonts w:eastAsia="Calibri"/>
          <w:color w:val="000000" w:themeColor="text1"/>
          <w:sz w:val="26"/>
          <w:szCs w:val="26"/>
          <w:lang w:val="en-ZW" w:eastAsia="en-ZW"/>
        </w:rPr>
        <w:t>619</w:t>
      </w:r>
      <w:r w:rsidRPr="00597E95">
        <w:rPr>
          <w:rFonts w:eastAsia="Calibri"/>
          <w:color w:val="000000" w:themeColor="text1"/>
          <w:sz w:val="26"/>
          <w:szCs w:val="26"/>
          <w:lang w:val="en-ZW" w:eastAsia="en-ZW"/>
        </w:rPr>
        <w:t>960J</w:t>
      </w:r>
      <w:r w:rsidR="008672ED" w:rsidRPr="00597E95">
        <w:rPr>
          <w:rFonts w:eastAsia="Calibri"/>
          <w:color w:val="000000" w:themeColor="text1"/>
          <w:sz w:val="26"/>
          <w:szCs w:val="26"/>
          <w:lang w:val="en-ZW" w:eastAsia="en-ZW"/>
        </w:rPr>
        <w:t xml:space="preserve"> </w:t>
      </w:r>
      <w:r w:rsidR="008672ED" w:rsidRPr="00597E95">
        <w:rPr>
          <w:rFonts w:ascii="Cambria Math" w:eastAsia="Cambria Math" w:hAnsi="Cambria Math" w:cs="Cambria Math"/>
          <w:color w:val="000000" w:themeColor="text1"/>
          <w:sz w:val="24"/>
          <w:szCs w:val="24"/>
        </w:rPr>
        <w:t>⟹</w:t>
      </w:r>
      <w:r w:rsidR="008672ED" w:rsidRPr="00597E95">
        <w:rPr>
          <w:rFonts w:eastAsia="Cambria Math"/>
          <w:color w:val="000000" w:themeColor="text1"/>
          <w:sz w:val="24"/>
          <w:szCs w:val="24"/>
        </w:rPr>
        <w:t xml:space="preserve"> </w:t>
      </w:r>
      <w:r w:rsidR="008672ED" w:rsidRPr="00597E95">
        <w:rPr>
          <w:b/>
          <w:bCs/>
          <w:color w:val="000000" w:themeColor="text1"/>
          <w:sz w:val="24"/>
          <w:szCs w:val="24"/>
        </w:rPr>
        <w:t xml:space="preserve">Đ </w:t>
      </w:r>
    </w:p>
    <w:p w14:paraId="1524C4BD" w14:textId="2C699470" w:rsidR="00E47D26" w:rsidRPr="00597E95" w:rsidRDefault="00E47D26" w:rsidP="00597E95">
      <w:pPr>
        <w:rPr>
          <w:rFonts w:eastAsia="Calibri"/>
          <w:bCs/>
          <w:color w:val="000000" w:themeColor="text1"/>
          <w:sz w:val="26"/>
          <w:szCs w:val="26"/>
          <w:lang w:val="fr-FR"/>
          <w14:ligatures w14:val="standardContextual"/>
        </w:rPr>
      </w:pPr>
      <w:r w:rsidRPr="00597E95">
        <w:rPr>
          <w:rFonts w:eastAsia="Calibri"/>
          <w:bCs/>
          <w:color w:val="000000" w:themeColor="text1"/>
          <w:sz w:val="26"/>
          <w:szCs w:val="26"/>
          <w:lang w:val="fr-FR"/>
          <w14:ligatures w14:val="standardContextual"/>
        </w:rPr>
        <w:br w:type="page"/>
      </w:r>
    </w:p>
    <w:p w14:paraId="69705D4F" w14:textId="77777777" w:rsidR="00961501" w:rsidRPr="00597E95" w:rsidRDefault="00961501" w:rsidP="00597E95">
      <w:pPr>
        <w:spacing w:line="276" w:lineRule="auto"/>
        <w:jc w:val="both"/>
        <w:rPr>
          <w:rFonts w:eastAsia="Calibri"/>
          <w:bCs/>
          <w:i/>
          <w:iCs/>
          <w:color w:val="000000" w:themeColor="text1"/>
          <w:sz w:val="26"/>
          <w:szCs w:val="26"/>
          <w:lang w:val="fr-FR"/>
          <w14:ligatures w14:val="standardContextual"/>
        </w:rPr>
      </w:pPr>
    </w:p>
    <w:p w14:paraId="3E9C40CE" w14:textId="46120E49" w:rsidR="00961501" w:rsidRPr="00597E95" w:rsidRDefault="00E47D26" w:rsidP="00597E95">
      <w:pPr>
        <w:spacing w:line="276" w:lineRule="auto"/>
        <w:jc w:val="both"/>
        <w:rPr>
          <w:b/>
          <w:bCs/>
          <w:color w:val="000000" w:themeColor="text1"/>
          <w:sz w:val="26"/>
          <w:szCs w:val="26"/>
        </w:rPr>
      </w:pPr>
      <w:r w:rsidRPr="00597E95">
        <w:rPr>
          <w:b/>
          <w:bCs/>
          <w:color w:val="000000" w:themeColor="text1"/>
          <w:sz w:val="26"/>
          <w:szCs w:val="26"/>
        </w:rPr>
        <w:t>3. Câu trắc nghiệm trả lời ngắn ( 1,5 điểm )</w:t>
      </w:r>
    </w:p>
    <w:p w14:paraId="3B01D9A0" w14:textId="21A00C3A" w:rsidR="00961501" w:rsidRPr="00597E95" w:rsidRDefault="00961501" w:rsidP="00597E95">
      <w:pPr>
        <w:spacing w:line="276" w:lineRule="auto"/>
        <w:rPr>
          <w:rFonts w:eastAsia="Calibri"/>
          <w:i/>
          <w:iCs/>
          <w:color w:val="000000" w:themeColor="text1"/>
          <w:sz w:val="26"/>
          <w:szCs w:val="26"/>
          <w:lang w:val="pt-BR"/>
          <w14:ligatures w14:val="standardContextual"/>
        </w:rPr>
      </w:pPr>
      <w:r w:rsidRPr="00597E95">
        <w:rPr>
          <w:rFonts w:eastAsia="Calibri"/>
          <w:i/>
          <w:iCs/>
          <w:color w:val="000000" w:themeColor="text1"/>
          <w:sz w:val="26"/>
          <w:szCs w:val="26"/>
          <w:lang w:val="pt-BR"/>
          <w14:ligatures w14:val="standardContextual"/>
        </w:rPr>
        <w:t>Thí sinh trả lời từ câu 1 đến câu 6</w:t>
      </w:r>
      <w:r w:rsidR="00E47D26" w:rsidRPr="00597E95">
        <w:rPr>
          <w:rFonts w:eastAsia="Calibri"/>
          <w:i/>
          <w:iCs/>
          <w:color w:val="000000" w:themeColor="text1"/>
          <w:sz w:val="26"/>
          <w:szCs w:val="26"/>
          <w:lang w:val="pt-BR"/>
          <w14:ligatures w14:val="standardContextual"/>
        </w:rPr>
        <w:t xml:space="preserve">. </w:t>
      </w:r>
      <w:r w:rsidRPr="00597E95">
        <w:rPr>
          <w:rFonts w:eastAsia="Calibri"/>
          <w:i/>
          <w:iCs/>
          <w:color w:val="000000" w:themeColor="text1"/>
          <w:sz w:val="26"/>
          <w:szCs w:val="26"/>
          <w:lang w:val="pt-BR"/>
          <w14:ligatures w14:val="standardContextual"/>
        </w:rPr>
        <w:t>Mỗi câu trả lời đúng thí sinh được 0,25 điểm</w:t>
      </w:r>
    </w:p>
    <w:p w14:paraId="23D9DA4C" w14:textId="77777777" w:rsidR="00E47D26" w:rsidRPr="00597E95" w:rsidRDefault="00E47D26" w:rsidP="00597E95">
      <w:pPr>
        <w:spacing w:line="276" w:lineRule="auto"/>
        <w:rPr>
          <w:rFonts w:eastAsia="Calibri"/>
          <w:i/>
          <w:iCs/>
          <w:color w:val="000000" w:themeColor="text1"/>
          <w:sz w:val="26"/>
          <w:szCs w:val="26"/>
          <w:lang w:val="pt-BR"/>
          <w14:ligatures w14:val="standardContextual"/>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597E95" w:rsidRPr="00597E95" w14:paraId="77A4DD6E" w14:textId="77777777" w:rsidTr="000D360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1069854"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050EBA1E"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2106BE15"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1AB6F36A"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Đáp án</w:t>
            </w:r>
          </w:p>
        </w:tc>
      </w:tr>
      <w:tr w:rsidR="00597E95" w:rsidRPr="00597E95" w14:paraId="14F32BBF"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ACFC072"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w:t>
            </w:r>
          </w:p>
        </w:tc>
        <w:tc>
          <w:tcPr>
            <w:tcW w:w="0" w:type="auto"/>
            <w:tcBorders>
              <w:bottom w:val="single" w:sz="8" w:space="0" w:color="000000"/>
              <w:right w:val="single" w:sz="8" w:space="0" w:color="000000"/>
            </w:tcBorders>
            <w:vAlign w:val="center"/>
          </w:tcPr>
          <w:p w14:paraId="5F169613" w14:textId="77777777" w:rsidR="00961501" w:rsidRPr="00597E95" w:rsidRDefault="00961501" w:rsidP="00597E95">
            <w:pPr>
              <w:spacing w:line="276" w:lineRule="auto"/>
              <w:jc w:val="center"/>
              <w:rPr>
                <w:color w:val="000000" w:themeColor="text1"/>
                <w:sz w:val="26"/>
                <w:szCs w:val="26"/>
              </w:rPr>
            </w:pPr>
            <w:r w:rsidRPr="00597E95">
              <w:rPr>
                <w:rFonts w:eastAsia="Calibri"/>
                <w:color w:val="000000" w:themeColor="text1"/>
                <w:sz w:val="26"/>
                <w:szCs w:val="26"/>
                <w:lang w:val="pt-BR"/>
                <w14:ligatures w14:val="standardContextual"/>
              </w:rPr>
              <w:t>230</w:t>
            </w:r>
          </w:p>
        </w:tc>
        <w:tc>
          <w:tcPr>
            <w:tcW w:w="0" w:type="auto"/>
            <w:tcBorders>
              <w:bottom w:val="single" w:sz="8" w:space="0" w:color="000000"/>
              <w:right w:val="single" w:sz="8" w:space="0" w:color="000000"/>
            </w:tcBorders>
            <w:vAlign w:val="center"/>
          </w:tcPr>
          <w:p w14:paraId="00884DBE"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4</w:t>
            </w:r>
          </w:p>
        </w:tc>
        <w:tc>
          <w:tcPr>
            <w:tcW w:w="0" w:type="auto"/>
            <w:tcBorders>
              <w:bottom w:val="single" w:sz="8" w:space="0" w:color="000000"/>
              <w:right w:val="single" w:sz="8" w:space="0" w:color="000000"/>
            </w:tcBorders>
            <w:vAlign w:val="center"/>
          </w:tcPr>
          <w:p w14:paraId="081B28A6" w14:textId="77777777" w:rsidR="00961501" w:rsidRPr="00597E95" w:rsidRDefault="00961501" w:rsidP="00597E95">
            <w:pPr>
              <w:spacing w:line="276" w:lineRule="auto"/>
              <w:jc w:val="center"/>
              <w:rPr>
                <w:color w:val="000000" w:themeColor="text1"/>
                <w:sz w:val="26"/>
                <w:szCs w:val="26"/>
              </w:rPr>
            </w:pPr>
            <m:oMathPara>
              <m:oMath>
                <m:r>
                  <w:rPr>
                    <w:rFonts w:ascii="Cambria Math" w:eastAsia="Calibri" w:hAnsi="Cambria Math"/>
                    <w:color w:val="000000" w:themeColor="text1"/>
                    <w:sz w:val="26"/>
                    <w:szCs w:val="26"/>
                    <w:lang w:val="pt-BR"/>
                    <w14:ligatures w14:val="standardContextual"/>
                  </w:rPr>
                  <m:t>101</m:t>
                </m:r>
              </m:oMath>
            </m:oMathPara>
          </w:p>
        </w:tc>
      </w:tr>
      <w:tr w:rsidR="00597E95" w:rsidRPr="00597E95" w14:paraId="7427266D"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E1E948"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2</w:t>
            </w:r>
          </w:p>
        </w:tc>
        <w:tc>
          <w:tcPr>
            <w:tcW w:w="0" w:type="auto"/>
            <w:tcBorders>
              <w:bottom w:val="single" w:sz="8" w:space="0" w:color="000000"/>
              <w:right w:val="single" w:sz="8" w:space="0" w:color="000000"/>
            </w:tcBorders>
            <w:vAlign w:val="center"/>
          </w:tcPr>
          <w:p w14:paraId="28BF5BC4" w14:textId="77777777" w:rsidR="00961501" w:rsidRPr="00597E95" w:rsidRDefault="00961501" w:rsidP="00597E95">
            <w:pPr>
              <w:spacing w:line="276" w:lineRule="auto"/>
              <w:jc w:val="center"/>
              <w:rPr>
                <w:color w:val="000000" w:themeColor="text1"/>
                <w:sz w:val="26"/>
                <w:szCs w:val="26"/>
              </w:rPr>
            </w:pPr>
            <w:r w:rsidRPr="00597E95">
              <w:rPr>
                <w:bCs/>
                <w:color w:val="000000" w:themeColor="text1"/>
                <w:sz w:val="26"/>
                <w:szCs w:val="26"/>
              </w:rPr>
              <w:t>25,8</w:t>
            </w:r>
          </w:p>
        </w:tc>
        <w:tc>
          <w:tcPr>
            <w:tcW w:w="0" w:type="auto"/>
            <w:tcBorders>
              <w:bottom w:val="single" w:sz="8" w:space="0" w:color="000000"/>
              <w:right w:val="single" w:sz="8" w:space="0" w:color="000000"/>
            </w:tcBorders>
            <w:vAlign w:val="center"/>
          </w:tcPr>
          <w:p w14:paraId="50303FE0"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5</w:t>
            </w:r>
          </w:p>
        </w:tc>
        <w:tc>
          <w:tcPr>
            <w:tcW w:w="0" w:type="auto"/>
            <w:tcBorders>
              <w:bottom w:val="single" w:sz="8" w:space="0" w:color="000000"/>
              <w:right w:val="single" w:sz="8" w:space="0" w:color="000000"/>
            </w:tcBorders>
            <w:vAlign w:val="center"/>
          </w:tcPr>
          <w:p w14:paraId="660F4DC3" w14:textId="09173066" w:rsidR="00961501" w:rsidRPr="00597E95" w:rsidRDefault="005D15BD" w:rsidP="00597E95">
            <w:pPr>
              <w:spacing w:line="276" w:lineRule="auto"/>
              <w:jc w:val="center"/>
              <w:rPr>
                <w:color w:val="000000" w:themeColor="text1"/>
                <w:sz w:val="26"/>
                <w:szCs w:val="26"/>
              </w:rPr>
            </w:pPr>
            <w:r w:rsidRPr="00597E95">
              <w:rPr>
                <w:color w:val="000000" w:themeColor="text1"/>
                <w:sz w:val="26"/>
                <w:szCs w:val="26"/>
              </w:rPr>
              <w:t>53</w:t>
            </w:r>
          </w:p>
        </w:tc>
      </w:tr>
      <w:tr w:rsidR="00597E95" w:rsidRPr="00597E95" w14:paraId="2A412AF8"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FA15B7"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3</w:t>
            </w:r>
          </w:p>
        </w:tc>
        <w:tc>
          <w:tcPr>
            <w:tcW w:w="0" w:type="auto"/>
            <w:tcBorders>
              <w:bottom w:val="single" w:sz="8" w:space="0" w:color="000000"/>
              <w:right w:val="single" w:sz="8" w:space="0" w:color="000000"/>
            </w:tcBorders>
            <w:vAlign w:val="center"/>
          </w:tcPr>
          <w:p w14:paraId="411FD988"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lang w:val="pt-BR"/>
                <w14:ligatures w14:val="standardContextual"/>
              </w:rPr>
              <w:t>29,3</w:t>
            </w:r>
          </w:p>
        </w:tc>
        <w:tc>
          <w:tcPr>
            <w:tcW w:w="0" w:type="auto"/>
            <w:tcBorders>
              <w:bottom w:val="single" w:sz="8" w:space="0" w:color="000000"/>
              <w:right w:val="single" w:sz="8" w:space="0" w:color="000000"/>
            </w:tcBorders>
            <w:vAlign w:val="center"/>
          </w:tcPr>
          <w:p w14:paraId="7DE91E41"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6</w:t>
            </w:r>
          </w:p>
        </w:tc>
        <w:tc>
          <w:tcPr>
            <w:tcW w:w="0" w:type="auto"/>
            <w:tcBorders>
              <w:bottom w:val="single" w:sz="8" w:space="0" w:color="000000"/>
              <w:right w:val="single" w:sz="8" w:space="0" w:color="000000"/>
            </w:tcBorders>
            <w:vAlign w:val="center"/>
          </w:tcPr>
          <w:p w14:paraId="733A9A5F"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105</w:t>
            </w:r>
          </w:p>
        </w:tc>
      </w:tr>
    </w:tbl>
    <w:p w14:paraId="064A86E6" w14:textId="77777777" w:rsidR="00961501" w:rsidRPr="00597E95" w:rsidRDefault="00961501" w:rsidP="00597E95">
      <w:pPr>
        <w:spacing w:line="276" w:lineRule="auto"/>
        <w:jc w:val="both"/>
        <w:rPr>
          <w:rFonts w:eastAsia="Calibri"/>
          <w:color w:val="000000" w:themeColor="text1"/>
          <w:sz w:val="26"/>
          <w:szCs w:val="26"/>
          <w:lang w:val="pt-BR"/>
          <w14:ligatures w14:val="standardContextual"/>
        </w:rPr>
      </w:pPr>
      <w:r w:rsidRPr="00597E95">
        <w:rPr>
          <w:rFonts w:eastAsia="Calibri"/>
          <w:b/>
          <w:bCs/>
          <w:color w:val="000000" w:themeColor="text1"/>
          <w:sz w:val="26"/>
          <w:szCs w:val="26"/>
          <w:lang w:val="pt-BR"/>
          <w14:ligatures w14:val="standardContextual"/>
        </w:rPr>
        <w:t>Câu 1</w:t>
      </w:r>
      <w:r w:rsidRPr="00597E95">
        <w:rPr>
          <w:rFonts w:eastAsia="Calibri"/>
          <w:color w:val="000000" w:themeColor="text1"/>
          <w:sz w:val="26"/>
          <w:szCs w:val="26"/>
          <w:lang w:val="pt-BR"/>
          <w14:ligatures w14:val="standardContextual"/>
        </w:rPr>
        <w:t xml:space="preserve">. </w:t>
      </w:r>
    </w:p>
    <w:p w14:paraId="7425DCED" w14:textId="77777777" w:rsidR="00961501" w:rsidRPr="00597E95" w:rsidRDefault="00961501" w:rsidP="00597E95">
      <w:pPr>
        <w:tabs>
          <w:tab w:val="left" w:pos="360"/>
        </w:tabs>
        <w:spacing w:line="276" w:lineRule="auto"/>
        <w:jc w:val="both"/>
        <w:rPr>
          <w:rFonts w:eastAsia="Calibri"/>
          <w:i/>
          <w:iCs/>
          <w:color w:val="000000" w:themeColor="text1"/>
          <w:sz w:val="26"/>
          <w:szCs w:val="26"/>
          <w:lang w:val="pt-BR"/>
          <w14:ligatures w14:val="standardContextual"/>
        </w:rPr>
      </w:pPr>
      <w:r w:rsidRPr="00597E95">
        <w:rPr>
          <w:bCs/>
          <w:color w:val="000000" w:themeColor="text1"/>
          <w:sz w:val="26"/>
          <w:szCs w:val="26"/>
        </w:rPr>
        <w:tab/>
      </w:r>
      <w:r w:rsidRPr="00597E95">
        <w:rPr>
          <w:bCs/>
          <w:color w:val="000000" w:themeColor="text1"/>
          <w:sz w:val="26"/>
          <w:szCs w:val="26"/>
        </w:rPr>
        <w:tab/>
      </w:r>
      <w:r w:rsidRPr="00597E95">
        <w:rPr>
          <w:bCs/>
          <w:i/>
          <w:iCs/>
          <w:color w:val="000000" w:themeColor="text1"/>
          <w:sz w:val="26"/>
          <w:szCs w:val="26"/>
        </w:rPr>
        <w:t>Q = L.m =</w:t>
      </w:r>
      <w:r w:rsidRPr="00597E95">
        <w:rPr>
          <w:b/>
          <w:i/>
          <w:iCs/>
          <w:color w:val="000000" w:themeColor="text1"/>
          <w:sz w:val="26"/>
          <w:szCs w:val="26"/>
        </w:rPr>
        <w:t xml:space="preserve"> </w:t>
      </w:r>
      <w:r w:rsidRPr="00597E95">
        <w:rPr>
          <w:rFonts w:eastAsia="Calibri"/>
          <w:i/>
          <w:iCs/>
          <w:color w:val="000000" w:themeColor="text1"/>
          <w:sz w:val="26"/>
          <w:szCs w:val="26"/>
          <w:lang w:val="pt-BR"/>
          <w14:ligatures w14:val="standardContextual"/>
        </w:rPr>
        <w:t>2,3.10</w:t>
      </w:r>
      <w:r w:rsidRPr="00597E95">
        <w:rPr>
          <w:rFonts w:eastAsia="Calibri"/>
          <w:i/>
          <w:iCs/>
          <w:color w:val="000000" w:themeColor="text1"/>
          <w:sz w:val="26"/>
          <w:szCs w:val="26"/>
          <w:vertAlign w:val="superscript"/>
          <w:lang w:val="pt-BR"/>
          <w14:ligatures w14:val="standardContextual"/>
        </w:rPr>
        <w:t>6</w:t>
      </w:r>
      <w:r w:rsidRPr="00597E95">
        <w:rPr>
          <w:rFonts w:eastAsia="Calibri"/>
          <w:i/>
          <w:iCs/>
          <w:color w:val="000000" w:themeColor="text1"/>
          <w:sz w:val="26"/>
          <w:szCs w:val="26"/>
          <w:lang w:val="pt-BR"/>
          <w14:ligatures w14:val="standardContextual"/>
        </w:rPr>
        <w:t>. 100.10</w:t>
      </w:r>
      <w:r w:rsidRPr="00597E95">
        <w:rPr>
          <w:rFonts w:eastAsia="Calibri"/>
          <w:i/>
          <w:iCs/>
          <w:color w:val="000000" w:themeColor="text1"/>
          <w:sz w:val="26"/>
          <w:szCs w:val="26"/>
          <w:vertAlign w:val="superscript"/>
          <w:lang w:val="pt-BR"/>
          <w14:ligatures w14:val="standardContextual"/>
        </w:rPr>
        <w:t>-3</w:t>
      </w:r>
      <w:r w:rsidRPr="00597E95">
        <w:rPr>
          <w:rFonts w:eastAsia="Calibri"/>
          <w:i/>
          <w:iCs/>
          <w:color w:val="000000" w:themeColor="text1"/>
          <w:sz w:val="26"/>
          <w:szCs w:val="26"/>
          <w:lang w:val="pt-BR"/>
          <w14:ligatures w14:val="standardContextual"/>
        </w:rPr>
        <w:t xml:space="preserve"> = 2,3. 10</w:t>
      </w:r>
      <w:r w:rsidRPr="00597E95">
        <w:rPr>
          <w:rFonts w:eastAsia="Calibri"/>
          <w:i/>
          <w:iCs/>
          <w:color w:val="000000" w:themeColor="text1"/>
          <w:sz w:val="26"/>
          <w:szCs w:val="26"/>
          <w:vertAlign w:val="superscript"/>
          <w:lang w:val="pt-BR"/>
          <w14:ligatures w14:val="standardContextual"/>
        </w:rPr>
        <w:t>5</w:t>
      </w:r>
      <w:r w:rsidRPr="00597E95">
        <w:rPr>
          <w:rFonts w:eastAsia="Calibri"/>
          <w:i/>
          <w:iCs/>
          <w:color w:val="000000" w:themeColor="text1"/>
          <w:sz w:val="26"/>
          <w:szCs w:val="26"/>
          <w:lang w:val="pt-BR"/>
          <w14:ligatures w14:val="standardContextual"/>
        </w:rPr>
        <w:t xml:space="preserve"> J = 230 kJ</w:t>
      </w:r>
    </w:p>
    <w:p w14:paraId="6B9952DA" w14:textId="77777777" w:rsidR="00961501" w:rsidRPr="00597E95" w:rsidRDefault="00961501" w:rsidP="00597E95">
      <w:pPr>
        <w:tabs>
          <w:tab w:val="left" w:pos="360"/>
        </w:tabs>
        <w:spacing w:line="276" w:lineRule="auto"/>
        <w:jc w:val="both"/>
        <w:rPr>
          <w:rFonts w:eastAsia="Calibri"/>
          <w:color w:val="000000" w:themeColor="text1"/>
          <w:sz w:val="26"/>
          <w:szCs w:val="26"/>
          <w:lang w:val="pt-BR"/>
          <w14:ligatures w14:val="standardContextual"/>
        </w:rPr>
      </w:pPr>
      <w:r w:rsidRPr="00597E95">
        <w:rPr>
          <w:rFonts w:eastAsia="Calibri"/>
          <w:b/>
          <w:bCs/>
          <w:color w:val="000000" w:themeColor="text1"/>
          <w:sz w:val="26"/>
          <w:szCs w:val="26"/>
          <w:lang w:val="pt-BR"/>
          <w14:ligatures w14:val="standardContextual"/>
        </w:rPr>
        <w:t xml:space="preserve">Câu 2. </w:t>
      </w:r>
    </w:p>
    <w:p w14:paraId="740C5E9E" w14:textId="156EBB54" w:rsidR="00961501" w:rsidRPr="00597E95" w:rsidRDefault="00961501" w:rsidP="00597E95">
      <w:pPr>
        <w:tabs>
          <w:tab w:val="left" w:pos="360"/>
        </w:tabs>
        <w:spacing w:line="276" w:lineRule="auto"/>
        <w:jc w:val="both"/>
        <w:rPr>
          <w:rFonts w:eastAsia="Calibri"/>
          <w:i/>
          <w:iCs/>
          <w:color w:val="000000" w:themeColor="text1"/>
          <w:sz w:val="26"/>
          <w:szCs w:val="26"/>
          <w:lang w:val="pt-BR"/>
          <w14:ligatures w14:val="standardContextual"/>
        </w:rPr>
      </w:pPr>
      <w:r w:rsidRPr="00597E95">
        <w:rPr>
          <w:bCs/>
          <w:i/>
          <w:iCs/>
          <w:color w:val="000000" w:themeColor="text1"/>
          <w:sz w:val="26"/>
          <w:szCs w:val="26"/>
        </w:rPr>
        <w:t xml:space="preserve">            Q = mc</w:t>
      </w:r>
      <m:oMath>
        <m:r>
          <w:rPr>
            <w:rFonts w:ascii="Cambria Math" w:hAnsi="Cambria Math"/>
            <w:color w:val="000000" w:themeColor="text1"/>
            <w:sz w:val="26"/>
            <w:szCs w:val="26"/>
          </w:rPr>
          <m:t xml:space="preserve">∆t  </m:t>
        </m:r>
      </m:oMath>
      <w:r w:rsidRPr="00597E95">
        <w:rPr>
          <w:bCs/>
          <w:i/>
          <w:iCs/>
          <w:color w:val="000000" w:themeColor="text1"/>
          <w:sz w:val="26"/>
          <w:szCs w:val="26"/>
        </w:rPr>
        <w:t>+ L.m = 10.4200(100-25) + 2,26.10</w:t>
      </w:r>
      <w:r w:rsidRPr="00597E95">
        <w:rPr>
          <w:bCs/>
          <w:i/>
          <w:iCs/>
          <w:color w:val="000000" w:themeColor="text1"/>
          <w:sz w:val="26"/>
          <w:szCs w:val="26"/>
          <w:vertAlign w:val="superscript"/>
        </w:rPr>
        <w:t>6</w:t>
      </w:r>
      <w:r w:rsidRPr="00597E95">
        <w:rPr>
          <w:bCs/>
          <w:i/>
          <w:iCs/>
          <w:color w:val="000000" w:themeColor="text1"/>
          <w:sz w:val="26"/>
          <w:szCs w:val="26"/>
        </w:rPr>
        <w:t>.10 = 25750000 J = 25,8 MJ</w:t>
      </w:r>
    </w:p>
    <w:p w14:paraId="1996C31F" w14:textId="77777777" w:rsidR="00961501" w:rsidRPr="00597E95" w:rsidRDefault="00961501" w:rsidP="00597E95">
      <w:pPr>
        <w:tabs>
          <w:tab w:val="left" w:pos="360"/>
        </w:tabs>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pt-BR"/>
          <w14:ligatures w14:val="standardContextual"/>
        </w:rPr>
        <w:t>Câu 3.</w:t>
      </w:r>
      <w:r w:rsidRPr="00597E95">
        <w:rPr>
          <w:rFonts w:eastAsia="Calibri"/>
          <w:color w:val="000000" w:themeColor="text1"/>
          <w:sz w:val="26"/>
          <w:szCs w:val="26"/>
          <w:lang w:val="pt-BR"/>
          <w14:ligatures w14:val="standardContextual"/>
        </w:rPr>
        <w:t xml:space="preserve"> </w:t>
      </w:r>
    </w:p>
    <w:p w14:paraId="47C82925" w14:textId="6DFB9165" w:rsidR="00961501" w:rsidRPr="00597E95" w:rsidRDefault="00961501" w:rsidP="00597E95">
      <w:pPr>
        <w:tabs>
          <w:tab w:val="left" w:pos="360"/>
        </w:tabs>
        <w:spacing w:line="276" w:lineRule="auto"/>
        <w:ind w:firstLine="720"/>
        <w:jc w:val="both"/>
        <w:rPr>
          <w:rFonts w:eastAsia="Calibri"/>
          <w:b/>
          <w:bCs/>
          <w:i/>
          <w:iCs/>
          <w:color w:val="000000" w:themeColor="text1"/>
          <w:sz w:val="26"/>
          <w:szCs w:val="26"/>
          <w:lang w:val="pt-BR"/>
          <w14:ligatures w14:val="standardContextual"/>
        </w:rPr>
      </w:pPr>
      <w:r w:rsidRPr="00597E95">
        <w:rPr>
          <w:rFonts w:eastAsia="Calibri"/>
          <w:i/>
          <w:iCs/>
          <w:color w:val="000000" w:themeColor="text1"/>
          <w:sz w:val="26"/>
          <w:szCs w:val="26"/>
          <w:lang w:val="en-ZW" w:eastAsia="en-ZW"/>
        </w:rPr>
        <w:t xml:space="preserve">Q = </w:t>
      </w:r>
      <w:r w:rsidRPr="00597E95">
        <w:rPr>
          <w:bCs/>
          <w:i/>
          <w:iCs/>
          <w:color w:val="000000" w:themeColor="text1"/>
          <w:sz w:val="26"/>
          <w:szCs w:val="26"/>
        </w:rPr>
        <w:t>mc</w:t>
      </w:r>
      <m:oMath>
        <m:r>
          <w:rPr>
            <w:rFonts w:ascii="Cambria Math" w:hAnsi="Cambria Math"/>
            <w:color w:val="000000" w:themeColor="text1"/>
            <w:sz w:val="26"/>
            <w:szCs w:val="26"/>
          </w:rPr>
          <m:t xml:space="preserve">∆t </m:t>
        </m:r>
      </m:oMath>
      <w:r w:rsidRPr="00597E95">
        <w:rPr>
          <w:bCs/>
          <w:i/>
          <w:iCs/>
          <w:color w:val="000000" w:themeColor="text1"/>
          <w:sz w:val="26"/>
          <w:szCs w:val="26"/>
        </w:rPr>
        <w:t>=</w:t>
      </w:r>
      <m:oMath>
        <m:r>
          <w:rPr>
            <w:rFonts w:ascii="Cambria Math" w:hAnsi="Cambria Math"/>
            <w:color w:val="000000" w:themeColor="text1"/>
            <w:sz w:val="26"/>
            <w:szCs w:val="26"/>
          </w:rPr>
          <m:t xml:space="preserve"> </m:t>
        </m:r>
        <m:r>
          <w:rPr>
            <w:rFonts w:ascii="Cambria Math" w:eastAsia="Calibri" w:hAnsi="Cambria Math"/>
            <w:color w:val="000000" w:themeColor="text1"/>
            <w:sz w:val="26"/>
            <w:szCs w:val="26"/>
            <w:lang w:val="pt-BR"/>
            <w14:ligatures w14:val="standardContextual"/>
          </w:rPr>
          <m:t>0,1.4180.(100-30</m:t>
        </m:r>
      </m:oMath>
      <w:r w:rsidRPr="00597E95">
        <w:rPr>
          <w:i/>
          <w:iCs/>
          <w:color w:val="000000" w:themeColor="text1"/>
          <w:sz w:val="26"/>
          <w:szCs w:val="26"/>
          <w:lang w:val="pt-BR"/>
          <w14:ligatures w14:val="standardContextual"/>
        </w:rPr>
        <w:t>)= 29260 J = 29,3 kJ</w:t>
      </w:r>
    </w:p>
    <w:p w14:paraId="64DF42B6" w14:textId="77777777" w:rsidR="00961501" w:rsidRPr="00597E95" w:rsidRDefault="00961501" w:rsidP="00597E95">
      <w:pPr>
        <w:tabs>
          <w:tab w:val="left" w:pos="360"/>
        </w:tabs>
        <w:spacing w:line="276" w:lineRule="auto"/>
        <w:jc w:val="both"/>
        <w:rPr>
          <w:rFonts w:eastAsia="Calibri"/>
          <w:b/>
          <w:bCs/>
          <w:color w:val="000000" w:themeColor="text1"/>
          <w:sz w:val="26"/>
          <w:szCs w:val="26"/>
          <w:lang w:val="pt-BR"/>
          <w14:ligatures w14:val="standardContextual"/>
        </w:rPr>
      </w:pPr>
      <w:r w:rsidRPr="00597E95">
        <w:rPr>
          <w:rFonts w:eastAsia="Calibri"/>
          <w:b/>
          <w:bCs/>
          <w:color w:val="000000" w:themeColor="text1"/>
          <w:sz w:val="26"/>
          <w:szCs w:val="26"/>
          <w:lang w:val="pt-BR"/>
          <w14:ligatures w14:val="standardContextual"/>
        </w:rPr>
        <w:t xml:space="preserve">Câu 4. </w:t>
      </w:r>
    </w:p>
    <w:p w14:paraId="640F2AE3" w14:textId="0FF81478" w:rsidR="00961501" w:rsidRPr="00597E95" w:rsidRDefault="00961501" w:rsidP="00597E95">
      <w:pPr>
        <w:tabs>
          <w:tab w:val="left" w:pos="360"/>
        </w:tabs>
        <w:spacing w:line="276" w:lineRule="auto"/>
        <w:jc w:val="both"/>
        <w:rPr>
          <w:rFonts w:eastAsia="Calibri"/>
          <w:i/>
          <w:iCs/>
          <w:color w:val="000000" w:themeColor="text1"/>
          <w:sz w:val="26"/>
          <w:szCs w:val="26"/>
          <w:lang w:val="pt-BR"/>
          <w14:ligatures w14:val="standardContextual"/>
        </w:rPr>
      </w:pPr>
      <w:r w:rsidRPr="00597E95">
        <w:rPr>
          <w:rFonts w:eastAsia="Calibri"/>
          <w:i/>
          <w:iCs/>
          <w:color w:val="000000" w:themeColor="text1"/>
          <w:sz w:val="26"/>
          <w:szCs w:val="26"/>
          <w:lang w:val="pt-BR"/>
          <w14:ligatures w14:val="standardContextual"/>
        </w:rPr>
        <w:t xml:space="preserve">                     </w:t>
      </w:r>
      <m:oMath>
        <m:r>
          <w:rPr>
            <w:rFonts w:ascii="Cambria Math" w:eastAsia="Calibri" w:hAnsi="Cambria Math"/>
            <w:color w:val="000000" w:themeColor="text1"/>
            <w:sz w:val="26"/>
            <w:szCs w:val="26"/>
            <w:lang w:val="pt-BR"/>
            <w14:ligatures w14:val="standardContextual"/>
          </w:rPr>
          <m:t>t=</m:t>
        </m:r>
        <m:f>
          <m:fPr>
            <m:ctrlPr>
              <w:rPr>
                <w:rFonts w:ascii="Cambria Math" w:eastAsia="Calibri" w:hAnsi="Cambria Math"/>
                <w:i/>
                <w:iCs/>
                <w:color w:val="000000" w:themeColor="text1"/>
                <w:sz w:val="26"/>
                <w:szCs w:val="26"/>
                <w:lang w:val="pt-BR"/>
                <w14:ligatures w14:val="standardContextual"/>
              </w:rPr>
            </m:ctrlPr>
          </m:fPr>
          <m:num>
            <m:r>
              <w:rPr>
                <w:rFonts w:ascii="Cambria Math" w:eastAsia="Calibri" w:hAnsi="Cambria Math"/>
                <w:color w:val="000000" w:themeColor="text1"/>
                <w:sz w:val="26"/>
                <w:szCs w:val="26"/>
                <w:lang w:val="pt-BR"/>
                <w14:ligatures w14:val="standardContextual"/>
              </w:rPr>
              <m:t>Q</m:t>
            </m:r>
          </m:num>
          <m:den>
            <m:r>
              <w:rPr>
                <w:rFonts w:ascii="Cambria Math" w:eastAsia="Calibri" w:hAnsi="Cambria Math"/>
                <w:color w:val="000000" w:themeColor="text1"/>
                <w:sz w:val="26"/>
                <w:szCs w:val="26"/>
                <w:lang w:val="pt-BR"/>
                <w14:ligatures w14:val="standardContextual"/>
              </w:rPr>
              <m:t>P</m:t>
            </m:r>
          </m:den>
        </m:f>
        <m:r>
          <w:rPr>
            <w:rFonts w:ascii="Cambria Math" w:eastAsia="Calibri" w:hAnsi="Cambria Math"/>
            <w:color w:val="000000" w:themeColor="text1"/>
            <w:sz w:val="26"/>
            <w:szCs w:val="26"/>
            <w:lang w:val="pt-BR"/>
            <w14:ligatures w14:val="standardContextual"/>
          </w:rPr>
          <m:t>=</m:t>
        </m:r>
        <m:f>
          <m:fPr>
            <m:ctrlPr>
              <w:rPr>
                <w:rFonts w:ascii="Cambria Math" w:eastAsia="Calibri" w:hAnsi="Cambria Math"/>
                <w:i/>
                <w:iCs/>
                <w:color w:val="000000" w:themeColor="text1"/>
                <w:sz w:val="26"/>
                <w:szCs w:val="26"/>
                <w:lang w:val="pt-BR"/>
                <w14:ligatures w14:val="standardContextual"/>
              </w:rPr>
            </m:ctrlPr>
          </m:fPr>
          <m:num>
            <m:r>
              <w:rPr>
                <w:rFonts w:ascii="Cambria Math" w:eastAsia="Calibri" w:hAnsi="Cambria Math"/>
                <w:color w:val="000000" w:themeColor="text1"/>
                <w:sz w:val="26"/>
                <w:szCs w:val="26"/>
                <w:lang w:val="pt-BR"/>
                <w14:ligatures w14:val="standardContextual"/>
              </w:rPr>
              <m:t>m.c.∆t</m:t>
            </m:r>
          </m:num>
          <m:den>
            <m:r>
              <w:rPr>
                <w:rFonts w:ascii="Cambria Math" w:eastAsia="Calibri" w:hAnsi="Cambria Math"/>
                <w:color w:val="000000" w:themeColor="text1"/>
                <w:sz w:val="26"/>
                <w:szCs w:val="26"/>
                <w:lang w:val="pt-BR"/>
                <w14:ligatures w14:val="standardContextual"/>
              </w:rPr>
              <m:t>1000</m:t>
            </m:r>
          </m:den>
        </m:f>
        <m:r>
          <w:rPr>
            <w:rFonts w:ascii="Cambria Math" w:eastAsia="Calibri" w:hAnsi="Cambria Math"/>
            <w:color w:val="000000" w:themeColor="text1"/>
            <w:sz w:val="26"/>
            <w:szCs w:val="26"/>
            <w:lang w:val="pt-BR"/>
            <w14:ligatures w14:val="standardContextual"/>
          </w:rPr>
          <m:t>=</m:t>
        </m:r>
        <m:f>
          <m:fPr>
            <m:ctrlPr>
              <w:rPr>
                <w:rFonts w:ascii="Cambria Math" w:eastAsia="Calibri" w:hAnsi="Cambria Math"/>
                <w:i/>
                <w:iCs/>
                <w:color w:val="000000" w:themeColor="text1"/>
                <w:sz w:val="26"/>
                <w:szCs w:val="26"/>
                <w:lang w:val="pt-BR"/>
                <w14:ligatures w14:val="standardContextual"/>
              </w:rPr>
            </m:ctrlPr>
          </m:fPr>
          <m:num>
            <m:r>
              <w:rPr>
                <w:rFonts w:ascii="Cambria Math" w:eastAsia="Calibri" w:hAnsi="Cambria Math"/>
                <w:color w:val="000000" w:themeColor="text1"/>
                <w:sz w:val="26"/>
                <w:szCs w:val="26"/>
                <w:lang w:val="pt-BR"/>
                <w14:ligatures w14:val="standardContextual"/>
              </w:rPr>
              <m:t>0,3.4200.(100-20)</m:t>
            </m:r>
          </m:num>
          <m:den>
            <m:r>
              <w:rPr>
                <w:rFonts w:ascii="Cambria Math" w:eastAsia="Calibri" w:hAnsi="Cambria Math"/>
                <w:color w:val="000000" w:themeColor="text1"/>
                <w:sz w:val="26"/>
                <w:szCs w:val="26"/>
                <w:lang w:val="pt-BR"/>
                <w14:ligatures w14:val="standardContextual"/>
              </w:rPr>
              <m:t>1000</m:t>
            </m:r>
          </m:den>
        </m:f>
        <m:r>
          <w:rPr>
            <w:rFonts w:ascii="Cambria Math" w:eastAsia="Calibri" w:hAnsi="Cambria Math"/>
            <w:color w:val="000000" w:themeColor="text1"/>
            <w:sz w:val="26"/>
            <w:szCs w:val="26"/>
            <w:lang w:val="pt-BR"/>
            <w14:ligatures w14:val="standardContextual"/>
          </w:rPr>
          <m:t>=100,8s</m:t>
        </m:r>
      </m:oMath>
      <w:r w:rsidRPr="00597E95">
        <w:rPr>
          <w:rFonts w:eastAsia="Calibri"/>
          <w:i/>
          <w:iCs/>
          <w:color w:val="000000" w:themeColor="text1"/>
          <w:sz w:val="26"/>
          <w:szCs w:val="26"/>
          <w:lang w:val="pt-BR"/>
          <w14:ligatures w14:val="standardContextual"/>
        </w:rPr>
        <w:t xml:space="preserve"> </w:t>
      </w:r>
      <w:r w:rsidRPr="00597E95">
        <w:rPr>
          <w:rFonts w:eastAsia="Calibri"/>
          <w:i/>
          <w:iCs/>
          <w:color w:val="000000" w:themeColor="text1"/>
          <w:sz w:val="26"/>
          <w:szCs w:val="26"/>
          <w:lang w:val="pt-BR"/>
          <w14:ligatures w14:val="standardContextual"/>
        </w:rPr>
        <w:sym w:font="Symbol" w:char="F0BB"/>
      </w:r>
      <w:r w:rsidRPr="00597E95">
        <w:rPr>
          <w:rFonts w:eastAsia="Calibri"/>
          <w:i/>
          <w:iCs/>
          <w:color w:val="000000" w:themeColor="text1"/>
          <w:sz w:val="26"/>
          <w:szCs w:val="26"/>
          <w:lang w:val="pt-BR"/>
          <w14:ligatures w14:val="standardContextual"/>
        </w:rPr>
        <w:t xml:space="preserve"> 101s</w:t>
      </w:r>
    </w:p>
    <w:p w14:paraId="34ED4073" w14:textId="77777777" w:rsidR="00961501" w:rsidRPr="00597E95" w:rsidRDefault="00961501" w:rsidP="00597E95">
      <w:pPr>
        <w:tabs>
          <w:tab w:val="left" w:pos="360"/>
        </w:tabs>
        <w:spacing w:line="276" w:lineRule="auto"/>
        <w:jc w:val="both"/>
        <w:rPr>
          <w:rFonts w:eastAsia="Calibri"/>
          <w:color w:val="000000" w:themeColor="text1"/>
          <w:sz w:val="26"/>
          <w:szCs w:val="26"/>
          <w:lang w:val="pt-BR"/>
          <w14:ligatures w14:val="standardContextual"/>
        </w:rPr>
      </w:pPr>
      <w:r w:rsidRPr="00597E95">
        <w:rPr>
          <w:rFonts w:eastAsia="Calibri"/>
          <w:b/>
          <w:bCs/>
          <w:color w:val="000000" w:themeColor="text1"/>
          <w:sz w:val="26"/>
          <w:szCs w:val="26"/>
          <w:lang w:val="pt-BR"/>
          <w14:ligatures w14:val="standardContextual"/>
        </w:rPr>
        <w:t xml:space="preserve">Câu 5. </w:t>
      </w:r>
    </w:p>
    <w:p w14:paraId="0CCE4A88" w14:textId="77777777" w:rsidR="00961501" w:rsidRPr="00597E95" w:rsidRDefault="00961501" w:rsidP="00597E95">
      <w:pPr>
        <w:spacing w:line="276" w:lineRule="auto"/>
        <w:ind w:firstLine="851"/>
        <w:jc w:val="both"/>
        <w:textAlignment w:val="baseline"/>
        <w:rPr>
          <w:i/>
          <w:iCs/>
          <w:color w:val="000000" w:themeColor="text1"/>
          <w:sz w:val="26"/>
          <w:szCs w:val="26"/>
        </w:rPr>
      </w:pPr>
      <w:r w:rsidRPr="00597E95">
        <w:rPr>
          <w:i/>
          <w:iCs/>
          <w:color w:val="000000" w:themeColor="text1"/>
          <w:sz w:val="26"/>
          <w:szCs w:val="26"/>
        </w:rPr>
        <w:t>Q = P.t = 1000.120 = 120000J</w:t>
      </w:r>
    </w:p>
    <w:p w14:paraId="610DF335" w14:textId="24439D14" w:rsidR="00961501" w:rsidRPr="00597E95" w:rsidRDefault="00961501" w:rsidP="00597E95">
      <w:pPr>
        <w:spacing w:line="276" w:lineRule="auto"/>
        <w:ind w:firstLine="851"/>
        <w:jc w:val="both"/>
        <w:textAlignment w:val="baseline"/>
        <w:rPr>
          <w:i/>
          <w:iCs/>
          <w:color w:val="000000" w:themeColor="text1"/>
          <w:sz w:val="26"/>
          <w:szCs w:val="26"/>
        </w:rPr>
      </w:pPr>
      <w:r w:rsidRPr="00597E95">
        <w:rPr>
          <w:i/>
          <w:iCs/>
          <w:color w:val="000000" w:themeColor="text1"/>
          <w:sz w:val="26"/>
          <w:szCs w:val="26"/>
        </w:rPr>
        <w:t xml:space="preserve">Q = </w:t>
      </w:r>
      <w:r w:rsidR="005D15BD" w:rsidRPr="00597E95">
        <w:rPr>
          <w:i/>
          <w:iCs/>
          <w:color w:val="000000" w:themeColor="text1"/>
          <w:sz w:val="26"/>
          <w:szCs w:val="26"/>
        </w:rPr>
        <w:t>L.m &lt;=&gt; 120000 = m.2,26.10</w:t>
      </w:r>
      <w:r w:rsidR="005D15BD" w:rsidRPr="00597E95">
        <w:rPr>
          <w:i/>
          <w:iCs/>
          <w:color w:val="000000" w:themeColor="text1"/>
          <w:sz w:val="26"/>
          <w:szCs w:val="26"/>
          <w:vertAlign w:val="superscript"/>
        </w:rPr>
        <w:t>6</w:t>
      </w:r>
      <w:r w:rsidRPr="00597E95">
        <w:rPr>
          <w:i/>
          <w:iCs/>
          <w:color w:val="000000" w:themeColor="text1"/>
          <w:sz w:val="26"/>
          <w:szCs w:val="26"/>
        </w:rPr>
        <w:t xml:space="preserve"> </w:t>
      </w:r>
      <w:r w:rsidR="00192578" w:rsidRPr="00597E95">
        <w:rPr>
          <w:color w:val="000000" w:themeColor="text1"/>
          <w:position w:val="-28"/>
          <w:sz w:val="24"/>
          <w:szCs w:val="24"/>
        </w:rPr>
        <w:object w:dxaOrig="3460" w:dyaOrig="680" w14:anchorId="7949A617">
          <v:shape id="_x0000_i1031" type="#_x0000_t75" style="width:173.25pt;height:33.75pt" o:ole="">
            <v:imagedata r:id="rId52" o:title=""/>
          </v:shape>
          <o:OLEObject Type="Embed" ProgID="Equation.DSMT4" ShapeID="_x0000_i1031" DrawAspect="Content" ObjectID="_1820058558" r:id="rId53"/>
        </w:object>
      </w:r>
    </w:p>
    <w:p w14:paraId="4FA0A7A5" w14:textId="61DF3861" w:rsidR="00192578" w:rsidRPr="00597E95" w:rsidRDefault="00192578" w:rsidP="00597E95">
      <w:pPr>
        <w:spacing w:line="276" w:lineRule="auto"/>
        <w:jc w:val="both"/>
        <w:textAlignment w:val="baseline"/>
        <w:rPr>
          <w:rFonts w:eastAsia="Calibri"/>
          <w:b/>
          <w:bCs/>
          <w:color w:val="000000" w:themeColor="text1"/>
          <w:sz w:val="26"/>
          <w:szCs w:val="26"/>
          <w:lang w:val="pt-BR"/>
          <w14:ligatures w14:val="standardContextual"/>
        </w:rPr>
      </w:pPr>
      <w:r w:rsidRPr="00597E95">
        <w:rPr>
          <w:rFonts w:eastAsia="Calibri"/>
          <w:color w:val="000000" w:themeColor="text1"/>
          <w:sz w:val="26"/>
          <w:szCs w:val="26"/>
          <w:lang w:val="pt-BR"/>
          <w14:ligatures w14:val="standardContextual"/>
        </w:rPr>
        <w:t>Lượng nước còn lại trong ấm là: m’=300-53=247g</w:t>
      </w:r>
    </w:p>
    <w:p w14:paraId="36B0C5AA" w14:textId="50EDD8BD" w:rsidR="00E47D26" w:rsidRPr="00597E95" w:rsidRDefault="00961501" w:rsidP="00597E95">
      <w:pPr>
        <w:spacing w:line="276" w:lineRule="auto"/>
        <w:jc w:val="both"/>
        <w:textAlignment w:val="baseline"/>
        <w:rPr>
          <w:rFonts w:eastAsia="Calibri"/>
          <w:b/>
          <w:bCs/>
          <w:color w:val="000000" w:themeColor="text1"/>
          <w:sz w:val="26"/>
          <w:szCs w:val="26"/>
          <w:lang w:val="pt-BR"/>
          <w14:ligatures w14:val="standardContextual"/>
        </w:rPr>
      </w:pPr>
      <w:r w:rsidRPr="00597E95">
        <w:rPr>
          <w:rFonts w:eastAsia="Calibri"/>
          <w:b/>
          <w:bCs/>
          <w:color w:val="000000" w:themeColor="text1"/>
          <w:sz w:val="26"/>
          <w:szCs w:val="26"/>
          <w:lang w:val="pt-BR"/>
          <w14:ligatures w14:val="standardContextual"/>
        </w:rPr>
        <w:t xml:space="preserve">Câu 6.   </w:t>
      </w:r>
    </w:p>
    <w:p w14:paraId="6F38341C" w14:textId="12026B5B" w:rsidR="00961501" w:rsidRPr="00597E95" w:rsidRDefault="00E47D26" w:rsidP="00597E95">
      <w:pPr>
        <w:spacing w:line="276" w:lineRule="auto"/>
        <w:jc w:val="both"/>
        <w:textAlignment w:val="baseline"/>
        <w:rPr>
          <w:i/>
          <w:iCs/>
          <w:color w:val="000000" w:themeColor="text1"/>
          <w:sz w:val="26"/>
          <w:szCs w:val="26"/>
        </w:rPr>
      </w:pPr>
      <w:r w:rsidRPr="00597E95">
        <w:rPr>
          <w:rStyle w:val="fontstyle01"/>
          <w:rFonts w:ascii="Times New Roman" w:hAnsi="Times New Roman"/>
          <w:i/>
          <w:iCs/>
          <w:color w:val="000000" w:themeColor="text1"/>
        </w:rPr>
        <w:tab/>
      </w:r>
      <w:r w:rsidR="00961501" w:rsidRPr="00597E95">
        <w:rPr>
          <w:rStyle w:val="fontstyle01"/>
          <w:rFonts w:ascii="Times New Roman" w:hAnsi="Times New Roman"/>
          <w:i/>
          <w:iCs/>
          <w:color w:val="000000" w:themeColor="text1"/>
        </w:rPr>
        <w:t>Q = m.c.</w:t>
      </w:r>
      <w:r w:rsidR="00961501" w:rsidRPr="00597E95">
        <w:rPr>
          <w:bCs/>
          <w:i/>
          <w:iCs/>
          <w:color w:val="000000" w:themeColor="text1"/>
          <w:sz w:val="26"/>
          <w:szCs w:val="26"/>
        </w:rPr>
        <w:t xml:space="preserve"> </w:t>
      </w:r>
      <m:oMath>
        <m:r>
          <w:rPr>
            <w:rFonts w:ascii="Cambria Math" w:hAnsi="Cambria Math"/>
            <w:color w:val="000000" w:themeColor="text1"/>
            <w:sz w:val="26"/>
            <w:szCs w:val="26"/>
          </w:rPr>
          <m:t xml:space="preserve">∆t  </m:t>
        </m:r>
      </m:oMath>
      <w:r w:rsidR="00961501" w:rsidRPr="00597E95">
        <w:rPr>
          <w:rFonts w:eastAsiaTheme="minorEastAsia"/>
          <w:bCs/>
          <w:i/>
          <w:iCs/>
          <w:color w:val="000000" w:themeColor="text1"/>
          <w:sz w:val="26"/>
          <w:szCs w:val="26"/>
        </w:rPr>
        <w:t xml:space="preserve">= 0,5.4180.50=104500J </w:t>
      </w:r>
      <w:r w:rsidR="00961501" w:rsidRPr="00597E95">
        <w:rPr>
          <w:rFonts w:eastAsia="Calibri"/>
          <w:i/>
          <w:iCs/>
          <w:color w:val="000000" w:themeColor="text1"/>
          <w:sz w:val="26"/>
          <w:szCs w:val="26"/>
          <w:lang w:val="pt-BR"/>
          <w14:ligatures w14:val="standardContextual"/>
        </w:rPr>
        <w:sym w:font="Symbol" w:char="F0BB"/>
      </w:r>
      <w:r w:rsidR="00961501" w:rsidRPr="00597E95">
        <w:rPr>
          <w:rFonts w:eastAsia="Calibri"/>
          <w:i/>
          <w:iCs/>
          <w:color w:val="000000" w:themeColor="text1"/>
          <w:sz w:val="26"/>
          <w:szCs w:val="26"/>
          <w:lang w:val="pt-BR"/>
          <w14:ligatures w14:val="standardContextual"/>
        </w:rPr>
        <w:t xml:space="preserve"> 105 kJ</w:t>
      </w:r>
    </w:p>
    <w:p w14:paraId="33869220" w14:textId="512C4254" w:rsidR="00961501" w:rsidRPr="00597E95" w:rsidRDefault="00961501" w:rsidP="00597E95">
      <w:pPr>
        <w:rPr>
          <w:rFonts w:eastAsia="Calibri"/>
          <w:b/>
          <w:color w:val="000000" w:themeColor="text1"/>
          <w:sz w:val="26"/>
          <w:szCs w:val="26"/>
        </w:rPr>
      </w:pPr>
      <w:r w:rsidRPr="00597E95">
        <w:rPr>
          <w:rFonts w:eastAsia="Calibri"/>
          <w:b/>
          <w:color w:val="000000" w:themeColor="text1"/>
          <w:sz w:val="26"/>
          <w:szCs w:val="26"/>
        </w:rPr>
        <w:br w:type="page"/>
      </w:r>
    </w:p>
    <w:p w14:paraId="7F68D673" w14:textId="77777777" w:rsidR="00DA439A" w:rsidRPr="00597E95" w:rsidRDefault="00DA439A" w:rsidP="00597E95">
      <w:pPr>
        <w:tabs>
          <w:tab w:val="left" w:pos="360"/>
        </w:tabs>
        <w:spacing w:line="276" w:lineRule="auto"/>
        <w:jc w:val="both"/>
        <w:rPr>
          <w:b/>
          <w:bCs/>
          <w:color w:val="000000" w:themeColor="text1"/>
          <w:sz w:val="26"/>
          <w:szCs w:val="26"/>
        </w:rPr>
      </w:pPr>
      <w:bookmarkStart w:id="11" w:name="_Hlk166325771"/>
      <w:r w:rsidRPr="00597E95">
        <w:rPr>
          <w:b/>
          <w:bCs/>
          <w:color w:val="000000" w:themeColor="text1"/>
          <w:sz w:val="26"/>
          <w:szCs w:val="26"/>
        </w:rPr>
        <w:lastRenderedPageBreak/>
        <w:t>III – BÀI TẬP TỰ LUYỆN</w:t>
      </w:r>
    </w:p>
    <w:p w14:paraId="44A7DE88" w14:textId="77777777" w:rsidR="00DA439A" w:rsidRPr="00597E95" w:rsidRDefault="00DA439A" w:rsidP="00597E95">
      <w:pPr>
        <w:spacing w:line="276" w:lineRule="auto"/>
        <w:rPr>
          <w:b/>
          <w:bCs/>
          <w:color w:val="000000" w:themeColor="text1"/>
          <w:sz w:val="26"/>
          <w:szCs w:val="26"/>
        </w:rPr>
      </w:pPr>
      <w:r w:rsidRPr="00597E95">
        <w:rPr>
          <w:b/>
          <w:bCs/>
          <w:color w:val="000000" w:themeColor="text1"/>
          <w:sz w:val="26"/>
          <w:szCs w:val="26"/>
        </w:rPr>
        <w:t>1. Câu trắc nhiệm nhiều phương án lựa chọn ( 4,5 điểm )</w:t>
      </w:r>
      <w:bookmarkEnd w:id="11"/>
    </w:p>
    <w:p w14:paraId="4CA0ADD1" w14:textId="0101FF32" w:rsidR="00961501" w:rsidRPr="00597E95" w:rsidRDefault="00961501" w:rsidP="00597E95">
      <w:pPr>
        <w:spacing w:line="276" w:lineRule="auto"/>
        <w:rPr>
          <w:b/>
          <w:bCs/>
          <w:color w:val="000000" w:themeColor="text1"/>
          <w:sz w:val="26"/>
          <w:szCs w:val="26"/>
        </w:rPr>
      </w:pPr>
      <w:r w:rsidRPr="00597E95">
        <w:rPr>
          <w:i/>
          <w:iCs/>
          <w:color w:val="000000" w:themeColor="text1"/>
          <w:sz w:val="26"/>
          <w:szCs w:val="26"/>
        </w:rPr>
        <w:t>Thí sinh trả lời từ câu 1 đến câu 18. Mỗi câu  hỏi thí sinh chỉ chọn một phương án.</w:t>
      </w:r>
    </w:p>
    <w:p w14:paraId="4B38FCBF" w14:textId="77777777" w:rsidR="00961501" w:rsidRPr="00597E95" w:rsidRDefault="00961501" w:rsidP="00597E95">
      <w:pPr>
        <w:tabs>
          <w:tab w:val="left" w:pos="360"/>
        </w:tabs>
        <w:spacing w:line="276" w:lineRule="auto"/>
        <w:jc w:val="center"/>
        <w:rPr>
          <w:i/>
          <w:iCs/>
          <w:color w:val="000000" w:themeColor="text1"/>
          <w:sz w:val="26"/>
          <w:szCs w:val="26"/>
        </w:rPr>
      </w:pPr>
      <w:r w:rsidRPr="00597E95">
        <w:rPr>
          <w:i/>
          <w:iCs/>
          <w:color w:val="000000" w:themeColor="text1"/>
          <w:sz w:val="26"/>
          <w:szCs w:val="26"/>
        </w:rPr>
        <w:t>(Mỗi câu trả lời đúng thí sinh được 0,25 điểm)</w:t>
      </w:r>
    </w:p>
    <w:p w14:paraId="4810BBD8" w14:textId="77777777" w:rsidR="007959B2" w:rsidRPr="00597E95" w:rsidRDefault="007959B2" w:rsidP="00597E95">
      <w:pPr>
        <w:pStyle w:val="NormalWeb"/>
        <w:spacing w:line="276" w:lineRule="auto"/>
        <w:ind w:firstLine="0"/>
        <w:rPr>
          <w:rFonts w:eastAsia="Times New Roman"/>
          <w:color w:val="000000" w:themeColor="text1"/>
          <w:sz w:val="26"/>
          <w:szCs w:val="26"/>
        </w:rPr>
      </w:pPr>
      <w:r w:rsidRPr="00597E95">
        <w:rPr>
          <w:b/>
          <w:color w:val="000000" w:themeColor="text1"/>
          <w:sz w:val="26"/>
          <w:szCs w:val="26"/>
          <w:lang w:val="it-IT"/>
        </w:rPr>
        <w:t xml:space="preserve">Câu 1. </w:t>
      </w:r>
      <w:r w:rsidRPr="00597E95">
        <w:rPr>
          <w:rFonts w:eastAsia="Times New Roman"/>
          <w:color w:val="000000" w:themeColor="text1"/>
          <w:sz w:val="26"/>
          <w:szCs w:val="26"/>
        </w:rPr>
        <w:t>Phát biểu nào sau đây </w:t>
      </w:r>
      <w:r w:rsidRPr="00597E95">
        <w:rPr>
          <w:rFonts w:eastAsia="Times New Roman"/>
          <w:b/>
          <w:bCs/>
          <w:color w:val="000000" w:themeColor="text1"/>
          <w:sz w:val="26"/>
          <w:szCs w:val="26"/>
        </w:rPr>
        <w:t>không đúng</w:t>
      </w:r>
      <w:r w:rsidRPr="00597E95">
        <w:rPr>
          <w:rFonts w:eastAsia="Times New Roman"/>
          <w:color w:val="000000" w:themeColor="text1"/>
          <w:sz w:val="26"/>
          <w:szCs w:val="26"/>
        </w:rPr>
        <w:t> khi nói về nhiệt hóa hơi riêng của một chất?</w:t>
      </w:r>
    </w:p>
    <w:p w14:paraId="45033971" w14:textId="77777777" w:rsidR="007959B2" w:rsidRPr="00597E95" w:rsidRDefault="007959B2" w:rsidP="00597E95">
      <w:pPr>
        <w:spacing w:line="276" w:lineRule="auto"/>
        <w:rPr>
          <w:color w:val="000000" w:themeColor="text1"/>
          <w:sz w:val="26"/>
          <w:szCs w:val="26"/>
        </w:rPr>
      </w:pPr>
      <w:r w:rsidRPr="00597E95">
        <w:rPr>
          <w:color w:val="000000" w:themeColor="text1"/>
          <w:sz w:val="26"/>
          <w:szCs w:val="26"/>
        </w:rPr>
        <w:t xml:space="preserve">    </w:t>
      </w:r>
      <w:r w:rsidRPr="00597E95">
        <w:rPr>
          <w:color w:val="000000" w:themeColor="text1"/>
          <w:sz w:val="26"/>
          <w:szCs w:val="26"/>
        </w:rPr>
        <w:tab/>
      </w:r>
      <w:r w:rsidRPr="00597E95">
        <w:rPr>
          <w:b/>
          <w:color w:val="000000" w:themeColor="text1"/>
          <w:sz w:val="26"/>
          <w:szCs w:val="26"/>
        </w:rPr>
        <w:t>A.</w:t>
      </w:r>
      <w:r w:rsidRPr="00597E95">
        <w:rPr>
          <w:color w:val="000000" w:themeColor="text1"/>
          <w:sz w:val="26"/>
          <w:szCs w:val="26"/>
        </w:rPr>
        <w:t xml:space="preserve"> Được kí hiệu là L. </w:t>
      </w:r>
    </w:p>
    <w:p w14:paraId="27BF7413" w14:textId="77777777" w:rsidR="007959B2" w:rsidRPr="00597E95" w:rsidRDefault="007959B2" w:rsidP="00597E95">
      <w:pPr>
        <w:spacing w:line="276" w:lineRule="auto"/>
        <w:rPr>
          <w:color w:val="000000" w:themeColor="text1"/>
          <w:sz w:val="26"/>
          <w:szCs w:val="26"/>
        </w:rPr>
      </w:pPr>
      <w:r w:rsidRPr="00597E95">
        <w:rPr>
          <w:color w:val="000000" w:themeColor="text1"/>
          <w:sz w:val="26"/>
          <w:szCs w:val="26"/>
        </w:rPr>
        <w:tab/>
      </w:r>
      <w:r w:rsidRPr="00597E95">
        <w:rPr>
          <w:b/>
          <w:color w:val="000000" w:themeColor="text1"/>
          <w:sz w:val="26"/>
          <w:szCs w:val="26"/>
        </w:rPr>
        <w:t>B.</w:t>
      </w:r>
      <w:r w:rsidRPr="00597E95">
        <w:rPr>
          <w:color w:val="000000" w:themeColor="text1"/>
          <w:sz w:val="26"/>
          <w:szCs w:val="26"/>
        </w:rPr>
        <w:t xml:space="preserve"> Chất lỏng có thể hóa hơi ở các nhiệt độ khác nhau.</w:t>
      </w:r>
    </w:p>
    <w:p w14:paraId="76D4D670" w14:textId="77777777" w:rsidR="007959B2" w:rsidRPr="00597E95" w:rsidRDefault="007959B2" w:rsidP="00597E95">
      <w:pPr>
        <w:spacing w:line="276" w:lineRule="auto"/>
        <w:rPr>
          <w:color w:val="000000" w:themeColor="text1"/>
          <w:sz w:val="26"/>
          <w:szCs w:val="26"/>
        </w:rPr>
      </w:pPr>
      <w:r w:rsidRPr="00597E95">
        <w:rPr>
          <w:color w:val="000000" w:themeColor="text1"/>
          <w:sz w:val="26"/>
          <w:szCs w:val="26"/>
        </w:rPr>
        <w:tab/>
      </w:r>
      <w:r w:rsidRPr="00597E95">
        <w:rPr>
          <w:b/>
          <w:color w:val="000000" w:themeColor="text1"/>
          <w:sz w:val="26"/>
          <w:szCs w:val="26"/>
        </w:rPr>
        <w:t>C.</w:t>
      </w:r>
      <w:r w:rsidRPr="00597E95">
        <w:rPr>
          <w:color w:val="000000" w:themeColor="text1"/>
          <w:sz w:val="26"/>
          <w:szCs w:val="26"/>
        </w:rPr>
        <w:t xml:space="preserve"> Các chất có khối lượng bằng nhau thì có nhiệt hóa hơi như nhau.</w:t>
      </w:r>
    </w:p>
    <w:p w14:paraId="5E338936" w14:textId="77777777" w:rsidR="007959B2" w:rsidRPr="00597E95" w:rsidRDefault="007959B2" w:rsidP="00597E95">
      <w:pPr>
        <w:spacing w:line="276" w:lineRule="auto"/>
        <w:rPr>
          <w:color w:val="000000" w:themeColor="text1"/>
          <w:sz w:val="26"/>
          <w:szCs w:val="26"/>
        </w:rPr>
      </w:pPr>
      <w:r w:rsidRPr="00597E95">
        <w:rPr>
          <w:color w:val="000000" w:themeColor="text1"/>
          <w:sz w:val="26"/>
          <w:szCs w:val="26"/>
        </w:rPr>
        <w:tab/>
      </w:r>
      <w:r w:rsidRPr="00597E95">
        <w:rPr>
          <w:b/>
          <w:color w:val="000000" w:themeColor="text1"/>
          <w:sz w:val="26"/>
          <w:szCs w:val="26"/>
        </w:rPr>
        <w:t>D.</w:t>
      </w:r>
      <w:r w:rsidRPr="00597E95">
        <w:rPr>
          <w:color w:val="000000" w:themeColor="text1"/>
          <w:sz w:val="26"/>
          <w:szCs w:val="26"/>
        </w:rPr>
        <w:t xml:space="preserve"> Được đo bằng đơn vị J/kg.</w:t>
      </w:r>
    </w:p>
    <w:p w14:paraId="106B6EDD" w14:textId="77777777" w:rsidR="00961501" w:rsidRPr="00597E95" w:rsidRDefault="00961501" w:rsidP="00597E95">
      <w:pPr>
        <w:spacing w:line="276" w:lineRule="auto"/>
        <w:jc w:val="both"/>
        <w:rPr>
          <w:rFonts w:eastAsia="Calibri"/>
          <w:bCs/>
          <w:color w:val="000000" w:themeColor="text1"/>
          <w:sz w:val="26"/>
          <w:szCs w:val="26"/>
          <w:lang w:val="en-ZW" w:eastAsia="en-ZW"/>
        </w:rPr>
      </w:pPr>
      <w:r w:rsidRPr="00597E95">
        <w:rPr>
          <w:rFonts w:eastAsia="Calibri"/>
          <w:b/>
          <w:color w:val="000000" w:themeColor="text1"/>
          <w:sz w:val="26"/>
          <w:szCs w:val="26"/>
          <w:lang w:val="en-ZW" w:eastAsia="en-ZW"/>
        </w:rPr>
        <w:t xml:space="preserve">Câu 2. </w:t>
      </w:r>
      <w:r w:rsidRPr="00597E95">
        <w:rPr>
          <w:rFonts w:eastAsia="Calibri"/>
          <w:bCs/>
          <w:color w:val="000000" w:themeColor="text1"/>
          <w:sz w:val="26"/>
          <w:szCs w:val="26"/>
          <w:lang w:val="en-ZW" w:eastAsia="en-ZW"/>
        </w:rPr>
        <w:t>Nhiệt lượng cần cung cấp cho một lượng chất lỏng hoá hơi ở nhiệt độ không đổi</w:t>
      </w:r>
    </w:p>
    <w:p w14:paraId="0488C6B7" w14:textId="7114EAE3" w:rsidR="00961501" w:rsidRPr="00597E95" w:rsidRDefault="009344E7" w:rsidP="00597E95">
      <w:pPr>
        <w:spacing w:line="276" w:lineRule="auto"/>
        <w:ind w:firstLine="284"/>
        <w:jc w:val="both"/>
        <w:rPr>
          <w:rFonts w:eastAsia="Calibri"/>
          <w:bCs/>
          <w:color w:val="000000" w:themeColor="text1"/>
          <w:sz w:val="26"/>
          <w:szCs w:val="26"/>
          <w:lang w:val="en-ZW" w:eastAsia="en-ZW"/>
        </w:rPr>
      </w:pPr>
      <w:r w:rsidRPr="00597E95">
        <w:rPr>
          <w:rFonts w:eastAsia="Calibri"/>
          <w:b/>
          <w:color w:val="000000" w:themeColor="text1"/>
          <w:sz w:val="26"/>
          <w:szCs w:val="26"/>
          <w:lang w:val="en-ZW" w:eastAsia="en-ZW"/>
        </w:rPr>
        <w:t xml:space="preserve">A. </w:t>
      </w:r>
      <w:r w:rsidR="00961501" w:rsidRPr="00597E95">
        <w:rPr>
          <w:rFonts w:eastAsia="Calibri"/>
          <w:bCs/>
          <w:color w:val="000000" w:themeColor="text1"/>
          <w:sz w:val="26"/>
          <w:szCs w:val="26"/>
          <w:lang w:val="en-ZW" w:eastAsia="en-ZW"/>
        </w:rPr>
        <w:t>phụ thuộc vào khối lượng và bản chất của chất lỏng</w:t>
      </w:r>
    </w:p>
    <w:p w14:paraId="0E3C1753" w14:textId="7B6FE3A5" w:rsidR="00961501" w:rsidRPr="00597E95" w:rsidRDefault="009344E7" w:rsidP="00597E95">
      <w:pPr>
        <w:spacing w:line="276" w:lineRule="auto"/>
        <w:ind w:firstLine="284"/>
        <w:jc w:val="both"/>
        <w:rPr>
          <w:rFonts w:eastAsia="Calibri"/>
          <w:bCs/>
          <w:color w:val="000000" w:themeColor="text1"/>
          <w:sz w:val="26"/>
          <w:szCs w:val="26"/>
          <w:lang w:val="en-ZW" w:eastAsia="en-ZW"/>
        </w:rPr>
      </w:pPr>
      <w:r w:rsidRPr="00597E95">
        <w:rPr>
          <w:rFonts w:eastAsia="Calibri"/>
          <w:b/>
          <w:color w:val="000000" w:themeColor="text1"/>
          <w:sz w:val="26"/>
          <w:szCs w:val="26"/>
          <w:lang w:val="en-ZW" w:eastAsia="en-ZW"/>
        </w:rPr>
        <w:t xml:space="preserve">B. </w:t>
      </w:r>
      <w:r w:rsidR="00961501" w:rsidRPr="00597E95">
        <w:rPr>
          <w:rFonts w:eastAsia="Calibri"/>
          <w:bCs/>
          <w:color w:val="000000" w:themeColor="text1"/>
          <w:sz w:val="26"/>
          <w:szCs w:val="26"/>
          <w:lang w:val="en-ZW" w:eastAsia="en-ZW"/>
        </w:rPr>
        <w:t>chỉ phụ thuộc vào khối lượng của chất lỏng</w:t>
      </w:r>
    </w:p>
    <w:p w14:paraId="32579183" w14:textId="0469E467" w:rsidR="00961501" w:rsidRPr="00597E95" w:rsidRDefault="009344E7" w:rsidP="00597E95">
      <w:pPr>
        <w:spacing w:line="276" w:lineRule="auto"/>
        <w:ind w:firstLine="284"/>
        <w:jc w:val="both"/>
        <w:rPr>
          <w:rFonts w:eastAsia="Calibri"/>
          <w:bCs/>
          <w:color w:val="000000" w:themeColor="text1"/>
          <w:sz w:val="26"/>
          <w:szCs w:val="26"/>
          <w:lang w:val="en-ZW" w:eastAsia="en-ZW"/>
        </w:rPr>
      </w:pPr>
      <w:r w:rsidRPr="00597E95">
        <w:rPr>
          <w:rFonts w:eastAsia="Calibri"/>
          <w:b/>
          <w:color w:val="000000" w:themeColor="text1"/>
          <w:sz w:val="26"/>
          <w:szCs w:val="26"/>
          <w:lang w:val="en-ZW" w:eastAsia="en-ZW"/>
        </w:rPr>
        <w:t xml:space="preserve">C. </w:t>
      </w:r>
      <w:r w:rsidR="00961501" w:rsidRPr="00597E95">
        <w:rPr>
          <w:rFonts w:eastAsia="Calibri"/>
          <w:bCs/>
          <w:color w:val="000000" w:themeColor="text1"/>
          <w:sz w:val="26"/>
          <w:szCs w:val="26"/>
          <w:lang w:val="en-ZW" w:eastAsia="en-ZW"/>
        </w:rPr>
        <w:t>chỉ phụ thuộc vào bản chất của chất lỏng</w:t>
      </w:r>
    </w:p>
    <w:p w14:paraId="64761791" w14:textId="0517958D" w:rsidR="00961501" w:rsidRPr="00597E95" w:rsidRDefault="009344E7" w:rsidP="00597E95">
      <w:pPr>
        <w:spacing w:line="276" w:lineRule="auto"/>
        <w:ind w:firstLine="284"/>
        <w:jc w:val="both"/>
        <w:rPr>
          <w:rFonts w:eastAsia="Calibri"/>
          <w:b/>
          <w:color w:val="000000" w:themeColor="text1"/>
          <w:sz w:val="26"/>
          <w:szCs w:val="26"/>
          <w:lang w:val="en-ZW" w:eastAsia="en-ZW"/>
        </w:rPr>
      </w:pPr>
      <w:r w:rsidRPr="00597E95">
        <w:rPr>
          <w:rFonts w:eastAsia="Calibri"/>
          <w:b/>
          <w:color w:val="000000" w:themeColor="text1"/>
          <w:sz w:val="26"/>
          <w:szCs w:val="26"/>
          <w:lang w:val="en-ZW" w:eastAsia="en-ZW"/>
        </w:rPr>
        <w:t xml:space="preserve">D. </w:t>
      </w:r>
      <w:r w:rsidR="00961501" w:rsidRPr="00597E95">
        <w:rPr>
          <w:rFonts w:eastAsia="Calibri"/>
          <w:bCs/>
          <w:color w:val="000000" w:themeColor="text1"/>
          <w:sz w:val="26"/>
          <w:szCs w:val="26"/>
          <w:lang w:val="en-ZW" w:eastAsia="en-ZW"/>
        </w:rPr>
        <w:t>phụ thuộc vào khối lượng và thể tích của chất lỏng</w:t>
      </w:r>
    </w:p>
    <w:p w14:paraId="38B5E833" w14:textId="77777777" w:rsidR="00522C29" w:rsidRPr="00597E95" w:rsidRDefault="00522C29" w:rsidP="00597E95">
      <w:pPr>
        <w:spacing w:before="120" w:after="120"/>
        <w:rPr>
          <w:color w:val="000000" w:themeColor="text1"/>
          <w:sz w:val="26"/>
          <w:szCs w:val="26"/>
        </w:rPr>
      </w:pPr>
      <w:r w:rsidRPr="00597E95">
        <w:rPr>
          <w:b/>
          <w:bCs/>
          <w:color w:val="000000" w:themeColor="text1"/>
          <w:sz w:val="26"/>
          <w:szCs w:val="26"/>
        </w:rPr>
        <w:t>Câu 3. </w:t>
      </w:r>
      <w:r w:rsidRPr="00597E95">
        <w:rPr>
          <w:color w:val="000000" w:themeColor="text1"/>
          <w:sz w:val="26"/>
          <w:szCs w:val="26"/>
        </w:rPr>
        <w:t>Nhiệt hóa hơi riêng được kí hiệu là gì?</w:t>
      </w:r>
    </w:p>
    <w:p w14:paraId="3599CD7C" w14:textId="77777777" w:rsidR="00522C29" w:rsidRPr="00597E95" w:rsidRDefault="00522C29" w:rsidP="00597E95">
      <w:pPr>
        <w:spacing w:before="120" w:after="120"/>
        <w:rPr>
          <w:color w:val="000000" w:themeColor="text1"/>
          <w:sz w:val="26"/>
          <w:szCs w:val="26"/>
        </w:rPr>
      </w:pPr>
      <w:r w:rsidRPr="00597E95">
        <w:rPr>
          <w:color w:val="000000" w:themeColor="text1"/>
          <w:sz w:val="26"/>
          <w:szCs w:val="26"/>
        </w:rPr>
        <w:tab/>
      </w:r>
      <w:r w:rsidRPr="00597E95">
        <w:rPr>
          <w:b/>
          <w:color w:val="000000" w:themeColor="text1"/>
          <w:sz w:val="26"/>
          <w:szCs w:val="26"/>
        </w:rPr>
        <w:t>A.</w:t>
      </w:r>
      <w:r w:rsidRPr="00597E95">
        <w:rPr>
          <w:color w:val="000000" w:themeColor="text1"/>
          <w:sz w:val="26"/>
          <w:szCs w:val="26"/>
        </w:rPr>
        <w:t xml:space="preserve"> Q.</w:t>
      </w:r>
      <w:r w:rsidRPr="00597E95">
        <w:rPr>
          <w:color w:val="000000" w:themeColor="text1"/>
          <w:sz w:val="26"/>
          <w:szCs w:val="26"/>
        </w:rPr>
        <w:tab/>
      </w:r>
      <w:r w:rsidRPr="00597E95">
        <w:rPr>
          <w:color w:val="000000" w:themeColor="text1"/>
          <w:sz w:val="26"/>
          <w:szCs w:val="26"/>
        </w:rPr>
        <w:tab/>
      </w:r>
      <w:r w:rsidRPr="00597E95">
        <w:rPr>
          <w:color w:val="000000" w:themeColor="text1"/>
          <w:sz w:val="26"/>
          <w:szCs w:val="26"/>
        </w:rPr>
        <w:tab/>
      </w:r>
      <w:r w:rsidRPr="00597E95">
        <w:rPr>
          <w:b/>
          <w:bCs/>
          <w:color w:val="000000" w:themeColor="text1"/>
          <w:sz w:val="26"/>
          <w:szCs w:val="26"/>
        </w:rPr>
        <w:t>B.</w:t>
      </w:r>
      <w:r w:rsidRPr="00597E95">
        <w:rPr>
          <w:bCs/>
          <w:color w:val="000000" w:themeColor="text1"/>
          <w:sz w:val="26"/>
          <w:szCs w:val="26"/>
        </w:rPr>
        <w:t xml:space="preserve"> L.</w:t>
      </w:r>
      <w:r w:rsidRPr="00597E95">
        <w:rPr>
          <w:b/>
          <w:bCs/>
          <w:color w:val="000000" w:themeColor="text1"/>
          <w:sz w:val="26"/>
          <w:szCs w:val="26"/>
        </w:rPr>
        <w:tab/>
      </w:r>
      <w:r w:rsidRPr="00597E95">
        <w:rPr>
          <w:b/>
          <w:bCs/>
          <w:color w:val="000000" w:themeColor="text1"/>
          <w:sz w:val="26"/>
          <w:szCs w:val="26"/>
        </w:rPr>
        <w:tab/>
      </w:r>
      <w:r w:rsidRPr="00597E95">
        <w:rPr>
          <w:b/>
          <w:bCs/>
          <w:color w:val="000000" w:themeColor="text1"/>
          <w:sz w:val="26"/>
          <w:szCs w:val="26"/>
        </w:rPr>
        <w:tab/>
      </w:r>
      <w:r w:rsidRPr="00597E95">
        <w:rPr>
          <w:b/>
          <w:color w:val="000000" w:themeColor="text1"/>
          <w:sz w:val="26"/>
          <w:szCs w:val="26"/>
        </w:rPr>
        <w:t>C.</w:t>
      </w:r>
      <w:r w:rsidRPr="00597E95">
        <w:rPr>
          <w:color w:val="000000" w:themeColor="text1"/>
          <w:sz w:val="26"/>
          <w:szCs w:val="26"/>
        </w:rPr>
        <w:t xml:space="preserve"> λ.</w:t>
      </w:r>
      <w:r w:rsidRPr="00597E95">
        <w:rPr>
          <w:color w:val="000000" w:themeColor="text1"/>
          <w:sz w:val="26"/>
          <w:szCs w:val="26"/>
        </w:rPr>
        <w:tab/>
      </w:r>
      <w:r w:rsidRPr="00597E95">
        <w:rPr>
          <w:color w:val="000000" w:themeColor="text1"/>
          <w:sz w:val="26"/>
          <w:szCs w:val="26"/>
        </w:rPr>
        <w:tab/>
      </w:r>
      <w:r w:rsidRPr="00597E95">
        <w:rPr>
          <w:color w:val="000000" w:themeColor="text1"/>
          <w:sz w:val="26"/>
          <w:szCs w:val="26"/>
        </w:rPr>
        <w:tab/>
      </w:r>
      <w:r w:rsidRPr="00597E95">
        <w:rPr>
          <w:b/>
          <w:color w:val="000000" w:themeColor="text1"/>
          <w:sz w:val="26"/>
          <w:szCs w:val="26"/>
        </w:rPr>
        <w:t>D.</w:t>
      </w:r>
      <w:r w:rsidRPr="00597E95">
        <w:rPr>
          <w:color w:val="000000" w:themeColor="text1"/>
          <w:sz w:val="26"/>
          <w:szCs w:val="26"/>
        </w:rPr>
        <w:t xml:space="preserve">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399"/>
      </w:tblGrid>
      <w:tr w:rsidR="00597E95" w:rsidRPr="00597E95" w14:paraId="6B535CE4" w14:textId="77777777" w:rsidTr="000D3609">
        <w:tc>
          <w:tcPr>
            <w:tcW w:w="6237" w:type="dxa"/>
            <w:vAlign w:val="center"/>
          </w:tcPr>
          <w:p w14:paraId="30A97821" w14:textId="77777777" w:rsidR="00961501" w:rsidRPr="00597E95" w:rsidRDefault="00961501" w:rsidP="00597E95">
            <w:pPr>
              <w:pStyle w:val="ListParagraph"/>
              <w:spacing w:after="0" w:line="276" w:lineRule="auto"/>
              <w:ind w:left="-114"/>
              <w:jc w:val="both"/>
              <w:rPr>
                <w:rFonts w:ascii="Times New Roman" w:hAnsi="Times New Roman" w:cs="Times New Roman"/>
                <w:color w:val="000000" w:themeColor="text1"/>
                <w:sz w:val="26"/>
                <w:szCs w:val="26"/>
              </w:rPr>
            </w:pPr>
            <w:bookmarkStart w:id="12" w:name="_Hlk163224772"/>
            <w:r w:rsidRPr="00597E95">
              <w:rPr>
                <w:rFonts w:ascii="Times New Roman" w:hAnsi="Times New Roman" w:cs="Times New Roman"/>
                <w:b/>
                <w:bCs/>
                <w:color w:val="000000" w:themeColor="text1"/>
                <w:sz w:val="26"/>
                <w:szCs w:val="26"/>
              </w:rPr>
              <w:t xml:space="preserve">Câu </w:t>
            </w:r>
            <w:bookmarkEnd w:id="12"/>
            <w:r w:rsidRPr="00597E95">
              <w:rPr>
                <w:rFonts w:ascii="Times New Roman" w:hAnsi="Times New Roman" w:cs="Times New Roman"/>
                <w:b/>
                <w:bCs/>
                <w:color w:val="000000" w:themeColor="text1"/>
                <w:sz w:val="26"/>
                <w:szCs w:val="26"/>
              </w:rPr>
              <w:t>4</w:t>
            </w:r>
            <w:r w:rsidRPr="00597E95">
              <w:rPr>
                <w:rFonts w:ascii="Times New Roman" w:hAnsi="Times New Roman" w:cs="Times New Roman"/>
                <w:color w:val="000000" w:themeColor="text1"/>
                <w:sz w:val="26"/>
                <w:szCs w:val="26"/>
              </w:rPr>
              <w:t>. Khi tiến hành thí nghiệm xác định nhiệt hoá hơi riêng của nước phải thực hiện bước nào cuối cùng trong các bước sau.</w:t>
            </w:r>
          </w:p>
        </w:tc>
        <w:tc>
          <w:tcPr>
            <w:tcW w:w="3399" w:type="dxa"/>
          </w:tcPr>
          <w:p w14:paraId="7072487A"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59C81B32" wp14:editId="6CC826B3">
                  <wp:extent cx="1708622" cy="821370"/>
                  <wp:effectExtent l="0" t="0" r="6350" b="0"/>
                  <wp:docPr id="1261759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59530" name="Picture 1" descr="A close-up of a small electrical device  Description automatically generated"/>
                          <pic:cNvPicPr/>
                        </pic:nvPicPr>
                        <pic:blipFill>
                          <a:blip r:embed="rId41">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729398" cy="831357"/>
                          </a:xfrm>
                          <a:prstGeom prst="rect">
                            <a:avLst/>
                          </a:prstGeom>
                        </pic:spPr>
                      </pic:pic>
                    </a:graphicData>
                  </a:graphic>
                </wp:inline>
              </w:drawing>
            </w:r>
          </w:p>
        </w:tc>
      </w:tr>
    </w:tbl>
    <w:p w14:paraId="781F784F" w14:textId="6EBA7BB0" w:rsidR="00961501" w:rsidRPr="00597E95" w:rsidRDefault="009344E7" w:rsidP="00597E95">
      <w:pPr>
        <w:pStyle w:val="ListParagraph"/>
        <w:spacing w:after="0" w:line="276" w:lineRule="auto"/>
        <w:ind w:left="0" w:firstLine="284"/>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 xml:space="preserve">A. </w:t>
      </w:r>
      <w:r w:rsidR="00961501" w:rsidRPr="00597E95">
        <w:rPr>
          <w:rFonts w:ascii="Times New Roman" w:hAnsi="Times New Roman" w:cs="Times New Roman"/>
          <w:color w:val="000000" w:themeColor="text1"/>
          <w:sz w:val="26"/>
          <w:szCs w:val="26"/>
        </w:rPr>
        <w:t>Tháo nắp bình ra khỏi nhiệt lượng kế</w:t>
      </w:r>
    </w:p>
    <w:p w14:paraId="6A5754AD" w14:textId="68FB8410" w:rsidR="00961501" w:rsidRPr="00597E95" w:rsidRDefault="009344E7" w:rsidP="00597E95">
      <w:pPr>
        <w:pStyle w:val="ListParagraph"/>
        <w:spacing w:after="0" w:line="276" w:lineRule="auto"/>
        <w:ind w:left="0" w:firstLine="284"/>
        <w:jc w:val="both"/>
        <w:rPr>
          <w:rFonts w:ascii="Times New Roman" w:hAnsi="Times New Roman" w:cs="Times New Roman"/>
          <w:b/>
          <w:bCs/>
          <w:color w:val="000000" w:themeColor="text1"/>
          <w:sz w:val="26"/>
          <w:szCs w:val="26"/>
        </w:rPr>
      </w:pPr>
      <w:r w:rsidRPr="00597E95">
        <w:rPr>
          <w:rFonts w:ascii="Times New Roman" w:hAnsi="Times New Roman" w:cs="Times New Roman"/>
          <w:b/>
          <w:bCs/>
          <w:color w:val="000000" w:themeColor="text1"/>
          <w:sz w:val="26"/>
          <w:szCs w:val="26"/>
        </w:rPr>
        <w:t xml:space="preserve">B. </w:t>
      </w:r>
      <w:r w:rsidR="00CD653B" w:rsidRPr="00597E95">
        <w:rPr>
          <w:rFonts w:ascii="Times New Roman" w:hAnsi="Times New Roman" w:cs="Times New Roman"/>
          <w:color w:val="000000" w:themeColor="text1"/>
          <w:sz w:val="26"/>
          <w:szCs w:val="26"/>
        </w:rPr>
        <w:t>Tắt</w:t>
      </w:r>
      <w:r w:rsidR="00961501" w:rsidRPr="00597E95">
        <w:rPr>
          <w:rFonts w:ascii="Times New Roman" w:hAnsi="Times New Roman" w:cs="Times New Roman"/>
          <w:color w:val="000000" w:themeColor="text1"/>
          <w:sz w:val="26"/>
          <w:szCs w:val="26"/>
        </w:rPr>
        <w:t xml:space="preserve"> nguồn điện</w:t>
      </w:r>
    </w:p>
    <w:p w14:paraId="335852EE" w14:textId="16356E84" w:rsidR="00961501" w:rsidRPr="00597E95" w:rsidRDefault="009344E7" w:rsidP="00597E95">
      <w:pPr>
        <w:pStyle w:val="ListParagraph"/>
        <w:spacing w:after="0" w:line="276" w:lineRule="auto"/>
        <w:ind w:left="0" w:firstLine="284"/>
        <w:jc w:val="both"/>
        <w:rPr>
          <w:rFonts w:ascii="Times New Roman" w:hAnsi="Times New Roman" w:cs="Times New Roman"/>
          <w:b/>
          <w:bCs/>
          <w:color w:val="000000" w:themeColor="text1"/>
          <w:sz w:val="26"/>
          <w:szCs w:val="26"/>
        </w:rPr>
      </w:pPr>
      <w:r w:rsidRPr="00597E95">
        <w:rPr>
          <w:rFonts w:ascii="Times New Roman" w:hAnsi="Times New Roman" w:cs="Times New Roman"/>
          <w:b/>
          <w:bCs/>
          <w:color w:val="000000" w:themeColor="text1"/>
          <w:sz w:val="26"/>
          <w:szCs w:val="26"/>
        </w:rPr>
        <w:t xml:space="preserve">C. </w:t>
      </w:r>
      <w:r w:rsidR="00961501" w:rsidRPr="00597E95">
        <w:rPr>
          <w:rFonts w:ascii="Times New Roman" w:hAnsi="Times New Roman" w:cs="Times New Roman"/>
          <w:color w:val="000000" w:themeColor="text1"/>
          <w:sz w:val="26"/>
          <w:szCs w:val="26"/>
        </w:rPr>
        <w:t>Nối oát kế với điện trở và nguồn điện</w:t>
      </w:r>
    </w:p>
    <w:p w14:paraId="5E724562" w14:textId="5607E1AE" w:rsidR="00961501" w:rsidRPr="00597E95" w:rsidRDefault="009344E7" w:rsidP="00597E95">
      <w:pPr>
        <w:pStyle w:val="ListParagraph"/>
        <w:spacing w:after="0" w:line="276" w:lineRule="auto"/>
        <w:ind w:left="284"/>
        <w:jc w:val="both"/>
        <w:rPr>
          <w:rFonts w:ascii="Times New Roman" w:hAnsi="Times New Roman" w:cs="Times New Roman"/>
          <w:b/>
          <w:bCs/>
          <w:color w:val="000000" w:themeColor="text1"/>
          <w:sz w:val="26"/>
          <w:szCs w:val="26"/>
        </w:rPr>
      </w:pPr>
      <w:r w:rsidRPr="00597E95">
        <w:rPr>
          <w:rFonts w:ascii="Times New Roman" w:hAnsi="Times New Roman" w:cs="Times New Roman"/>
          <w:b/>
          <w:bCs/>
          <w:color w:val="000000" w:themeColor="text1"/>
          <w:sz w:val="26"/>
          <w:szCs w:val="26"/>
        </w:rPr>
        <w:t xml:space="preserve">D. </w:t>
      </w:r>
      <w:r w:rsidR="00961501" w:rsidRPr="00597E95">
        <w:rPr>
          <w:rFonts w:ascii="Times New Roman" w:hAnsi="Times New Roman" w:cs="Times New Roman"/>
          <w:color w:val="000000" w:themeColor="text1"/>
          <w:sz w:val="26"/>
          <w:szCs w:val="26"/>
        </w:rPr>
        <w:t>Đặt nhiệt lượng kế lên cân. Đổ nước nóng vào nhiệt lượng kế. Xác định khối lượng nước trong bình.</w:t>
      </w:r>
    </w:p>
    <w:p w14:paraId="3B8D5F32" w14:textId="6F408864" w:rsidR="005E5A5D"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shd w:val="clear" w:color="auto" w:fill="FFFFFF"/>
        </w:rPr>
      </w:pPr>
      <w:r w:rsidRPr="00597E95">
        <w:rPr>
          <w:rFonts w:ascii="Times New Roman" w:hAnsi="Times New Roman" w:cs="Times New Roman"/>
          <w:b/>
          <w:bCs/>
          <w:color w:val="000000" w:themeColor="text1"/>
          <w:sz w:val="26"/>
          <w:szCs w:val="26"/>
        </w:rPr>
        <w:t xml:space="preserve">Câu 5. </w:t>
      </w:r>
      <w:r w:rsidR="005E5A5D" w:rsidRPr="00597E95">
        <w:rPr>
          <w:rFonts w:ascii="Times New Roman" w:hAnsi="Times New Roman" w:cs="Times New Roman"/>
          <w:color w:val="000000" w:themeColor="text1"/>
          <w:sz w:val="26"/>
          <w:szCs w:val="26"/>
          <w:shd w:val="clear" w:color="auto" w:fill="FFFFFF"/>
        </w:rPr>
        <w:t xml:space="preserve">Biết </w:t>
      </w:r>
      <w:r w:rsidR="005E5A5D" w:rsidRPr="00597E95">
        <w:rPr>
          <w:rFonts w:ascii="Times New Roman" w:hAnsi="Times New Roman" w:cs="Times New Roman"/>
          <w:color w:val="000000" w:themeColor="text1"/>
          <w:sz w:val="26"/>
          <w:szCs w:val="26"/>
          <w:lang w:val="vi-VN"/>
        </w:rPr>
        <w:t>n</w:t>
      </w:r>
      <w:r w:rsidR="005E5A5D" w:rsidRPr="00597E95">
        <w:rPr>
          <w:rFonts w:ascii="Times New Roman" w:hAnsi="Times New Roman" w:cs="Times New Roman"/>
          <w:color w:val="000000" w:themeColor="text1"/>
          <w:sz w:val="26"/>
          <w:szCs w:val="26"/>
        </w:rPr>
        <w:t xml:space="preserve">hiệt dung riêng </w:t>
      </w:r>
      <w:r w:rsidR="005E5A5D" w:rsidRPr="00597E95">
        <w:rPr>
          <w:rFonts w:ascii="Times New Roman" w:hAnsi="Times New Roman" w:cs="Times New Roman"/>
          <w:color w:val="000000" w:themeColor="text1"/>
          <w:sz w:val="26"/>
          <w:szCs w:val="26"/>
          <w:shd w:val="clear" w:color="auto" w:fill="FFFFFF"/>
        </w:rPr>
        <w:t xml:space="preserve">của rượu </w:t>
      </w:r>
      <w:r w:rsidR="005E5A5D" w:rsidRPr="00597E95">
        <w:rPr>
          <w:rFonts w:ascii="Times New Roman" w:hAnsi="Times New Roman" w:cs="Times New Roman"/>
          <w:color w:val="000000" w:themeColor="text1"/>
          <w:sz w:val="26"/>
          <w:szCs w:val="26"/>
          <w:shd w:val="clear" w:color="auto" w:fill="FFFFFF"/>
          <w:lang w:val="vi-VN"/>
        </w:rPr>
        <w:t>là 2500</w:t>
      </w:r>
      <w:r w:rsidR="005E5A5D" w:rsidRPr="00597E95">
        <w:rPr>
          <w:rFonts w:ascii="Times New Roman" w:hAnsi="Times New Roman" w:cs="Times New Roman"/>
          <w:color w:val="000000" w:themeColor="text1"/>
          <w:sz w:val="26"/>
          <w:szCs w:val="26"/>
          <w:shd w:val="clear" w:color="auto" w:fill="FFFFFF"/>
        </w:rPr>
        <w:t xml:space="preserve"> J/kg</w:t>
      </w:r>
      <w:r w:rsidR="005E5A5D" w:rsidRPr="00597E95">
        <w:rPr>
          <w:rFonts w:ascii="Times New Roman" w:hAnsi="Times New Roman" w:cs="Times New Roman"/>
          <w:color w:val="000000" w:themeColor="text1"/>
          <w:sz w:val="26"/>
          <w:szCs w:val="26"/>
          <w:shd w:val="clear" w:color="auto" w:fill="FFFFFF"/>
          <w:lang w:val="vi-VN"/>
        </w:rPr>
        <w:t xml:space="preserve">.K, </w:t>
      </w:r>
      <w:r w:rsidR="005E5A5D" w:rsidRPr="00597E95">
        <w:rPr>
          <w:rFonts w:ascii="Times New Roman" w:hAnsi="Times New Roman" w:cs="Times New Roman"/>
          <w:color w:val="000000" w:themeColor="text1"/>
          <w:sz w:val="26"/>
          <w:szCs w:val="26"/>
          <w:shd w:val="clear" w:color="auto" w:fill="FFFFFF"/>
        </w:rPr>
        <w:t>nhiệt hóa hơi riêng của rượu là 8,57.10</w:t>
      </w:r>
      <w:r w:rsidR="005E5A5D" w:rsidRPr="00597E95">
        <w:rPr>
          <w:rFonts w:ascii="Times New Roman" w:hAnsi="Times New Roman" w:cs="Times New Roman"/>
          <w:color w:val="000000" w:themeColor="text1"/>
          <w:sz w:val="26"/>
          <w:szCs w:val="26"/>
          <w:shd w:val="clear" w:color="auto" w:fill="FFFFFF"/>
          <w:vertAlign w:val="superscript"/>
        </w:rPr>
        <w:t>5</w:t>
      </w:r>
      <w:r w:rsidR="005E5A5D" w:rsidRPr="00597E95">
        <w:rPr>
          <w:rFonts w:ascii="Times New Roman" w:hAnsi="Times New Roman" w:cs="Times New Roman"/>
          <w:color w:val="000000" w:themeColor="text1"/>
          <w:sz w:val="26"/>
          <w:szCs w:val="26"/>
          <w:shd w:val="clear" w:color="auto" w:fill="FFFFFF"/>
        </w:rPr>
        <w:t> J/kg, nhiệt độ sôi của rượu l</w:t>
      </w:r>
      <w:r w:rsidR="005E5A5D" w:rsidRPr="00597E95">
        <w:rPr>
          <w:rFonts w:ascii="Times New Roman" w:hAnsi="Times New Roman" w:cs="Times New Roman"/>
          <w:color w:val="000000" w:themeColor="text1"/>
          <w:sz w:val="26"/>
          <w:szCs w:val="26"/>
          <w:shd w:val="clear" w:color="auto" w:fill="FFFFFF"/>
          <w:lang w:val="vi-VN"/>
        </w:rPr>
        <w:t xml:space="preserve">à </w:t>
      </w:r>
      <w:r w:rsidR="005E5A5D" w:rsidRPr="00597E95">
        <w:rPr>
          <w:rFonts w:ascii="Times New Roman" w:hAnsi="Times New Roman" w:cs="Times New Roman"/>
          <w:color w:val="000000" w:themeColor="text1"/>
          <w:sz w:val="26"/>
          <w:szCs w:val="26"/>
          <w:shd w:val="clear" w:color="auto" w:fill="FFFFFF"/>
        </w:rPr>
        <w:t>78</w:t>
      </w:r>
      <w:r w:rsidR="005E5A5D" w:rsidRPr="00597E95">
        <w:rPr>
          <w:rFonts w:ascii="Times New Roman" w:hAnsi="Times New Roman" w:cs="Times New Roman"/>
          <w:color w:val="000000" w:themeColor="text1"/>
          <w:sz w:val="26"/>
          <w:szCs w:val="26"/>
          <w:shd w:val="clear" w:color="auto" w:fill="FFFFFF"/>
          <w:vertAlign w:val="superscript"/>
        </w:rPr>
        <w:t>0</w:t>
      </w:r>
      <w:r w:rsidR="005E5A5D" w:rsidRPr="00597E95">
        <w:rPr>
          <w:rFonts w:ascii="Times New Roman" w:hAnsi="Times New Roman" w:cs="Times New Roman"/>
          <w:color w:val="000000" w:themeColor="text1"/>
          <w:sz w:val="26"/>
          <w:szCs w:val="26"/>
          <w:shd w:val="clear" w:color="auto" w:fill="FFFFFF"/>
        </w:rPr>
        <w:t xml:space="preserve">C. Nhiệt lượng cần cung cấp để làm hóa hơi hoàn toàn 1 kg rượu ở </w:t>
      </w:r>
      <w:r w:rsidR="005E5A5D" w:rsidRPr="00597E95">
        <w:rPr>
          <w:rFonts w:ascii="Times New Roman" w:hAnsi="Times New Roman" w:cs="Times New Roman"/>
          <w:color w:val="000000" w:themeColor="text1"/>
          <w:sz w:val="26"/>
          <w:szCs w:val="26"/>
          <w:shd w:val="clear" w:color="auto" w:fill="FFFFFF"/>
          <w:lang w:val="vi-VN"/>
        </w:rPr>
        <w:t>2</w:t>
      </w:r>
      <w:r w:rsidR="005E5A5D" w:rsidRPr="00597E95">
        <w:rPr>
          <w:rFonts w:ascii="Times New Roman" w:hAnsi="Times New Roman" w:cs="Times New Roman"/>
          <w:color w:val="000000" w:themeColor="text1"/>
          <w:sz w:val="26"/>
          <w:szCs w:val="26"/>
          <w:shd w:val="clear" w:color="auto" w:fill="FFFFFF"/>
        </w:rPr>
        <w:t>8</w:t>
      </w:r>
      <w:r w:rsidR="005E5A5D" w:rsidRPr="00597E95">
        <w:rPr>
          <w:rFonts w:ascii="Times New Roman" w:hAnsi="Times New Roman" w:cs="Times New Roman"/>
          <w:color w:val="000000" w:themeColor="text1"/>
          <w:sz w:val="26"/>
          <w:szCs w:val="26"/>
          <w:shd w:val="clear" w:color="auto" w:fill="FFFFFF"/>
          <w:vertAlign w:val="superscript"/>
        </w:rPr>
        <w:t>0</w:t>
      </w:r>
      <w:r w:rsidR="005E5A5D" w:rsidRPr="00597E95">
        <w:rPr>
          <w:rFonts w:ascii="Times New Roman" w:hAnsi="Times New Roman" w:cs="Times New Roman"/>
          <w:color w:val="000000" w:themeColor="text1"/>
          <w:sz w:val="26"/>
          <w:szCs w:val="26"/>
          <w:shd w:val="clear" w:color="auto" w:fill="FFFFFF"/>
        </w:rPr>
        <w:t>C là</w:t>
      </w:r>
    </w:p>
    <w:p w14:paraId="3989D443" w14:textId="77777777" w:rsidR="005E5A5D" w:rsidRPr="00597E95" w:rsidRDefault="005E5A5D"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color w:val="000000" w:themeColor="text1"/>
          <w:sz w:val="26"/>
          <w:szCs w:val="26"/>
          <w:shd w:val="clear" w:color="auto" w:fill="FFFFFF"/>
        </w:rPr>
        <w:tab/>
      </w:r>
      <w:r w:rsidRPr="00597E95">
        <w:rPr>
          <w:rFonts w:ascii="Times New Roman" w:hAnsi="Times New Roman" w:cs="Times New Roman"/>
          <w:b/>
          <w:bCs/>
          <w:color w:val="000000" w:themeColor="text1"/>
          <w:sz w:val="26"/>
          <w:szCs w:val="26"/>
        </w:rPr>
        <w:t xml:space="preserve">A. </w:t>
      </w:r>
      <w:r w:rsidRPr="00597E95">
        <w:rPr>
          <w:rFonts w:ascii="Times New Roman" w:hAnsi="Times New Roman" w:cs="Times New Roman"/>
          <w:color w:val="000000" w:themeColor="text1"/>
          <w:sz w:val="26"/>
          <w:szCs w:val="26"/>
          <w:lang w:val="vi-VN"/>
        </w:rPr>
        <w:t>125kJ</w:t>
      </w:r>
      <w:r w:rsidRPr="00597E95">
        <w:rPr>
          <w:rFonts w:ascii="Times New Roman" w:hAnsi="Times New Roman" w:cs="Times New Roman"/>
          <w:color w:val="000000" w:themeColor="text1"/>
          <w:sz w:val="26"/>
          <w:szCs w:val="26"/>
        </w:rPr>
        <w:t xml:space="preserve">.  </w:t>
      </w:r>
      <w:r w:rsidRPr="00597E95">
        <w:rPr>
          <w:rFonts w:ascii="Times New Roman" w:hAnsi="Times New Roman" w:cs="Times New Roman"/>
          <w:color w:val="000000" w:themeColor="text1"/>
          <w:sz w:val="26"/>
          <w:szCs w:val="26"/>
        </w:rPr>
        <w:tab/>
      </w:r>
      <w:r w:rsidRPr="00597E95">
        <w:rPr>
          <w:rFonts w:ascii="Times New Roman" w:hAnsi="Times New Roman" w:cs="Times New Roman"/>
          <w:color w:val="000000" w:themeColor="text1"/>
          <w:sz w:val="26"/>
          <w:szCs w:val="26"/>
        </w:rPr>
        <w:tab/>
      </w:r>
      <w:r w:rsidRPr="00597E95">
        <w:rPr>
          <w:rFonts w:ascii="Times New Roman" w:hAnsi="Times New Roman" w:cs="Times New Roman"/>
          <w:b/>
          <w:bCs/>
          <w:color w:val="000000" w:themeColor="text1"/>
          <w:sz w:val="26"/>
          <w:szCs w:val="26"/>
          <w:u w:color="00B050"/>
        </w:rPr>
        <w:t xml:space="preserve">B. </w:t>
      </w:r>
      <w:r w:rsidRPr="00597E95">
        <w:rPr>
          <w:rStyle w:val="fontstyle01"/>
          <w:rFonts w:ascii="Times New Roman" w:hAnsi="Times New Roman" w:cs="Times New Roman"/>
          <w:color w:val="000000" w:themeColor="text1"/>
          <w:lang w:val="vi-VN"/>
        </w:rPr>
        <w:t>857kJ</w:t>
      </w:r>
      <w:r w:rsidRPr="00597E95">
        <w:rPr>
          <w:rFonts w:ascii="Times New Roman" w:hAnsi="Times New Roman" w:cs="Times New Roman"/>
          <w:color w:val="000000" w:themeColor="text1"/>
          <w:sz w:val="26"/>
          <w:szCs w:val="26"/>
        </w:rPr>
        <w:tab/>
      </w:r>
      <w:r w:rsidRPr="00597E95">
        <w:rPr>
          <w:rFonts w:ascii="Times New Roman" w:hAnsi="Times New Roman" w:cs="Times New Roman"/>
          <w:color w:val="000000" w:themeColor="text1"/>
          <w:sz w:val="26"/>
          <w:szCs w:val="26"/>
        </w:rPr>
        <w:tab/>
      </w:r>
      <w:r w:rsidRPr="00597E95">
        <w:rPr>
          <w:rFonts w:ascii="Times New Roman" w:hAnsi="Times New Roman" w:cs="Times New Roman"/>
          <w:b/>
          <w:bCs/>
          <w:color w:val="000000" w:themeColor="text1"/>
          <w:sz w:val="26"/>
          <w:szCs w:val="26"/>
        </w:rPr>
        <w:t xml:space="preserve">C. </w:t>
      </w:r>
      <w:r w:rsidRPr="00597E95">
        <w:rPr>
          <w:rFonts w:ascii="Times New Roman" w:hAnsi="Times New Roman" w:cs="Times New Roman"/>
          <w:color w:val="000000" w:themeColor="text1"/>
          <w:sz w:val="26"/>
          <w:szCs w:val="26"/>
          <w:lang w:val="vi-VN"/>
        </w:rPr>
        <w:t>982kJ</w:t>
      </w:r>
      <w:r w:rsidRPr="00597E95">
        <w:rPr>
          <w:rFonts w:ascii="Times New Roman" w:hAnsi="Times New Roman" w:cs="Times New Roman"/>
          <w:color w:val="000000" w:themeColor="text1"/>
          <w:sz w:val="26"/>
          <w:szCs w:val="26"/>
        </w:rPr>
        <w:t xml:space="preserve">.  </w:t>
      </w:r>
      <w:r w:rsidRPr="00597E95">
        <w:rPr>
          <w:rFonts w:ascii="Times New Roman" w:hAnsi="Times New Roman" w:cs="Times New Roman"/>
          <w:color w:val="000000" w:themeColor="text1"/>
          <w:sz w:val="26"/>
          <w:szCs w:val="26"/>
        </w:rPr>
        <w:tab/>
        <w:t xml:space="preserve">     </w:t>
      </w:r>
      <w:r w:rsidRPr="00597E95">
        <w:rPr>
          <w:rFonts w:ascii="Times New Roman" w:hAnsi="Times New Roman" w:cs="Times New Roman"/>
          <w:color w:val="000000" w:themeColor="text1"/>
          <w:sz w:val="26"/>
          <w:szCs w:val="26"/>
        </w:rPr>
        <w:tab/>
      </w:r>
      <w:r w:rsidRPr="00597E95">
        <w:rPr>
          <w:rFonts w:ascii="Times New Roman" w:hAnsi="Times New Roman" w:cs="Times New Roman"/>
          <w:b/>
          <w:bCs/>
          <w:color w:val="000000" w:themeColor="text1"/>
          <w:sz w:val="26"/>
          <w:szCs w:val="26"/>
        </w:rPr>
        <w:t xml:space="preserve">D. </w:t>
      </w:r>
      <w:r w:rsidRPr="00597E95">
        <w:rPr>
          <w:rFonts w:ascii="Times New Roman" w:hAnsi="Times New Roman" w:cs="Times New Roman"/>
          <w:color w:val="000000" w:themeColor="text1"/>
          <w:sz w:val="26"/>
          <w:szCs w:val="26"/>
          <w:lang w:val="vi-VN"/>
        </w:rPr>
        <w:t>732kJ</w:t>
      </w:r>
      <w:r w:rsidRPr="00597E95">
        <w:rPr>
          <w:rFonts w:ascii="Times New Roman" w:hAnsi="Times New Roman" w:cs="Times New Roman"/>
          <w:color w:val="000000" w:themeColor="text1"/>
          <w:sz w:val="26"/>
          <w:szCs w:val="26"/>
        </w:rPr>
        <w:t>.</w:t>
      </w:r>
    </w:p>
    <w:p w14:paraId="1892A2FA" w14:textId="34EB223D"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 xml:space="preserve">Câu 6. </w:t>
      </w:r>
      <w:r w:rsidRPr="00597E95">
        <w:rPr>
          <w:rFonts w:ascii="Times New Roman" w:hAnsi="Times New Roman" w:cs="Times New Roman"/>
          <w:color w:val="000000" w:themeColor="text1"/>
          <w:sz w:val="26"/>
          <w:szCs w:val="26"/>
        </w:rPr>
        <w:t xml:space="preserve">Trong các đặc điểm sau đây, đặc điểm nào </w:t>
      </w:r>
      <w:r w:rsidRPr="00597E95">
        <w:rPr>
          <w:rFonts w:ascii="Times New Roman" w:hAnsi="Times New Roman" w:cs="Times New Roman"/>
          <w:b/>
          <w:bCs/>
          <w:i/>
          <w:iCs/>
          <w:color w:val="000000" w:themeColor="text1"/>
          <w:sz w:val="26"/>
          <w:szCs w:val="26"/>
        </w:rPr>
        <w:t>không</w:t>
      </w:r>
      <w:r w:rsidRPr="00597E95">
        <w:rPr>
          <w:rFonts w:ascii="Times New Roman" w:hAnsi="Times New Roman" w:cs="Times New Roman"/>
          <w:b/>
          <w:bCs/>
          <w:color w:val="000000" w:themeColor="text1"/>
          <w:sz w:val="26"/>
          <w:szCs w:val="26"/>
        </w:rPr>
        <w:t xml:space="preserve"> </w:t>
      </w:r>
      <w:r w:rsidRPr="00597E95">
        <w:rPr>
          <w:rFonts w:ascii="Times New Roman" w:hAnsi="Times New Roman" w:cs="Times New Roman"/>
          <w:color w:val="000000" w:themeColor="text1"/>
          <w:sz w:val="26"/>
          <w:szCs w:val="26"/>
        </w:rPr>
        <w:t>phải là sự bay hơi?</w:t>
      </w:r>
    </w:p>
    <w:tbl>
      <w:tblPr>
        <w:tblStyle w:val="TableGrid"/>
        <w:tblW w:w="981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
        <w:gridCol w:w="5625"/>
        <w:gridCol w:w="2156"/>
        <w:gridCol w:w="1856"/>
        <w:gridCol w:w="84"/>
      </w:tblGrid>
      <w:tr w:rsidR="00597E95" w:rsidRPr="00597E95" w14:paraId="3B4F3BB3" w14:textId="77777777" w:rsidTr="000D3609">
        <w:trPr>
          <w:gridBefore w:val="1"/>
          <w:gridAfter w:val="1"/>
          <w:wBefore w:w="90" w:type="dxa"/>
          <w:wAfter w:w="84" w:type="dxa"/>
        </w:trPr>
        <w:tc>
          <w:tcPr>
            <w:tcW w:w="5665" w:type="dxa"/>
          </w:tcPr>
          <w:p w14:paraId="4C8319A6" w14:textId="13A17DFD" w:rsidR="00961501" w:rsidRPr="00597E95" w:rsidRDefault="009344E7" w:rsidP="00597E95">
            <w:pPr>
              <w:tabs>
                <w:tab w:val="left" w:pos="5670"/>
              </w:tabs>
              <w:spacing w:line="276" w:lineRule="auto"/>
              <w:ind w:firstLine="284"/>
              <w:jc w:val="both"/>
              <w:rPr>
                <w:color w:val="000000" w:themeColor="text1"/>
                <w:sz w:val="26"/>
                <w:szCs w:val="26"/>
              </w:rPr>
            </w:pPr>
            <w:r w:rsidRPr="00597E95">
              <w:rPr>
                <w:b/>
                <w:color w:val="000000" w:themeColor="text1"/>
                <w:sz w:val="26"/>
                <w:szCs w:val="26"/>
              </w:rPr>
              <w:t xml:space="preserve">A. </w:t>
            </w:r>
            <w:r w:rsidR="00961501" w:rsidRPr="00597E95">
              <w:rPr>
                <w:color w:val="000000" w:themeColor="text1"/>
                <w:sz w:val="26"/>
                <w:szCs w:val="26"/>
              </w:rPr>
              <w:t>Xảy ra ở bất kì nhiệt độ nào của chất lỏng</w:t>
            </w:r>
          </w:p>
          <w:p w14:paraId="5C7BE46C" w14:textId="63FDEDAE" w:rsidR="00961501" w:rsidRPr="00597E95" w:rsidRDefault="009344E7" w:rsidP="00597E95">
            <w:pPr>
              <w:tabs>
                <w:tab w:val="left" w:pos="5670"/>
              </w:tabs>
              <w:spacing w:line="276" w:lineRule="auto"/>
              <w:ind w:firstLine="284"/>
              <w:jc w:val="both"/>
              <w:rPr>
                <w:color w:val="000000" w:themeColor="text1"/>
                <w:sz w:val="26"/>
                <w:szCs w:val="26"/>
              </w:rPr>
            </w:pPr>
            <w:r w:rsidRPr="00597E95">
              <w:rPr>
                <w:b/>
                <w:color w:val="000000" w:themeColor="text1"/>
                <w:sz w:val="26"/>
                <w:szCs w:val="26"/>
              </w:rPr>
              <w:t xml:space="preserve">B. </w:t>
            </w:r>
            <w:r w:rsidR="00961501" w:rsidRPr="00597E95">
              <w:rPr>
                <w:color w:val="000000" w:themeColor="text1"/>
                <w:sz w:val="26"/>
                <w:szCs w:val="26"/>
              </w:rPr>
              <w:t>Xảy ra trên mặt thoáng của chất lỏng.</w:t>
            </w:r>
          </w:p>
          <w:p w14:paraId="17F6EB63" w14:textId="35C35AFA" w:rsidR="00961501" w:rsidRPr="00597E95" w:rsidRDefault="009344E7" w:rsidP="00597E95">
            <w:pPr>
              <w:tabs>
                <w:tab w:val="left" w:pos="5670"/>
              </w:tabs>
              <w:spacing w:line="276" w:lineRule="auto"/>
              <w:ind w:firstLine="284"/>
              <w:jc w:val="both"/>
              <w:rPr>
                <w:color w:val="000000" w:themeColor="text1"/>
                <w:sz w:val="26"/>
                <w:szCs w:val="26"/>
              </w:rPr>
            </w:pPr>
            <w:r w:rsidRPr="00597E95">
              <w:rPr>
                <w:b/>
                <w:color w:val="000000" w:themeColor="text1"/>
                <w:sz w:val="26"/>
                <w:szCs w:val="26"/>
              </w:rPr>
              <w:t xml:space="preserve">C. </w:t>
            </w:r>
            <w:r w:rsidR="00961501" w:rsidRPr="00597E95">
              <w:rPr>
                <w:color w:val="000000" w:themeColor="text1"/>
                <w:sz w:val="26"/>
                <w:szCs w:val="26"/>
              </w:rPr>
              <w:t>Không nhìn thấy được.</w:t>
            </w:r>
          </w:p>
          <w:p w14:paraId="76B0FADF" w14:textId="74373FB2" w:rsidR="00961501" w:rsidRPr="00597E95" w:rsidRDefault="009344E7" w:rsidP="00597E95">
            <w:pPr>
              <w:tabs>
                <w:tab w:val="left" w:pos="5670"/>
              </w:tabs>
              <w:spacing w:line="276" w:lineRule="auto"/>
              <w:ind w:firstLine="284"/>
              <w:jc w:val="both"/>
              <w:rPr>
                <w:color w:val="000000" w:themeColor="text1"/>
                <w:sz w:val="26"/>
                <w:szCs w:val="26"/>
              </w:rPr>
            </w:pPr>
            <w:r w:rsidRPr="00597E95">
              <w:rPr>
                <w:b/>
                <w:color w:val="000000" w:themeColor="text1"/>
                <w:sz w:val="26"/>
                <w:szCs w:val="26"/>
                <w:u w:color="00B050"/>
              </w:rPr>
              <w:t xml:space="preserve">D. </w:t>
            </w:r>
            <w:r w:rsidR="00961501" w:rsidRPr="00597E95">
              <w:rPr>
                <w:color w:val="000000" w:themeColor="text1"/>
                <w:sz w:val="26"/>
                <w:szCs w:val="26"/>
              </w:rPr>
              <w:t>Xảy ra ở một nhiệt độ xác định của chất lỏng.</w:t>
            </w:r>
          </w:p>
        </w:tc>
        <w:tc>
          <w:tcPr>
            <w:tcW w:w="3971" w:type="dxa"/>
            <w:gridSpan w:val="2"/>
          </w:tcPr>
          <w:p w14:paraId="7E9528E8"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5581A38D" wp14:editId="696C423E">
                  <wp:extent cx="890861" cy="958538"/>
                  <wp:effectExtent l="0" t="0" r="5080" b="0"/>
                  <wp:docPr id="973688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890861" cy="9585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7E95" w:rsidRPr="00597E95" w14:paraId="582ED67E" w14:textId="77777777" w:rsidTr="000D3609">
        <w:tc>
          <w:tcPr>
            <w:tcW w:w="7920" w:type="dxa"/>
            <w:gridSpan w:val="3"/>
          </w:tcPr>
          <w:p w14:paraId="69B21FC3" w14:textId="77777777" w:rsidR="00961501" w:rsidRPr="00597E95" w:rsidRDefault="00961501" w:rsidP="00597E95">
            <w:pPr>
              <w:pStyle w:val="ListParagraph"/>
              <w:spacing w:after="0" w:line="276" w:lineRule="auto"/>
              <w:ind w:left="0"/>
              <w:jc w:val="both"/>
              <w:rPr>
                <w:rStyle w:val="fontstyle01"/>
                <w:rFonts w:ascii="Times New Roman" w:hAnsi="Times New Roman" w:cs="Times New Roman"/>
                <w:color w:val="000000" w:themeColor="text1"/>
                <w:lang w:val="sv-SE"/>
              </w:rPr>
            </w:pPr>
            <w:r w:rsidRPr="00597E95">
              <w:rPr>
                <w:rFonts w:ascii="Times New Roman" w:hAnsi="Times New Roman" w:cs="Times New Roman"/>
                <w:b/>
                <w:bCs/>
                <w:color w:val="000000" w:themeColor="text1"/>
                <w:sz w:val="26"/>
                <w:szCs w:val="26"/>
              </w:rPr>
              <w:t xml:space="preserve">Câu 7. </w:t>
            </w:r>
            <w:r w:rsidRPr="00597E95">
              <w:rPr>
                <w:rStyle w:val="fontstyle01"/>
                <w:rFonts w:ascii="Times New Roman" w:hAnsi="Times New Roman" w:cs="Times New Roman"/>
                <w:color w:val="000000" w:themeColor="text1"/>
              </w:rPr>
              <w:t>Người ta đun sôi 0,5 lít nước có nhiệt độ ban đầu 27</w:t>
            </w:r>
            <w:r w:rsidRPr="00597E95">
              <w:rPr>
                <w:rStyle w:val="fontstyle01"/>
                <w:rFonts w:ascii="Times New Roman" w:hAnsi="Times New Roman" w:cs="Times New Roman"/>
                <w:color w:val="000000" w:themeColor="text1"/>
                <w:vertAlign w:val="superscript"/>
              </w:rPr>
              <w:t>0</w:t>
            </w:r>
            <w:r w:rsidRPr="00597E95">
              <w:rPr>
                <w:rStyle w:val="fontstyle01"/>
                <w:rFonts w:ascii="Times New Roman" w:hAnsi="Times New Roman" w:cs="Times New Roman"/>
                <w:color w:val="000000" w:themeColor="text1"/>
              </w:rPr>
              <w:t>C chứa trong chiếc ấm bằng đồng khối lượng m</w:t>
            </w:r>
            <w:r w:rsidRPr="00597E95">
              <w:rPr>
                <w:rStyle w:val="fontstyle01"/>
                <w:rFonts w:ascii="Times New Roman" w:hAnsi="Times New Roman" w:cs="Times New Roman"/>
                <w:color w:val="000000" w:themeColor="text1"/>
                <w:vertAlign w:val="subscript"/>
              </w:rPr>
              <w:t>2</w:t>
            </w:r>
            <w:r w:rsidRPr="00597E95">
              <w:rPr>
                <w:rStyle w:val="fontstyle01"/>
                <w:rFonts w:ascii="Times New Roman" w:hAnsi="Times New Roman" w:cs="Times New Roman"/>
                <w:color w:val="000000" w:themeColor="text1"/>
              </w:rPr>
              <w:t xml:space="preserve"> = 0,4kg. Sau khi sôi được một lúc đã có 0,1 lít nước biến thành hơi. Hãy xác định nhiệt lượng đã cung cấp cho ấm. Biết nhiệt hóa hơi của nước là 2,3.10</w:t>
            </w:r>
            <w:r w:rsidRPr="00597E95">
              <w:rPr>
                <w:rStyle w:val="fontstyle01"/>
                <w:rFonts w:ascii="Times New Roman" w:hAnsi="Times New Roman" w:cs="Times New Roman"/>
                <w:color w:val="000000" w:themeColor="text1"/>
                <w:vertAlign w:val="superscript"/>
              </w:rPr>
              <w:t>6</w:t>
            </w:r>
            <w:r w:rsidRPr="00597E95">
              <w:rPr>
                <w:rStyle w:val="fontstyle01"/>
                <w:rFonts w:ascii="Times New Roman" w:hAnsi="Times New Roman" w:cs="Times New Roman"/>
                <w:color w:val="000000" w:themeColor="text1"/>
              </w:rPr>
              <w:t xml:space="preserve"> J/kg, nhiệt dung riêng của nước và của đồng tương ứng là C</w:t>
            </w:r>
            <w:r w:rsidRPr="00597E95">
              <w:rPr>
                <w:rStyle w:val="fontstyle01"/>
                <w:rFonts w:ascii="Times New Roman" w:hAnsi="Times New Roman" w:cs="Times New Roman"/>
                <w:color w:val="000000" w:themeColor="text1"/>
                <w:vertAlign w:val="subscript"/>
              </w:rPr>
              <w:t>1</w:t>
            </w:r>
            <w:r w:rsidRPr="00597E95">
              <w:rPr>
                <w:rStyle w:val="fontstyle01"/>
                <w:rFonts w:ascii="Times New Roman" w:hAnsi="Times New Roman" w:cs="Times New Roman"/>
                <w:color w:val="000000" w:themeColor="text1"/>
              </w:rPr>
              <w:t xml:space="preserve"> = 4180J/kg.K; C</w:t>
            </w:r>
            <w:r w:rsidRPr="00597E95">
              <w:rPr>
                <w:rStyle w:val="fontstyle01"/>
                <w:rFonts w:ascii="Times New Roman" w:hAnsi="Times New Roman" w:cs="Times New Roman"/>
                <w:color w:val="000000" w:themeColor="text1"/>
                <w:vertAlign w:val="subscript"/>
              </w:rPr>
              <w:t>2</w:t>
            </w:r>
            <w:r w:rsidRPr="00597E95">
              <w:rPr>
                <w:rStyle w:val="fontstyle01"/>
                <w:rFonts w:ascii="Times New Roman" w:hAnsi="Times New Roman" w:cs="Times New Roman"/>
                <w:color w:val="000000" w:themeColor="text1"/>
              </w:rPr>
              <w:t xml:space="preserve"> = 380J/kg.K.</w:t>
            </w:r>
          </w:p>
        </w:tc>
        <w:tc>
          <w:tcPr>
            <w:tcW w:w="1890" w:type="dxa"/>
            <w:gridSpan w:val="2"/>
          </w:tcPr>
          <w:p w14:paraId="71795E98" w14:textId="77777777" w:rsidR="00961501" w:rsidRPr="00597E95" w:rsidRDefault="00961501" w:rsidP="00597E95">
            <w:pPr>
              <w:pStyle w:val="ListParagraph"/>
              <w:spacing w:after="0" w:line="276" w:lineRule="auto"/>
              <w:ind w:left="0"/>
              <w:jc w:val="center"/>
              <w:rPr>
                <w:rStyle w:val="fontstyle01"/>
                <w:rFonts w:ascii="Times New Roman" w:hAnsi="Times New Roman" w:cs="Times New Roman"/>
                <w:color w:val="000000" w:themeColor="text1"/>
                <w:lang w:val="sv-SE"/>
              </w:rPr>
            </w:pPr>
            <w:r w:rsidRPr="00597E95">
              <w:rPr>
                <w:rFonts w:ascii="Times New Roman" w:hAnsi="Times New Roman" w:cs="Times New Roman"/>
                <w:noProof/>
                <w:color w:val="000000" w:themeColor="text1"/>
                <w:sz w:val="26"/>
                <w:szCs w:val="26"/>
              </w:rPr>
              <w:drawing>
                <wp:inline distT="0" distB="0" distL="0" distR="0" wp14:anchorId="7936458C" wp14:editId="5EAE8A40">
                  <wp:extent cx="1077912" cy="1077912"/>
                  <wp:effectExtent l="0" t="0" r="8255" b="8255"/>
                  <wp:docPr id="470671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7197"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077912" cy="1077912"/>
                          </a:xfrm>
                          <a:prstGeom prst="rect">
                            <a:avLst/>
                          </a:prstGeom>
                          <a:noFill/>
                          <a:ln>
                            <a:noFill/>
                          </a:ln>
                        </pic:spPr>
                      </pic:pic>
                    </a:graphicData>
                  </a:graphic>
                </wp:inline>
              </w:drawing>
            </w:r>
          </w:p>
        </w:tc>
      </w:tr>
    </w:tbl>
    <w:p w14:paraId="17E7818F" w14:textId="65762FCE" w:rsidR="00961501" w:rsidRPr="00597E95" w:rsidRDefault="009344E7" w:rsidP="00597E95">
      <w:pPr>
        <w:pStyle w:val="NormalWeb"/>
        <w:tabs>
          <w:tab w:val="left" w:pos="2552"/>
          <w:tab w:val="left" w:pos="5245"/>
        </w:tabs>
        <w:spacing w:line="276" w:lineRule="auto"/>
        <w:rPr>
          <w:color w:val="000000" w:themeColor="text1"/>
          <w:sz w:val="26"/>
          <w:szCs w:val="26"/>
        </w:rPr>
      </w:pPr>
      <w:r w:rsidRPr="00597E95">
        <w:rPr>
          <w:b/>
          <w:bCs/>
          <w:color w:val="000000" w:themeColor="text1"/>
          <w:sz w:val="26"/>
          <w:szCs w:val="26"/>
        </w:rPr>
        <w:t xml:space="preserve">A. </w:t>
      </w:r>
      <w:r w:rsidR="00961501" w:rsidRPr="00597E95">
        <w:rPr>
          <w:color w:val="000000" w:themeColor="text1"/>
          <w:sz w:val="26"/>
          <w:szCs w:val="26"/>
        </w:rPr>
        <w:t xml:space="preserve">690000 J.  </w:t>
      </w:r>
      <w:r w:rsidR="00961501" w:rsidRPr="00597E95">
        <w:rPr>
          <w:color w:val="000000" w:themeColor="text1"/>
          <w:sz w:val="26"/>
          <w:szCs w:val="26"/>
        </w:rPr>
        <w:tab/>
      </w:r>
      <w:r w:rsidRPr="00597E95">
        <w:rPr>
          <w:b/>
          <w:bCs/>
          <w:color w:val="000000" w:themeColor="text1"/>
          <w:sz w:val="26"/>
          <w:szCs w:val="26"/>
          <w:u w:color="00B050"/>
        </w:rPr>
        <w:t xml:space="preserve">B. </w:t>
      </w:r>
      <w:r w:rsidR="00961501" w:rsidRPr="00597E95">
        <w:rPr>
          <w:rStyle w:val="fontstyle01"/>
          <w:rFonts w:ascii="Times New Roman" w:hAnsi="Times New Roman"/>
          <w:color w:val="000000" w:themeColor="text1"/>
        </w:rPr>
        <w:t>393666 J.</w:t>
      </w:r>
      <w:r w:rsidR="00961501" w:rsidRPr="00597E95">
        <w:rPr>
          <w:color w:val="000000" w:themeColor="text1"/>
          <w:sz w:val="26"/>
          <w:szCs w:val="26"/>
        </w:rPr>
        <w:tab/>
      </w:r>
      <w:r w:rsidRPr="00597E95">
        <w:rPr>
          <w:b/>
          <w:bCs/>
          <w:color w:val="000000" w:themeColor="text1"/>
          <w:sz w:val="26"/>
          <w:szCs w:val="26"/>
        </w:rPr>
        <w:t xml:space="preserve">C. </w:t>
      </w:r>
      <w:r w:rsidR="00961501" w:rsidRPr="00597E95">
        <w:rPr>
          <w:color w:val="000000" w:themeColor="text1"/>
          <w:sz w:val="26"/>
          <w:szCs w:val="26"/>
        </w:rPr>
        <w:t xml:space="preserve">460000 J.  </w:t>
      </w:r>
      <w:r w:rsidR="00961501" w:rsidRPr="00597E95">
        <w:rPr>
          <w:color w:val="000000" w:themeColor="text1"/>
          <w:sz w:val="26"/>
          <w:szCs w:val="26"/>
        </w:rPr>
        <w:tab/>
        <w:t xml:space="preserve">     </w:t>
      </w:r>
      <w:r w:rsidRPr="00597E95">
        <w:rPr>
          <w:b/>
          <w:bCs/>
          <w:color w:val="000000" w:themeColor="text1"/>
          <w:sz w:val="26"/>
          <w:szCs w:val="26"/>
        </w:rPr>
        <w:t xml:space="preserve">D. </w:t>
      </w:r>
      <w:r w:rsidR="00961501" w:rsidRPr="00597E95">
        <w:rPr>
          <w:color w:val="000000" w:themeColor="text1"/>
          <w:sz w:val="26"/>
          <w:szCs w:val="26"/>
        </w:rPr>
        <w:t>320000 J.</w:t>
      </w:r>
    </w:p>
    <w:p w14:paraId="74691F22" w14:textId="77777777" w:rsidR="00BB3F32" w:rsidRPr="00597E95" w:rsidRDefault="00BB3F32" w:rsidP="00597E95">
      <w:pPr>
        <w:pStyle w:val="NormalWeb"/>
        <w:ind w:firstLine="0"/>
        <w:rPr>
          <w:rFonts w:eastAsia="Times New Roman"/>
          <w:color w:val="000000" w:themeColor="text1"/>
          <w:sz w:val="26"/>
          <w:szCs w:val="26"/>
        </w:rPr>
      </w:pPr>
      <w:r w:rsidRPr="00597E95">
        <w:rPr>
          <w:b/>
          <w:bCs/>
          <w:color w:val="000000" w:themeColor="text1"/>
          <w:sz w:val="26"/>
          <w:szCs w:val="26"/>
        </w:rPr>
        <w:t xml:space="preserve">Câu 8. </w:t>
      </w:r>
      <w:r w:rsidRPr="00597E95">
        <w:rPr>
          <w:rFonts w:eastAsia="Times New Roman"/>
          <w:color w:val="000000" w:themeColor="text1"/>
          <w:sz w:val="26"/>
          <w:szCs w:val="26"/>
        </w:rPr>
        <w:t>Nhiệt hóa hơi riêng là thông tin cần thiết trong việc thiết kế thiết bị nào sau đây?</w:t>
      </w:r>
    </w:p>
    <w:p w14:paraId="7FDC4F0A" w14:textId="77777777" w:rsidR="00BB3F32" w:rsidRPr="00597E95" w:rsidRDefault="00BB3F32" w:rsidP="00597E95">
      <w:pPr>
        <w:pStyle w:val="NormalWeb"/>
        <w:ind w:firstLine="0"/>
        <w:rPr>
          <w:rFonts w:eastAsia="Times New Roman"/>
          <w:color w:val="000000" w:themeColor="text1"/>
          <w:sz w:val="26"/>
          <w:szCs w:val="26"/>
        </w:rPr>
      </w:pPr>
      <w:r w:rsidRPr="00597E95">
        <w:rPr>
          <w:b/>
          <w:bCs/>
          <w:color w:val="000000" w:themeColor="text1"/>
          <w:sz w:val="26"/>
          <w:szCs w:val="26"/>
        </w:rPr>
        <w:t>A.</w:t>
      </w:r>
      <w:r w:rsidRPr="00597E95">
        <w:rPr>
          <w:bCs/>
          <w:color w:val="000000" w:themeColor="text1"/>
          <w:sz w:val="26"/>
          <w:szCs w:val="26"/>
        </w:rPr>
        <w:t xml:space="preserve"> Điều hòa.</w:t>
      </w:r>
      <w:r w:rsidRPr="00597E95">
        <w:rPr>
          <w:bCs/>
          <w:color w:val="000000" w:themeColor="text1"/>
          <w:sz w:val="26"/>
          <w:szCs w:val="26"/>
        </w:rPr>
        <w:tab/>
      </w:r>
      <w:r w:rsidRPr="00597E95">
        <w:rPr>
          <w:b/>
          <w:bCs/>
          <w:color w:val="000000" w:themeColor="text1"/>
          <w:sz w:val="26"/>
          <w:szCs w:val="26"/>
        </w:rPr>
        <w:tab/>
      </w:r>
      <w:r w:rsidRPr="00597E95">
        <w:rPr>
          <w:b/>
          <w:color w:val="000000" w:themeColor="text1"/>
          <w:sz w:val="26"/>
          <w:szCs w:val="26"/>
        </w:rPr>
        <w:t>B.</w:t>
      </w:r>
      <w:r w:rsidRPr="00597E95">
        <w:rPr>
          <w:color w:val="000000" w:themeColor="text1"/>
          <w:sz w:val="26"/>
          <w:szCs w:val="26"/>
        </w:rPr>
        <w:t xml:space="preserve"> Máy biến áp.</w:t>
      </w:r>
      <w:r w:rsidRPr="00597E95">
        <w:rPr>
          <w:color w:val="000000" w:themeColor="text1"/>
          <w:sz w:val="26"/>
          <w:szCs w:val="26"/>
        </w:rPr>
        <w:tab/>
      </w:r>
      <w:r w:rsidRPr="00597E95">
        <w:rPr>
          <w:color w:val="000000" w:themeColor="text1"/>
          <w:sz w:val="26"/>
          <w:szCs w:val="26"/>
        </w:rPr>
        <w:tab/>
      </w:r>
      <w:r w:rsidRPr="00597E95">
        <w:rPr>
          <w:b/>
          <w:color w:val="000000" w:themeColor="text1"/>
          <w:sz w:val="26"/>
          <w:szCs w:val="26"/>
        </w:rPr>
        <w:t>C.</w:t>
      </w:r>
      <w:r w:rsidRPr="00597E95">
        <w:rPr>
          <w:color w:val="000000" w:themeColor="text1"/>
          <w:sz w:val="26"/>
          <w:szCs w:val="26"/>
        </w:rPr>
        <w:t xml:space="preserve"> Nhiệt kế.</w:t>
      </w:r>
      <w:r w:rsidRPr="00597E95">
        <w:rPr>
          <w:color w:val="000000" w:themeColor="text1"/>
          <w:sz w:val="26"/>
          <w:szCs w:val="26"/>
        </w:rPr>
        <w:tab/>
      </w:r>
      <w:r w:rsidRPr="00597E95">
        <w:rPr>
          <w:color w:val="000000" w:themeColor="text1"/>
          <w:sz w:val="26"/>
          <w:szCs w:val="26"/>
        </w:rPr>
        <w:tab/>
      </w:r>
      <w:r w:rsidRPr="00597E95">
        <w:rPr>
          <w:b/>
          <w:color w:val="000000" w:themeColor="text1"/>
          <w:sz w:val="26"/>
          <w:szCs w:val="26"/>
        </w:rPr>
        <w:t>D.</w:t>
      </w:r>
      <w:r w:rsidRPr="00597E95">
        <w:rPr>
          <w:color w:val="000000" w:themeColor="text1"/>
          <w:sz w:val="26"/>
          <w:szCs w:val="26"/>
        </w:rPr>
        <w:t xml:space="preserve"> Quạt điện.</w:t>
      </w:r>
    </w:p>
    <w:p w14:paraId="31F2DCBC"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lastRenderedPageBreak/>
        <w:t>Câu 9</w:t>
      </w:r>
      <w:r w:rsidRPr="00597E95">
        <w:rPr>
          <w:rFonts w:ascii="Times New Roman" w:hAnsi="Times New Roman" w:cs="Times New Roman"/>
          <w:color w:val="000000" w:themeColor="text1"/>
          <w:sz w:val="26"/>
          <w:szCs w:val="26"/>
        </w:rPr>
        <w:t>. Lượng nước sôi có trong một chiếc ấm có khối lượng m = 300 g. Đun nước tới nhiệt độ sôi, dưới áp suất khí quyển bằng 1atm. Cho nhiệt hóa hơi riêng của nước là 2,3.10</w:t>
      </w:r>
      <w:r w:rsidRPr="00597E95">
        <w:rPr>
          <w:rFonts w:ascii="Times New Roman" w:hAnsi="Times New Roman" w:cs="Times New Roman"/>
          <w:color w:val="000000" w:themeColor="text1"/>
          <w:sz w:val="26"/>
          <w:szCs w:val="26"/>
          <w:vertAlign w:val="superscript"/>
        </w:rPr>
        <w:t>6</w:t>
      </w:r>
      <w:r w:rsidRPr="00597E95">
        <w:rPr>
          <w:rFonts w:ascii="Times New Roman" w:hAnsi="Times New Roman" w:cs="Times New Roman"/>
          <w:color w:val="000000" w:themeColor="text1"/>
          <w:sz w:val="26"/>
          <w:szCs w:val="26"/>
        </w:rPr>
        <w:t> J/kg. Nhiệt lượng cần thiết để có m’ = 100 g nước hóa thành hơi là</w:t>
      </w:r>
    </w:p>
    <w:p w14:paraId="4D0AD49D" w14:textId="2A3224EE" w:rsidR="00961501" w:rsidRPr="00597E95" w:rsidRDefault="009344E7" w:rsidP="00597E95">
      <w:pPr>
        <w:pStyle w:val="NormalWeb"/>
        <w:tabs>
          <w:tab w:val="left" w:pos="2552"/>
          <w:tab w:val="left" w:pos="5245"/>
        </w:tabs>
        <w:spacing w:line="276" w:lineRule="auto"/>
        <w:rPr>
          <w:color w:val="000000" w:themeColor="text1"/>
          <w:sz w:val="26"/>
          <w:szCs w:val="26"/>
        </w:rPr>
      </w:pPr>
      <w:r w:rsidRPr="00597E95">
        <w:rPr>
          <w:b/>
          <w:color w:val="000000" w:themeColor="text1"/>
          <w:sz w:val="26"/>
          <w:szCs w:val="26"/>
        </w:rPr>
        <w:t xml:space="preserve">A. </w:t>
      </w:r>
      <w:r w:rsidR="00961501" w:rsidRPr="00597E95">
        <w:rPr>
          <w:color w:val="000000" w:themeColor="text1"/>
          <w:sz w:val="26"/>
          <w:szCs w:val="26"/>
        </w:rPr>
        <w:t xml:space="preserve">690 J.  </w:t>
      </w:r>
      <w:r w:rsidR="00961501" w:rsidRPr="00597E95">
        <w:rPr>
          <w:color w:val="000000" w:themeColor="text1"/>
          <w:sz w:val="26"/>
          <w:szCs w:val="26"/>
        </w:rPr>
        <w:tab/>
      </w:r>
      <w:r w:rsidRPr="00597E95">
        <w:rPr>
          <w:b/>
          <w:color w:val="000000" w:themeColor="text1"/>
          <w:sz w:val="26"/>
          <w:szCs w:val="26"/>
          <w:u w:color="00B050"/>
        </w:rPr>
        <w:t xml:space="preserve">B. </w:t>
      </w:r>
      <w:r w:rsidR="00961501" w:rsidRPr="00597E95">
        <w:rPr>
          <w:color w:val="000000" w:themeColor="text1"/>
          <w:sz w:val="26"/>
          <w:szCs w:val="26"/>
        </w:rPr>
        <w:t xml:space="preserve">230 J.  </w:t>
      </w:r>
      <w:r w:rsidR="00961501" w:rsidRPr="00597E95">
        <w:rPr>
          <w:color w:val="000000" w:themeColor="text1"/>
          <w:sz w:val="26"/>
          <w:szCs w:val="26"/>
        </w:rPr>
        <w:tab/>
      </w:r>
      <w:r w:rsidRPr="00597E95">
        <w:rPr>
          <w:b/>
          <w:color w:val="000000" w:themeColor="text1"/>
          <w:sz w:val="26"/>
          <w:szCs w:val="26"/>
        </w:rPr>
        <w:t xml:space="preserve">C. </w:t>
      </w:r>
      <w:r w:rsidR="00961501" w:rsidRPr="00597E95">
        <w:rPr>
          <w:color w:val="000000" w:themeColor="text1"/>
          <w:sz w:val="26"/>
          <w:szCs w:val="26"/>
        </w:rPr>
        <w:t xml:space="preserve">460 J.  </w:t>
      </w:r>
      <w:r w:rsidR="00961501" w:rsidRPr="00597E95">
        <w:rPr>
          <w:color w:val="000000" w:themeColor="text1"/>
          <w:sz w:val="26"/>
          <w:szCs w:val="26"/>
        </w:rPr>
        <w:tab/>
      </w:r>
      <w:r w:rsidR="00961501" w:rsidRPr="00597E95">
        <w:rPr>
          <w:color w:val="000000" w:themeColor="text1"/>
          <w:sz w:val="26"/>
          <w:szCs w:val="26"/>
        </w:rPr>
        <w:tab/>
      </w:r>
      <w:r w:rsidR="00961501" w:rsidRPr="00597E95">
        <w:rPr>
          <w:color w:val="000000" w:themeColor="text1"/>
          <w:sz w:val="26"/>
          <w:szCs w:val="26"/>
        </w:rPr>
        <w:tab/>
      </w:r>
      <w:r w:rsidRPr="00597E95">
        <w:rPr>
          <w:b/>
          <w:color w:val="000000" w:themeColor="text1"/>
          <w:sz w:val="26"/>
          <w:szCs w:val="26"/>
        </w:rPr>
        <w:t xml:space="preserve">D. </w:t>
      </w:r>
      <w:r w:rsidR="00961501" w:rsidRPr="00597E95">
        <w:rPr>
          <w:color w:val="000000" w:themeColor="text1"/>
          <w:sz w:val="26"/>
          <w:szCs w:val="26"/>
        </w:rPr>
        <w:t>320 J.</w:t>
      </w:r>
    </w:p>
    <w:p w14:paraId="338B6D58"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Câu 10</w:t>
      </w:r>
      <w:r w:rsidRPr="00597E95">
        <w:rPr>
          <w:rFonts w:ascii="Times New Roman" w:hAnsi="Times New Roman" w:cs="Times New Roman"/>
          <w:color w:val="000000" w:themeColor="text1"/>
          <w:sz w:val="26"/>
          <w:szCs w:val="26"/>
        </w:rPr>
        <w:t xml:space="preserve">. Tốc độ bay hơi </w:t>
      </w:r>
      <w:r w:rsidRPr="00597E95">
        <w:rPr>
          <w:rFonts w:ascii="Times New Roman" w:hAnsi="Times New Roman" w:cs="Times New Roman"/>
          <w:b/>
          <w:bCs/>
          <w:i/>
          <w:iCs/>
          <w:color w:val="000000" w:themeColor="text1"/>
          <w:sz w:val="26"/>
          <w:szCs w:val="26"/>
        </w:rPr>
        <w:t>không</w:t>
      </w:r>
      <w:r w:rsidRPr="00597E95">
        <w:rPr>
          <w:rFonts w:ascii="Times New Roman" w:hAnsi="Times New Roman" w:cs="Times New Roman"/>
          <w:b/>
          <w:bCs/>
          <w:color w:val="000000" w:themeColor="text1"/>
          <w:sz w:val="26"/>
          <w:szCs w:val="26"/>
        </w:rPr>
        <w:t xml:space="preserve"> </w:t>
      </w:r>
      <w:r w:rsidRPr="00597E95">
        <w:rPr>
          <w:rFonts w:ascii="Times New Roman" w:hAnsi="Times New Roman" w:cs="Times New Roman"/>
          <w:color w:val="000000" w:themeColor="text1"/>
          <w:sz w:val="26"/>
          <w:szCs w:val="26"/>
        </w:rPr>
        <w:t>phụ thuộc vào yếu tố nào?</w:t>
      </w:r>
    </w:p>
    <w:p w14:paraId="06EE8870" w14:textId="16E884D3" w:rsidR="00961501" w:rsidRPr="00597E95" w:rsidRDefault="009344E7" w:rsidP="00597E95">
      <w:pPr>
        <w:tabs>
          <w:tab w:val="left" w:pos="2835"/>
          <w:tab w:val="left" w:pos="5670"/>
        </w:tabs>
        <w:spacing w:line="276" w:lineRule="auto"/>
        <w:ind w:firstLine="284"/>
        <w:jc w:val="both"/>
        <w:rPr>
          <w:color w:val="000000" w:themeColor="text1"/>
          <w:sz w:val="26"/>
          <w:szCs w:val="26"/>
        </w:rPr>
      </w:pPr>
      <w:r w:rsidRPr="00597E95">
        <w:rPr>
          <w:b/>
          <w:color w:val="000000" w:themeColor="text1"/>
          <w:sz w:val="26"/>
          <w:szCs w:val="26"/>
        </w:rPr>
        <w:t xml:space="preserve">A. </w:t>
      </w:r>
      <w:r w:rsidR="00961501" w:rsidRPr="00597E95">
        <w:rPr>
          <w:color w:val="000000" w:themeColor="text1"/>
          <w:sz w:val="26"/>
          <w:szCs w:val="26"/>
        </w:rPr>
        <w:t>Nhiệt độ.</w:t>
      </w:r>
      <w:r w:rsidR="00961501" w:rsidRPr="00597E95">
        <w:rPr>
          <w:color w:val="000000" w:themeColor="text1"/>
          <w:sz w:val="26"/>
          <w:szCs w:val="26"/>
        </w:rPr>
        <w:tab/>
        <w:t xml:space="preserve">                                         </w:t>
      </w:r>
      <w:r w:rsidRPr="00597E95">
        <w:rPr>
          <w:b/>
          <w:color w:val="000000" w:themeColor="text1"/>
          <w:sz w:val="26"/>
          <w:szCs w:val="26"/>
        </w:rPr>
        <w:t xml:space="preserve">B. </w:t>
      </w:r>
      <w:r w:rsidR="00961501" w:rsidRPr="00597E95">
        <w:rPr>
          <w:color w:val="000000" w:themeColor="text1"/>
          <w:sz w:val="26"/>
          <w:szCs w:val="26"/>
        </w:rPr>
        <w:t>dụng cụ</w:t>
      </w:r>
      <w:r w:rsidR="00961501" w:rsidRPr="00597E95">
        <w:rPr>
          <w:color w:val="000000" w:themeColor="text1"/>
          <w:sz w:val="26"/>
          <w:szCs w:val="26"/>
        </w:rPr>
        <w:tab/>
      </w:r>
    </w:p>
    <w:p w14:paraId="07F4DE66" w14:textId="2F514A05" w:rsidR="00961501" w:rsidRPr="00597E95" w:rsidRDefault="009344E7" w:rsidP="00597E95">
      <w:pPr>
        <w:tabs>
          <w:tab w:val="left" w:pos="2835"/>
          <w:tab w:val="left" w:pos="5670"/>
        </w:tabs>
        <w:spacing w:line="276" w:lineRule="auto"/>
        <w:ind w:firstLine="284"/>
        <w:jc w:val="both"/>
        <w:rPr>
          <w:color w:val="000000" w:themeColor="text1"/>
          <w:sz w:val="26"/>
          <w:szCs w:val="26"/>
        </w:rPr>
      </w:pPr>
      <w:r w:rsidRPr="00597E95">
        <w:rPr>
          <w:b/>
          <w:color w:val="000000" w:themeColor="text1"/>
          <w:sz w:val="26"/>
          <w:szCs w:val="26"/>
        </w:rPr>
        <w:t xml:space="preserve">C. </w:t>
      </w:r>
      <w:r w:rsidR="00961501" w:rsidRPr="00597E95">
        <w:rPr>
          <w:color w:val="000000" w:themeColor="text1"/>
          <w:sz w:val="26"/>
          <w:szCs w:val="26"/>
        </w:rPr>
        <w:t xml:space="preserve">Diện tích mặt thoáng của chất lỏng.              </w:t>
      </w:r>
      <w:r w:rsidRPr="00597E95">
        <w:rPr>
          <w:b/>
          <w:color w:val="000000" w:themeColor="text1"/>
          <w:sz w:val="26"/>
          <w:szCs w:val="26"/>
        </w:rPr>
        <w:t xml:space="preserve">D. </w:t>
      </w:r>
      <w:r w:rsidR="00961501" w:rsidRPr="00597E95">
        <w:rPr>
          <w:color w:val="000000" w:themeColor="text1"/>
          <w:sz w:val="26"/>
          <w:szCs w:val="26"/>
        </w:rPr>
        <w:t>Tác động của gió.</w:t>
      </w:r>
    </w:p>
    <w:p w14:paraId="58049AE3" w14:textId="069B48DB"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Câu 11</w:t>
      </w:r>
      <w:r w:rsidRPr="00597E95">
        <w:rPr>
          <w:rFonts w:ascii="Times New Roman" w:hAnsi="Times New Roman" w:cs="Times New Roman"/>
          <w:color w:val="000000" w:themeColor="text1"/>
          <w:sz w:val="26"/>
          <w:szCs w:val="26"/>
        </w:rPr>
        <w:t xml:space="preserve">. </w:t>
      </w:r>
      <w:r w:rsidRPr="00597E95">
        <w:rPr>
          <w:rStyle w:val="fontstyle01"/>
          <w:rFonts w:ascii="Times New Roman" w:hAnsi="Times New Roman" w:cs="Times New Roman"/>
          <w:color w:val="000000" w:themeColor="text1"/>
        </w:rPr>
        <w:t>Để xác định nhiệt hóa hơi của nước, người ta làm thí nghiệm sau. Đưa l0g hơi nước ở nhiệt độ 100</w:t>
      </w:r>
      <w:r w:rsidRPr="00597E95">
        <w:rPr>
          <w:rStyle w:val="fontstyle01"/>
          <w:rFonts w:ascii="Times New Roman" w:hAnsi="Times New Roman" w:cs="Times New Roman"/>
          <w:color w:val="000000" w:themeColor="text1"/>
          <w:vertAlign w:val="superscript"/>
        </w:rPr>
        <w:t>0</w:t>
      </w:r>
      <w:r w:rsidRPr="00597E95">
        <w:rPr>
          <w:rStyle w:val="fontstyle01"/>
          <w:rFonts w:ascii="Times New Roman" w:hAnsi="Times New Roman" w:cs="Times New Roman"/>
          <w:color w:val="000000" w:themeColor="text1"/>
        </w:rPr>
        <w:t>C vào một nhiệt lượng kế chứa 290g nước ở 20</w:t>
      </w:r>
      <w:r w:rsidRPr="00597E95">
        <w:rPr>
          <w:rStyle w:val="fontstyle01"/>
          <w:rFonts w:ascii="Times New Roman" w:hAnsi="Times New Roman" w:cs="Times New Roman"/>
          <w:color w:val="000000" w:themeColor="text1"/>
          <w:vertAlign w:val="superscript"/>
        </w:rPr>
        <w:t>0</w:t>
      </w:r>
      <w:r w:rsidR="009344E7" w:rsidRPr="00597E95">
        <w:rPr>
          <w:rStyle w:val="fontstyle01"/>
          <w:rFonts w:ascii="Times New Roman" w:hAnsi="Times New Roman" w:cs="Times New Roman"/>
          <w:b/>
          <w:color w:val="000000" w:themeColor="text1"/>
        </w:rPr>
        <w:t xml:space="preserve">C. </w:t>
      </w:r>
      <w:r w:rsidRPr="00597E95">
        <w:rPr>
          <w:rStyle w:val="fontstyle01"/>
          <w:rFonts w:ascii="Times New Roman" w:hAnsi="Times New Roman" w:cs="Times New Roman"/>
          <w:color w:val="000000" w:themeColor="text1"/>
        </w:rPr>
        <w:t>Nhiệt độ cuối của hệ là 40</w:t>
      </w:r>
      <w:r w:rsidRPr="00597E95">
        <w:rPr>
          <w:rStyle w:val="fontstyle01"/>
          <w:rFonts w:ascii="Times New Roman" w:hAnsi="Times New Roman" w:cs="Times New Roman"/>
          <w:color w:val="000000" w:themeColor="text1"/>
          <w:vertAlign w:val="superscript"/>
        </w:rPr>
        <w:t>0</w:t>
      </w:r>
      <w:r w:rsidR="009344E7" w:rsidRPr="00597E95">
        <w:rPr>
          <w:rStyle w:val="fontstyle01"/>
          <w:rFonts w:ascii="Times New Roman" w:hAnsi="Times New Roman" w:cs="Times New Roman"/>
          <w:b/>
          <w:color w:val="000000" w:themeColor="text1"/>
        </w:rPr>
        <w:t xml:space="preserve">C. </w:t>
      </w:r>
      <w:r w:rsidRPr="00597E95">
        <w:rPr>
          <w:rStyle w:val="fontstyle01"/>
          <w:rFonts w:ascii="Times New Roman" w:hAnsi="Times New Roman" w:cs="Times New Roman"/>
          <w:color w:val="000000" w:themeColor="text1"/>
        </w:rPr>
        <w:t>Hãy tính nhiệt hóa hơi của nước, cho biết nhiệt dung của nhiệt lượng kế là  46J/độ, nhiệt dung riêng của nước là 4,18J/g.độ.</w:t>
      </w:r>
    </w:p>
    <w:p w14:paraId="43B6DA45" w14:textId="51CC2A06" w:rsidR="00961501" w:rsidRPr="00597E95" w:rsidRDefault="009344E7" w:rsidP="00597E95">
      <w:pPr>
        <w:pStyle w:val="NormalWeb"/>
        <w:tabs>
          <w:tab w:val="left" w:pos="2552"/>
          <w:tab w:val="left" w:pos="5245"/>
        </w:tabs>
        <w:spacing w:line="276" w:lineRule="auto"/>
        <w:rPr>
          <w:color w:val="000000" w:themeColor="text1"/>
          <w:sz w:val="26"/>
          <w:szCs w:val="26"/>
        </w:rPr>
      </w:pPr>
      <w:r w:rsidRPr="00597E95">
        <w:rPr>
          <w:b/>
          <w:bCs/>
          <w:color w:val="000000" w:themeColor="text1"/>
          <w:sz w:val="26"/>
          <w:szCs w:val="26"/>
        </w:rPr>
        <w:t xml:space="preserve">A. </w:t>
      </w:r>
      <w:r w:rsidR="00961501" w:rsidRPr="00597E95">
        <w:rPr>
          <w:color w:val="000000" w:themeColor="text1"/>
          <w:sz w:val="26"/>
          <w:szCs w:val="26"/>
        </w:rPr>
        <w:t xml:space="preserve">6900 J/g.  </w:t>
      </w:r>
      <w:r w:rsidR="00961501" w:rsidRPr="00597E95">
        <w:rPr>
          <w:color w:val="000000" w:themeColor="text1"/>
          <w:sz w:val="26"/>
          <w:szCs w:val="26"/>
        </w:rPr>
        <w:tab/>
      </w:r>
      <w:r w:rsidRPr="00597E95">
        <w:rPr>
          <w:b/>
          <w:bCs/>
          <w:color w:val="000000" w:themeColor="text1"/>
          <w:sz w:val="26"/>
          <w:szCs w:val="26"/>
          <w:u w:color="00B050"/>
        </w:rPr>
        <w:t xml:space="preserve">B. </w:t>
      </w:r>
      <w:r w:rsidR="00961501" w:rsidRPr="00597E95">
        <w:rPr>
          <w:rStyle w:val="fontstyle01"/>
          <w:rFonts w:ascii="Times New Roman" w:hAnsi="Times New Roman"/>
          <w:color w:val="000000" w:themeColor="text1"/>
        </w:rPr>
        <w:t>2265,6J/g</w:t>
      </w:r>
      <w:r w:rsidR="00961501" w:rsidRPr="00597E95">
        <w:rPr>
          <w:color w:val="000000" w:themeColor="text1"/>
          <w:sz w:val="26"/>
          <w:szCs w:val="26"/>
        </w:rPr>
        <w:tab/>
      </w:r>
      <w:r w:rsidRPr="00597E95">
        <w:rPr>
          <w:b/>
          <w:bCs/>
          <w:color w:val="000000" w:themeColor="text1"/>
          <w:sz w:val="26"/>
          <w:szCs w:val="26"/>
        </w:rPr>
        <w:t xml:space="preserve">C. </w:t>
      </w:r>
      <w:r w:rsidR="00961501" w:rsidRPr="00597E95">
        <w:rPr>
          <w:color w:val="000000" w:themeColor="text1"/>
          <w:sz w:val="26"/>
          <w:szCs w:val="26"/>
        </w:rPr>
        <w:t xml:space="preserve">4600 J/g.  </w:t>
      </w:r>
      <w:r w:rsidR="00961501" w:rsidRPr="00597E95">
        <w:rPr>
          <w:color w:val="000000" w:themeColor="text1"/>
          <w:sz w:val="26"/>
          <w:szCs w:val="26"/>
        </w:rPr>
        <w:tab/>
        <w:t xml:space="preserve">     </w:t>
      </w:r>
      <w:r w:rsidRPr="00597E95">
        <w:rPr>
          <w:b/>
          <w:bCs/>
          <w:color w:val="000000" w:themeColor="text1"/>
          <w:sz w:val="26"/>
          <w:szCs w:val="26"/>
        </w:rPr>
        <w:t xml:space="preserve">D. </w:t>
      </w:r>
      <w:r w:rsidR="00961501" w:rsidRPr="00597E95">
        <w:rPr>
          <w:color w:val="000000" w:themeColor="text1"/>
          <w:sz w:val="26"/>
          <w:szCs w:val="26"/>
        </w:rPr>
        <w:t>3200 J/g.</w:t>
      </w:r>
    </w:p>
    <w:p w14:paraId="58E060CE" w14:textId="77777777" w:rsidR="00961501" w:rsidRPr="00597E95" w:rsidRDefault="00961501" w:rsidP="00597E95">
      <w:pPr>
        <w:pStyle w:val="ListParagraph"/>
        <w:spacing w:after="0" w:line="276" w:lineRule="auto"/>
        <w:ind w:left="0"/>
        <w:jc w:val="both"/>
        <w:rPr>
          <w:rFonts w:ascii="Times New Roman" w:hAnsi="Times New Roman" w:cs="Times New Roman"/>
          <w:noProof/>
          <w:color w:val="000000" w:themeColor="text1"/>
          <w:sz w:val="26"/>
          <w:szCs w:val="26"/>
        </w:rPr>
      </w:pPr>
      <w:r w:rsidRPr="00597E95">
        <w:rPr>
          <w:rFonts w:ascii="Times New Roman" w:hAnsi="Times New Roman" w:cs="Times New Roman"/>
          <w:b/>
          <w:bCs/>
          <w:color w:val="000000" w:themeColor="text1"/>
          <w:sz w:val="26"/>
          <w:szCs w:val="26"/>
        </w:rPr>
        <w:t>Câu 12</w:t>
      </w:r>
      <w:r w:rsidRPr="00597E95">
        <w:rPr>
          <w:rFonts w:ascii="Times New Roman" w:hAnsi="Times New Roman" w:cs="Times New Roman"/>
          <w:color w:val="000000" w:themeColor="text1"/>
          <w:sz w:val="26"/>
          <w:szCs w:val="26"/>
        </w:rPr>
        <w:t>. Cho đồ thị như hình 6.1. Dựa vào đồ thị hãy xác định nhiệt hoá hơi riêng của nước sau 600s. Biết công suất trung bình của nguồn điện là 10W.</w:t>
      </w:r>
      <w:r w:rsidRPr="00597E95">
        <w:rPr>
          <w:rFonts w:ascii="Times New Roman" w:hAnsi="Times New Roman" w:cs="Times New Roman"/>
          <w:noProof/>
          <w:color w:val="000000" w:themeColor="text1"/>
          <w:sz w:val="26"/>
          <w:szCs w:val="26"/>
        </w:rPr>
        <w:t xml:space="preserve"> </w:t>
      </w:r>
    </w:p>
    <w:p w14:paraId="32EEB393" w14:textId="77777777" w:rsidR="00961501" w:rsidRPr="00597E95" w:rsidRDefault="00961501" w:rsidP="00597E95">
      <w:pPr>
        <w:pStyle w:val="ListParagraph"/>
        <w:spacing w:after="0" w:line="276" w:lineRule="auto"/>
        <w:ind w:left="0"/>
        <w:jc w:val="center"/>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37FA61C9" wp14:editId="1B863556">
            <wp:extent cx="4212590" cy="3395980"/>
            <wp:effectExtent l="0" t="0" r="0" b="0"/>
            <wp:docPr id="906873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12590" cy="3395980"/>
                    </a:xfrm>
                    <a:prstGeom prst="rect">
                      <a:avLst/>
                    </a:prstGeom>
                    <a:noFill/>
                  </pic:spPr>
                </pic:pic>
              </a:graphicData>
            </a:graphic>
          </wp:inline>
        </w:drawing>
      </w:r>
    </w:p>
    <w:p w14:paraId="0A6BE818" w14:textId="4F712EF6" w:rsidR="00961501" w:rsidRPr="00597E95" w:rsidRDefault="009344E7" w:rsidP="00597E95">
      <w:pPr>
        <w:pStyle w:val="ListParagraph"/>
        <w:spacing w:after="0" w:line="276" w:lineRule="auto"/>
        <w:ind w:left="0" w:firstLine="284"/>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 xml:space="preserve">A. </w:t>
      </w:r>
      <w:r w:rsidR="00961501" w:rsidRPr="00597E95">
        <w:rPr>
          <w:rFonts w:ascii="Times New Roman" w:hAnsi="Times New Roman" w:cs="Times New Roman"/>
          <w:color w:val="000000" w:themeColor="text1"/>
          <w:sz w:val="26"/>
          <w:szCs w:val="26"/>
        </w:rPr>
        <w:t>2.10</w:t>
      </w:r>
      <w:r w:rsidR="00961501" w:rsidRPr="00597E95">
        <w:rPr>
          <w:rFonts w:ascii="Times New Roman" w:hAnsi="Times New Roman" w:cs="Times New Roman"/>
          <w:color w:val="000000" w:themeColor="text1"/>
          <w:sz w:val="26"/>
          <w:szCs w:val="26"/>
          <w:vertAlign w:val="superscript"/>
        </w:rPr>
        <w:t>6</w:t>
      </w:r>
      <w:r w:rsidR="00961501" w:rsidRPr="00597E95">
        <w:rPr>
          <w:rFonts w:ascii="Times New Roman" w:hAnsi="Times New Roman" w:cs="Times New Roman"/>
          <w:color w:val="000000" w:themeColor="text1"/>
          <w:sz w:val="26"/>
          <w:szCs w:val="26"/>
        </w:rPr>
        <w:t xml:space="preserve"> J/kg</w:t>
      </w:r>
      <w:r w:rsidR="00961501" w:rsidRPr="00597E95">
        <w:rPr>
          <w:rFonts w:ascii="Times New Roman" w:hAnsi="Times New Roman" w:cs="Times New Roman"/>
          <w:color w:val="000000" w:themeColor="text1"/>
          <w:sz w:val="26"/>
          <w:szCs w:val="26"/>
        </w:rPr>
        <w:tab/>
      </w:r>
      <w:r w:rsidR="00961501" w:rsidRPr="00597E95">
        <w:rPr>
          <w:rFonts w:ascii="Times New Roman" w:hAnsi="Times New Roman" w:cs="Times New Roman"/>
          <w:color w:val="000000" w:themeColor="text1"/>
          <w:sz w:val="26"/>
          <w:szCs w:val="26"/>
        </w:rPr>
        <w:tab/>
      </w:r>
      <w:r w:rsidR="00961501" w:rsidRPr="00597E95">
        <w:rPr>
          <w:rFonts w:ascii="Times New Roman" w:hAnsi="Times New Roman" w:cs="Times New Roman"/>
          <w:color w:val="000000" w:themeColor="text1"/>
          <w:sz w:val="26"/>
          <w:szCs w:val="26"/>
        </w:rPr>
        <w:tab/>
      </w:r>
      <w:r w:rsidR="00961501" w:rsidRPr="00597E95">
        <w:rPr>
          <w:rFonts w:ascii="Times New Roman" w:hAnsi="Times New Roman" w:cs="Times New Roman"/>
          <w:color w:val="000000" w:themeColor="text1"/>
          <w:sz w:val="26"/>
          <w:szCs w:val="26"/>
        </w:rPr>
        <w:tab/>
      </w:r>
      <w:r w:rsidR="00961501" w:rsidRPr="00597E95">
        <w:rPr>
          <w:rFonts w:ascii="Times New Roman" w:hAnsi="Times New Roman" w:cs="Times New Roman"/>
          <w:color w:val="000000" w:themeColor="text1"/>
          <w:sz w:val="26"/>
          <w:szCs w:val="26"/>
        </w:rPr>
        <w:tab/>
      </w:r>
      <w:r w:rsidRPr="00597E95">
        <w:rPr>
          <w:rFonts w:ascii="Times New Roman" w:hAnsi="Times New Roman" w:cs="Times New Roman"/>
          <w:b/>
          <w:bCs/>
          <w:color w:val="000000" w:themeColor="text1"/>
          <w:sz w:val="26"/>
          <w:szCs w:val="26"/>
        </w:rPr>
        <w:t xml:space="preserve">B. </w:t>
      </w:r>
      <w:r w:rsidR="00961501" w:rsidRPr="00597E95">
        <w:rPr>
          <w:rFonts w:ascii="Times New Roman" w:hAnsi="Times New Roman" w:cs="Times New Roman"/>
          <w:color w:val="000000" w:themeColor="text1"/>
          <w:sz w:val="26"/>
          <w:szCs w:val="26"/>
        </w:rPr>
        <w:t>3.10</w:t>
      </w:r>
      <w:r w:rsidR="00961501" w:rsidRPr="00597E95">
        <w:rPr>
          <w:rFonts w:ascii="Times New Roman" w:hAnsi="Times New Roman" w:cs="Times New Roman"/>
          <w:color w:val="000000" w:themeColor="text1"/>
          <w:sz w:val="26"/>
          <w:szCs w:val="26"/>
          <w:vertAlign w:val="superscript"/>
        </w:rPr>
        <w:t>6</w:t>
      </w:r>
      <w:r w:rsidR="00961501" w:rsidRPr="00597E95">
        <w:rPr>
          <w:rFonts w:ascii="Times New Roman" w:hAnsi="Times New Roman" w:cs="Times New Roman"/>
          <w:color w:val="000000" w:themeColor="text1"/>
          <w:sz w:val="26"/>
          <w:szCs w:val="26"/>
        </w:rPr>
        <w:t xml:space="preserve"> J/kg</w:t>
      </w:r>
    </w:p>
    <w:p w14:paraId="68B3A474" w14:textId="46CF497A" w:rsidR="00961501" w:rsidRPr="00597E95" w:rsidRDefault="009344E7" w:rsidP="00597E95">
      <w:pPr>
        <w:pStyle w:val="ListParagraph"/>
        <w:spacing w:after="0" w:line="276" w:lineRule="auto"/>
        <w:ind w:left="0" w:firstLine="284"/>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 xml:space="preserve">C. </w:t>
      </w:r>
      <w:r w:rsidR="00961501" w:rsidRPr="00597E95">
        <w:rPr>
          <w:rFonts w:ascii="Times New Roman" w:hAnsi="Times New Roman" w:cs="Times New Roman"/>
          <w:color w:val="000000" w:themeColor="text1"/>
          <w:sz w:val="26"/>
          <w:szCs w:val="26"/>
        </w:rPr>
        <w:t>3.10</w:t>
      </w:r>
      <w:r w:rsidR="00961501" w:rsidRPr="00597E95">
        <w:rPr>
          <w:rFonts w:ascii="Times New Roman" w:hAnsi="Times New Roman" w:cs="Times New Roman"/>
          <w:color w:val="000000" w:themeColor="text1"/>
          <w:sz w:val="26"/>
          <w:szCs w:val="26"/>
          <w:vertAlign w:val="superscript"/>
        </w:rPr>
        <w:t>5</w:t>
      </w:r>
      <w:r w:rsidR="00961501" w:rsidRPr="00597E95">
        <w:rPr>
          <w:rFonts w:ascii="Times New Roman" w:hAnsi="Times New Roman" w:cs="Times New Roman"/>
          <w:color w:val="000000" w:themeColor="text1"/>
          <w:sz w:val="26"/>
          <w:szCs w:val="26"/>
        </w:rPr>
        <w:t xml:space="preserve"> J/kg</w:t>
      </w:r>
      <w:r w:rsidR="00961501" w:rsidRPr="00597E95">
        <w:rPr>
          <w:rFonts w:ascii="Times New Roman" w:hAnsi="Times New Roman" w:cs="Times New Roman"/>
          <w:color w:val="000000" w:themeColor="text1"/>
          <w:sz w:val="26"/>
          <w:szCs w:val="26"/>
        </w:rPr>
        <w:tab/>
      </w:r>
      <w:r w:rsidR="00961501" w:rsidRPr="00597E95">
        <w:rPr>
          <w:rFonts w:ascii="Times New Roman" w:hAnsi="Times New Roman" w:cs="Times New Roman"/>
          <w:color w:val="000000" w:themeColor="text1"/>
          <w:sz w:val="26"/>
          <w:szCs w:val="26"/>
        </w:rPr>
        <w:tab/>
      </w:r>
      <w:r w:rsidR="00961501" w:rsidRPr="00597E95">
        <w:rPr>
          <w:rFonts w:ascii="Times New Roman" w:hAnsi="Times New Roman" w:cs="Times New Roman"/>
          <w:color w:val="000000" w:themeColor="text1"/>
          <w:sz w:val="26"/>
          <w:szCs w:val="26"/>
        </w:rPr>
        <w:tab/>
      </w:r>
      <w:r w:rsidR="00961501" w:rsidRPr="00597E95">
        <w:rPr>
          <w:rFonts w:ascii="Times New Roman" w:hAnsi="Times New Roman" w:cs="Times New Roman"/>
          <w:color w:val="000000" w:themeColor="text1"/>
          <w:sz w:val="26"/>
          <w:szCs w:val="26"/>
        </w:rPr>
        <w:tab/>
      </w:r>
      <w:r w:rsidR="00961501" w:rsidRPr="00597E95">
        <w:rPr>
          <w:rFonts w:ascii="Times New Roman" w:hAnsi="Times New Roman" w:cs="Times New Roman"/>
          <w:color w:val="000000" w:themeColor="text1"/>
          <w:sz w:val="26"/>
          <w:szCs w:val="26"/>
        </w:rPr>
        <w:tab/>
      </w:r>
      <w:r w:rsidRPr="00597E95">
        <w:rPr>
          <w:rFonts w:ascii="Times New Roman" w:hAnsi="Times New Roman" w:cs="Times New Roman"/>
          <w:b/>
          <w:bCs/>
          <w:color w:val="000000" w:themeColor="text1"/>
          <w:sz w:val="26"/>
          <w:szCs w:val="26"/>
        </w:rPr>
        <w:t xml:space="preserve">D. </w:t>
      </w:r>
      <w:r w:rsidR="00961501" w:rsidRPr="00597E95">
        <w:rPr>
          <w:rFonts w:ascii="Times New Roman" w:hAnsi="Times New Roman" w:cs="Times New Roman"/>
          <w:color w:val="000000" w:themeColor="text1"/>
          <w:sz w:val="26"/>
          <w:szCs w:val="26"/>
        </w:rPr>
        <w:t>2.10</w:t>
      </w:r>
      <w:r w:rsidR="00961501" w:rsidRPr="00597E95">
        <w:rPr>
          <w:rFonts w:ascii="Times New Roman" w:hAnsi="Times New Roman" w:cs="Times New Roman"/>
          <w:color w:val="000000" w:themeColor="text1"/>
          <w:sz w:val="26"/>
          <w:szCs w:val="26"/>
          <w:vertAlign w:val="superscript"/>
        </w:rPr>
        <w:t>5</w:t>
      </w:r>
      <w:r w:rsidR="00961501" w:rsidRPr="00597E95">
        <w:rPr>
          <w:rFonts w:ascii="Times New Roman" w:hAnsi="Times New Roman" w:cs="Times New Roman"/>
          <w:color w:val="000000" w:themeColor="text1"/>
          <w:sz w:val="26"/>
          <w:szCs w:val="26"/>
        </w:rPr>
        <w:t xml:space="preserve"> J/kg</w:t>
      </w:r>
    </w:p>
    <w:p w14:paraId="4EB8D7C6" w14:textId="5A2273B8"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lang w:val="sv-SE"/>
        </w:rPr>
      </w:pPr>
      <w:r w:rsidRPr="00597E95">
        <w:rPr>
          <w:rFonts w:ascii="Times New Roman" w:hAnsi="Times New Roman" w:cs="Times New Roman"/>
          <w:b/>
          <w:bCs/>
          <w:color w:val="000000" w:themeColor="text1"/>
          <w:sz w:val="26"/>
          <w:szCs w:val="26"/>
        </w:rPr>
        <w:t>Câu 13</w:t>
      </w:r>
      <w:r w:rsidRPr="00597E95">
        <w:rPr>
          <w:rFonts w:ascii="Times New Roman" w:hAnsi="Times New Roman" w:cs="Times New Roman"/>
          <w:color w:val="000000" w:themeColor="text1"/>
          <w:sz w:val="26"/>
          <w:szCs w:val="26"/>
        </w:rPr>
        <w:t xml:space="preserve">. </w:t>
      </w:r>
      <w:r w:rsidRPr="00597E95">
        <w:rPr>
          <w:rFonts w:ascii="Times New Roman" w:hAnsi="Times New Roman" w:cs="Times New Roman"/>
          <w:color w:val="000000" w:themeColor="text1"/>
          <w:sz w:val="26"/>
          <w:szCs w:val="26"/>
          <w:shd w:val="clear" w:color="auto" w:fill="FFFFFF"/>
        </w:rPr>
        <w:t>Tính nhiệt lượng cần cung cấp cho 10kg nước ở 25°C chuyển thành hơi ở 100°</w:t>
      </w:r>
      <w:r w:rsidR="009344E7" w:rsidRPr="00597E95">
        <w:rPr>
          <w:rFonts w:ascii="Times New Roman" w:hAnsi="Times New Roman" w:cs="Times New Roman"/>
          <w:b/>
          <w:color w:val="000000" w:themeColor="text1"/>
          <w:sz w:val="26"/>
          <w:szCs w:val="26"/>
          <w:shd w:val="clear" w:color="auto" w:fill="FFFFFF"/>
        </w:rPr>
        <w:t xml:space="preserve">C. </w:t>
      </w:r>
      <w:r w:rsidRPr="00597E95">
        <w:rPr>
          <w:rFonts w:ascii="Times New Roman" w:hAnsi="Times New Roman" w:cs="Times New Roman"/>
          <w:color w:val="000000" w:themeColor="text1"/>
          <w:sz w:val="26"/>
          <w:szCs w:val="26"/>
          <w:shd w:val="clear" w:color="auto" w:fill="FFFFFF"/>
        </w:rPr>
        <w:t>Cho biết nhiệt dung riêng của nước 4180 J/kg.K và nhiệt hóa hơi riêng của nước là 2,3.10</w:t>
      </w:r>
      <w:r w:rsidRPr="00597E95">
        <w:rPr>
          <w:rFonts w:ascii="Times New Roman" w:hAnsi="Times New Roman" w:cs="Times New Roman"/>
          <w:color w:val="000000" w:themeColor="text1"/>
          <w:sz w:val="26"/>
          <w:szCs w:val="26"/>
          <w:shd w:val="clear" w:color="auto" w:fill="FFFFFF"/>
          <w:vertAlign w:val="superscript"/>
        </w:rPr>
        <w:t>6</w:t>
      </w:r>
      <w:r w:rsidRPr="00597E95">
        <w:rPr>
          <w:rFonts w:ascii="Times New Roman" w:hAnsi="Times New Roman" w:cs="Times New Roman"/>
          <w:color w:val="000000" w:themeColor="text1"/>
          <w:sz w:val="26"/>
          <w:szCs w:val="26"/>
          <w:shd w:val="clear" w:color="auto" w:fill="FFFFFF"/>
        </w:rPr>
        <w:t>J/kg.</w:t>
      </w:r>
    </w:p>
    <w:p w14:paraId="243A9468" w14:textId="2B8F9307" w:rsidR="00961501" w:rsidRPr="00597E95" w:rsidRDefault="00961501" w:rsidP="00597E95">
      <w:pPr>
        <w:pStyle w:val="ListParagraph"/>
        <w:tabs>
          <w:tab w:val="left" w:pos="2552"/>
          <w:tab w:val="left" w:pos="5245"/>
        </w:tabs>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 xml:space="preserve">    </w:t>
      </w:r>
      <w:r w:rsidR="009344E7" w:rsidRPr="00597E95">
        <w:rPr>
          <w:rFonts w:ascii="Times New Roman" w:hAnsi="Times New Roman" w:cs="Times New Roman"/>
          <w:b/>
          <w:bCs/>
          <w:color w:val="000000" w:themeColor="text1"/>
          <w:sz w:val="26"/>
          <w:szCs w:val="26"/>
        </w:rPr>
        <w:t xml:space="preserve">A. </w:t>
      </w:r>
      <w:r w:rsidRPr="00597E95">
        <w:rPr>
          <w:rFonts w:ascii="Times New Roman" w:hAnsi="Times New Roman" w:cs="Times New Roman"/>
          <w:color w:val="000000" w:themeColor="text1"/>
          <w:sz w:val="26"/>
          <w:szCs w:val="26"/>
          <w:shd w:val="clear" w:color="auto" w:fill="FFFFFF"/>
        </w:rPr>
        <w:t>18450 kJ</w:t>
      </w:r>
      <w:r w:rsidRPr="00597E95">
        <w:rPr>
          <w:rFonts w:ascii="Times New Roman" w:hAnsi="Times New Roman" w:cs="Times New Roman"/>
          <w:color w:val="000000" w:themeColor="text1"/>
          <w:sz w:val="26"/>
          <w:szCs w:val="26"/>
        </w:rPr>
        <w:tab/>
      </w:r>
      <w:r w:rsidR="009344E7" w:rsidRPr="00597E95">
        <w:rPr>
          <w:rFonts w:ascii="Times New Roman" w:hAnsi="Times New Roman" w:cs="Times New Roman"/>
          <w:b/>
          <w:bCs/>
          <w:color w:val="000000" w:themeColor="text1"/>
          <w:sz w:val="26"/>
          <w:szCs w:val="26"/>
          <w:u w:color="00B050"/>
        </w:rPr>
        <w:t xml:space="preserve">B. </w:t>
      </w:r>
      <w:r w:rsidRPr="00597E95">
        <w:rPr>
          <w:rFonts w:ascii="Times New Roman" w:hAnsi="Times New Roman" w:cs="Times New Roman"/>
          <w:color w:val="000000" w:themeColor="text1"/>
          <w:sz w:val="26"/>
          <w:szCs w:val="26"/>
          <w:shd w:val="clear" w:color="auto" w:fill="FFFFFF"/>
        </w:rPr>
        <w:t>26135 kJ</w:t>
      </w:r>
      <w:r w:rsidRPr="00597E95">
        <w:rPr>
          <w:rFonts w:ascii="Times New Roman" w:hAnsi="Times New Roman" w:cs="Times New Roman"/>
          <w:color w:val="000000" w:themeColor="text1"/>
          <w:sz w:val="26"/>
          <w:szCs w:val="26"/>
        </w:rPr>
        <w:tab/>
      </w:r>
      <w:r w:rsidR="009344E7" w:rsidRPr="00597E95">
        <w:rPr>
          <w:rFonts w:ascii="Times New Roman" w:hAnsi="Times New Roman" w:cs="Times New Roman"/>
          <w:b/>
          <w:bCs/>
          <w:color w:val="000000" w:themeColor="text1"/>
          <w:sz w:val="26"/>
          <w:szCs w:val="26"/>
        </w:rPr>
        <w:t xml:space="preserve">C. </w:t>
      </w:r>
      <w:r w:rsidRPr="00597E95">
        <w:rPr>
          <w:rFonts w:ascii="Times New Roman" w:hAnsi="Times New Roman" w:cs="Times New Roman"/>
          <w:color w:val="000000" w:themeColor="text1"/>
          <w:sz w:val="26"/>
          <w:szCs w:val="26"/>
          <w:shd w:val="clear" w:color="auto" w:fill="FFFFFF"/>
        </w:rPr>
        <w:t>84500 kJ</w:t>
      </w:r>
      <w:r w:rsidRPr="00597E95">
        <w:rPr>
          <w:rFonts w:ascii="Times New Roman" w:hAnsi="Times New Roman" w:cs="Times New Roman"/>
          <w:color w:val="000000" w:themeColor="text1"/>
          <w:sz w:val="26"/>
          <w:szCs w:val="26"/>
          <w:shd w:val="clear" w:color="auto" w:fill="FFFFFF"/>
        </w:rPr>
        <w:tab/>
        <w:t xml:space="preserve">     </w:t>
      </w:r>
      <w:r w:rsidR="009344E7" w:rsidRPr="00597E95">
        <w:rPr>
          <w:rFonts w:ascii="Times New Roman" w:hAnsi="Times New Roman" w:cs="Times New Roman"/>
          <w:b/>
          <w:bCs/>
          <w:color w:val="000000" w:themeColor="text1"/>
          <w:sz w:val="26"/>
          <w:szCs w:val="26"/>
        </w:rPr>
        <w:t xml:space="preserve">D. </w:t>
      </w:r>
      <w:r w:rsidRPr="00597E95">
        <w:rPr>
          <w:rFonts w:ascii="Times New Roman" w:hAnsi="Times New Roman" w:cs="Times New Roman"/>
          <w:color w:val="000000" w:themeColor="text1"/>
          <w:sz w:val="26"/>
          <w:szCs w:val="26"/>
          <w:shd w:val="clear" w:color="auto" w:fill="FFFFFF"/>
        </w:rPr>
        <w:t>804500 kJ</w:t>
      </w:r>
    </w:p>
    <w:p w14:paraId="765C2C93" w14:textId="77777777" w:rsidR="00961501" w:rsidRPr="00597E95" w:rsidRDefault="00961501" w:rsidP="00597E95">
      <w:pPr>
        <w:spacing w:line="276" w:lineRule="auto"/>
        <w:jc w:val="both"/>
        <w:rPr>
          <w:b/>
          <w:bCs/>
          <w:color w:val="000000" w:themeColor="text1"/>
          <w:sz w:val="26"/>
          <w:szCs w:val="26"/>
        </w:rPr>
      </w:pPr>
      <w:r w:rsidRPr="00597E95">
        <w:rPr>
          <w:b/>
          <w:bCs/>
          <w:color w:val="000000" w:themeColor="text1"/>
          <w:sz w:val="26"/>
          <w:szCs w:val="26"/>
        </w:rPr>
        <w:t>Câu 14</w:t>
      </w:r>
      <w:r w:rsidRPr="00597E95">
        <w:rPr>
          <w:color w:val="000000" w:themeColor="text1"/>
          <w:sz w:val="26"/>
          <w:szCs w:val="26"/>
        </w:rPr>
        <w:t>. Công thức tính nhiệt hoá hơi riêng</w:t>
      </w:r>
    </w:p>
    <w:p w14:paraId="4926F897" w14:textId="5C9F3C07" w:rsidR="00961501" w:rsidRPr="00597E95" w:rsidRDefault="00961501" w:rsidP="00597E95">
      <w:pPr>
        <w:spacing w:line="276" w:lineRule="auto"/>
        <w:jc w:val="both"/>
        <w:rPr>
          <w:color w:val="000000" w:themeColor="text1"/>
          <w:sz w:val="26"/>
          <w:szCs w:val="26"/>
        </w:rPr>
      </w:pPr>
      <w:r w:rsidRPr="00597E95">
        <w:rPr>
          <w:color w:val="000000" w:themeColor="text1"/>
          <w:sz w:val="26"/>
          <w:szCs w:val="26"/>
        </w:rPr>
        <w:t xml:space="preserve">     </w:t>
      </w:r>
      <w:r w:rsidR="009344E7" w:rsidRPr="00597E95">
        <w:rPr>
          <w:b/>
          <w:bCs/>
          <w:color w:val="000000" w:themeColor="text1"/>
          <w:sz w:val="26"/>
          <w:szCs w:val="26"/>
        </w:rPr>
        <w:t xml:space="preserve">A. </w:t>
      </w:r>
      <w:r w:rsidRPr="00597E95">
        <w:rPr>
          <w:color w:val="000000" w:themeColor="text1"/>
          <w:sz w:val="26"/>
          <w:szCs w:val="26"/>
        </w:rPr>
        <w:t xml:space="preserve">Q = </w:t>
      </w:r>
      <m:oMath>
        <m:r>
          <w:rPr>
            <w:rFonts w:ascii="Cambria Math" w:hAnsi="Cambria Math"/>
            <w:color w:val="000000" w:themeColor="text1"/>
            <w:sz w:val="26"/>
            <w:szCs w:val="26"/>
          </w:rPr>
          <m:t>γ. m</m:t>
        </m:r>
      </m:oMath>
      <w:r w:rsidRPr="00597E95">
        <w:rPr>
          <w:color w:val="000000" w:themeColor="text1"/>
          <w:sz w:val="26"/>
          <w:szCs w:val="26"/>
        </w:rPr>
        <w:tab/>
        <w:t xml:space="preserve">      </w:t>
      </w:r>
      <w:r w:rsidR="009344E7" w:rsidRPr="00597E95">
        <w:rPr>
          <w:b/>
          <w:bCs/>
          <w:color w:val="000000" w:themeColor="text1"/>
          <w:sz w:val="26"/>
          <w:szCs w:val="26"/>
        </w:rPr>
        <w:t xml:space="preserve">B. </w:t>
      </w:r>
      <m:oMath>
        <m:r>
          <w:rPr>
            <w:rFonts w:ascii="Cambria Math" w:hAnsi="Cambria Math"/>
            <w:color w:val="000000" w:themeColor="text1"/>
            <w:sz w:val="26"/>
            <w:szCs w:val="26"/>
          </w:rPr>
          <m:t xml:space="preserve">L= </m:t>
        </m:r>
        <m:f>
          <m:fPr>
            <m:ctrlPr>
              <w:rPr>
                <w:rFonts w:ascii="Cambria Math" w:hAnsi="Cambria Math"/>
                <w:i/>
                <w:color w:val="000000" w:themeColor="text1"/>
                <w:sz w:val="26"/>
                <w:szCs w:val="26"/>
              </w:rPr>
            </m:ctrlPr>
          </m:fPr>
          <m:num>
            <m:r>
              <w:rPr>
                <w:rFonts w:ascii="Cambria Math" w:hAnsi="Cambria Math"/>
                <w:color w:val="000000" w:themeColor="text1"/>
                <w:sz w:val="26"/>
                <w:szCs w:val="26"/>
              </w:rPr>
              <m:t>Q</m:t>
            </m:r>
          </m:num>
          <m:den>
            <m:r>
              <w:rPr>
                <w:rFonts w:ascii="Cambria Math" w:hAnsi="Cambria Math"/>
                <w:color w:val="000000" w:themeColor="text1"/>
                <w:sz w:val="26"/>
                <w:szCs w:val="26"/>
              </w:rPr>
              <m:t>m</m:t>
            </m:r>
          </m:den>
        </m:f>
      </m:oMath>
      <w:r w:rsidRPr="00597E95">
        <w:rPr>
          <w:color w:val="000000" w:themeColor="text1"/>
          <w:sz w:val="26"/>
          <w:szCs w:val="26"/>
        </w:rPr>
        <w:tab/>
      </w:r>
      <w:r w:rsidRPr="00597E95">
        <w:rPr>
          <w:color w:val="000000" w:themeColor="text1"/>
          <w:sz w:val="26"/>
          <w:szCs w:val="26"/>
        </w:rPr>
        <w:tab/>
      </w:r>
      <w:r w:rsidRPr="00597E95">
        <w:rPr>
          <w:color w:val="000000" w:themeColor="text1"/>
          <w:sz w:val="26"/>
          <w:szCs w:val="26"/>
        </w:rPr>
        <w:tab/>
        <w:t xml:space="preserve">    </w:t>
      </w:r>
      <w:r w:rsidR="009344E7" w:rsidRPr="00597E95">
        <w:rPr>
          <w:b/>
          <w:bCs/>
          <w:color w:val="000000" w:themeColor="text1"/>
          <w:sz w:val="26"/>
          <w:szCs w:val="26"/>
        </w:rPr>
        <w:t xml:space="preserve">C. </w:t>
      </w:r>
      <w:r w:rsidRPr="00597E95">
        <w:rPr>
          <w:color w:val="000000" w:themeColor="text1"/>
          <w:sz w:val="26"/>
          <w:szCs w:val="26"/>
        </w:rPr>
        <w:t>Q = L.m</w:t>
      </w:r>
      <w:r w:rsidRPr="00597E95">
        <w:rPr>
          <w:color w:val="000000" w:themeColor="text1"/>
          <w:sz w:val="26"/>
          <w:szCs w:val="26"/>
        </w:rPr>
        <w:tab/>
        <w:t xml:space="preserve">      </w:t>
      </w:r>
      <w:r w:rsidR="009344E7" w:rsidRPr="00597E95">
        <w:rPr>
          <w:b/>
          <w:bCs/>
          <w:color w:val="000000" w:themeColor="text1"/>
          <w:sz w:val="26"/>
          <w:szCs w:val="26"/>
        </w:rPr>
        <w:t xml:space="preserve">D. </w:t>
      </w:r>
      <m:oMath>
        <m:r>
          <w:rPr>
            <w:rFonts w:ascii="Cambria Math" w:hAnsi="Cambria Math"/>
            <w:color w:val="000000" w:themeColor="text1"/>
            <w:sz w:val="26"/>
            <w:szCs w:val="26"/>
          </w:rPr>
          <m:t xml:space="preserve">L= </m:t>
        </m:r>
        <m:f>
          <m:fPr>
            <m:ctrlPr>
              <w:rPr>
                <w:rFonts w:ascii="Cambria Math" w:hAnsi="Cambria Math"/>
                <w:i/>
                <w:color w:val="000000" w:themeColor="text1"/>
                <w:sz w:val="26"/>
                <w:szCs w:val="26"/>
              </w:rPr>
            </m:ctrlPr>
          </m:fPr>
          <m:num>
            <m:r>
              <w:rPr>
                <w:rFonts w:ascii="Cambria Math" w:hAnsi="Cambria Math"/>
                <w:color w:val="000000" w:themeColor="text1"/>
                <w:sz w:val="26"/>
                <w:szCs w:val="26"/>
              </w:rPr>
              <m:t>m</m:t>
            </m:r>
          </m:num>
          <m:den>
            <m:r>
              <w:rPr>
                <w:rFonts w:ascii="Cambria Math" w:hAnsi="Cambria Math"/>
                <w:color w:val="000000" w:themeColor="text1"/>
                <w:sz w:val="26"/>
                <w:szCs w:val="26"/>
              </w:rPr>
              <m:t>Q</m:t>
            </m:r>
          </m:den>
        </m:f>
      </m:oMath>
    </w:p>
    <w:p w14:paraId="771B95FD"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Câu 15</w:t>
      </w:r>
      <w:r w:rsidRPr="00597E95">
        <w:rPr>
          <w:rFonts w:ascii="Times New Roman" w:hAnsi="Times New Roman" w:cs="Times New Roman"/>
          <w:color w:val="000000" w:themeColor="text1"/>
          <w:sz w:val="26"/>
          <w:szCs w:val="26"/>
        </w:rPr>
        <w:t>. Cần cung cấp một nhiệt lượng bằng bao nhiêu để làm cho m = 200 g nước lấy ở t</w:t>
      </w:r>
      <w:r w:rsidRPr="00597E95">
        <w:rPr>
          <w:rFonts w:ascii="Times New Roman" w:hAnsi="Times New Roman" w:cs="Times New Roman"/>
          <w:color w:val="000000" w:themeColor="text1"/>
          <w:sz w:val="26"/>
          <w:szCs w:val="26"/>
          <w:vertAlign w:val="subscript"/>
        </w:rPr>
        <w:t>1</w:t>
      </w:r>
      <w:r w:rsidRPr="00597E95">
        <w:rPr>
          <w:rFonts w:ascii="Times New Roman" w:hAnsi="Times New Roman" w:cs="Times New Roman"/>
          <w:color w:val="000000" w:themeColor="text1"/>
          <w:sz w:val="26"/>
          <w:szCs w:val="26"/>
        </w:rPr>
        <w:t> = 10 </w:t>
      </w:r>
      <w:r w:rsidRPr="00597E95">
        <w:rPr>
          <w:rFonts w:ascii="Times New Roman" w:hAnsi="Times New Roman" w:cs="Times New Roman"/>
          <w:color w:val="000000" w:themeColor="text1"/>
          <w:sz w:val="26"/>
          <w:szCs w:val="26"/>
          <w:vertAlign w:val="superscript"/>
        </w:rPr>
        <w:t>o</w:t>
      </w:r>
      <w:r w:rsidRPr="00597E95">
        <w:rPr>
          <w:rFonts w:ascii="Times New Roman" w:hAnsi="Times New Roman" w:cs="Times New Roman"/>
          <w:color w:val="000000" w:themeColor="text1"/>
          <w:sz w:val="26"/>
          <w:szCs w:val="26"/>
        </w:rPr>
        <w:t>C sôi ở t</w:t>
      </w:r>
      <w:r w:rsidRPr="00597E95">
        <w:rPr>
          <w:rFonts w:ascii="Times New Roman" w:hAnsi="Times New Roman" w:cs="Times New Roman"/>
          <w:color w:val="000000" w:themeColor="text1"/>
          <w:sz w:val="26"/>
          <w:szCs w:val="26"/>
          <w:vertAlign w:val="subscript"/>
        </w:rPr>
        <w:t>2</w:t>
      </w:r>
      <w:r w:rsidRPr="00597E95">
        <w:rPr>
          <w:rFonts w:ascii="Times New Roman" w:hAnsi="Times New Roman" w:cs="Times New Roman"/>
          <w:color w:val="000000" w:themeColor="text1"/>
          <w:sz w:val="26"/>
          <w:szCs w:val="26"/>
        </w:rPr>
        <w:t> = 100 </w:t>
      </w:r>
      <w:r w:rsidRPr="00597E95">
        <w:rPr>
          <w:rFonts w:ascii="Times New Roman" w:hAnsi="Times New Roman" w:cs="Times New Roman"/>
          <w:color w:val="000000" w:themeColor="text1"/>
          <w:sz w:val="26"/>
          <w:szCs w:val="26"/>
          <w:vertAlign w:val="superscript"/>
        </w:rPr>
        <w:t>o</w:t>
      </w:r>
      <w:r w:rsidRPr="00597E95">
        <w:rPr>
          <w:rFonts w:ascii="Times New Roman" w:hAnsi="Times New Roman" w:cs="Times New Roman"/>
          <w:color w:val="000000" w:themeColor="text1"/>
          <w:sz w:val="26"/>
          <w:szCs w:val="26"/>
        </w:rPr>
        <w:t>C và 10 % khối lượng của nó đã hóa hơi khi sôi. Biết nhiệt dung riêng của nước là c = 4190 J/kg.K và nhiệt hóa hơi của nước là L = 2,26.10</w:t>
      </w:r>
      <w:r w:rsidRPr="00597E95">
        <w:rPr>
          <w:rFonts w:ascii="Times New Roman" w:hAnsi="Times New Roman" w:cs="Times New Roman"/>
          <w:color w:val="000000" w:themeColor="text1"/>
          <w:sz w:val="26"/>
          <w:szCs w:val="26"/>
          <w:vertAlign w:val="superscript"/>
        </w:rPr>
        <w:t>6</w:t>
      </w:r>
      <w:r w:rsidRPr="00597E95">
        <w:rPr>
          <w:rFonts w:ascii="Times New Roman" w:hAnsi="Times New Roman" w:cs="Times New Roman"/>
          <w:color w:val="000000" w:themeColor="text1"/>
          <w:sz w:val="26"/>
          <w:szCs w:val="26"/>
        </w:rPr>
        <w:t xml:space="preserve"> J/kg. Chọn đáp án đúng.</w:t>
      </w:r>
    </w:p>
    <w:p w14:paraId="785602A4" w14:textId="0BC38998" w:rsidR="00961501" w:rsidRPr="00597E95" w:rsidRDefault="00961501" w:rsidP="00597E95">
      <w:pPr>
        <w:tabs>
          <w:tab w:val="left" w:pos="2835"/>
          <w:tab w:val="left" w:pos="5670"/>
          <w:tab w:val="left" w:pos="8505"/>
        </w:tabs>
        <w:spacing w:line="276" w:lineRule="auto"/>
        <w:jc w:val="both"/>
        <w:rPr>
          <w:color w:val="000000" w:themeColor="text1"/>
          <w:sz w:val="26"/>
          <w:szCs w:val="26"/>
        </w:rPr>
      </w:pPr>
      <w:r w:rsidRPr="00597E95">
        <w:rPr>
          <w:b/>
          <w:color w:val="000000" w:themeColor="text1"/>
          <w:sz w:val="26"/>
          <w:szCs w:val="26"/>
        </w:rPr>
        <w:t xml:space="preserve">    </w:t>
      </w:r>
      <w:r w:rsidR="009344E7" w:rsidRPr="00597E95">
        <w:rPr>
          <w:b/>
          <w:color w:val="000000" w:themeColor="text1"/>
          <w:sz w:val="26"/>
          <w:szCs w:val="26"/>
        </w:rPr>
        <w:t xml:space="preserve">A. </w:t>
      </w:r>
      <w:r w:rsidRPr="00597E95">
        <w:rPr>
          <w:color w:val="000000" w:themeColor="text1"/>
          <w:sz w:val="26"/>
          <w:szCs w:val="26"/>
        </w:rPr>
        <w:t xml:space="preserve">129525 J.               </w:t>
      </w:r>
      <w:r w:rsidR="009344E7" w:rsidRPr="00597E95">
        <w:rPr>
          <w:b/>
          <w:color w:val="000000" w:themeColor="text1"/>
          <w:sz w:val="26"/>
          <w:szCs w:val="26"/>
        </w:rPr>
        <w:t xml:space="preserve">B. </w:t>
      </w:r>
      <w:r w:rsidRPr="00597E95">
        <w:rPr>
          <w:color w:val="000000" w:themeColor="text1"/>
          <w:sz w:val="26"/>
          <w:szCs w:val="26"/>
        </w:rPr>
        <w:t xml:space="preserve">110610 J.                      </w:t>
      </w:r>
      <w:r w:rsidR="009344E7" w:rsidRPr="00597E95">
        <w:rPr>
          <w:b/>
          <w:color w:val="000000" w:themeColor="text1"/>
          <w:sz w:val="26"/>
          <w:szCs w:val="26"/>
          <w:u w:color="00B050"/>
        </w:rPr>
        <w:t xml:space="preserve">C. </w:t>
      </w:r>
      <w:r w:rsidRPr="00597E95">
        <w:rPr>
          <w:color w:val="000000" w:themeColor="text1"/>
          <w:sz w:val="26"/>
          <w:szCs w:val="26"/>
        </w:rPr>
        <w:t xml:space="preserve">120620 J.              </w:t>
      </w:r>
      <w:r w:rsidR="009344E7" w:rsidRPr="00597E95">
        <w:rPr>
          <w:b/>
          <w:color w:val="000000" w:themeColor="text1"/>
          <w:sz w:val="26"/>
          <w:szCs w:val="26"/>
        </w:rPr>
        <w:t xml:space="preserve">D. </w:t>
      </w:r>
      <w:r w:rsidRPr="00597E95">
        <w:rPr>
          <w:color w:val="000000" w:themeColor="text1"/>
          <w:sz w:val="26"/>
          <w:szCs w:val="26"/>
        </w:rPr>
        <w:t>130610 J.</w:t>
      </w:r>
    </w:p>
    <w:p w14:paraId="16B057F9"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Câu 16</w:t>
      </w:r>
      <w:r w:rsidRPr="00597E95">
        <w:rPr>
          <w:rFonts w:ascii="Times New Roman" w:hAnsi="Times New Roman" w:cs="Times New Roman"/>
          <w:color w:val="000000" w:themeColor="text1"/>
          <w:sz w:val="26"/>
          <w:szCs w:val="26"/>
        </w:rPr>
        <w:t xml:space="preserve">. Sự hoá hơi là. Chọn câu </w:t>
      </w:r>
      <w:r w:rsidRPr="00597E95">
        <w:rPr>
          <w:rFonts w:ascii="Times New Roman" w:hAnsi="Times New Roman" w:cs="Times New Roman"/>
          <w:b/>
          <w:bCs/>
          <w:color w:val="000000" w:themeColor="text1"/>
          <w:sz w:val="26"/>
          <w:szCs w:val="26"/>
        </w:rPr>
        <w:t>sai</w:t>
      </w:r>
      <w:r w:rsidRPr="00597E95">
        <w:rPr>
          <w:rFonts w:ascii="Times New Roman" w:hAnsi="Times New Roman" w:cs="Times New Roman"/>
          <w:color w:val="000000" w:themeColor="text1"/>
          <w:sz w:val="26"/>
          <w:szCs w:val="26"/>
        </w:rPr>
        <w:t>.</w:t>
      </w:r>
    </w:p>
    <w:p w14:paraId="062BB1D2" w14:textId="6EA16065" w:rsidR="00961501" w:rsidRPr="00597E95" w:rsidRDefault="009344E7" w:rsidP="00597E95">
      <w:pPr>
        <w:pStyle w:val="ListParagraph"/>
        <w:spacing w:after="0" w:line="276" w:lineRule="auto"/>
        <w:ind w:left="0" w:firstLine="284"/>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 xml:space="preserve">A. </w:t>
      </w:r>
      <w:r w:rsidR="00961501" w:rsidRPr="00597E95">
        <w:rPr>
          <w:rFonts w:ascii="Times New Roman" w:hAnsi="Times New Roman" w:cs="Times New Roman"/>
          <w:color w:val="000000" w:themeColor="text1"/>
          <w:sz w:val="26"/>
          <w:szCs w:val="26"/>
        </w:rPr>
        <w:t>có thể xảy ra dưới hai hình thức là bay hơi và sôi</w:t>
      </w:r>
    </w:p>
    <w:p w14:paraId="555167E8" w14:textId="685A9023" w:rsidR="00961501" w:rsidRPr="00597E95" w:rsidRDefault="009344E7" w:rsidP="00597E95">
      <w:pPr>
        <w:pStyle w:val="ListParagraph"/>
        <w:spacing w:after="0" w:line="276" w:lineRule="auto"/>
        <w:ind w:left="0" w:firstLine="284"/>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 xml:space="preserve">B. </w:t>
      </w:r>
      <w:r w:rsidR="00961501" w:rsidRPr="00597E95">
        <w:rPr>
          <w:rFonts w:ascii="Times New Roman" w:hAnsi="Times New Roman" w:cs="Times New Roman"/>
          <w:color w:val="000000" w:themeColor="text1"/>
          <w:sz w:val="26"/>
          <w:szCs w:val="26"/>
        </w:rPr>
        <w:t>sự bay hơi là sự hoá hơi xảy ra ở mặt thoáng của chất lỏng</w:t>
      </w:r>
    </w:p>
    <w:p w14:paraId="2F0C05FA" w14:textId="7E435DB9" w:rsidR="00961501" w:rsidRPr="00597E95" w:rsidRDefault="009344E7" w:rsidP="00597E95">
      <w:pPr>
        <w:pStyle w:val="ListParagraph"/>
        <w:spacing w:after="0" w:line="276" w:lineRule="auto"/>
        <w:ind w:left="0" w:firstLine="284"/>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lastRenderedPageBreak/>
        <w:t xml:space="preserve">C. </w:t>
      </w:r>
      <w:r w:rsidR="00961501" w:rsidRPr="00597E95">
        <w:rPr>
          <w:rFonts w:ascii="Times New Roman" w:hAnsi="Times New Roman" w:cs="Times New Roman"/>
          <w:color w:val="000000" w:themeColor="text1"/>
          <w:sz w:val="26"/>
          <w:szCs w:val="26"/>
        </w:rPr>
        <w:t>nhiệt lượng cần cung cấp cho một lượng chất lỏng hoá hơi ở nhiệt độ không đổi</w:t>
      </w:r>
    </w:p>
    <w:p w14:paraId="7B4E015D" w14:textId="0E395A27" w:rsidR="00961501" w:rsidRPr="00597E95" w:rsidRDefault="009344E7" w:rsidP="00597E95">
      <w:pPr>
        <w:pStyle w:val="ListParagraph"/>
        <w:spacing w:after="0" w:line="276" w:lineRule="auto"/>
        <w:ind w:left="0" w:firstLine="284"/>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 xml:space="preserve">D. </w:t>
      </w:r>
      <w:r w:rsidR="00961501" w:rsidRPr="00597E95">
        <w:rPr>
          <w:rFonts w:ascii="Times New Roman" w:hAnsi="Times New Roman" w:cs="Times New Roman"/>
          <w:color w:val="000000" w:themeColor="text1"/>
          <w:sz w:val="26"/>
          <w:szCs w:val="26"/>
        </w:rPr>
        <w:t>sự sôi là sự hoá hơi xảy ra ở bên trong và mặt thoáng của chất lỏng</w:t>
      </w:r>
    </w:p>
    <w:p w14:paraId="7A9739CD"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Câu 17</w:t>
      </w:r>
      <w:r w:rsidRPr="00597E95">
        <w:rPr>
          <w:rFonts w:ascii="Times New Roman" w:hAnsi="Times New Roman" w:cs="Times New Roman"/>
          <w:color w:val="000000" w:themeColor="text1"/>
          <w:sz w:val="26"/>
          <w:szCs w:val="26"/>
        </w:rPr>
        <w:t xml:space="preserve">. Có bao nhiêu câu </w:t>
      </w:r>
      <w:r w:rsidRPr="00597E95">
        <w:rPr>
          <w:rFonts w:ascii="Times New Roman" w:hAnsi="Times New Roman" w:cs="Times New Roman"/>
          <w:b/>
          <w:bCs/>
          <w:color w:val="000000" w:themeColor="text1"/>
          <w:sz w:val="26"/>
          <w:szCs w:val="26"/>
        </w:rPr>
        <w:t>đúng</w:t>
      </w:r>
      <w:r w:rsidRPr="00597E95">
        <w:rPr>
          <w:rFonts w:ascii="Times New Roman" w:hAnsi="Times New Roman" w:cs="Times New Roman"/>
          <w:color w:val="000000" w:themeColor="text1"/>
          <w:sz w:val="26"/>
          <w:szCs w:val="26"/>
        </w:rPr>
        <w:t xml:space="preserve"> trong các câu sau:</w:t>
      </w:r>
    </w:p>
    <w:p w14:paraId="3652EB61" w14:textId="34EDF04E" w:rsidR="00E10F3A" w:rsidRPr="00597E95" w:rsidRDefault="00961501" w:rsidP="00597E95">
      <w:pPr>
        <w:pStyle w:val="ListParagraph"/>
        <w:spacing w:after="0" w:line="276" w:lineRule="auto"/>
        <w:ind w:left="284" w:hanging="284"/>
        <w:jc w:val="both"/>
        <w:rPr>
          <w:rFonts w:ascii="Times New Roman" w:hAnsi="Times New Roman" w:cs="Times New Roman"/>
          <w:color w:val="000000" w:themeColor="text1"/>
          <w:sz w:val="26"/>
          <w:szCs w:val="26"/>
          <w:shd w:val="clear" w:color="auto" w:fill="FFFFFF"/>
          <w:lang w:val="vi-VN"/>
        </w:rPr>
      </w:pPr>
      <w:r w:rsidRPr="00597E95">
        <w:rPr>
          <w:rFonts w:ascii="Times New Roman" w:hAnsi="Times New Roman" w:cs="Times New Roman"/>
          <w:b/>
          <w:bCs/>
          <w:color w:val="000000" w:themeColor="text1"/>
          <w:sz w:val="26"/>
          <w:szCs w:val="26"/>
        </w:rPr>
        <w:t>1.</w:t>
      </w:r>
      <w:r w:rsidRPr="00597E95">
        <w:rPr>
          <w:rFonts w:ascii="Times New Roman" w:hAnsi="Times New Roman" w:cs="Times New Roman"/>
          <w:color w:val="000000" w:themeColor="text1"/>
          <w:sz w:val="26"/>
          <w:szCs w:val="26"/>
        </w:rPr>
        <w:t xml:space="preserve"> </w:t>
      </w:r>
      <w:r w:rsidR="00E10F3A" w:rsidRPr="00597E95">
        <w:rPr>
          <w:rFonts w:ascii="Times New Roman" w:hAnsi="Times New Roman" w:cs="Times New Roman"/>
          <w:color w:val="000000" w:themeColor="text1"/>
          <w:sz w:val="26"/>
          <w:szCs w:val="26"/>
        </w:rPr>
        <w:t>Nhiệt hoá hơi riêng không</w:t>
      </w:r>
      <w:r w:rsidR="00E10F3A" w:rsidRPr="00597E95">
        <w:rPr>
          <w:rFonts w:ascii="Times New Roman" w:hAnsi="Times New Roman" w:cs="Times New Roman"/>
          <w:color w:val="000000" w:themeColor="text1"/>
          <w:sz w:val="26"/>
          <w:szCs w:val="26"/>
          <w:lang w:val="vi-VN"/>
        </w:rPr>
        <w:t xml:space="preserve"> </w:t>
      </w:r>
      <w:r w:rsidR="00E10F3A" w:rsidRPr="00597E95">
        <w:rPr>
          <w:rFonts w:ascii="Times New Roman" w:hAnsi="Times New Roman" w:cs="Times New Roman"/>
          <w:color w:val="000000" w:themeColor="text1"/>
          <w:sz w:val="26"/>
          <w:szCs w:val="26"/>
          <w:shd w:val="clear" w:color="auto" w:fill="FFFFFF"/>
        </w:rPr>
        <w:t>phụ thuộc</w:t>
      </w:r>
      <w:r w:rsidR="00E10F3A" w:rsidRPr="00597E95">
        <w:rPr>
          <w:rFonts w:ascii="Times New Roman" w:hAnsi="Times New Roman" w:cs="Times New Roman"/>
          <w:color w:val="000000" w:themeColor="text1"/>
          <w:sz w:val="26"/>
          <w:szCs w:val="26"/>
          <w:lang w:val="vi-VN"/>
        </w:rPr>
        <w:t xml:space="preserve"> </w:t>
      </w:r>
      <w:r w:rsidR="00E10F3A" w:rsidRPr="00597E95">
        <w:rPr>
          <w:rFonts w:ascii="Times New Roman" w:hAnsi="Times New Roman" w:cs="Times New Roman"/>
          <w:color w:val="000000" w:themeColor="text1"/>
          <w:sz w:val="26"/>
          <w:szCs w:val="26"/>
        </w:rPr>
        <w:t xml:space="preserve">nhiệt độ </w:t>
      </w:r>
      <w:r w:rsidR="00E10F3A" w:rsidRPr="00597E95">
        <w:rPr>
          <w:rFonts w:ascii="Times New Roman" w:hAnsi="Times New Roman" w:cs="Times New Roman"/>
          <w:color w:val="000000" w:themeColor="text1"/>
          <w:sz w:val="26"/>
          <w:szCs w:val="26"/>
          <w:shd w:val="clear" w:color="auto" w:fill="FFFFFF"/>
        </w:rPr>
        <w:t>môi trường</w:t>
      </w:r>
      <w:r w:rsidR="00E10F3A" w:rsidRPr="00597E95">
        <w:rPr>
          <w:rFonts w:ascii="Times New Roman" w:hAnsi="Times New Roman" w:cs="Times New Roman"/>
          <w:color w:val="000000" w:themeColor="text1"/>
          <w:sz w:val="26"/>
          <w:szCs w:val="26"/>
          <w:shd w:val="clear" w:color="auto" w:fill="FFFFFF"/>
          <w:lang w:val="vi-VN"/>
        </w:rPr>
        <w:t>.</w:t>
      </w:r>
    </w:p>
    <w:p w14:paraId="65D2C474" w14:textId="69CB4640" w:rsidR="00961501" w:rsidRPr="00597E95" w:rsidRDefault="00961501" w:rsidP="00597E95">
      <w:pPr>
        <w:pStyle w:val="ListParagraph"/>
        <w:spacing w:after="0" w:line="276" w:lineRule="auto"/>
        <w:ind w:left="284" w:hanging="284"/>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2.</w:t>
      </w:r>
      <w:r w:rsidRPr="00597E95">
        <w:rPr>
          <w:rFonts w:ascii="Times New Roman" w:hAnsi="Times New Roman" w:cs="Times New Roman"/>
          <w:color w:val="000000" w:themeColor="text1"/>
          <w:sz w:val="26"/>
          <w:szCs w:val="26"/>
        </w:rPr>
        <w:t xml:space="preserve"> Để xác định nhiệt hoá hơi riêng của nước cần xác định nhiệt lượng cần cung cấp cho nước hoá hơi và khối lượng của nước.</w:t>
      </w:r>
    </w:p>
    <w:p w14:paraId="61C77A65" w14:textId="77777777" w:rsidR="00961501" w:rsidRPr="00597E95" w:rsidRDefault="00961501" w:rsidP="00597E95">
      <w:pPr>
        <w:pStyle w:val="ListParagraph"/>
        <w:spacing w:after="0" w:line="276" w:lineRule="auto"/>
        <w:ind w:left="284" w:hanging="284"/>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3.</w:t>
      </w:r>
      <w:r w:rsidRPr="00597E95">
        <w:rPr>
          <w:rFonts w:ascii="Times New Roman" w:hAnsi="Times New Roman" w:cs="Times New Roman"/>
          <w:color w:val="000000" w:themeColor="text1"/>
          <w:sz w:val="26"/>
          <w:szCs w:val="26"/>
        </w:rPr>
        <w:t xml:space="preserve"> Đơn vị của nhiệt hoá hơi là Jun trên kilôgam (J/kg ).</w:t>
      </w:r>
    </w:p>
    <w:p w14:paraId="3CAF4FE1" w14:textId="396D8DB5" w:rsidR="00961501" w:rsidRPr="00597E95" w:rsidRDefault="00961501" w:rsidP="00597E95">
      <w:pPr>
        <w:pStyle w:val="ListParagraph"/>
        <w:spacing w:after="0" w:line="276" w:lineRule="auto"/>
        <w:ind w:left="284" w:hanging="284"/>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4.</w:t>
      </w:r>
      <w:r w:rsidRPr="00597E95">
        <w:rPr>
          <w:rFonts w:ascii="Times New Roman" w:hAnsi="Times New Roman" w:cs="Times New Roman"/>
          <w:color w:val="000000" w:themeColor="text1"/>
          <w:sz w:val="26"/>
          <w:szCs w:val="26"/>
        </w:rPr>
        <w:t xml:space="preserve"> Nhiệt hoá hơi riêng là nhiệt lượng cần cung cấp cho </w:t>
      </w:r>
      <w:r w:rsidR="000D3609" w:rsidRPr="00597E95">
        <w:rPr>
          <w:rFonts w:ascii="Times New Roman" w:hAnsi="Times New Roman" w:cs="Times New Roman"/>
          <w:color w:val="000000" w:themeColor="text1"/>
          <w:sz w:val="26"/>
          <w:szCs w:val="26"/>
          <w:lang w:val="vi-VN"/>
        </w:rPr>
        <w:t>1kg</w:t>
      </w:r>
      <w:r w:rsidRPr="00597E95">
        <w:rPr>
          <w:rFonts w:ascii="Times New Roman" w:hAnsi="Times New Roman" w:cs="Times New Roman"/>
          <w:color w:val="000000" w:themeColor="text1"/>
          <w:sz w:val="26"/>
          <w:szCs w:val="26"/>
        </w:rPr>
        <w:t xml:space="preserve"> chất lỏng hóa hơi hoàn toàn ở nhiệt độ không đổi</w:t>
      </w:r>
    </w:p>
    <w:p w14:paraId="2C9846C0" w14:textId="39B02C23" w:rsidR="00961501" w:rsidRPr="00597E95" w:rsidRDefault="00961501" w:rsidP="00597E95">
      <w:pPr>
        <w:spacing w:line="276" w:lineRule="auto"/>
        <w:ind w:left="284" w:hanging="284"/>
        <w:jc w:val="both"/>
        <w:rPr>
          <w:color w:val="000000" w:themeColor="text1"/>
          <w:sz w:val="26"/>
          <w:szCs w:val="26"/>
          <w:lang w:val="it-IT"/>
        </w:rPr>
      </w:pPr>
      <w:r w:rsidRPr="00597E95">
        <w:rPr>
          <w:rFonts w:eastAsiaTheme="minorHAnsi"/>
          <w:b/>
          <w:bCs/>
          <w:color w:val="000000" w:themeColor="text1"/>
          <w:sz w:val="26"/>
          <w:szCs w:val="26"/>
        </w:rPr>
        <w:t>5.</w:t>
      </w:r>
      <w:r w:rsidRPr="00597E95">
        <w:rPr>
          <w:rFonts w:eastAsiaTheme="minorHAnsi"/>
          <w:color w:val="000000" w:themeColor="text1"/>
          <w:sz w:val="26"/>
          <w:szCs w:val="26"/>
        </w:rPr>
        <w:t xml:space="preserve"> </w:t>
      </w:r>
      <w:r w:rsidR="00E10F3A" w:rsidRPr="00597E95">
        <w:rPr>
          <w:color w:val="000000" w:themeColor="text1"/>
          <w:sz w:val="26"/>
          <w:szCs w:val="26"/>
          <w:lang w:val="vi-VN"/>
        </w:rPr>
        <w:t>T</w:t>
      </w:r>
      <w:r w:rsidR="00E10F3A" w:rsidRPr="00597E95">
        <w:rPr>
          <w:color w:val="000000" w:themeColor="text1"/>
          <w:sz w:val="26"/>
          <w:szCs w:val="26"/>
        </w:rPr>
        <w:t>rong</w:t>
      </w:r>
      <w:r w:rsidR="00E10F3A" w:rsidRPr="00597E95">
        <w:rPr>
          <w:color w:val="000000" w:themeColor="text1"/>
          <w:sz w:val="26"/>
          <w:szCs w:val="26"/>
          <w:lang w:val="vi-VN"/>
        </w:rPr>
        <w:t xml:space="preserve"> </w:t>
      </w:r>
      <w:r w:rsidR="00E10F3A" w:rsidRPr="00597E95">
        <w:rPr>
          <w:color w:val="000000" w:themeColor="text1"/>
          <w:sz w:val="26"/>
          <w:szCs w:val="26"/>
          <w:lang w:val="it-IT"/>
        </w:rPr>
        <w:t>công thức Q = L.m,</w:t>
      </w:r>
      <w:r w:rsidRPr="00597E95">
        <w:rPr>
          <w:color w:val="000000" w:themeColor="text1"/>
          <w:sz w:val="26"/>
          <w:szCs w:val="26"/>
          <w:lang w:val="it-IT"/>
        </w:rPr>
        <w:t xml:space="preserve"> L là nhiệt hoá hơi riêng của chất lỏng, m là khối lượng của chất lỏng.</w:t>
      </w:r>
    </w:p>
    <w:p w14:paraId="68DF0FAF" w14:textId="5C847783" w:rsidR="00961501" w:rsidRPr="00597E95" w:rsidRDefault="00961501" w:rsidP="00597E95">
      <w:pPr>
        <w:spacing w:line="276" w:lineRule="auto"/>
        <w:jc w:val="both"/>
        <w:rPr>
          <w:color w:val="000000" w:themeColor="text1"/>
          <w:sz w:val="26"/>
          <w:szCs w:val="26"/>
          <w:lang w:val="it-IT"/>
        </w:rPr>
      </w:pPr>
      <w:r w:rsidRPr="00597E95">
        <w:rPr>
          <w:color w:val="000000" w:themeColor="text1"/>
          <w:sz w:val="26"/>
          <w:szCs w:val="26"/>
          <w:lang w:val="it-IT"/>
        </w:rPr>
        <w:t xml:space="preserve">    </w:t>
      </w:r>
      <w:r w:rsidR="009344E7" w:rsidRPr="00597E95">
        <w:rPr>
          <w:b/>
          <w:bCs/>
          <w:color w:val="000000" w:themeColor="text1"/>
          <w:sz w:val="26"/>
          <w:szCs w:val="26"/>
        </w:rPr>
        <w:t xml:space="preserve">A. </w:t>
      </w:r>
      <w:r w:rsidRPr="00597E95">
        <w:rPr>
          <w:color w:val="000000" w:themeColor="text1"/>
          <w:sz w:val="26"/>
          <w:szCs w:val="26"/>
        </w:rPr>
        <w:t xml:space="preserve">2.            </w:t>
      </w:r>
      <w:r w:rsidRPr="00597E95">
        <w:rPr>
          <w:color w:val="000000" w:themeColor="text1"/>
          <w:sz w:val="26"/>
          <w:szCs w:val="26"/>
        </w:rPr>
        <w:tab/>
        <w:t xml:space="preserve">    </w:t>
      </w:r>
      <w:r w:rsidRPr="00597E95">
        <w:rPr>
          <w:color w:val="000000" w:themeColor="text1"/>
          <w:sz w:val="26"/>
          <w:szCs w:val="26"/>
        </w:rPr>
        <w:tab/>
      </w:r>
      <w:r w:rsidR="009344E7" w:rsidRPr="00597E95">
        <w:rPr>
          <w:b/>
          <w:bCs/>
          <w:color w:val="000000" w:themeColor="text1"/>
          <w:sz w:val="26"/>
          <w:szCs w:val="26"/>
        </w:rPr>
        <w:t xml:space="preserve">B. </w:t>
      </w:r>
      <w:r w:rsidRPr="00597E95">
        <w:rPr>
          <w:color w:val="000000" w:themeColor="text1"/>
          <w:sz w:val="26"/>
          <w:szCs w:val="26"/>
        </w:rPr>
        <w:t xml:space="preserve">4.                  </w:t>
      </w:r>
      <w:r w:rsidRPr="00597E95">
        <w:rPr>
          <w:color w:val="000000" w:themeColor="text1"/>
          <w:sz w:val="26"/>
          <w:szCs w:val="26"/>
        </w:rPr>
        <w:tab/>
      </w:r>
      <w:r w:rsidRPr="00597E95">
        <w:rPr>
          <w:color w:val="000000" w:themeColor="text1"/>
          <w:sz w:val="26"/>
          <w:szCs w:val="26"/>
        </w:rPr>
        <w:tab/>
      </w:r>
      <w:r w:rsidR="009344E7" w:rsidRPr="00597E95">
        <w:rPr>
          <w:b/>
          <w:bCs/>
          <w:color w:val="000000" w:themeColor="text1"/>
          <w:sz w:val="26"/>
          <w:szCs w:val="26"/>
        </w:rPr>
        <w:t xml:space="preserve">C. </w:t>
      </w:r>
      <w:r w:rsidRPr="00597E95">
        <w:rPr>
          <w:color w:val="000000" w:themeColor="text1"/>
          <w:sz w:val="26"/>
          <w:szCs w:val="26"/>
        </w:rPr>
        <w:t xml:space="preserve">5.              </w:t>
      </w:r>
      <w:r w:rsidRPr="00597E95">
        <w:rPr>
          <w:color w:val="000000" w:themeColor="text1"/>
          <w:sz w:val="26"/>
          <w:szCs w:val="26"/>
        </w:rPr>
        <w:tab/>
      </w:r>
      <w:r w:rsidRPr="00597E95">
        <w:rPr>
          <w:color w:val="000000" w:themeColor="text1"/>
          <w:sz w:val="26"/>
          <w:szCs w:val="26"/>
        </w:rPr>
        <w:tab/>
      </w:r>
      <w:r w:rsidR="009344E7" w:rsidRPr="00597E95">
        <w:rPr>
          <w:b/>
          <w:bCs/>
          <w:color w:val="000000" w:themeColor="text1"/>
          <w:sz w:val="26"/>
          <w:szCs w:val="26"/>
        </w:rPr>
        <w:t xml:space="preserve">D. </w:t>
      </w:r>
      <w:r w:rsidRPr="00597E95">
        <w:rPr>
          <w:color w:val="000000" w:themeColor="text1"/>
          <w:sz w:val="26"/>
          <w:szCs w:val="26"/>
        </w:rPr>
        <w:t>3.</w:t>
      </w:r>
    </w:p>
    <w:p w14:paraId="5069A7E8" w14:textId="77777777" w:rsidR="00961501" w:rsidRPr="00597E95" w:rsidRDefault="00961501" w:rsidP="00597E95">
      <w:pPr>
        <w:pStyle w:val="ListParagraph"/>
        <w:spacing w:after="0" w:line="276" w:lineRule="auto"/>
        <w:ind w:left="0"/>
        <w:jc w:val="both"/>
        <w:rPr>
          <w:rFonts w:ascii="Times New Roman" w:eastAsia="Calibri" w:hAnsi="Times New Roman" w:cs="Times New Roman"/>
          <w:bCs/>
          <w:color w:val="000000" w:themeColor="text1"/>
          <w:sz w:val="26"/>
          <w:szCs w:val="26"/>
          <w:lang w:val="en-ZW" w:eastAsia="en-ZW"/>
        </w:rPr>
      </w:pPr>
      <w:r w:rsidRPr="00597E95">
        <w:rPr>
          <w:rFonts w:ascii="Times New Roman" w:eastAsia="Calibri" w:hAnsi="Times New Roman" w:cs="Times New Roman"/>
          <w:b/>
          <w:color w:val="000000" w:themeColor="text1"/>
          <w:sz w:val="26"/>
          <w:szCs w:val="26"/>
          <w:lang w:val="en-ZW" w:eastAsia="en-ZW"/>
        </w:rPr>
        <w:t xml:space="preserve">Câu 18. </w:t>
      </w:r>
      <w:r w:rsidRPr="00597E95">
        <w:rPr>
          <w:rFonts w:ascii="Times New Roman" w:eastAsia="Calibri" w:hAnsi="Times New Roman" w:cs="Times New Roman"/>
          <w:bCs/>
          <w:color w:val="000000" w:themeColor="text1"/>
          <w:sz w:val="26"/>
          <w:szCs w:val="26"/>
          <w:lang w:val="en-ZW" w:eastAsia="en-ZW"/>
        </w:rPr>
        <w:t>Cần đo đại lượng nào để xác định nhiệt hoá hơi riêng của nước</w:t>
      </w:r>
    </w:p>
    <w:p w14:paraId="005B4860" w14:textId="38414D78" w:rsidR="00961501" w:rsidRPr="00597E95" w:rsidRDefault="00961501" w:rsidP="00597E95">
      <w:pPr>
        <w:spacing w:line="276" w:lineRule="auto"/>
        <w:ind w:firstLine="142"/>
        <w:jc w:val="both"/>
        <w:rPr>
          <w:color w:val="000000" w:themeColor="text1"/>
          <w:sz w:val="26"/>
          <w:szCs w:val="26"/>
          <w:lang w:val="it-IT"/>
        </w:rPr>
      </w:pPr>
      <w:r w:rsidRPr="00597E95">
        <w:rPr>
          <w:color w:val="000000" w:themeColor="text1"/>
          <w:sz w:val="26"/>
          <w:szCs w:val="26"/>
          <w:lang w:val="it-IT"/>
        </w:rPr>
        <w:t xml:space="preserve">  </w:t>
      </w:r>
      <w:r w:rsidR="009344E7" w:rsidRPr="00597E95">
        <w:rPr>
          <w:b/>
          <w:bCs/>
          <w:color w:val="000000" w:themeColor="text1"/>
          <w:sz w:val="26"/>
          <w:szCs w:val="26"/>
          <w:lang w:val="it-IT"/>
        </w:rPr>
        <w:t xml:space="preserve">A. </w:t>
      </w:r>
      <w:r w:rsidRPr="00597E95">
        <w:rPr>
          <w:color w:val="000000" w:themeColor="text1"/>
          <w:sz w:val="26"/>
          <w:szCs w:val="26"/>
          <w:lang w:val="it-IT"/>
        </w:rPr>
        <w:t>khối lượng và thể tích của khối chất lỏng</w:t>
      </w:r>
    </w:p>
    <w:p w14:paraId="48F43D3A" w14:textId="6BD7CC03"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color w:val="000000" w:themeColor="text1"/>
          <w:sz w:val="26"/>
          <w:szCs w:val="26"/>
          <w:lang w:val="it-IT"/>
        </w:rPr>
        <w:t xml:space="preserve">    </w:t>
      </w:r>
      <w:r w:rsidR="009344E7" w:rsidRPr="00597E95">
        <w:rPr>
          <w:rFonts w:ascii="Times New Roman" w:hAnsi="Times New Roman" w:cs="Times New Roman"/>
          <w:b/>
          <w:bCs/>
          <w:color w:val="000000" w:themeColor="text1"/>
          <w:sz w:val="26"/>
          <w:szCs w:val="26"/>
          <w:lang w:val="it-IT"/>
        </w:rPr>
        <w:t xml:space="preserve">B. </w:t>
      </w:r>
      <w:r w:rsidRPr="00597E95">
        <w:rPr>
          <w:rFonts w:ascii="Times New Roman" w:hAnsi="Times New Roman" w:cs="Times New Roman"/>
          <w:color w:val="000000" w:themeColor="text1"/>
          <w:sz w:val="26"/>
          <w:szCs w:val="26"/>
        </w:rPr>
        <w:t>nhiệt lượng cần cung cấp cho nước hoá hơi và khối lượng của nước.</w:t>
      </w:r>
    </w:p>
    <w:p w14:paraId="5CDDB64F" w14:textId="681AD55B" w:rsidR="00961501" w:rsidRPr="00597E95" w:rsidRDefault="00961501" w:rsidP="00597E95">
      <w:pPr>
        <w:spacing w:line="276" w:lineRule="auto"/>
        <w:ind w:firstLine="142"/>
        <w:jc w:val="both"/>
        <w:rPr>
          <w:color w:val="000000" w:themeColor="text1"/>
          <w:sz w:val="26"/>
          <w:szCs w:val="26"/>
          <w:lang w:val="it-IT"/>
        </w:rPr>
      </w:pPr>
      <w:r w:rsidRPr="00597E95">
        <w:rPr>
          <w:color w:val="000000" w:themeColor="text1"/>
          <w:sz w:val="26"/>
          <w:szCs w:val="26"/>
          <w:lang w:val="it-IT"/>
        </w:rPr>
        <w:t xml:space="preserve">  </w:t>
      </w:r>
      <w:r w:rsidR="009344E7" w:rsidRPr="00597E95">
        <w:rPr>
          <w:b/>
          <w:bCs/>
          <w:color w:val="000000" w:themeColor="text1"/>
          <w:sz w:val="26"/>
          <w:szCs w:val="26"/>
          <w:lang w:val="it-IT"/>
        </w:rPr>
        <w:t xml:space="preserve">C. </w:t>
      </w:r>
      <w:r w:rsidRPr="00597E95">
        <w:rPr>
          <w:color w:val="000000" w:themeColor="text1"/>
          <w:sz w:val="26"/>
          <w:szCs w:val="26"/>
          <w:lang w:val="it-IT"/>
        </w:rPr>
        <w:t>nhiệt lượng cung cấp cho khối chất lỏng trong khoảng thời gian</w:t>
      </w:r>
    </w:p>
    <w:p w14:paraId="40A7CD91" w14:textId="05BCD573" w:rsidR="00961501" w:rsidRPr="00597E95" w:rsidRDefault="00961501" w:rsidP="00597E95">
      <w:pPr>
        <w:spacing w:line="276" w:lineRule="auto"/>
        <w:ind w:firstLine="142"/>
        <w:jc w:val="both"/>
        <w:rPr>
          <w:color w:val="000000" w:themeColor="text1"/>
          <w:sz w:val="26"/>
          <w:szCs w:val="26"/>
          <w:lang w:val="it-IT"/>
        </w:rPr>
      </w:pPr>
      <w:r w:rsidRPr="00597E95">
        <w:rPr>
          <w:color w:val="000000" w:themeColor="text1"/>
          <w:sz w:val="26"/>
          <w:szCs w:val="26"/>
          <w:lang w:val="it-IT"/>
        </w:rPr>
        <w:t xml:space="preserve">  </w:t>
      </w:r>
      <w:r w:rsidR="009344E7" w:rsidRPr="00597E95">
        <w:rPr>
          <w:b/>
          <w:bCs/>
          <w:color w:val="000000" w:themeColor="text1"/>
          <w:sz w:val="26"/>
          <w:szCs w:val="26"/>
          <w:lang w:val="it-IT"/>
        </w:rPr>
        <w:t xml:space="preserve">D. </w:t>
      </w:r>
      <w:r w:rsidRPr="00597E95">
        <w:rPr>
          <w:color w:val="000000" w:themeColor="text1"/>
          <w:sz w:val="26"/>
          <w:szCs w:val="26"/>
          <w:lang w:val="it-IT"/>
        </w:rPr>
        <w:t>nhiệt lượng cung cấp cho khối chất lỏng và khoả thời gian cung cấp nhiệt lượng đó</w:t>
      </w:r>
    </w:p>
    <w:p w14:paraId="2E7438A6" w14:textId="3578891E" w:rsidR="00961501" w:rsidRPr="00597E95" w:rsidRDefault="00DA439A" w:rsidP="00597E95">
      <w:pPr>
        <w:spacing w:line="276" w:lineRule="auto"/>
        <w:rPr>
          <w:b/>
          <w:bCs/>
          <w:color w:val="000000" w:themeColor="text1"/>
          <w:sz w:val="26"/>
          <w:szCs w:val="26"/>
        </w:rPr>
      </w:pPr>
      <w:r w:rsidRPr="00597E95">
        <w:rPr>
          <w:b/>
          <w:bCs/>
          <w:color w:val="000000" w:themeColor="text1"/>
          <w:sz w:val="26"/>
          <w:szCs w:val="26"/>
        </w:rPr>
        <w:t>2. Câu trắc nghiệm đúng sai ( 4 điểm )</w:t>
      </w:r>
    </w:p>
    <w:p w14:paraId="3BAE01A9" w14:textId="77777777" w:rsidR="00961501" w:rsidRPr="00597E95" w:rsidRDefault="00961501" w:rsidP="00597E95">
      <w:pPr>
        <w:spacing w:line="276" w:lineRule="auto"/>
        <w:rPr>
          <w:rFonts w:eastAsia="Calibri"/>
          <w:bCs/>
          <w:i/>
          <w:iCs/>
          <w:color w:val="000000" w:themeColor="text1"/>
          <w:sz w:val="26"/>
          <w:szCs w:val="26"/>
          <w:lang w:val="fr-FR"/>
          <w14:ligatures w14:val="standardContextual"/>
        </w:rPr>
      </w:pPr>
      <w:r w:rsidRPr="00597E95">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1D828F12" w14:textId="77777777" w:rsidR="00961501" w:rsidRPr="00597E95" w:rsidRDefault="00961501" w:rsidP="00597E95">
      <w:pPr>
        <w:spacing w:line="276" w:lineRule="auto"/>
        <w:ind w:firstLine="284"/>
        <w:rPr>
          <w:i/>
          <w:iCs/>
          <w:color w:val="000000" w:themeColor="text1"/>
          <w:sz w:val="26"/>
          <w:szCs w:val="26"/>
        </w:rPr>
      </w:pPr>
      <w:r w:rsidRPr="00597E95">
        <w:rPr>
          <w:i/>
          <w:iCs/>
          <w:color w:val="000000" w:themeColor="text1"/>
          <w:sz w:val="26"/>
          <w:szCs w:val="26"/>
        </w:rPr>
        <w:t>Điểm tối đa của 01 câu hỏi là 1 điểm.</w:t>
      </w:r>
    </w:p>
    <w:p w14:paraId="34B75917"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597E95">
        <w:rPr>
          <w:i/>
          <w:iCs/>
          <w:color w:val="000000" w:themeColor="text1"/>
          <w:sz w:val="26"/>
          <w:szCs w:val="26"/>
        </w:rPr>
        <w:t xml:space="preserve"> điểm.</w:t>
      </w:r>
    </w:p>
    <w:p w14:paraId="78E19FFE"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597E95">
        <w:rPr>
          <w:i/>
          <w:iCs/>
          <w:color w:val="000000" w:themeColor="text1"/>
          <w:sz w:val="26"/>
          <w:szCs w:val="26"/>
        </w:rPr>
        <w:t xml:space="preserve"> điểm.</w:t>
      </w:r>
    </w:p>
    <w:p w14:paraId="02C3CEE9"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597E95">
        <w:rPr>
          <w:i/>
          <w:iCs/>
          <w:color w:val="000000" w:themeColor="text1"/>
          <w:sz w:val="26"/>
          <w:szCs w:val="26"/>
        </w:rPr>
        <w:t xml:space="preserve"> điểm.</w:t>
      </w:r>
    </w:p>
    <w:p w14:paraId="2CE56908"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Thí sinh lựa chọn chính xác cả 04 ý trong 1 câu hỏi được 1 điểm.</w:t>
      </w:r>
    </w:p>
    <w:p w14:paraId="77FB2E13" w14:textId="77777777" w:rsidR="00961501" w:rsidRPr="00597E95" w:rsidRDefault="00961501" w:rsidP="00597E95">
      <w:pPr>
        <w:spacing w:line="276" w:lineRule="auto"/>
        <w:jc w:val="both"/>
        <w:rPr>
          <w:rFonts w:eastAsia="Calibri"/>
          <w:b/>
          <w:color w:val="000000" w:themeColor="text1"/>
          <w:sz w:val="26"/>
          <w:szCs w:val="26"/>
          <w:lang w:val="en-ZW" w:eastAsia="en-ZW"/>
        </w:rPr>
      </w:pPr>
      <w:r w:rsidRPr="00597E95">
        <w:rPr>
          <w:rFonts w:eastAsia="Calibri"/>
          <w:b/>
          <w:color w:val="000000" w:themeColor="text1"/>
          <w:sz w:val="26"/>
          <w:szCs w:val="26"/>
          <w:lang w:val="en-ZW" w:eastAsia="en-ZW"/>
        </w:rPr>
        <w:t xml:space="preserve">Câu 1. </w:t>
      </w:r>
      <w:r w:rsidRPr="00597E95">
        <w:rPr>
          <w:rFonts w:eastAsia="Calibri"/>
          <w:bCs/>
          <w:color w:val="000000" w:themeColor="text1"/>
          <w:sz w:val="26"/>
          <w:szCs w:val="26"/>
          <w:lang w:val="en-ZW" w:eastAsia="en-ZW"/>
        </w:rPr>
        <w:t>Khi tiến hành đo nhiệt hoá hơi riêng của nước</w:t>
      </w:r>
    </w:p>
    <w:tbl>
      <w:tblPr>
        <w:tblStyle w:val="TableGrid"/>
        <w:tblW w:w="964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754"/>
        <w:gridCol w:w="2406"/>
      </w:tblGrid>
      <w:tr w:rsidR="00597E95" w:rsidRPr="00597E95" w14:paraId="548999AB" w14:textId="77777777" w:rsidTr="000D3609">
        <w:tc>
          <w:tcPr>
            <w:tcW w:w="6486" w:type="dxa"/>
          </w:tcPr>
          <w:p w14:paraId="7A237B65" w14:textId="77777777" w:rsidR="00961501" w:rsidRPr="00597E95" w:rsidRDefault="00961501" w:rsidP="00597E95">
            <w:pPr>
              <w:spacing w:line="276" w:lineRule="auto"/>
              <w:ind w:left="337" w:hanging="337"/>
              <w:jc w:val="both"/>
              <w:rPr>
                <w:rFonts w:eastAsia="Calibri"/>
                <w:bCs/>
                <w:color w:val="000000" w:themeColor="text1"/>
                <w:sz w:val="26"/>
                <w:szCs w:val="26"/>
                <w:lang w:val="en-ZW" w:eastAsia="en-ZW"/>
              </w:rPr>
            </w:pPr>
            <w:r w:rsidRPr="00597E95">
              <w:rPr>
                <w:b/>
                <w:bCs/>
                <w:color w:val="000000" w:themeColor="text1"/>
                <w:sz w:val="26"/>
                <w:szCs w:val="26"/>
              </w:rPr>
              <w:t>a)</w:t>
            </w:r>
            <w:r w:rsidRPr="00597E95">
              <w:rPr>
                <w:color w:val="000000" w:themeColor="text1"/>
                <w:sz w:val="26"/>
                <w:szCs w:val="26"/>
              </w:rPr>
              <w:t xml:space="preserve"> </w:t>
            </w:r>
            <w:r w:rsidRPr="00597E95">
              <w:rPr>
                <w:rFonts w:eastAsia="Calibri"/>
                <w:bCs/>
                <w:color w:val="000000" w:themeColor="text1"/>
                <w:sz w:val="26"/>
                <w:szCs w:val="26"/>
                <w:lang w:val="en-ZW" w:eastAsia="en-ZW"/>
              </w:rPr>
              <w:t>Mục đích là xác định nhiệt hoá hơi riêng của nước ở 90</w:t>
            </w:r>
            <w:r w:rsidRPr="00597E95">
              <w:rPr>
                <w:rFonts w:eastAsia="Calibri"/>
                <w:bCs/>
                <w:color w:val="000000" w:themeColor="text1"/>
                <w:sz w:val="26"/>
                <w:szCs w:val="26"/>
                <w:vertAlign w:val="superscript"/>
                <w:lang w:val="en-ZW" w:eastAsia="en-ZW"/>
              </w:rPr>
              <w:t>0</w:t>
            </w:r>
            <w:r w:rsidRPr="00597E95">
              <w:rPr>
                <w:rFonts w:eastAsia="Calibri"/>
                <w:bCs/>
                <w:color w:val="000000" w:themeColor="text1"/>
                <w:sz w:val="26"/>
                <w:szCs w:val="26"/>
                <w:lang w:val="en-ZW" w:eastAsia="en-ZW"/>
              </w:rPr>
              <w:t>C</w:t>
            </w:r>
          </w:p>
        </w:tc>
        <w:tc>
          <w:tcPr>
            <w:tcW w:w="754" w:type="dxa"/>
            <w:vAlign w:val="center"/>
          </w:tcPr>
          <w:p w14:paraId="3E41D27E" w14:textId="62D6AC09"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c>
          <w:tcPr>
            <w:tcW w:w="2406" w:type="dxa"/>
            <w:vMerge w:val="restart"/>
            <w:vAlign w:val="center"/>
          </w:tcPr>
          <w:p w14:paraId="7E350EE6" w14:textId="77777777" w:rsidR="00961501" w:rsidRPr="00597E95" w:rsidRDefault="00961501" w:rsidP="00597E95">
            <w:pPr>
              <w:pStyle w:val="c2"/>
              <w:spacing w:before="0" w:beforeAutospacing="0" w:after="0" w:afterAutospacing="0" w:line="276" w:lineRule="auto"/>
              <w:jc w:val="center"/>
              <w:rPr>
                <w:color w:val="000000" w:themeColor="text1"/>
                <w:sz w:val="26"/>
                <w:szCs w:val="26"/>
                <w:lang w:val="vi-VN"/>
              </w:rPr>
            </w:pPr>
            <w:r w:rsidRPr="00597E95">
              <w:rPr>
                <w:noProof/>
                <w:color w:val="000000" w:themeColor="text1"/>
                <w:sz w:val="26"/>
                <w:szCs w:val="26"/>
              </w:rPr>
              <w:drawing>
                <wp:inline distT="0" distB="0" distL="0" distR="0" wp14:anchorId="571DF77A" wp14:editId="33ABE7CD">
                  <wp:extent cx="1384339" cy="841972"/>
                  <wp:effectExtent l="0" t="0" r="6350" b="0"/>
                  <wp:docPr id="494137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37936" name="Picture 1" descr="A close-up of a small electrical device  Description automatically generated"/>
                          <pic:cNvPicPr/>
                        </pic:nvPicPr>
                        <pic:blipFill>
                          <a:blip r:embed="rId41">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411209" cy="858315"/>
                          </a:xfrm>
                          <a:prstGeom prst="rect">
                            <a:avLst/>
                          </a:prstGeom>
                        </pic:spPr>
                      </pic:pic>
                    </a:graphicData>
                  </a:graphic>
                </wp:inline>
              </w:drawing>
            </w:r>
          </w:p>
        </w:tc>
      </w:tr>
      <w:tr w:rsidR="00597E95" w:rsidRPr="00597E95" w14:paraId="6A687C27" w14:textId="77777777" w:rsidTr="000D3609">
        <w:tc>
          <w:tcPr>
            <w:tcW w:w="6486" w:type="dxa"/>
          </w:tcPr>
          <w:p w14:paraId="3DD928BC" w14:textId="77777777" w:rsidR="00961501" w:rsidRPr="00597E95" w:rsidRDefault="00961501" w:rsidP="00597E95">
            <w:pPr>
              <w:pStyle w:val="c2"/>
              <w:spacing w:before="0" w:beforeAutospacing="0" w:after="0" w:afterAutospacing="0" w:line="276" w:lineRule="auto"/>
              <w:ind w:left="337" w:hanging="337"/>
              <w:jc w:val="both"/>
              <w:rPr>
                <w:color w:val="000000" w:themeColor="text1"/>
                <w:sz w:val="26"/>
                <w:szCs w:val="26"/>
                <w:shd w:val="clear" w:color="auto" w:fill="FFFFFF"/>
              </w:rPr>
            </w:pPr>
            <w:r w:rsidRPr="00597E95">
              <w:rPr>
                <w:b/>
                <w:bCs/>
                <w:color w:val="000000" w:themeColor="text1"/>
                <w:sz w:val="26"/>
                <w:szCs w:val="26"/>
                <w:shd w:val="clear" w:color="auto" w:fill="FFFFFF"/>
              </w:rPr>
              <w:t>b)</w:t>
            </w:r>
            <w:r w:rsidRPr="00597E95">
              <w:rPr>
                <w:color w:val="000000" w:themeColor="text1"/>
                <w:sz w:val="26"/>
                <w:szCs w:val="26"/>
                <w:shd w:val="clear" w:color="auto" w:fill="FFFFFF"/>
              </w:rPr>
              <w:t xml:space="preserve"> </w:t>
            </w:r>
            <w:r w:rsidRPr="00597E95">
              <w:rPr>
                <w:rFonts w:eastAsia="Calibri"/>
                <w:bCs/>
                <w:color w:val="000000" w:themeColor="text1"/>
                <w:sz w:val="26"/>
                <w:szCs w:val="26"/>
                <w:lang w:val="en-ZW" w:eastAsia="en-ZW"/>
              </w:rPr>
              <w:t>Sử dụng dụng cụ như: biến thế nguồn, bộ đo công suất nguồn điện (oát kế) có tích hợp chức năng đo khối lượng, nhiệt kế điện tử, nhiệt lượng kế bằng nhựa có vỏ xốp, dây điện trở, cân điện tử, các dây nối, nước đá</w:t>
            </w:r>
          </w:p>
        </w:tc>
        <w:tc>
          <w:tcPr>
            <w:tcW w:w="754" w:type="dxa"/>
            <w:vAlign w:val="center"/>
          </w:tcPr>
          <w:p w14:paraId="4EFC988D" w14:textId="6092AFA2"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c>
          <w:tcPr>
            <w:tcW w:w="2406" w:type="dxa"/>
            <w:vMerge/>
          </w:tcPr>
          <w:p w14:paraId="4B753469" w14:textId="77777777" w:rsidR="00961501" w:rsidRPr="00597E95" w:rsidRDefault="00961501" w:rsidP="00597E95">
            <w:pPr>
              <w:pStyle w:val="c2"/>
              <w:spacing w:before="0" w:beforeAutospacing="0" w:after="0" w:afterAutospacing="0" w:line="276" w:lineRule="auto"/>
              <w:jc w:val="center"/>
              <w:rPr>
                <w:color w:val="000000" w:themeColor="text1"/>
                <w:sz w:val="26"/>
                <w:szCs w:val="26"/>
                <w:lang w:val="vi-VN"/>
              </w:rPr>
            </w:pPr>
          </w:p>
        </w:tc>
      </w:tr>
      <w:tr w:rsidR="00597E95" w:rsidRPr="00597E95" w14:paraId="266CAF36" w14:textId="77777777" w:rsidTr="000D3609">
        <w:tc>
          <w:tcPr>
            <w:tcW w:w="6486" w:type="dxa"/>
          </w:tcPr>
          <w:p w14:paraId="456FE678" w14:textId="77777777" w:rsidR="00961501" w:rsidRPr="00597E95" w:rsidRDefault="00961501" w:rsidP="00597E95">
            <w:pPr>
              <w:pStyle w:val="c2"/>
              <w:spacing w:before="0" w:beforeAutospacing="0" w:after="0" w:afterAutospacing="0" w:line="276" w:lineRule="auto"/>
              <w:ind w:left="337" w:hanging="337"/>
              <w:jc w:val="both"/>
              <w:rPr>
                <w:color w:val="000000" w:themeColor="text1"/>
                <w:sz w:val="26"/>
                <w:szCs w:val="26"/>
                <w:shd w:val="clear" w:color="auto" w:fill="FFFFFF"/>
              </w:rPr>
            </w:pPr>
            <w:r w:rsidRPr="00597E95">
              <w:rPr>
                <w:b/>
                <w:bCs/>
                <w:color w:val="000000" w:themeColor="text1"/>
                <w:sz w:val="26"/>
                <w:szCs w:val="26"/>
              </w:rPr>
              <w:t>c)</w:t>
            </w:r>
            <w:r w:rsidRPr="00597E95">
              <w:rPr>
                <w:color w:val="000000" w:themeColor="text1"/>
                <w:sz w:val="26"/>
                <w:szCs w:val="26"/>
              </w:rPr>
              <w:t xml:space="preserve"> </w:t>
            </w:r>
            <w:r w:rsidRPr="00597E95">
              <w:rPr>
                <w:rFonts w:eastAsia="Calibri"/>
                <w:bCs/>
                <w:color w:val="000000" w:themeColor="text1"/>
                <w:sz w:val="26"/>
                <w:szCs w:val="26"/>
                <w:lang w:val="en-ZW" w:eastAsia="en-ZW"/>
              </w:rPr>
              <w:t>Tiến hành đo công suất của nguồn điện, đo thời gian, khối lượng của nước sau các khoảng thời gian</w:t>
            </w:r>
          </w:p>
        </w:tc>
        <w:tc>
          <w:tcPr>
            <w:tcW w:w="754" w:type="dxa"/>
            <w:vAlign w:val="center"/>
          </w:tcPr>
          <w:p w14:paraId="70E95E8F" w14:textId="7668B5EF"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c>
          <w:tcPr>
            <w:tcW w:w="2406" w:type="dxa"/>
            <w:vMerge/>
          </w:tcPr>
          <w:p w14:paraId="43DD9367" w14:textId="77777777" w:rsidR="00961501" w:rsidRPr="00597E95" w:rsidRDefault="00961501" w:rsidP="00597E95">
            <w:pPr>
              <w:pStyle w:val="c2"/>
              <w:spacing w:before="0" w:beforeAutospacing="0" w:after="0" w:afterAutospacing="0" w:line="276" w:lineRule="auto"/>
              <w:jc w:val="center"/>
              <w:rPr>
                <w:color w:val="000000" w:themeColor="text1"/>
                <w:sz w:val="26"/>
                <w:szCs w:val="26"/>
                <w:lang w:val="vi-VN"/>
              </w:rPr>
            </w:pPr>
          </w:p>
        </w:tc>
      </w:tr>
      <w:tr w:rsidR="00597E95" w:rsidRPr="00597E95" w14:paraId="366EFB6B" w14:textId="77777777" w:rsidTr="000D3609">
        <w:trPr>
          <w:trHeight w:val="472"/>
        </w:trPr>
        <w:tc>
          <w:tcPr>
            <w:tcW w:w="6486" w:type="dxa"/>
          </w:tcPr>
          <w:p w14:paraId="328A6776" w14:textId="77777777" w:rsidR="00961501" w:rsidRPr="00597E95" w:rsidRDefault="00961501" w:rsidP="00597E95">
            <w:pPr>
              <w:pStyle w:val="c2"/>
              <w:spacing w:before="0" w:beforeAutospacing="0" w:after="0" w:afterAutospacing="0" w:line="276" w:lineRule="auto"/>
              <w:ind w:left="337" w:hanging="337"/>
              <w:jc w:val="both"/>
              <w:rPr>
                <w:color w:val="000000" w:themeColor="text1"/>
                <w:sz w:val="26"/>
                <w:szCs w:val="26"/>
                <w:shd w:val="clear" w:color="auto" w:fill="FFFFFF"/>
              </w:rPr>
            </w:pPr>
            <w:r w:rsidRPr="00597E95">
              <w:rPr>
                <w:b/>
                <w:bCs/>
                <w:color w:val="000000" w:themeColor="text1"/>
                <w:sz w:val="26"/>
                <w:szCs w:val="26"/>
              </w:rPr>
              <w:t>d)</w:t>
            </w:r>
            <w:r w:rsidRPr="00597E95">
              <w:rPr>
                <w:color w:val="000000" w:themeColor="text1"/>
                <w:sz w:val="26"/>
                <w:szCs w:val="26"/>
              </w:rPr>
              <w:t xml:space="preserve"> </w:t>
            </w:r>
            <w:r w:rsidRPr="00597E95">
              <w:rPr>
                <w:rFonts w:eastAsia="Calibri"/>
                <w:bCs/>
                <w:color w:val="000000" w:themeColor="text1"/>
                <w:sz w:val="26"/>
                <w:szCs w:val="26"/>
                <w:lang w:val="en-ZW" w:eastAsia="en-ZW"/>
              </w:rPr>
              <w:t>Tính công suất trung bình của nguồn điện và xác định 2 thời điểm xác định và khối lượng tương ứng với 2 thời điểm đó.</w:t>
            </w:r>
          </w:p>
        </w:tc>
        <w:tc>
          <w:tcPr>
            <w:tcW w:w="754" w:type="dxa"/>
            <w:vAlign w:val="center"/>
          </w:tcPr>
          <w:p w14:paraId="02AFE03B" w14:textId="2A189B18" w:rsidR="00961501" w:rsidRPr="00597E95" w:rsidRDefault="00961501" w:rsidP="00597E95">
            <w:pPr>
              <w:pStyle w:val="c2"/>
              <w:tabs>
                <w:tab w:val="left" w:pos="166"/>
              </w:tabs>
              <w:spacing w:before="0" w:beforeAutospacing="0" w:after="0" w:afterAutospacing="0" w:line="276" w:lineRule="auto"/>
              <w:jc w:val="center"/>
              <w:rPr>
                <w:color w:val="000000" w:themeColor="text1"/>
                <w:sz w:val="40"/>
                <w:szCs w:val="40"/>
                <w:shd w:val="clear" w:color="auto" w:fill="FFFFFF"/>
              </w:rPr>
            </w:pPr>
          </w:p>
        </w:tc>
        <w:tc>
          <w:tcPr>
            <w:tcW w:w="2406" w:type="dxa"/>
            <w:vMerge/>
          </w:tcPr>
          <w:p w14:paraId="3039DA0D" w14:textId="77777777" w:rsidR="00961501" w:rsidRPr="00597E95" w:rsidRDefault="00961501" w:rsidP="00597E95">
            <w:pPr>
              <w:pStyle w:val="c2"/>
              <w:tabs>
                <w:tab w:val="left" w:pos="166"/>
              </w:tabs>
              <w:spacing w:before="0" w:beforeAutospacing="0" w:after="0" w:afterAutospacing="0" w:line="276" w:lineRule="auto"/>
              <w:jc w:val="center"/>
              <w:rPr>
                <w:color w:val="000000" w:themeColor="text1"/>
                <w:sz w:val="26"/>
                <w:szCs w:val="26"/>
                <w:lang w:val="vi-VN"/>
              </w:rPr>
            </w:pPr>
          </w:p>
        </w:tc>
      </w:tr>
    </w:tbl>
    <w:p w14:paraId="5AB0086B" w14:textId="2515C79F" w:rsidR="00961501" w:rsidRPr="00597E95" w:rsidRDefault="00961501" w:rsidP="00597E95">
      <w:pPr>
        <w:tabs>
          <w:tab w:val="left" w:pos="360"/>
        </w:tabs>
        <w:spacing w:line="276" w:lineRule="auto"/>
        <w:jc w:val="both"/>
        <w:rPr>
          <w:rFonts w:eastAsia="Calibri"/>
          <w:color w:val="000000" w:themeColor="text1"/>
          <w:sz w:val="26"/>
          <w:szCs w:val="26"/>
          <w:lang w:val="pt-BR"/>
          <w14:ligatures w14:val="standardContextual"/>
        </w:rPr>
      </w:pPr>
      <w:r w:rsidRPr="00597E95">
        <w:rPr>
          <w:rFonts w:eastAsia="Calibri"/>
          <w:b/>
          <w:color w:val="000000" w:themeColor="text1"/>
          <w:sz w:val="26"/>
          <w:szCs w:val="26"/>
          <w:lang w:val="en-ZW" w:eastAsia="en-ZW"/>
        </w:rPr>
        <w:t xml:space="preserve">Câu 2. </w:t>
      </w:r>
      <w:r w:rsidRPr="00597E95">
        <w:rPr>
          <w:rFonts w:eastAsia="Calibri"/>
          <w:color w:val="000000" w:themeColor="text1"/>
          <w:sz w:val="26"/>
          <w:szCs w:val="26"/>
          <w:lang w:val="pt-BR"/>
          <w14:ligatures w14:val="standardContextual"/>
        </w:rPr>
        <w:t>Dùng bếp điện để đun một ấm nhôm khối lượng 600g đựng 1,5 lit nước ở nhiệt độ</w:t>
      </w:r>
      <w:r w:rsidRPr="00597E95">
        <w:rPr>
          <w:rFonts w:eastAsia="Calibri"/>
          <w:b/>
          <w:bCs/>
          <w:color w:val="000000" w:themeColor="text1"/>
          <w:sz w:val="26"/>
          <w:szCs w:val="26"/>
          <w:lang w:val="pt-BR"/>
          <w14:ligatures w14:val="standardContextual"/>
        </w:rPr>
        <w:t xml:space="preserve"> </w:t>
      </w:r>
      <w:r w:rsidRPr="00597E95">
        <w:rPr>
          <w:rFonts w:eastAsia="Calibri"/>
          <w:color w:val="000000" w:themeColor="text1"/>
          <w:sz w:val="26"/>
          <w:szCs w:val="26"/>
          <w:lang w:val="pt-BR"/>
          <w14:ligatures w14:val="standardContextual"/>
        </w:rPr>
        <w:t>20</w:t>
      </w:r>
      <w:r w:rsidRPr="00597E95">
        <w:rPr>
          <w:rFonts w:eastAsia="Calibri"/>
          <w:color w:val="000000" w:themeColor="text1"/>
          <w:sz w:val="26"/>
          <w:szCs w:val="26"/>
          <w:vertAlign w:val="superscript"/>
          <w:lang w:val="pt-BR"/>
          <w14:ligatures w14:val="standardContextual"/>
        </w:rPr>
        <w:t>0</w:t>
      </w:r>
      <w:r w:rsidR="009344E7" w:rsidRPr="00597E95">
        <w:rPr>
          <w:rFonts w:eastAsia="Calibri"/>
          <w:b/>
          <w:color w:val="000000" w:themeColor="text1"/>
          <w:sz w:val="26"/>
          <w:szCs w:val="26"/>
          <w:lang w:val="pt-BR"/>
          <w14:ligatures w14:val="standardContextual"/>
        </w:rPr>
        <w:t xml:space="preserve">C. </w:t>
      </w:r>
      <w:r w:rsidRPr="00597E95">
        <w:rPr>
          <w:rFonts w:eastAsia="Calibri"/>
          <w:color w:val="000000" w:themeColor="text1"/>
          <w:sz w:val="26"/>
          <w:szCs w:val="26"/>
          <w:lang w:val="pt-BR"/>
          <w14:ligatures w14:val="standardContextual"/>
        </w:rPr>
        <w:t>Sau 35 phút đã có 20% lượng nước trong ấm đã hoá hơi ở nhiệt độ sôi  100</w:t>
      </w:r>
      <w:r w:rsidRPr="00597E95">
        <w:rPr>
          <w:rFonts w:eastAsia="Calibri"/>
          <w:color w:val="000000" w:themeColor="text1"/>
          <w:sz w:val="26"/>
          <w:szCs w:val="26"/>
          <w:vertAlign w:val="superscript"/>
          <w:lang w:val="pt-BR"/>
          <w14:ligatures w14:val="standardContextual"/>
        </w:rPr>
        <w:t>0</w:t>
      </w:r>
      <w:r w:rsidR="009344E7" w:rsidRPr="00597E95">
        <w:rPr>
          <w:rFonts w:eastAsia="Calibri"/>
          <w:b/>
          <w:color w:val="000000" w:themeColor="text1"/>
          <w:sz w:val="26"/>
          <w:szCs w:val="26"/>
          <w:lang w:val="pt-BR"/>
          <w14:ligatures w14:val="standardContextual"/>
        </w:rPr>
        <w:t xml:space="preserve">C. </w:t>
      </w:r>
      <w:r w:rsidRPr="00597E95">
        <w:rPr>
          <w:rFonts w:eastAsia="Calibri"/>
          <w:color w:val="000000" w:themeColor="text1"/>
          <w:sz w:val="26"/>
          <w:szCs w:val="26"/>
          <w:lang w:val="pt-BR"/>
          <w14:ligatures w14:val="standardContextual"/>
        </w:rPr>
        <w:t>Biết chỉ có 75% nhiệt lượng mà bếp toả ra được dùng vào việc đun ấm nước. Biết nhiệt dung riêng của nhôm 880 J/kg.K của nước là</w:t>
      </w:r>
      <w:r w:rsidRPr="00597E95">
        <w:rPr>
          <w:rFonts w:eastAsia="Calibri"/>
          <w:bCs/>
          <w:color w:val="000000" w:themeColor="text1"/>
          <w:sz w:val="26"/>
          <w:szCs w:val="26"/>
          <w:lang w:val="en-ZW" w:eastAsia="en-ZW"/>
        </w:rPr>
        <w:t xml:space="preserve"> </w:t>
      </w:r>
      <w:r w:rsidRPr="00597E95">
        <w:rPr>
          <w:rFonts w:eastAsia="Calibri"/>
          <w:color w:val="000000" w:themeColor="text1"/>
          <w:sz w:val="26"/>
          <w:szCs w:val="26"/>
          <w:lang w:val="en-ZW" w:eastAsia="en-ZW"/>
        </w:rPr>
        <w:t xml:space="preserve">4200J/kg.K; </w:t>
      </w:r>
      <w:r w:rsidRPr="00597E95">
        <w:rPr>
          <w:rFonts w:eastAsia="Calibri"/>
          <w:color w:val="000000" w:themeColor="text1"/>
          <w:sz w:val="26"/>
          <w:szCs w:val="26"/>
          <w:lang w:val="pt-BR"/>
          <w14:ligatures w14:val="standardContextual"/>
        </w:rPr>
        <w:t>nhiệt hoá hơi riêng của nước ở nhiệt độ sôi  100</w:t>
      </w:r>
      <w:r w:rsidRPr="00597E95">
        <w:rPr>
          <w:rFonts w:eastAsia="Calibri"/>
          <w:color w:val="000000" w:themeColor="text1"/>
          <w:sz w:val="26"/>
          <w:szCs w:val="26"/>
          <w:vertAlign w:val="superscript"/>
          <w:lang w:val="pt-BR"/>
          <w14:ligatures w14:val="standardContextual"/>
        </w:rPr>
        <w:t>0</w:t>
      </w:r>
      <w:r w:rsidRPr="00597E95">
        <w:rPr>
          <w:rFonts w:eastAsia="Calibri"/>
          <w:color w:val="000000" w:themeColor="text1"/>
          <w:sz w:val="26"/>
          <w:szCs w:val="26"/>
          <w:lang w:val="pt-BR"/>
          <w14:ligatures w14:val="standardContextual"/>
        </w:rPr>
        <w:t>C là 2,26.10</w:t>
      </w:r>
      <w:r w:rsidRPr="00597E95">
        <w:rPr>
          <w:rFonts w:eastAsia="Calibri"/>
          <w:color w:val="000000" w:themeColor="text1"/>
          <w:sz w:val="26"/>
          <w:szCs w:val="26"/>
          <w:vertAlign w:val="superscript"/>
          <w:lang w:val="pt-BR"/>
          <w14:ligatures w14:val="standardContextual"/>
        </w:rPr>
        <w:t>6</w:t>
      </w:r>
      <w:r w:rsidRPr="00597E95">
        <w:rPr>
          <w:rFonts w:eastAsia="Calibri"/>
          <w:color w:val="000000" w:themeColor="text1"/>
          <w:sz w:val="26"/>
          <w:szCs w:val="26"/>
          <w:lang w:val="pt-BR"/>
          <w14:ligatures w14:val="standardContextual"/>
        </w:rPr>
        <w:t xml:space="preserve"> J/kg. Khối lượng riêng của nước là 1kg/lit.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992"/>
        <w:gridCol w:w="2126"/>
      </w:tblGrid>
      <w:tr w:rsidR="00597E95" w:rsidRPr="00597E95" w14:paraId="4D899A19" w14:textId="77777777" w:rsidTr="00934288">
        <w:trPr>
          <w:trHeight w:val="779"/>
        </w:trPr>
        <w:tc>
          <w:tcPr>
            <w:tcW w:w="7088" w:type="dxa"/>
          </w:tcPr>
          <w:p w14:paraId="2E3FD4D4" w14:textId="77777777" w:rsidR="00961501" w:rsidRPr="00597E95" w:rsidRDefault="00961501" w:rsidP="00597E95">
            <w:pPr>
              <w:spacing w:line="276" w:lineRule="auto"/>
              <w:jc w:val="both"/>
              <w:textAlignment w:val="baseline"/>
              <w:rPr>
                <w:color w:val="000000" w:themeColor="text1"/>
                <w:sz w:val="26"/>
                <w:szCs w:val="26"/>
              </w:rPr>
            </w:pPr>
            <w:r w:rsidRPr="00597E95">
              <w:rPr>
                <w:b/>
                <w:bCs/>
                <w:color w:val="000000" w:themeColor="text1"/>
                <w:sz w:val="26"/>
                <w:szCs w:val="26"/>
              </w:rPr>
              <w:t>a)</w:t>
            </w:r>
            <w:r w:rsidRPr="00597E95">
              <w:rPr>
                <w:color w:val="000000" w:themeColor="text1"/>
                <w:sz w:val="26"/>
                <w:szCs w:val="26"/>
              </w:rPr>
              <w:t xml:space="preserve"> Nhiệt lượng cần để đun nước từ 20°C đến sôi ở 100°C:</w:t>
            </w:r>
          </w:p>
          <w:p w14:paraId="61D48854" w14:textId="77777777" w:rsidR="00961501" w:rsidRPr="00597E95" w:rsidRDefault="00961501" w:rsidP="00597E95">
            <w:pPr>
              <w:spacing w:line="276" w:lineRule="auto"/>
              <w:ind w:firstLine="426"/>
              <w:jc w:val="both"/>
              <w:textAlignment w:val="baseline"/>
              <w:rPr>
                <w:color w:val="000000" w:themeColor="text1"/>
                <w:sz w:val="26"/>
                <w:szCs w:val="26"/>
              </w:rPr>
            </w:pPr>
            <w:r w:rsidRPr="00597E95">
              <w:rPr>
                <w:color w:val="000000" w:themeColor="text1"/>
                <w:sz w:val="26"/>
                <w:szCs w:val="26"/>
              </w:rPr>
              <w:t xml:space="preserve">         Q</w:t>
            </w:r>
            <w:r w:rsidRPr="00597E95">
              <w:rPr>
                <w:color w:val="000000" w:themeColor="text1"/>
                <w:sz w:val="26"/>
                <w:szCs w:val="26"/>
                <w:vertAlign w:val="subscript"/>
              </w:rPr>
              <w:t>1</w:t>
            </w:r>
            <w:r w:rsidRPr="00597E95">
              <w:rPr>
                <w:color w:val="000000" w:themeColor="text1"/>
                <w:sz w:val="26"/>
                <w:szCs w:val="26"/>
              </w:rPr>
              <w:t> = m</w:t>
            </w:r>
            <w:r w:rsidRPr="00597E95">
              <w:rPr>
                <w:color w:val="000000" w:themeColor="text1"/>
                <w:sz w:val="26"/>
                <w:szCs w:val="26"/>
                <w:vertAlign w:val="subscript"/>
              </w:rPr>
              <w:t>n</w:t>
            </w:r>
            <w:r w:rsidRPr="00597E95">
              <w:rPr>
                <w:color w:val="000000" w:themeColor="text1"/>
                <w:sz w:val="26"/>
                <w:szCs w:val="26"/>
              </w:rPr>
              <w:t>.c</w:t>
            </w:r>
            <w:r w:rsidRPr="00597E95">
              <w:rPr>
                <w:color w:val="000000" w:themeColor="text1"/>
                <w:sz w:val="26"/>
                <w:szCs w:val="26"/>
                <w:vertAlign w:val="subscript"/>
              </w:rPr>
              <w:t>n</w:t>
            </w:r>
            <w:r w:rsidRPr="00597E95">
              <w:rPr>
                <w:color w:val="000000" w:themeColor="text1"/>
                <w:sz w:val="26"/>
                <w:szCs w:val="26"/>
              </w:rPr>
              <w:t>.∆T = 1,5.4200.(100 - 20) = 504000 J</w:t>
            </w:r>
          </w:p>
        </w:tc>
        <w:tc>
          <w:tcPr>
            <w:tcW w:w="992" w:type="dxa"/>
            <w:vAlign w:val="center"/>
          </w:tcPr>
          <w:p w14:paraId="317EEB03" w14:textId="0D02B892"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c>
          <w:tcPr>
            <w:tcW w:w="2126" w:type="dxa"/>
            <w:vMerge w:val="restart"/>
            <w:vAlign w:val="center"/>
          </w:tcPr>
          <w:p w14:paraId="6D0AAC87" w14:textId="77777777" w:rsidR="00961501" w:rsidRPr="00597E95" w:rsidRDefault="00961501" w:rsidP="00597E95">
            <w:pPr>
              <w:pStyle w:val="c2"/>
              <w:spacing w:before="0" w:beforeAutospacing="0" w:after="0" w:afterAutospacing="0" w:line="276" w:lineRule="auto"/>
              <w:jc w:val="center"/>
              <w:rPr>
                <w:color w:val="000000" w:themeColor="text1"/>
                <w:sz w:val="26"/>
                <w:szCs w:val="26"/>
                <w:lang w:val="vi-VN"/>
              </w:rPr>
            </w:pPr>
            <w:r w:rsidRPr="00597E95">
              <w:rPr>
                <w:noProof/>
                <w:color w:val="000000" w:themeColor="text1"/>
                <w:sz w:val="26"/>
                <w:szCs w:val="26"/>
              </w:rPr>
              <w:drawing>
                <wp:inline distT="0" distB="0" distL="0" distR="0" wp14:anchorId="64E86D33" wp14:editId="51499501">
                  <wp:extent cx="1016104" cy="1095375"/>
                  <wp:effectExtent l="0" t="0" r="0" b="0"/>
                  <wp:docPr id="494857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5775"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16476" cy="1095776"/>
                          </a:xfrm>
                          <a:prstGeom prst="rect">
                            <a:avLst/>
                          </a:prstGeom>
                          <a:noFill/>
                          <a:ln>
                            <a:noFill/>
                          </a:ln>
                        </pic:spPr>
                      </pic:pic>
                    </a:graphicData>
                  </a:graphic>
                </wp:inline>
              </w:drawing>
            </w:r>
          </w:p>
        </w:tc>
      </w:tr>
      <w:tr w:rsidR="00597E95" w:rsidRPr="00597E95" w14:paraId="5E1CE276" w14:textId="77777777" w:rsidTr="00934288">
        <w:tc>
          <w:tcPr>
            <w:tcW w:w="7088" w:type="dxa"/>
          </w:tcPr>
          <w:p w14:paraId="32E99004" w14:textId="173F3C0B" w:rsidR="00961501" w:rsidRPr="00597E95" w:rsidRDefault="00961501" w:rsidP="00597E95">
            <w:pPr>
              <w:spacing w:line="276" w:lineRule="auto"/>
              <w:jc w:val="both"/>
              <w:textAlignment w:val="baseline"/>
              <w:rPr>
                <w:color w:val="000000" w:themeColor="text1"/>
                <w:sz w:val="26"/>
                <w:szCs w:val="26"/>
              </w:rPr>
            </w:pPr>
            <w:r w:rsidRPr="00597E95">
              <w:rPr>
                <w:b/>
                <w:bCs/>
                <w:color w:val="000000" w:themeColor="text1"/>
                <w:sz w:val="26"/>
                <w:szCs w:val="26"/>
                <w:shd w:val="clear" w:color="auto" w:fill="FFFFFF"/>
              </w:rPr>
              <w:lastRenderedPageBreak/>
              <w:t>b)</w:t>
            </w:r>
            <w:r w:rsidRPr="00597E95">
              <w:rPr>
                <w:color w:val="000000" w:themeColor="text1"/>
                <w:sz w:val="26"/>
                <w:szCs w:val="26"/>
                <w:shd w:val="clear" w:color="auto" w:fill="FFFFFF"/>
              </w:rPr>
              <w:t xml:space="preserve"> </w:t>
            </w:r>
            <w:r w:rsidRPr="00597E95">
              <w:rPr>
                <w:color w:val="000000" w:themeColor="text1"/>
                <w:sz w:val="26"/>
                <w:szCs w:val="26"/>
                <w:shd w:val="clear" w:color="auto" w:fill="FFFF00"/>
              </w:rPr>
              <w:t xml:space="preserve">Nhiệt lượng cung cấp cho </w:t>
            </w:r>
            <w:r w:rsidR="00F476CB" w:rsidRPr="00597E95">
              <w:rPr>
                <w:rFonts w:eastAsia="Calibri"/>
                <w:color w:val="000000" w:themeColor="text1"/>
                <w:sz w:val="26"/>
                <w:szCs w:val="26"/>
                <w:shd w:val="clear" w:color="auto" w:fill="FFFF00"/>
                <w:lang w:val="pt-BR"/>
                <w14:ligatures w14:val="standardContextual"/>
              </w:rPr>
              <w:t xml:space="preserve">20% </w:t>
            </w:r>
            <w:r w:rsidR="009B40F6" w:rsidRPr="00597E95">
              <w:rPr>
                <w:rFonts w:eastAsia="Calibri"/>
                <w:color w:val="000000" w:themeColor="text1"/>
                <w:sz w:val="26"/>
                <w:szCs w:val="26"/>
                <w:shd w:val="clear" w:color="auto" w:fill="FFFF00"/>
                <w:lang w:val="pt-BR"/>
                <w14:ligatures w14:val="standardContextual"/>
              </w:rPr>
              <w:t xml:space="preserve">nước </w:t>
            </w:r>
            <w:r w:rsidR="00F476CB" w:rsidRPr="00597E95">
              <w:rPr>
                <w:rFonts w:eastAsia="Calibri"/>
                <w:color w:val="000000" w:themeColor="text1"/>
                <w:sz w:val="26"/>
                <w:szCs w:val="26"/>
                <w:shd w:val="clear" w:color="auto" w:fill="FFFF00"/>
                <w:lang w:val="pt-BR"/>
                <w14:ligatures w14:val="standardContextual"/>
              </w:rPr>
              <w:t xml:space="preserve">trong ấm </w:t>
            </w:r>
            <w:r w:rsidRPr="00597E95">
              <w:rPr>
                <w:color w:val="000000" w:themeColor="text1"/>
                <w:sz w:val="26"/>
                <w:szCs w:val="26"/>
                <w:shd w:val="clear" w:color="auto" w:fill="FFFF00"/>
              </w:rPr>
              <w:t>hoá hơi</w:t>
            </w:r>
            <w:r w:rsidR="00F476CB" w:rsidRPr="00597E95">
              <w:rPr>
                <w:rFonts w:eastAsia="Calibri"/>
                <w:color w:val="000000" w:themeColor="text1"/>
                <w:sz w:val="26"/>
                <w:szCs w:val="26"/>
                <w:shd w:val="clear" w:color="auto" w:fill="FFFF00"/>
                <w:lang w:val="pt-BR"/>
                <w14:ligatures w14:val="standardContextual"/>
              </w:rPr>
              <w:t xml:space="preserve"> ở nhiệt độ sôi</w:t>
            </w:r>
            <w:r w:rsidR="00F476CB" w:rsidRPr="00597E95">
              <w:rPr>
                <w:rFonts w:eastAsia="Calibri"/>
                <w:color w:val="000000" w:themeColor="text1"/>
                <w:sz w:val="26"/>
                <w:szCs w:val="26"/>
                <w:lang w:val="pt-BR"/>
                <w14:ligatures w14:val="standardContextual"/>
              </w:rPr>
              <w:t xml:space="preserve">  </w:t>
            </w:r>
          </w:p>
          <w:p w14:paraId="4546C89D" w14:textId="0C0219AC" w:rsidR="00961501" w:rsidRPr="00597E95" w:rsidRDefault="00961501" w:rsidP="00597E95">
            <w:pPr>
              <w:spacing w:line="276" w:lineRule="auto"/>
              <w:ind w:firstLine="426"/>
              <w:jc w:val="both"/>
              <w:textAlignment w:val="baseline"/>
              <w:rPr>
                <w:color w:val="000000" w:themeColor="text1"/>
                <w:sz w:val="26"/>
                <w:szCs w:val="26"/>
              </w:rPr>
            </w:pPr>
            <w:r w:rsidRPr="00597E95">
              <w:rPr>
                <w:color w:val="000000" w:themeColor="text1"/>
                <w:sz w:val="26"/>
                <w:szCs w:val="26"/>
              </w:rPr>
              <w:t xml:space="preserve">         Q</w:t>
            </w:r>
            <w:r w:rsidRPr="00597E95">
              <w:rPr>
                <w:color w:val="000000" w:themeColor="text1"/>
                <w:sz w:val="26"/>
                <w:szCs w:val="26"/>
                <w:vertAlign w:val="subscript"/>
              </w:rPr>
              <w:t>2</w:t>
            </w:r>
            <w:r w:rsidRPr="00597E95">
              <w:rPr>
                <w:color w:val="000000" w:themeColor="text1"/>
                <w:sz w:val="26"/>
                <w:szCs w:val="26"/>
              </w:rPr>
              <w:t> = m.L = 0,</w:t>
            </w:r>
            <w:r w:rsidR="00F476CB" w:rsidRPr="00597E95">
              <w:rPr>
                <w:color w:val="000000" w:themeColor="text1"/>
                <w:sz w:val="26"/>
                <w:szCs w:val="26"/>
              </w:rPr>
              <w:t>8</w:t>
            </w:r>
            <w:r w:rsidRPr="00597E95">
              <w:rPr>
                <w:color w:val="000000" w:themeColor="text1"/>
                <w:sz w:val="26"/>
                <w:szCs w:val="26"/>
              </w:rPr>
              <w:t>.2,26.10</w:t>
            </w:r>
            <w:r w:rsidRPr="00597E95">
              <w:rPr>
                <w:color w:val="000000" w:themeColor="text1"/>
                <w:sz w:val="26"/>
                <w:szCs w:val="26"/>
                <w:vertAlign w:val="superscript"/>
              </w:rPr>
              <w:t>6</w:t>
            </w:r>
            <w:r w:rsidRPr="00597E95">
              <w:rPr>
                <w:color w:val="000000" w:themeColor="text1"/>
                <w:sz w:val="26"/>
                <w:szCs w:val="26"/>
              </w:rPr>
              <w:t> = 1808000 J</w:t>
            </w:r>
          </w:p>
        </w:tc>
        <w:tc>
          <w:tcPr>
            <w:tcW w:w="992" w:type="dxa"/>
            <w:vAlign w:val="center"/>
          </w:tcPr>
          <w:p w14:paraId="478AFCBC" w14:textId="3C6F6C24"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c>
          <w:tcPr>
            <w:tcW w:w="2126" w:type="dxa"/>
            <w:vMerge/>
          </w:tcPr>
          <w:p w14:paraId="3A0EA000" w14:textId="77777777" w:rsidR="00961501" w:rsidRPr="00597E95" w:rsidRDefault="00961501" w:rsidP="00597E95">
            <w:pPr>
              <w:pStyle w:val="c2"/>
              <w:spacing w:before="0" w:beforeAutospacing="0" w:after="0" w:afterAutospacing="0" w:line="276" w:lineRule="auto"/>
              <w:jc w:val="center"/>
              <w:rPr>
                <w:color w:val="000000" w:themeColor="text1"/>
                <w:sz w:val="26"/>
                <w:szCs w:val="26"/>
                <w:lang w:val="vi-VN"/>
              </w:rPr>
            </w:pPr>
          </w:p>
        </w:tc>
      </w:tr>
      <w:tr w:rsidR="00597E95" w:rsidRPr="00597E95" w14:paraId="62CF451C" w14:textId="77777777" w:rsidTr="00934288">
        <w:tc>
          <w:tcPr>
            <w:tcW w:w="7088" w:type="dxa"/>
            <w:shd w:val="clear" w:color="auto" w:fill="auto"/>
          </w:tcPr>
          <w:p w14:paraId="58DB4D19" w14:textId="693CE5E4" w:rsidR="00961501" w:rsidRPr="00597E95" w:rsidRDefault="00961501" w:rsidP="00597E95">
            <w:pPr>
              <w:spacing w:line="276" w:lineRule="auto"/>
              <w:jc w:val="both"/>
              <w:textAlignment w:val="baseline"/>
              <w:rPr>
                <w:color w:val="000000" w:themeColor="text1"/>
                <w:sz w:val="26"/>
                <w:szCs w:val="26"/>
              </w:rPr>
            </w:pPr>
            <w:r w:rsidRPr="00597E95">
              <w:rPr>
                <w:b/>
                <w:bCs/>
                <w:color w:val="000000" w:themeColor="text1"/>
                <w:sz w:val="26"/>
                <w:szCs w:val="26"/>
              </w:rPr>
              <w:t>c)</w:t>
            </w:r>
            <w:r w:rsidRPr="00597E95">
              <w:rPr>
                <w:color w:val="000000" w:themeColor="text1"/>
                <w:sz w:val="26"/>
                <w:szCs w:val="26"/>
              </w:rPr>
              <w:t xml:space="preserve"> </w:t>
            </w:r>
            <w:r w:rsidR="000D6509" w:rsidRPr="00597E95">
              <w:rPr>
                <w:color w:val="000000" w:themeColor="text1"/>
                <w:sz w:val="26"/>
                <w:szCs w:val="26"/>
              </w:rPr>
              <w:t xml:space="preserve">Tổng nhiệt lượng mà bếp điện cung cấp: </w:t>
            </w:r>
            <w:r w:rsidR="000D6509" w:rsidRPr="00597E95">
              <w:rPr>
                <w:color w:val="000000" w:themeColor="text1"/>
                <w:sz w:val="26"/>
                <w:szCs w:val="26"/>
                <w:lang w:val="vi-VN"/>
              </w:rPr>
              <w:t>1182000</w:t>
            </w:r>
            <w:r w:rsidR="000D6509" w:rsidRPr="00597E95">
              <w:rPr>
                <w:color w:val="000000" w:themeColor="text1"/>
                <w:sz w:val="26"/>
                <w:szCs w:val="26"/>
              </w:rPr>
              <w:t xml:space="preserve"> J</w:t>
            </w:r>
          </w:p>
        </w:tc>
        <w:tc>
          <w:tcPr>
            <w:tcW w:w="992" w:type="dxa"/>
            <w:vAlign w:val="center"/>
          </w:tcPr>
          <w:p w14:paraId="70299A3C" w14:textId="19947646"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c>
          <w:tcPr>
            <w:tcW w:w="2126" w:type="dxa"/>
            <w:vMerge/>
          </w:tcPr>
          <w:p w14:paraId="070EEE0E" w14:textId="77777777" w:rsidR="00961501" w:rsidRPr="00597E95" w:rsidRDefault="00961501" w:rsidP="00597E95">
            <w:pPr>
              <w:pStyle w:val="c2"/>
              <w:spacing w:before="0" w:beforeAutospacing="0" w:after="0" w:afterAutospacing="0" w:line="276" w:lineRule="auto"/>
              <w:jc w:val="center"/>
              <w:rPr>
                <w:color w:val="000000" w:themeColor="text1"/>
                <w:sz w:val="26"/>
                <w:szCs w:val="26"/>
                <w:lang w:val="vi-VN"/>
              </w:rPr>
            </w:pPr>
          </w:p>
        </w:tc>
      </w:tr>
      <w:tr w:rsidR="00961501" w:rsidRPr="00597E95" w14:paraId="77933722" w14:textId="77777777" w:rsidTr="00F476CB">
        <w:trPr>
          <w:trHeight w:val="472"/>
        </w:trPr>
        <w:tc>
          <w:tcPr>
            <w:tcW w:w="7088" w:type="dxa"/>
          </w:tcPr>
          <w:p w14:paraId="449B1B96" w14:textId="77777777" w:rsidR="00961501" w:rsidRPr="00597E95" w:rsidRDefault="00961501" w:rsidP="00597E95">
            <w:pPr>
              <w:spacing w:line="276" w:lineRule="auto"/>
              <w:jc w:val="both"/>
              <w:textAlignment w:val="baseline"/>
              <w:rPr>
                <w:color w:val="000000" w:themeColor="text1"/>
                <w:sz w:val="26"/>
                <w:szCs w:val="26"/>
              </w:rPr>
            </w:pPr>
            <w:r w:rsidRPr="00597E95">
              <w:rPr>
                <w:b/>
                <w:bCs/>
                <w:color w:val="000000" w:themeColor="text1"/>
                <w:sz w:val="26"/>
                <w:szCs w:val="26"/>
              </w:rPr>
              <w:t>d)</w:t>
            </w:r>
            <w:r w:rsidRPr="00597E95">
              <w:rPr>
                <w:color w:val="000000" w:themeColor="text1"/>
                <w:sz w:val="26"/>
                <w:szCs w:val="26"/>
              </w:rPr>
              <w:t xml:space="preserve"> Nhiệt lượng trung bình đun mỗi giây</w:t>
            </w:r>
          </w:p>
          <w:p w14:paraId="0D7E3039" w14:textId="6E425083" w:rsidR="00961501" w:rsidRPr="00597E95" w:rsidRDefault="00885580" w:rsidP="00597E95">
            <w:pPr>
              <w:spacing w:line="276" w:lineRule="auto"/>
              <w:ind w:firstLine="426"/>
              <w:jc w:val="center"/>
              <w:textAlignment w:val="baseline"/>
              <w:rPr>
                <w:iCs/>
                <w:color w:val="000000" w:themeColor="text1"/>
                <w:sz w:val="26"/>
                <w:szCs w:val="26"/>
              </w:rPr>
            </w:pPr>
            <m:oMathPara>
              <m:oMath>
                <m:acc>
                  <m:accPr>
                    <m:chr m:val="̅"/>
                    <m:ctrlPr>
                      <w:rPr>
                        <w:rFonts w:ascii="Cambria Math" w:hAnsi="Cambria Math"/>
                        <w:iCs/>
                        <w:color w:val="000000" w:themeColor="text1"/>
                        <w:sz w:val="26"/>
                        <w:szCs w:val="26"/>
                      </w:rPr>
                    </m:ctrlPr>
                  </m:accPr>
                  <m:e>
                    <m:r>
                      <m:rPr>
                        <m:sty m:val="p"/>
                      </m:rPr>
                      <w:rPr>
                        <w:rFonts w:ascii="Cambria Math" w:hAnsi="Cambria Math"/>
                        <w:color w:val="000000" w:themeColor="text1"/>
                        <w:sz w:val="26"/>
                        <w:szCs w:val="26"/>
                      </w:rPr>
                      <m:t>Q</m:t>
                    </m:r>
                  </m:e>
                </m:acc>
                <m:r>
                  <m:rPr>
                    <m:sty m:val="p"/>
                  </m:rPr>
                  <w:rPr>
                    <w:rFonts w:ascii="Cambria Math" w:hAnsi="Cambria Math"/>
                    <w:color w:val="000000" w:themeColor="text1"/>
                    <w:sz w:val="26"/>
                    <w:szCs w:val="26"/>
                  </w:rPr>
                  <m:t>=</m:t>
                </m:r>
                <m:f>
                  <m:fPr>
                    <m:ctrlPr>
                      <w:rPr>
                        <w:rFonts w:ascii="Cambria Math" w:hAnsi="Cambria Math"/>
                        <w:iCs/>
                        <w:color w:val="000000" w:themeColor="text1"/>
                        <w:sz w:val="26"/>
                        <w:szCs w:val="26"/>
                      </w:rPr>
                    </m:ctrlPr>
                  </m:fPr>
                  <m:num>
                    <m:r>
                      <m:rPr>
                        <m:sty m:val="p"/>
                      </m:rPr>
                      <w:rPr>
                        <w:rFonts w:ascii="Cambria Math" w:hAnsi="Cambria Math"/>
                        <w:color w:val="000000" w:themeColor="text1"/>
                        <w:sz w:val="26"/>
                        <w:szCs w:val="26"/>
                      </w:rPr>
                      <m:t>1182000</m:t>
                    </m:r>
                  </m:num>
                  <m:den>
                    <m:r>
                      <m:rPr>
                        <m:sty m:val="p"/>
                      </m:rPr>
                      <w:rPr>
                        <w:rFonts w:ascii="Cambria Math" w:hAnsi="Cambria Math"/>
                        <w:color w:val="000000" w:themeColor="text1"/>
                        <w:sz w:val="26"/>
                        <w:szCs w:val="26"/>
                      </w:rPr>
                      <m:t>2100</m:t>
                    </m:r>
                  </m:den>
                </m:f>
                <m:r>
                  <m:rPr>
                    <m:sty m:val="p"/>
                  </m:rPr>
                  <w:rPr>
                    <w:rFonts w:ascii="Cambria Math" w:hAnsi="Cambria Math"/>
                    <w:color w:val="000000" w:themeColor="text1"/>
                    <w:sz w:val="26"/>
                    <w:szCs w:val="26"/>
                  </w:rPr>
                  <m:t>=56,3J</m:t>
                </m:r>
              </m:oMath>
            </m:oMathPara>
          </w:p>
        </w:tc>
        <w:tc>
          <w:tcPr>
            <w:tcW w:w="992" w:type="dxa"/>
            <w:vAlign w:val="center"/>
          </w:tcPr>
          <w:p w14:paraId="3D0CAF4F" w14:textId="6F8A230F" w:rsidR="00961501" w:rsidRPr="00597E95" w:rsidRDefault="00961501" w:rsidP="00597E95">
            <w:pPr>
              <w:pStyle w:val="c2"/>
              <w:tabs>
                <w:tab w:val="left" w:pos="166"/>
              </w:tabs>
              <w:spacing w:before="0" w:beforeAutospacing="0" w:after="0" w:afterAutospacing="0" w:line="276" w:lineRule="auto"/>
              <w:jc w:val="center"/>
              <w:rPr>
                <w:color w:val="000000" w:themeColor="text1"/>
                <w:sz w:val="40"/>
                <w:szCs w:val="40"/>
                <w:shd w:val="clear" w:color="auto" w:fill="FFFFFF"/>
              </w:rPr>
            </w:pPr>
          </w:p>
        </w:tc>
        <w:tc>
          <w:tcPr>
            <w:tcW w:w="2126" w:type="dxa"/>
            <w:vMerge/>
          </w:tcPr>
          <w:p w14:paraId="2AAE30CF" w14:textId="77777777" w:rsidR="00961501" w:rsidRPr="00597E95" w:rsidRDefault="00961501" w:rsidP="00597E95">
            <w:pPr>
              <w:pStyle w:val="c2"/>
              <w:tabs>
                <w:tab w:val="left" w:pos="166"/>
              </w:tabs>
              <w:spacing w:before="0" w:beforeAutospacing="0" w:after="0" w:afterAutospacing="0" w:line="276" w:lineRule="auto"/>
              <w:jc w:val="center"/>
              <w:rPr>
                <w:color w:val="000000" w:themeColor="text1"/>
                <w:sz w:val="26"/>
                <w:szCs w:val="26"/>
                <w:lang w:val="vi-VN"/>
              </w:rPr>
            </w:pPr>
          </w:p>
        </w:tc>
      </w:tr>
    </w:tbl>
    <w:p w14:paraId="65B70D8F" w14:textId="77777777" w:rsidR="00961501" w:rsidRPr="00597E95" w:rsidRDefault="00961501" w:rsidP="00597E95">
      <w:pPr>
        <w:jc w:val="both"/>
        <w:rPr>
          <w:rFonts w:eastAsia="Calibri"/>
          <w:color w:val="000000" w:themeColor="text1"/>
          <w:sz w:val="26"/>
          <w:szCs w:val="26"/>
          <w:lang w:val="pt-BR"/>
          <w14:ligatures w14:val="standardContextual"/>
        </w:rPr>
      </w:pPr>
    </w:p>
    <w:tbl>
      <w:tblPr>
        <w:tblStyle w:val="TableGrid"/>
        <w:tblW w:w="97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
        <w:gridCol w:w="6480"/>
        <w:gridCol w:w="2160"/>
        <w:gridCol w:w="845"/>
        <w:gridCol w:w="161"/>
      </w:tblGrid>
      <w:tr w:rsidR="00597E95" w:rsidRPr="00597E95" w14:paraId="067EE70C" w14:textId="77777777" w:rsidTr="00422FE8">
        <w:tc>
          <w:tcPr>
            <w:tcW w:w="6570" w:type="dxa"/>
            <w:gridSpan w:val="2"/>
          </w:tcPr>
          <w:p w14:paraId="3A900AAE" w14:textId="4B54DDCB" w:rsidR="00961501" w:rsidRPr="00597E95" w:rsidRDefault="00961501" w:rsidP="00597E95">
            <w:pPr>
              <w:jc w:val="both"/>
              <w:rPr>
                <w:rFonts w:eastAsia="Calibri"/>
                <w:color w:val="000000" w:themeColor="text1"/>
                <w:sz w:val="26"/>
                <w:szCs w:val="26"/>
                <w:lang w:val="pt-BR"/>
                <w14:ligatures w14:val="standardContextual"/>
              </w:rPr>
            </w:pPr>
            <w:r w:rsidRPr="00597E95">
              <w:rPr>
                <w:rFonts w:eastAsia="Calibri"/>
                <w:b/>
                <w:color w:val="000000" w:themeColor="text1"/>
                <w:sz w:val="26"/>
                <w:szCs w:val="26"/>
                <w:lang w:val="en-ZW" w:eastAsia="en-ZW"/>
              </w:rPr>
              <w:t xml:space="preserve">Câu 3. </w:t>
            </w:r>
            <w:r w:rsidRPr="00597E95">
              <w:rPr>
                <w:rFonts w:eastAsia="Calibri"/>
                <w:color w:val="000000" w:themeColor="text1"/>
                <w:sz w:val="26"/>
                <w:szCs w:val="26"/>
                <w:lang w:val="pt-BR"/>
                <w14:ligatures w14:val="standardContextual"/>
              </w:rPr>
              <w:t>Vận động viên chạy Marathon mất rất nhiều nước trong thi đấu. Các vận động viên thường chỉ có thể chuyển hoá khoảng 20% năng lượng hoá học dự trữ trong cơ thể thành năng lượng dùng cho các hoạt động của cơ thể, đặt biệt là hoạt động chạy. Phần năng lượng còn lại chuyển thành nhiệt thải ra ngoài nhờ sự bay hơi của nước qua hô hấp và da để giữ cho nhiệt độ  của cơ thể không đổi. Nếu vận động viên dùng hết 11000kJ trong cuộc thi thì có khoảng bao nhiêu lit nước đã thoát ra khỏi cơ thể? Coi nhiệt độ cơ thể của vân động viên hoàn toàn không đổi và nhiệt hoá hơi riêng của nước trong cư thể vận động viên là 2,45.10</w:t>
            </w:r>
            <w:r w:rsidRPr="00597E95">
              <w:rPr>
                <w:rFonts w:eastAsia="Calibri"/>
                <w:color w:val="000000" w:themeColor="text1"/>
                <w:sz w:val="26"/>
                <w:szCs w:val="26"/>
                <w:vertAlign w:val="superscript"/>
                <w:lang w:val="pt-BR"/>
                <w14:ligatures w14:val="standardContextual"/>
              </w:rPr>
              <w:t>6</w:t>
            </w:r>
            <w:r w:rsidRPr="00597E95">
              <w:rPr>
                <w:rFonts w:eastAsia="Calibri"/>
                <w:color w:val="000000" w:themeColor="text1"/>
                <w:sz w:val="26"/>
                <w:szCs w:val="26"/>
                <w:lang w:val="pt-BR"/>
                <w14:ligatures w14:val="standardContextual"/>
              </w:rPr>
              <w:t xml:space="preserve"> J/k</w:t>
            </w:r>
            <w:r w:rsidR="00F06CA0" w:rsidRPr="00597E95">
              <w:rPr>
                <w:rFonts w:eastAsia="Calibri"/>
                <w:color w:val="000000" w:themeColor="text1"/>
                <w:sz w:val="26"/>
                <w:szCs w:val="26"/>
                <w:lang w:val="pt-BR"/>
                <w14:ligatures w14:val="standardContextual"/>
              </w:rPr>
              <w:t>g</w:t>
            </w:r>
            <w:r w:rsidRPr="00597E95">
              <w:rPr>
                <w:rFonts w:eastAsia="Calibri"/>
                <w:color w:val="000000" w:themeColor="text1"/>
                <w:sz w:val="26"/>
                <w:szCs w:val="26"/>
                <w:lang w:val="pt-BR"/>
                <w14:ligatures w14:val="standardContextual"/>
              </w:rPr>
              <w:t>.</w:t>
            </w:r>
          </w:p>
        </w:tc>
        <w:tc>
          <w:tcPr>
            <w:tcW w:w="3166" w:type="dxa"/>
            <w:gridSpan w:val="3"/>
            <w:vAlign w:val="center"/>
          </w:tcPr>
          <w:p w14:paraId="42F685FC" w14:textId="77777777" w:rsidR="00961501" w:rsidRPr="00597E95" w:rsidRDefault="00961501" w:rsidP="00597E95">
            <w:pPr>
              <w:jc w:val="center"/>
              <w:rPr>
                <w:rFonts w:eastAsia="Calibri"/>
                <w:color w:val="000000" w:themeColor="text1"/>
                <w:sz w:val="26"/>
                <w:szCs w:val="26"/>
                <w:lang w:val="pt-BR"/>
                <w14:ligatures w14:val="standardContextual"/>
              </w:rPr>
            </w:pPr>
            <w:r w:rsidRPr="00597E95">
              <w:rPr>
                <w:noProof/>
                <w:color w:val="000000" w:themeColor="text1"/>
              </w:rPr>
              <w:drawing>
                <wp:inline distT="0" distB="0" distL="0" distR="0" wp14:anchorId="26701232" wp14:editId="0FFC5751">
                  <wp:extent cx="1967503" cy="1016191"/>
                  <wp:effectExtent l="0" t="0" r="0" b="0"/>
                  <wp:docPr id="309416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6108"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67503" cy="10161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7E95" w:rsidRPr="00597E95" w14:paraId="7D4787A9" w14:textId="77777777" w:rsidTr="00422FE8">
        <w:trPr>
          <w:gridBefore w:val="1"/>
          <w:gridAfter w:val="1"/>
          <w:wBefore w:w="90" w:type="dxa"/>
          <w:wAfter w:w="161" w:type="dxa"/>
        </w:trPr>
        <w:tc>
          <w:tcPr>
            <w:tcW w:w="8640" w:type="dxa"/>
            <w:gridSpan w:val="2"/>
          </w:tcPr>
          <w:p w14:paraId="4D726A4F" w14:textId="77777777" w:rsidR="00961501" w:rsidRPr="00597E95" w:rsidRDefault="00961501" w:rsidP="00597E95">
            <w:pPr>
              <w:pStyle w:val="c2"/>
              <w:spacing w:before="0" w:beforeAutospacing="0" w:after="0" w:afterAutospacing="0" w:line="276" w:lineRule="auto"/>
              <w:jc w:val="both"/>
              <w:rPr>
                <w:color w:val="000000" w:themeColor="text1"/>
                <w:sz w:val="26"/>
                <w:szCs w:val="26"/>
                <w:shd w:val="clear" w:color="auto" w:fill="FFFFFF"/>
              </w:rPr>
            </w:pPr>
            <w:r w:rsidRPr="00597E95">
              <w:rPr>
                <w:b/>
                <w:bCs/>
                <w:color w:val="000000" w:themeColor="text1"/>
                <w:sz w:val="26"/>
                <w:szCs w:val="26"/>
              </w:rPr>
              <w:t>a)</w:t>
            </w:r>
            <w:r w:rsidRPr="00597E95">
              <w:rPr>
                <w:color w:val="000000" w:themeColor="text1"/>
                <w:sz w:val="26"/>
                <w:szCs w:val="26"/>
              </w:rPr>
              <w:t xml:space="preserve"> </w:t>
            </w:r>
            <w:r w:rsidRPr="00597E95">
              <w:rPr>
                <w:rFonts w:eastAsia="Calibri"/>
                <w:color w:val="000000" w:themeColor="text1"/>
                <w:sz w:val="26"/>
                <w:szCs w:val="26"/>
                <w:lang w:val="en-ZW" w:eastAsia="en-ZW"/>
              </w:rPr>
              <w:t>Có 70% năng lượng chuyển hoá thành nhiệt năng thải ra ngoài nhờ sự bay hơi của nước qua hô hấp và da để giữ cho nhiệt độ của cơ thể không đổi.</w:t>
            </w:r>
          </w:p>
        </w:tc>
        <w:tc>
          <w:tcPr>
            <w:tcW w:w="845" w:type="dxa"/>
            <w:vAlign w:val="center"/>
          </w:tcPr>
          <w:p w14:paraId="39654652" w14:textId="4D025F8C"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r>
      <w:tr w:rsidR="00597E95" w:rsidRPr="00597E95" w14:paraId="17A113CC" w14:textId="77777777" w:rsidTr="00422FE8">
        <w:trPr>
          <w:gridBefore w:val="1"/>
          <w:gridAfter w:val="1"/>
          <w:wBefore w:w="90" w:type="dxa"/>
          <w:wAfter w:w="161" w:type="dxa"/>
        </w:trPr>
        <w:tc>
          <w:tcPr>
            <w:tcW w:w="8640" w:type="dxa"/>
            <w:gridSpan w:val="2"/>
          </w:tcPr>
          <w:p w14:paraId="3C2C505C" w14:textId="77777777" w:rsidR="00961501" w:rsidRPr="00597E95" w:rsidRDefault="00961501" w:rsidP="00597E95">
            <w:pPr>
              <w:pStyle w:val="c2"/>
              <w:spacing w:before="0" w:beforeAutospacing="0" w:after="0" w:afterAutospacing="0" w:line="276" w:lineRule="auto"/>
              <w:jc w:val="both"/>
              <w:rPr>
                <w:rFonts w:eastAsia="Calibri"/>
                <w:color w:val="000000" w:themeColor="text1"/>
                <w:sz w:val="26"/>
                <w:szCs w:val="26"/>
                <w:lang w:val="en-ZW" w:eastAsia="en-ZW"/>
              </w:rPr>
            </w:pPr>
            <w:r w:rsidRPr="00597E95">
              <w:rPr>
                <w:b/>
                <w:bCs/>
                <w:color w:val="000000" w:themeColor="text1"/>
                <w:sz w:val="26"/>
                <w:szCs w:val="26"/>
                <w:shd w:val="clear" w:color="auto" w:fill="FFFFFF"/>
              </w:rPr>
              <w:t>b)</w:t>
            </w:r>
            <w:r w:rsidRPr="00597E95">
              <w:rPr>
                <w:color w:val="000000" w:themeColor="text1"/>
                <w:sz w:val="26"/>
                <w:szCs w:val="26"/>
                <w:shd w:val="clear" w:color="auto" w:fill="FFFFFF"/>
              </w:rPr>
              <w:t xml:space="preserve"> </w:t>
            </w:r>
            <w:r w:rsidRPr="00597E95">
              <w:rPr>
                <w:rFonts w:eastAsia="Calibri"/>
                <w:color w:val="000000" w:themeColor="text1"/>
                <w:sz w:val="26"/>
                <w:szCs w:val="26"/>
                <w:lang w:val="en-ZW" w:eastAsia="en-ZW"/>
              </w:rPr>
              <w:t>Nhiệt năng thải ra ngoài nhờ sự bay hơi:</w:t>
            </w:r>
          </w:p>
          <w:p w14:paraId="0B13BDE7" w14:textId="77777777" w:rsidR="00961501" w:rsidRPr="00597E95" w:rsidRDefault="00961501" w:rsidP="00597E95">
            <w:pPr>
              <w:pStyle w:val="c2"/>
              <w:spacing w:before="0" w:beforeAutospacing="0" w:after="0" w:afterAutospacing="0" w:line="276" w:lineRule="auto"/>
              <w:jc w:val="center"/>
              <w:rPr>
                <w:rFonts w:eastAsia="Calibri"/>
                <w:color w:val="000000" w:themeColor="text1"/>
                <w:sz w:val="26"/>
                <w:szCs w:val="26"/>
                <w:lang w:val="en-ZW" w:eastAsia="en-ZW"/>
              </w:rPr>
            </w:pPr>
            <w:r w:rsidRPr="00597E95">
              <w:rPr>
                <w:rFonts w:eastAsia="Calibri"/>
                <w:color w:val="000000" w:themeColor="text1"/>
                <w:sz w:val="26"/>
                <w:szCs w:val="26"/>
                <w:lang w:val="en-ZW" w:eastAsia="en-ZW"/>
              </w:rPr>
              <w:t>Q = 11000.0,8 = 8800kJ</w:t>
            </w:r>
          </w:p>
          <w:p w14:paraId="0F6910A7" w14:textId="77777777" w:rsidR="00961501" w:rsidRPr="00597E95" w:rsidRDefault="00961501" w:rsidP="00597E95">
            <w:pPr>
              <w:pStyle w:val="NormalWeb"/>
              <w:spacing w:line="276" w:lineRule="auto"/>
              <w:ind w:firstLine="0"/>
              <w:rPr>
                <w:color w:val="000000" w:themeColor="text1"/>
                <w:sz w:val="26"/>
                <w:szCs w:val="26"/>
              </w:rPr>
            </w:pPr>
            <w:r w:rsidRPr="00597E95">
              <w:rPr>
                <w:color w:val="000000" w:themeColor="text1"/>
                <w:sz w:val="26"/>
                <w:szCs w:val="26"/>
              </w:rPr>
              <w:t>Khối lượng nước đã bay hơi:</w:t>
            </w:r>
          </w:p>
          <w:p w14:paraId="4CB07FF4" w14:textId="77777777" w:rsidR="00961501" w:rsidRPr="00597E95" w:rsidRDefault="00961501" w:rsidP="00597E95">
            <w:pPr>
              <w:pStyle w:val="NormalWeb"/>
              <w:spacing w:line="276" w:lineRule="auto"/>
              <w:ind w:firstLine="0"/>
              <w:jc w:val="center"/>
              <w:rPr>
                <w:rFonts w:eastAsia="Times New Roman"/>
                <w:color w:val="000000" w:themeColor="text1"/>
                <w:sz w:val="26"/>
                <w:szCs w:val="26"/>
              </w:rPr>
            </w:pPr>
            <m:oMathPara>
              <m:oMath>
                <m:r>
                  <w:rPr>
                    <w:rFonts w:ascii="Cambria Math" w:hAnsi="Cambria Math"/>
                    <w:color w:val="000000" w:themeColor="text1"/>
                    <w:sz w:val="26"/>
                    <w:szCs w:val="26"/>
                    <w:lang w:val="en-ZW" w:eastAsia="en-ZW"/>
                  </w:rPr>
                  <m:t>m=</m:t>
                </m:r>
                <m:f>
                  <m:fPr>
                    <m:ctrlPr>
                      <w:rPr>
                        <w:rFonts w:ascii="Cambria Math" w:hAnsi="Cambria Math"/>
                        <w:i/>
                        <w:color w:val="000000" w:themeColor="text1"/>
                        <w:sz w:val="26"/>
                        <w:szCs w:val="26"/>
                        <w:lang w:val="en-ZW" w:eastAsia="en-ZW"/>
                      </w:rPr>
                    </m:ctrlPr>
                  </m:fPr>
                  <m:num>
                    <m:r>
                      <w:rPr>
                        <w:rFonts w:ascii="Cambria Math" w:hAnsi="Cambria Math"/>
                        <w:color w:val="000000" w:themeColor="text1"/>
                        <w:sz w:val="26"/>
                        <w:szCs w:val="26"/>
                        <w:lang w:val="en-ZW" w:eastAsia="en-ZW"/>
                      </w:rPr>
                      <m:t>8,8.</m:t>
                    </m:r>
                    <m:sSup>
                      <m:sSupPr>
                        <m:ctrlPr>
                          <w:rPr>
                            <w:rFonts w:ascii="Cambria Math" w:hAnsi="Cambria Math"/>
                            <w:i/>
                            <w:color w:val="000000" w:themeColor="text1"/>
                            <w:sz w:val="26"/>
                            <w:szCs w:val="26"/>
                            <w:lang w:val="en-ZW" w:eastAsia="en-ZW"/>
                          </w:rPr>
                        </m:ctrlPr>
                      </m:sSupPr>
                      <m:e>
                        <m:r>
                          <w:rPr>
                            <w:rFonts w:ascii="Cambria Math" w:hAnsi="Cambria Math"/>
                            <w:color w:val="000000" w:themeColor="text1"/>
                            <w:sz w:val="26"/>
                            <w:szCs w:val="26"/>
                            <w:lang w:val="en-ZW" w:eastAsia="en-ZW"/>
                          </w:rPr>
                          <m:t>10</m:t>
                        </m:r>
                      </m:e>
                      <m:sup>
                        <m:r>
                          <w:rPr>
                            <w:rFonts w:ascii="Cambria Math" w:hAnsi="Cambria Math"/>
                            <w:color w:val="000000" w:themeColor="text1"/>
                            <w:sz w:val="26"/>
                            <w:szCs w:val="26"/>
                            <w:lang w:val="en-ZW" w:eastAsia="en-ZW"/>
                          </w:rPr>
                          <m:t>6</m:t>
                        </m:r>
                      </m:sup>
                    </m:sSup>
                  </m:num>
                  <m:den>
                    <m:r>
                      <w:rPr>
                        <w:rFonts w:ascii="Cambria Math" w:hAnsi="Cambria Math"/>
                        <w:color w:val="000000" w:themeColor="text1"/>
                        <w:sz w:val="26"/>
                        <w:szCs w:val="26"/>
                        <w:lang w:val="en-ZW" w:eastAsia="en-ZW"/>
                      </w:rPr>
                      <m:t>2,45.</m:t>
                    </m:r>
                    <m:sSup>
                      <m:sSupPr>
                        <m:ctrlPr>
                          <w:rPr>
                            <w:rFonts w:ascii="Cambria Math" w:hAnsi="Cambria Math"/>
                            <w:i/>
                            <w:color w:val="000000" w:themeColor="text1"/>
                            <w:sz w:val="26"/>
                            <w:szCs w:val="26"/>
                            <w:lang w:val="en-ZW" w:eastAsia="en-ZW"/>
                          </w:rPr>
                        </m:ctrlPr>
                      </m:sSupPr>
                      <m:e>
                        <m:r>
                          <w:rPr>
                            <w:rFonts w:ascii="Cambria Math" w:hAnsi="Cambria Math"/>
                            <w:color w:val="000000" w:themeColor="text1"/>
                            <w:sz w:val="26"/>
                            <w:szCs w:val="26"/>
                            <w:lang w:val="en-ZW" w:eastAsia="en-ZW"/>
                          </w:rPr>
                          <m:t>10</m:t>
                        </m:r>
                      </m:e>
                      <m:sup>
                        <m:r>
                          <w:rPr>
                            <w:rFonts w:ascii="Cambria Math" w:hAnsi="Cambria Math"/>
                            <w:color w:val="000000" w:themeColor="text1"/>
                            <w:sz w:val="26"/>
                            <w:szCs w:val="26"/>
                            <w:lang w:val="en-ZW" w:eastAsia="en-ZW"/>
                          </w:rPr>
                          <m:t>6</m:t>
                        </m:r>
                      </m:sup>
                    </m:sSup>
                  </m:den>
                </m:f>
                <m:r>
                  <w:rPr>
                    <w:rFonts w:ascii="Cambria Math" w:hAnsi="Cambria Math"/>
                    <w:color w:val="000000" w:themeColor="text1"/>
                    <w:sz w:val="26"/>
                    <w:szCs w:val="26"/>
                    <w:lang w:val="en-ZW" w:eastAsia="en-ZW"/>
                  </w:rPr>
                  <m:t>=3,5918 kg</m:t>
                </m:r>
              </m:oMath>
            </m:oMathPara>
          </w:p>
        </w:tc>
        <w:tc>
          <w:tcPr>
            <w:tcW w:w="845" w:type="dxa"/>
            <w:vAlign w:val="center"/>
          </w:tcPr>
          <w:p w14:paraId="2A2990B4" w14:textId="6F186C4D"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r>
      <w:tr w:rsidR="00597E95" w:rsidRPr="00597E95" w14:paraId="561179FB" w14:textId="77777777" w:rsidTr="00422FE8">
        <w:trPr>
          <w:gridBefore w:val="1"/>
          <w:gridAfter w:val="1"/>
          <w:wBefore w:w="90" w:type="dxa"/>
          <w:wAfter w:w="161" w:type="dxa"/>
        </w:trPr>
        <w:tc>
          <w:tcPr>
            <w:tcW w:w="8640" w:type="dxa"/>
            <w:gridSpan w:val="2"/>
          </w:tcPr>
          <w:p w14:paraId="19813AC0" w14:textId="77777777" w:rsidR="00961501" w:rsidRPr="00597E95" w:rsidRDefault="00961501" w:rsidP="00597E95">
            <w:pPr>
              <w:pStyle w:val="NormalWeb"/>
              <w:spacing w:line="276" w:lineRule="auto"/>
              <w:ind w:firstLine="0"/>
              <w:rPr>
                <w:color w:val="000000" w:themeColor="text1"/>
                <w:sz w:val="26"/>
                <w:szCs w:val="26"/>
                <w:shd w:val="clear" w:color="auto" w:fill="FFFFFF"/>
              </w:rPr>
            </w:pPr>
            <w:r w:rsidRPr="00597E95">
              <w:rPr>
                <w:b/>
                <w:bCs/>
                <w:color w:val="000000" w:themeColor="text1"/>
                <w:sz w:val="26"/>
                <w:szCs w:val="26"/>
              </w:rPr>
              <w:t xml:space="preserve">c) </w:t>
            </w:r>
            <w:r w:rsidRPr="00597E95">
              <w:rPr>
                <w:color w:val="000000" w:themeColor="text1"/>
                <w:sz w:val="26"/>
                <w:szCs w:val="26"/>
              </w:rPr>
              <w:t xml:space="preserve"> Độ chênh lệch nhiệt độ: là hiệu số giữa nhiệt độ đầu và nhiệt độ cuối của vật. Đơn vị của độ chênh lệch nhiệt độ là Kelvin (K).</w:t>
            </w:r>
          </w:p>
        </w:tc>
        <w:tc>
          <w:tcPr>
            <w:tcW w:w="845" w:type="dxa"/>
            <w:vAlign w:val="center"/>
          </w:tcPr>
          <w:p w14:paraId="0DB78FBA" w14:textId="16FFBC23" w:rsidR="00961501" w:rsidRPr="00597E95" w:rsidRDefault="00961501" w:rsidP="00597E95">
            <w:pPr>
              <w:pStyle w:val="c2"/>
              <w:spacing w:before="0" w:beforeAutospacing="0" w:after="0" w:afterAutospacing="0" w:line="276" w:lineRule="auto"/>
              <w:jc w:val="center"/>
              <w:rPr>
                <w:color w:val="000000" w:themeColor="text1"/>
                <w:sz w:val="40"/>
                <w:szCs w:val="40"/>
                <w:shd w:val="clear" w:color="auto" w:fill="FFFFFF"/>
              </w:rPr>
            </w:pPr>
          </w:p>
        </w:tc>
      </w:tr>
      <w:tr w:rsidR="00597E95" w:rsidRPr="00597E95" w14:paraId="2DEA2016" w14:textId="77777777" w:rsidTr="00422FE8">
        <w:trPr>
          <w:gridBefore w:val="1"/>
          <w:gridAfter w:val="1"/>
          <w:wBefore w:w="90" w:type="dxa"/>
          <w:wAfter w:w="161" w:type="dxa"/>
        </w:trPr>
        <w:tc>
          <w:tcPr>
            <w:tcW w:w="8640" w:type="dxa"/>
            <w:gridSpan w:val="2"/>
          </w:tcPr>
          <w:p w14:paraId="778180DA" w14:textId="77777777" w:rsidR="00961501" w:rsidRPr="00597E95" w:rsidRDefault="00961501" w:rsidP="00597E95">
            <w:pPr>
              <w:pStyle w:val="c2"/>
              <w:spacing w:before="0" w:beforeAutospacing="0" w:after="0" w:afterAutospacing="0" w:line="276" w:lineRule="auto"/>
              <w:rPr>
                <w:rFonts w:eastAsia="Calibri"/>
                <w:color w:val="000000" w:themeColor="text1"/>
                <w:sz w:val="26"/>
                <w:szCs w:val="26"/>
                <w:lang w:val="en-ZW" w:eastAsia="en-ZW"/>
              </w:rPr>
            </w:pPr>
            <w:r w:rsidRPr="00597E95">
              <w:rPr>
                <w:b/>
                <w:bCs/>
                <w:color w:val="000000" w:themeColor="text1"/>
                <w:sz w:val="26"/>
                <w:szCs w:val="26"/>
              </w:rPr>
              <w:t>d)</w:t>
            </w:r>
            <w:r w:rsidRPr="00597E95">
              <w:rPr>
                <w:color w:val="000000" w:themeColor="text1"/>
                <w:sz w:val="26"/>
                <w:szCs w:val="26"/>
              </w:rPr>
              <w:t xml:space="preserve"> </w:t>
            </w:r>
            <w:r w:rsidRPr="00597E95">
              <w:rPr>
                <w:rFonts w:eastAsia="Calibri"/>
                <w:color w:val="000000" w:themeColor="text1"/>
                <w:sz w:val="26"/>
                <w:szCs w:val="26"/>
                <w:lang w:val="en-ZW" w:eastAsia="en-ZW"/>
              </w:rPr>
              <w:t xml:space="preserve">Số lít nước thoát ra ngoài cơ thể vận động viên: </w:t>
            </w:r>
          </w:p>
          <w:p w14:paraId="3E390FE6" w14:textId="77777777" w:rsidR="00961501" w:rsidRPr="00597E95" w:rsidRDefault="00885580" w:rsidP="00597E95">
            <w:pPr>
              <w:pStyle w:val="c2"/>
              <w:spacing w:before="0" w:beforeAutospacing="0" w:after="0" w:afterAutospacing="0" w:line="276" w:lineRule="auto"/>
              <w:rPr>
                <w:color w:val="000000" w:themeColor="text1"/>
                <w:sz w:val="26"/>
                <w:szCs w:val="26"/>
                <w:shd w:val="clear" w:color="auto" w:fill="FFFFFF"/>
              </w:rPr>
            </w:pPr>
            <m:oMathPara>
              <m:oMath>
                <m:f>
                  <m:fPr>
                    <m:ctrlPr>
                      <w:rPr>
                        <w:rFonts w:ascii="Cambria Math" w:eastAsia="Calibri" w:hAnsi="Cambria Math"/>
                        <w:i/>
                        <w:color w:val="000000" w:themeColor="text1"/>
                        <w:sz w:val="26"/>
                        <w:szCs w:val="26"/>
                        <w:lang w:val="en-ZW" w:eastAsia="en-ZW"/>
                      </w:rPr>
                    </m:ctrlPr>
                  </m:fPr>
                  <m:num>
                    <m:r>
                      <w:rPr>
                        <w:rFonts w:ascii="Cambria Math" w:eastAsia="Calibri" w:hAnsi="Cambria Math"/>
                        <w:color w:val="000000" w:themeColor="text1"/>
                        <w:sz w:val="26"/>
                        <w:szCs w:val="26"/>
                        <w:lang w:val="en-ZW" w:eastAsia="en-ZW"/>
                      </w:rPr>
                      <m:t>3,5918</m:t>
                    </m:r>
                  </m:num>
                  <m:den>
                    <m:r>
                      <w:rPr>
                        <w:rFonts w:ascii="Cambria Math" w:eastAsia="Calibri" w:hAnsi="Cambria Math"/>
                        <w:color w:val="000000" w:themeColor="text1"/>
                        <w:sz w:val="26"/>
                        <w:szCs w:val="26"/>
                        <w:lang w:val="en-ZW" w:eastAsia="en-ZW"/>
                      </w:rPr>
                      <m:t>4200</m:t>
                    </m:r>
                  </m:den>
                </m:f>
                <m:r>
                  <w:rPr>
                    <w:rFonts w:ascii="Cambria Math" w:eastAsia="Calibri" w:hAnsi="Cambria Math"/>
                    <w:color w:val="000000" w:themeColor="text1"/>
                    <w:sz w:val="26"/>
                    <w:szCs w:val="26"/>
                    <w:lang w:val="en-ZW" w:eastAsia="en-ZW"/>
                  </w:rPr>
                  <m:t>=0,000855</m:t>
                </m:r>
                <m:r>
                  <w:rPr>
                    <w:rFonts w:ascii="Cambria Math" w:eastAsia="Calibri" w:hAnsi="Cambria Math"/>
                    <w:color w:val="000000" w:themeColor="text1"/>
                    <w:sz w:val="26"/>
                    <w:szCs w:val="26"/>
                    <w:lang w:val="en-ZW" w:eastAsia="en-ZW"/>
                  </w:rPr>
                  <m:t>l</m:t>
                </m:r>
              </m:oMath>
            </m:oMathPara>
          </w:p>
        </w:tc>
        <w:tc>
          <w:tcPr>
            <w:tcW w:w="845" w:type="dxa"/>
            <w:vAlign w:val="center"/>
          </w:tcPr>
          <w:p w14:paraId="2E23C931" w14:textId="6BE14F6C" w:rsidR="00961501" w:rsidRPr="00597E95" w:rsidRDefault="00961501" w:rsidP="00597E95">
            <w:pPr>
              <w:pStyle w:val="c2"/>
              <w:tabs>
                <w:tab w:val="left" w:pos="166"/>
              </w:tabs>
              <w:spacing w:before="0" w:beforeAutospacing="0" w:after="0" w:afterAutospacing="0" w:line="276" w:lineRule="auto"/>
              <w:jc w:val="center"/>
              <w:rPr>
                <w:color w:val="000000" w:themeColor="text1"/>
                <w:sz w:val="40"/>
                <w:szCs w:val="40"/>
                <w:shd w:val="clear" w:color="auto" w:fill="FFFFFF"/>
              </w:rPr>
            </w:pPr>
          </w:p>
        </w:tc>
      </w:tr>
    </w:tbl>
    <w:p w14:paraId="09DDCA2E" w14:textId="67E1B2A9" w:rsidR="00961501"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color w:val="000000" w:themeColor="text1"/>
          <w:sz w:val="26"/>
          <w:szCs w:val="26"/>
          <w:lang w:val="en-ZW" w:eastAsia="en-ZW"/>
        </w:rPr>
        <w:t xml:space="preserve">Câu 4. </w:t>
      </w:r>
      <w:r w:rsidRPr="00597E95">
        <w:rPr>
          <w:rFonts w:eastAsia="Calibri"/>
          <w:color w:val="000000" w:themeColor="text1"/>
          <w:sz w:val="26"/>
          <w:szCs w:val="26"/>
          <w:lang w:val="en-ZW" w:eastAsia="en-ZW"/>
        </w:rPr>
        <w:t>Để xác định nhiệt hóa hơi của nước, người ta làm thí nghiệm sau. Đưa l0g hơi nước ở nhiệt độ 100°C vào một nhiệt lượng kế chứa 290g nước ở 20°</w:t>
      </w:r>
      <w:r w:rsidR="009344E7" w:rsidRPr="00597E95">
        <w:rPr>
          <w:rFonts w:eastAsia="Calibri"/>
          <w:b/>
          <w:color w:val="000000" w:themeColor="text1"/>
          <w:sz w:val="26"/>
          <w:szCs w:val="26"/>
          <w:lang w:val="en-ZW" w:eastAsia="en-ZW"/>
        </w:rPr>
        <w:t xml:space="preserve">C. </w:t>
      </w:r>
      <w:r w:rsidRPr="00597E95">
        <w:rPr>
          <w:rFonts w:eastAsia="Calibri"/>
          <w:color w:val="000000" w:themeColor="text1"/>
          <w:sz w:val="26"/>
          <w:szCs w:val="26"/>
          <w:lang w:val="en-ZW" w:eastAsia="en-ZW"/>
        </w:rPr>
        <w:t>Nhiệt độ cuối của hệ là 40°</w:t>
      </w:r>
      <w:r w:rsidR="009344E7" w:rsidRPr="00597E95">
        <w:rPr>
          <w:rFonts w:eastAsia="Calibri"/>
          <w:b/>
          <w:color w:val="000000" w:themeColor="text1"/>
          <w:sz w:val="26"/>
          <w:szCs w:val="26"/>
          <w:lang w:val="en-ZW" w:eastAsia="en-ZW"/>
        </w:rPr>
        <w:t xml:space="preserve">C. </w:t>
      </w:r>
      <w:r w:rsidRPr="00597E95">
        <w:rPr>
          <w:rFonts w:eastAsia="Calibri"/>
          <w:color w:val="000000" w:themeColor="text1"/>
          <w:sz w:val="26"/>
          <w:szCs w:val="26"/>
          <w:lang w:val="en-ZW" w:eastAsia="en-ZW"/>
        </w:rPr>
        <w:t>Cho biết nhiệt dung của nhiệt lượng kế là 46J/độ, nhiệt dung riêng của nước là 4,18J/g.độ.</w:t>
      </w:r>
    </w:p>
    <w:tbl>
      <w:tblPr>
        <w:tblStyle w:val="TableGrid"/>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810"/>
      </w:tblGrid>
      <w:tr w:rsidR="00597E95" w:rsidRPr="00597E95" w14:paraId="068C4FFF" w14:textId="77777777" w:rsidTr="000D3609">
        <w:tc>
          <w:tcPr>
            <w:tcW w:w="8095" w:type="dxa"/>
          </w:tcPr>
          <w:p w14:paraId="1CA2068D"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rPr>
              <w:t>a)</w:t>
            </w:r>
            <w:r w:rsidRPr="00597E95">
              <w:rPr>
                <w:color w:val="000000" w:themeColor="text1"/>
                <w:sz w:val="26"/>
                <w:szCs w:val="26"/>
              </w:rPr>
              <w:t xml:space="preserve"> </w:t>
            </w:r>
            <w:r w:rsidRPr="00597E95">
              <w:rPr>
                <w:rFonts w:eastAsia="Calibri"/>
                <w:color w:val="000000" w:themeColor="text1"/>
                <w:sz w:val="26"/>
                <w:szCs w:val="26"/>
                <w:lang w:val="en-ZW" w:eastAsia="en-ZW"/>
              </w:rPr>
              <w:t>Nhiệt lượng do l0g hơi nước tỏa ra khi nguội đến t = 40°</w:t>
            </w:r>
          </w:p>
          <w:p w14:paraId="0EE21FC6" w14:textId="77777777" w:rsidR="00961501" w:rsidRPr="00597E95" w:rsidRDefault="00961501" w:rsidP="00597E95">
            <w:pPr>
              <w:spacing w:line="276" w:lineRule="auto"/>
              <w:ind w:firstLine="426"/>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t xml:space="preserve">                Q</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L.m</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c.m</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(100 - 40) = L.m</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+ 60.c.m</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(1)</w:t>
            </w:r>
          </w:p>
        </w:tc>
        <w:tc>
          <w:tcPr>
            <w:tcW w:w="810" w:type="dxa"/>
            <w:vAlign w:val="center"/>
          </w:tcPr>
          <w:p w14:paraId="13E9AC86" w14:textId="3DB0D1BA" w:rsidR="00961501" w:rsidRPr="00597E95" w:rsidRDefault="00961501" w:rsidP="00597E95">
            <w:pPr>
              <w:pStyle w:val="c2"/>
              <w:spacing w:before="0" w:beforeAutospacing="0" w:after="0" w:afterAutospacing="0" w:line="276" w:lineRule="auto"/>
              <w:jc w:val="center"/>
              <w:rPr>
                <w:color w:val="000000" w:themeColor="text1"/>
                <w:sz w:val="32"/>
                <w:szCs w:val="32"/>
                <w:shd w:val="clear" w:color="auto" w:fill="FFFFFF"/>
              </w:rPr>
            </w:pPr>
          </w:p>
        </w:tc>
      </w:tr>
      <w:tr w:rsidR="00597E95" w:rsidRPr="00597E95" w14:paraId="5888F7A7" w14:textId="77777777" w:rsidTr="000D3609">
        <w:tc>
          <w:tcPr>
            <w:tcW w:w="8095" w:type="dxa"/>
          </w:tcPr>
          <w:p w14:paraId="4FE5AFC5"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shd w:val="clear" w:color="auto" w:fill="FFFFFF"/>
              </w:rPr>
              <w:t>b)</w:t>
            </w:r>
            <w:r w:rsidRPr="00597E95">
              <w:rPr>
                <w:color w:val="000000" w:themeColor="text1"/>
                <w:sz w:val="26"/>
                <w:szCs w:val="26"/>
                <w:shd w:val="clear" w:color="auto" w:fill="FFFFFF"/>
              </w:rPr>
              <w:t xml:space="preserve"> </w:t>
            </w:r>
            <w:r w:rsidRPr="00597E95">
              <w:rPr>
                <w:rFonts w:eastAsia="Calibri"/>
                <w:color w:val="000000" w:themeColor="text1"/>
                <w:sz w:val="26"/>
                <w:szCs w:val="26"/>
                <w:lang w:val="en-ZW" w:eastAsia="en-ZW"/>
              </w:rPr>
              <w:t xml:space="preserve">Nhiệt lượng do nước trong nhiệt lượng kế hấp thụ: </w:t>
            </w:r>
          </w:p>
          <w:p w14:paraId="3994F301" w14:textId="77777777" w:rsidR="00961501" w:rsidRPr="00597E95" w:rsidRDefault="00961501" w:rsidP="00597E95">
            <w:pPr>
              <w:spacing w:line="276" w:lineRule="auto"/>
              <w:ind w:firstLine="426"/>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t xml:space="preserve">                Q</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c.m</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(40 - 20) = 20.c.m</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(2) </w:t>
            </w:r>
          </w:p>
        </w:tc>
        <w:tc>
          <w:tcPr>
            <w:tcW w:w="810" w:type="dxa"/>
            <w:vAlign w:val="center"/>
          </w:tcPr>
          <w:p w14:paraId="223B506C" w14:textId="436AB133" w:rsidR="00961501" w:rsidRPr="00597E95" w:rsidRDefault="00961501" w:rsidP="00597E95">
            <w:pPr>
              <w:pStyle w:val="c2"/>
              <w:spacing w:before="0" w:beforeAutospacing="0" w:after="0" w:afterAutospacing="0" w:line="276" w:lineRule="auto"/>
              <w:jc w:val="center"/>
              <w:rPr>
                <w:color w:val="000000" w:themeColor="text1"/>
                <w:sz w:val="32"/>
                <w:szCs w:val="32"/>
                <w:shd w:val="clear" w:color="auto" w:fill="FFFFFF"/>
              </w:rPr>
            </w:pPr>
          </w:p>
        </w:tc>
      </w:tr>
      <w:tr w:rsidR="00597E95" w:rsidRPr="00597E95" w14:paraId="790135A2" w14:textId="77777777" w:rsidTr="000D3609">
        <w:tc>
          <w:tcPr>
            <w:tcW w:w="8095" w:type="dxa"/>
          </w:tcPr>
          <w:p w14:paraId="1991B942"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rPr>
              <w:t>c)</w:t>
            </w:r>
            <w:r w:rsidRPr="00597E95">
              <w:rPr>
                <w:color w:val="000000" w:themeColor="text1"/>
                <w:sz w:val="26"/>
                <w:szCs w:val="26"/>
              </w:rPr>
              <w:t xml:space="preserve"> </w:t>
            </w:r>
            <w:r w:rsidRPr="00597E95">
              <w:rPr>
                <w:rFonts w:eastAsia="Calibri"/>
                <w:color w:val="000000" w:themeColor="text1"/>
                <w:sz w:val="26"/>
                <w:szCs w:val="26"/>
                <w:lang w:val="en-ZW" w:eastAsia="en-ZW"/>
              </w:rPr>
              <w:t xml:space="preserve">Nhiệt lượng do nhiệt lượng kế hấp thụ: </w:t>
            </w:r>
          </w:p>
          <w:p w14:paraId="067CC88F" w14:textId="77777777" w:rsidR="00961501" w:rsidRPr="00597E95" w:rsidRDefault="00961501" w:rsidP="00597E95">
            <w:pPr>
              <w:spacing w:line="276" w:lineRule="auto"/>
              <w:ind w:firstLine="426"/>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t xml:space="preserve">                Q</w:t>
            </w:r>
            <w:r w:rsidRPr="00597E95">
              <w:rPr>
                <w:rFonts w:eastAsia="Calibri"/>
                <w:color w:val="000000" w:themeColor="text1"/>
                <w:sz w:val="26"/>
                <w:szCs w:val="26"/>
                <w:vertAlign w:val="subscript"/>
                <w:lang w:val="en-ZW" w:eastAsia="en-ZW"/>
              </w:rPr>
              <w:t>3</w:t>
            </w:r>
            <w:r w:rsidRPr="00597E95">
              <w:rPr>
                <w:rFonts w:eastAsia="Calibri"/>
                <w:color w:val="000000" w:themeColor="text1"/>
                <w:sz w:val="26"/>
                <w:szCs w:val="26"/>
                <w:lang w:val="en-ZW" w:eastAsia="en-ZW"/>
              </w:rPr>
              <w:t xml:space="preserve"> = q : (40 - 20) = 20q</w:t>
            </w:r>
            <w:r w:rsidRPr="00597E95">
              <w:rPr>
                <w:rFonts w:eastAsia="Calibri"/>
                <w:color w:val="000000" w:themeColor="text1"/>
                <w:sz w:val="26"/>
                <w:szCs w:val="26"/>
                <w:lang w:val="en-ZW" w:eastAsia="en-ZW"/>
              </w:rPr>
              <w:tab/>
              <w:t>(3)</w:t>
            </w:r>
          </w:p>
        </w:tc>
        <w:tc>
          <w:tcPr>
            <w:tcW w:w="810" w:type="dxa"/>
            <w:vAlign w:val="center"/>
          </w:tcPr>
          <w:p w14:paraId="7C26D689" w14:textId="6F1CC931" w:rsidR="00961501" w:rsidRPr="00597E95" w:rsidRDefault="00961501" w:rsidP="00597E95">
            <w:pPr>
              <w:pStyle w:val="c2"/>
              <w:spacing w:before="0" w:beforeAutospacing="0" w:after="0" w:afterAutospacing="0" w:line="276" w:lineRule="auto"/>
              <w:jc w:val="center"/>
              <w:rPr>
                <w:color w:val="000000" w:themeColor="text1"/>
                <w:sz w:val="32"/>
                <w:szCs w:val="32"/>
                <w:shd w:val="clear" w:color="auto" w:fill="FFFFFF"/>
              </w:rPr>
            </w:pPr>
          </w:p>
        </w:tc>
      </w:tr>
      <w:tr w:rsidR="00597E95" w:rsidRPr="00597E95" w14:paraId="614483BB" w14:textId="77777777" w:rsidTr="000D3609">
        <w:tc>
          <w:tcPr>
            <w:tcW w:w="8095" w:type="dxa"/>
          </w:tcPr>
          <w:p w14:paraId="3E738F66" w14:textId="77777777" w:rsidR="00961501" w:rsidRPr="00597E95" w:rsidRDefault="00961501" w:rsidP="00597E95">
            <w:pPr>
              <w:spacing w:line="276" w:lineRule="auto"/>
              <w:jc w:val="both"/>
              <w:rPr>
                <w:rFonts w:eastAsia="Calibri"/>
                <w:color w:val="000000" w:themeColor="text1"/>
                <w:sz w:val="26"/>
                <w:szCs w:val="26"/>
                <w:lang w:val="en-ZW" w:eastAsia="en-ZW"/>
              </w:rPr>
            </w:pPr>
            <w:r w:rsidRPr="00597E95">
              <w:rPr>
                <w:b/>
                <w:bCs/>
                <w:color w:val="000000" w:themeColor="text1"/>
                <w:sz w:val="26"/>
                <w:szCs w:val="26"/>
              </w:rPr>
              <w:t>d)</w:t>
            </w:r>
            <w:r w:rsidRPr="00597E95">
              <w:rPr>
                <w:color w:val="000000" w:themeColor="text1"/>
                <w:sz w:val="26"/>
                <w:szCs w:val="26"/>
              </w:rPr>
              <w:t xml:space="preserve"> </w:t>
            </w:r>
            <w:r w:rsidRPr="00597E95">
              <w:rPr>
                <w:rFonts w:eastAsia="Calibri"/>
                <w:color w:val="000000" w:themeColor="text1"/>
                <w:sz w:val="26"/>
                <w:szCs w:val="26"/>
                <w:lang w:val="en-ZW" w:eastAsia="en-ZW"/>
              </w:rPr>
              <w:t>Theo định luật bảo toàn năng lượng ta có: Q</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Q</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Q</w:t>
            </w:r>
            <w:r w:rsidRPr="00597E95">
              <w:rPr>
                <w:rFonts w:eastAsia="Calibri"/>
                <w:color w:val="000000" w:themeColor="text1"/>
                <w:sz w:val="26"/>
                <w:szCs w:val="26"/>
                <w:vertAlign w:val="subscript"/>
                <w:lang w:val="en-ZW" w:eastAsia="en-ZW"/>
              </w:rPr>
              <w:t>3</w:t>
            </w:r>
          </w:p>
          <w:p w14:paraId="72510628" w14:textId="77777777" w:rsidR="00961501" w:rsidRPr="00597E95" w:rsidRDefault="00961501" w:rsidP="00597E95">
            <w:pPr>
              <w:spacing w:line="276" w:lineRule="auto"/>
              <w:jc w:val="center"/>
              <w:rPr>
                <w:rFonts w:eastAsia="Calibri"/>
                <w:color w:val="000000" w:themeColor="text1"/>
                <w:sz w:val="26"/>
                <w:szCs w:val="26"/>
                <w:lang w:val="en-ZW" w:eastAsia="en-ZW"/>
              </w:rPr>
            </w:pPr>
            <m:oMathPara>
              <m:oMath>
                <m:r>
                  <w:rPr>
                    <w:rFonts w:ascii="Cambria Math" w:eastAsia="Calibri" w:hAnsi="Cambria Math"/>
                    <w:color w:val="000000" w:themeColor="text1"/>
                    <w:sz w:val="26"/>
                    <w:szCs w:val="26"/>
                    <w:lang w:val="en-ZW" w:eastAsia="en-ZW"/>
                  </w:rPr>
                  <m:t>L</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r>
                  <w:rPr>
                    <w:rFonts w:ascii="Cambria Math" w:eastAsia="Calibri" w:hAnsi="Cambria Math"/>
                    <w:color w:val="000000" w:themeColor="text1"/>
                    <w:sz w:val="26"/>
                    <w:szCs w:val="26"/>
                    <w:lang w:val="en-ZW" w:eastAsia="en-ZW"/>
                  </w:rPr>
                  <m:t>+60c</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r>
                  <w:rPr>
                    <w:rFonts w:ascii="Cambria Math" w:eastAsia="Calibri" w:hAnsi="Cambria Math"/>
                    <w:color w:val="000000" w:themeColor="text1"/>
                    <w:sz w:val="26"/>
                    <w:szCs w:val="26"/>
                    <w:lang w:val="en-ZW" w:eastAsia="en-ZW"/>
                  </w:rPr>
                  <m:t>=20c</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2</m:t>
                    </m:r>
                  </m:sub>
                </m:sSub>
                <m:r>
                  <w:rPr>
                    <w:rFonts w:ascii="Cambria Math" w:eastAsia="Calibri" w:hAnsi="Cambria Math"/>
                    <w:color w:val="000000" w:themeColor="text1"/>
                    <w:sz w:val="26"/>
                    <w:szCs w:val="26"/>
                    <w:lang w:val="en-ZW" w:eastAsia="en-ZW"/>
                  </w:rPr>
                  <m:t>+20q⇒L=</m:t>
                </m:r>
                <m:f>
                  <m:fPr>
                    <m:ctrlPr>
                      <w:rPr>
                        <w:rFonts w:ascii="Cambria Math" w:eastAsia="Calibri" w:hAnsi="Cambria Math"/>
                        <w:i/>
                        <w:color w:val="000000" w:themeColor="text1"/>
                        <w:sz w:val="26"/>
                        <w:szCs w:val="26"/>
                        <w:lang w:val="en-ZW" w:eastAsia="en-ZW"/>
                      </w:rPr>
                    </m:ctrlPr>
                  </m:fPr>
                  <m:num>
                    <m:r>
                      <w:rPr>
                        <w:rFonts w:ascii="Cambria Math" w:eastAsia="Calibri" w:hAnsi="Cambria Math"/>
                        <w:color w:val="000000" w:themeColor="text1"/>
                        <w:sz w:val="26"/>
                        <w:szCs w:val="26"/>
                        <w:lang w:val="en-ZW" w:eastAsia="en-ZW"/>
                      </w:rPr>
                      <m:t>20c</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2</m:t>
                        </m:r>
                      </m:sub>
                    </m:sSub>
                    <m:r>
                      <w:rPr>
                        <w:rFonts w:ascii="Cambria Math" w:eastAsia="Calibri" w:hAnsi="Cambria Math"/>
                        <w:color w:val="000000" w:themeColor="text1"/>
                        <w:sz w:val="26"/>
                        <w:szCs w:val="26"/>
                        <w:lang w:val="en-ZW" w:eastAsia="en-ZW"/>
                      </w:rPr>
                      <m:t>-60c</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r>
                      <w:rPr>
                        <w:rFonts w:ascii="Cambria Math" w:eastAsia="Calibri" w:hAnsi="Cambria Math"/>
                        <w:color w:val="000000" w:themeColor="text1"/>
                        <w:sz w:val="26"/>
                        <w:szCs w:val="26"/>
                        <w:lang w:val="en-ZW" w:eastAsia="en-ZW"/>
                      </w:rPr>
                      <m:t>+20q</m:t>
                    </m:r>
                  </m:num>
                  <m:den>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den>
                </m:f>
              </m:oMath>
            </m:oMathPara>
          </w:p>
          <w:p w14:paraId="4DC0F1A3" w14:textId="2FA39C82" w:rsidR="00961501" w:rsidRPr="00597E95" w:rsidRDefault="00961501" w:rsidP="00597E95">
            <w:pPr>
              <w:spacing w:line="276" w:lineRule="auto"/>
              <w:ind w:firstLine="426"/>
              <w:jc w:val="both"/>
              <w:rPr>
                <w:rFonts w:eastAsia="Calibri"/>
                <w:iCs/>
                <w:color w:val="000000" w:themeColor="text1"/>
                <w:sz w:val="26"/>
                <w:szCs w:val="26"/>
                <w:lang w:val="en-ZW" w:eastAsia="en-ZW"/>
              </w:rPr>
            </w:pPr>
            <m:oMathPara>
              <m:oMath>
                <m:r>
                  <m:rPr>
                    <m:sty m:val="p"/>
                  </m:rPr>
                  <w:rPr>
                    <w:rFonts w:ascii="Cambria Math" w:eastAsia="Calibri" w:hAnsi="Cambria Math"/>
                    <w:color w:val="000000" w:themeColor="text1"/>
                    <w:sz w:val="26"/>
                    <w:szCs w:val="26"/>
                    <w:lang w:val="en-ZW" w:eastAsia="en-ZW"/>
                  </w:rPr>
                  <m:t>⇒L=</m:t>
                </m:r>
                <m:f>
                  <m:fPr>
                    <m:ctrlPr>
                      <w:rPr>
                        <w:rFonts w:ascii="Cambria Math" w:eastAsia="Calibri" w:hAnsi="Cambria Math"/>
                        <w:iCs/>
                        <w:color w:val="000000" w:themeColor="text1"/>
                        <w:sz w:val="26"/>
                        <w:szCs w:val="26"/>
                        <w:lang w:val="en-ZW" w:eastAsia="en-ZW"/>
                      </w:rPr>
                    </m:ctrlPr>
                  </m:fPr>
                  <m:num>
                    <m:r>
                      <m:rPr>
                        <m:sty m:val="p"/>
                      </m:rPr>
                      <w:rPr>
                        <w:rFonts w:ascii="Cambria Math" w:eastAsia="Calibri" w:hAnsi="Cambria Math"/>
                        <w:color w:val="000000" w:themeColor="text1"/>
                        <w:sz w:val="26"/>
                        <w:szCs w:val="26"/>
                        <w:lang w:val="en-ZW" w:eastAsia="en-ZW"/>
                      </w:rPr>
                      <m:t>20c</m:t>
                    </m:r>
                    <m:d>
                      <m:dPr>
                        <m:ctrlPr>
                          <w:rPr>
                            <w:rFonts w:ascii="Cambria Math" w:eastAsia="Calibri" w:hAnsi="Cambria Math"/>
                            <w:iCs/>
                            <w:color w:val="000000" w:themeColor="text1"/>
                            <w:sz w:val="26"/>
                            <w:szCs w:val="26"/>
                            <w:lang w:val="en-ZW" w:eastAsia="en-ZW"/>
                          </w:rPr>
                        </m:ctrlPr>
                      </m:dPr>
                      <m:e>
                        <m:sSub>
                          <m:sSubPr>
                            <m:ctrlPr>
                              <w:rPr>
                                <w:rFonts w:ascii="Cambria Math" w:eastAsia="Calibri" w:hAnsi="Cambria Math"/>
                                <w:iCs/>
                                <w:color w:val="000000" w:themeColor="text1"/>
                                <w:sz w:val="26"/>
                                <w:szCs w:val="26"/>
                                <w:lang w:val="en-ZW" w:eastAsia="en-ZW"/>
                              </w:rPr>
                            </m:ctrlPr>
                          </m:sSubPr>
                          <m:e>
                            <m:r>
                              <m:rPr>
                                <m:sty m:val="p"/>
                              </m:rPr>
                              <w:rPr>
                                <w:rFonts w:ascii="Cambria Math" w:eastAsia="Calibri" w:hAnsi="Cambria Math"/>
                                <w:color w:val="000000" w:themeColor="text1"/>
                                <w:sz w:val="26"/>
                                <w:szCs w:val="26"/>
                                <w:lang w:val="en-ZW" w:eastAsia="en-ZW"/>
                              </w:rPr>
                              <m:t>m</m:t>
                            </m:r>
                          </m:e>
                          <m:sub>
                            <m:r>
                              <m:rPr>
                                <m:sty m:val="p"/>
                              </m:rPr>
                              <w:rPr>
                                <w:rFonts w:ascii="Cambria Math" w:eastAsia="Calibri" w:hAnsi="Cambria Math"/>
                                <w:color w:val="000000" w:themeColor="text1"/>
                                <w:sz w:val="26"/>
                                <w:szCs w:val="26"/>
                                <w:lang w:val="en-ZW" w:eastAsia="en-ZW"/>
                              </w:rPr>
                              <m:t>2</m:t>
                            </m:r>
                          </m:sub>
                        </m:sSub>
                        <m:r>
                          <m:rPr>
                            <m:sty m:val="p"/>
                          </m:rPr>
                          <w:rPr>
                            <w:rFonts w:ascii="Cambria Math" w:eastAsia="Calibri" w:hAnsi="Cambria Math"/>
                            <w:color w:val="000000" w:themeColor="text1"/>
                            <w:sz w:val="26"/>
                            <w:szCs w:val="26"/>
                            <w:lang w:val="en-ZW" w:eastAsia="en-ZW"/>
                          </w:rPr>
                          <m:t>-3</m:t>
                        </m:r>
                        <m:sSub>
                          <m:sSubPr>
                            <m:ctrlPr>
                              <w:rPr>
                                <w:rFonts w:ascii="Cambria Math" w:eastAsia="Calibri" w:hAnsi="Cambria Math"/>
                                <w:iCs/>
                                <w:color w:val="000000" w:themeColor="text1"/>
                                <w:sz w:val="26"/>
                                <w:szCs w:val="26"/>
                                <w:lang w:val="en-ZW" w:eastAsia="en-ZW"/>
                              </w:rPr>
                            </m:ctrlPr>
                          </m:sSubPr>
                          <m:e>
                            <m:r>
                              <m:rPr>
                                <m:sty m:val="p"/>
                              </m:rPr>
                              <w:rPr>
                                <w:rFonts w:ascii="Cambria Math" w:eastAsia="Calibri" w:hAnsi="Cambria Math"/>
                                <w:color w:val="000000" w:themeColor="text1"/>
                                <w:sz w:val="26"/>
                                <w:szCs w:val="26"/>
                                <w:lang w:val="en-ZW" w:eastAsia="en-ZW"/>
                              </w:rPr>
                              <m:t>m</m:t>
                            </m:r>
                          </m:e>
                          <m:sub>
                            <m:r>
                              <m:rPr>
                                <m:sty m:val="p"/>
                              </m:rPr>
                              <w:rPr>
                                <w:rFonts w:ascii="Cambria Math" w:eastAsia="Calibri" w:hAnsi="Cambria Math"/>
                                <w:color w:val="000000" w:themeColor="text1"/>
                                <w:sz w:val="26"/>
                                <w:szCs w:val="26"/>
                                <w:lang w:val="en-ZW" w:eastAsia="en-ZW"/>
                              </w:rPr>
                              <m:t>1</m:t>
                            </m:r>
                          </m:sub>
                        </m:sSub>
                      </m:e>
                    </m:d>
                    <m:r>
                      <m:rPr>
                        <m:sty m:val="p"/>
                      </m:rPr>
                      <w:rPr>
                        <w:rFonts w:ascii="Cambria Math" w:eastAsia="Calibri" w:hAnsi="Cambria Math"/>
                        <w:color w:val="000000" w:themeColor="text1"/>
                        <w:sz w:val="26"/>
                        <w:szCs w:val="26"/>
                        <w:lang w:val="en-ZW" w:eastAsia="en-ZW"/>
                      </w:rPr>
                      <m:t>+20q</m:t>
                    </m:r>
                  </m:num>
                  <m:den>
                    <m:sSub>
                      <m:sSubPr>
                        <m:ctrlPr>
                          <w:rPr>
                            <w:rFonts w:ascii="Cambria Math" w:eastAsia="Calibri" w:hAnsi="Cambria Math"/>
                            <w:iCs/>
                            <w:color w:val="000000" w:themeColor="text1"/>
                            <w:sz w:val="26"/>
                            <w:szCs w:val="26"/>
                            <w:lang w:val="en-ZW" w:eastAsia="en-ZW"/>
                          </w:rPr>
                        </m:ctrlPr>
                      </m:sSubPr>
                      <m:e>
                        <m:r>
                          <m:rPr>
                            <m:sty m:val="p"/>
                          </m:rPr>
                          <w:rPr>
                            <w:rFonts w:ascii="Cambria Math" w:eastAsia="Calibri" w:hAnsi="Cambria Math"/>
                            <w:color w:val="000000" w:themeColor="text1"/>
                            <w:sz w:val="26"/>
                            <w:szCs w:val="26"/>
                            <w:lang w:val="en-ZW" w:eastAsia="en-ZW"/>
                          </w:rPr>
                          <m:t>m</m:t>
                        </m:r>
                      </m:e>
                      <m:sub>
                        <m:r>
                          <m:rPr>
                            <m:sty m:val="p"/>
                          </m:rPr>
                          <w:rPr>
                            <w:rFonts w:ascii="Cambria Math" w:eastAsia="Calibri" w:hAnsi="Cambria Math"/>
                            <w:color w:val="000000" w:themeColor="text1"/>
                            <w:sz w:val="26"/>
                            <w:szCs w:val="26"/>
                            <w:lang w:val="en-ZW" w:eastAsia="en-ZW"/>
                          </w:rPr>
                          <m:t>1</m:t>
                        </m:r>
                      </m:sub>
                    </m:sSub>
                  </m:den>
                </m:f>
                <m:r>
                  <m:rPr>
                    <m:sty m:val="p"/>
                  </m:rPr>
                  <w:rPr>
                    <w:rFonts w:ascii="Cambria Math" w:eastAsia="Calibri" w:hAnsi="Cambria Math"/>
                    <w:color w:val="000000" w:themeColor="text1"/>
                    <w:sz w:val="26"/>
                    <w:szCs w:val="26"/>
                    <w:lang w:val="en-ZW" w:eastAsia="en-ZW"/>
                  </w:rPr>
                  <m:t>=</m:t>
                </m:r>
                <m:f>
                  <m:fPr>
                    <m:ctrlPr>
                      <w:rPr>
                        <w:rFonts w:ascii="Cambria Math" w:eastAsia="Calibri" w:hAnsi="Cambria Math"/>
                        <w:iCs/>
                        <w:color w:val="000000" w:themeColor="text1"/>
                        <w:sz w:val="26"/>
                        <w:szCs w:val="26"/>
                        <w:lang w:val="en-ZW" w:eastAsia="en-ZW"/>
                      </w:rPr>
                    </m:ctrlPr>
                  </m:fPr>
                  <m:num>
                    <m:r>
                      <m:rPr>
                        <m:sty m:val="p"/>
                      </m:rPr>
                      <w:rPr>
                        <w:rFonts w:ascii="Cambria Math" w:eastAsia="Calibri" w:hAnsi="Cambria Math"/>
                        <w:color w:val="000000" w:themeColor="text1"/>
                        <w:sz w:val="26"/>
                        <w:szCs w:val="26"/>
                        <w:lang w:val="en-ZW" w:eastAsia="en-ZW"/>
                      </w:rPr>
                      <m:t>20.4,18.260+20.4,6</m:t>
                    </m:r>
                  </m:num>
                  <m:den>
                    <m:r>
                      <m:rPr>
                        <m:sty m:val="p"/>
                      </m:rPr>
                      <w:rPr>
                        <w:rFonts w:ascii="Cambria Math" w:eastAsia="Calibri" w:hAnsi="Cambria Math"/>
                        <w:color w:val="000000" w:themeColor="text1"/>
                        <w:sz w:val="26"/>
                        <w:szCs w:val="26"/>
                        <w:lang w:val="en-ZW" w:eastAsia="en-ZW"/>
                      </w:rPr>
                      <m:t>10</m:t>
                    </m:r>
                  </m:den>
                </m:f>
                <m:r>
                  <m:rPr>
                    <m:sty m:val="p"/>
                  </m:rPr>
                  <w:rPr>
                    <w:rFonts w:ascii="Cambria Math" w:eastAsia="Calibri" w:hAnsi="Cambria Math"/>
                    <w:color w:val="000000" w:themeColor="text1"/>
                    <w:sz w:val="26"/>
                    <w:szCs w:val="26"/>
                    <w:lang w:val="en-ZW" w:eastAsia="en-ZW"/>
                  </w:rPr>
                  <m:t>⇒L=2173,6J/g</m:t>
                </m:r>
              </m:oMath>
            </m:oMathPara>
          </w:p>
          <w:p w14:paraId="7E02C67D" w14:textId="77777777" w:rsidR="00961501" w:rsidRPr="00597E95" w:rsidRDefault="00961501" w:rsidP="00597E95">
            <w:pPr>
              <w:pStyle w:val="c2"/>
              <w:spacing w:before="0" w:beforeAutospacing="0" w:after="0" w:afterAutospacing="0" w:line="276" w:lineRule="auto"/>
              <w:jc w:val="center"/>
              <w:rPr>
                <w:color w:val="000000" w:themeColor="text1"/>
                <w:sz w:val="26"/>
                <w:szCs w:val="26"/>
                <w:shd w:val="clear" w:color="auto" w:fill="FFFFFF"/>
              </w:rPr>
            </w:pPr>
          </w:p>
        </w:tc>
        <w:tc>
          <w:tcPr>
            <w:tcW w:w="810" w:type="dxa"/>
            <w:vAlign w:val="center"/>
          </w:tcPr>
          <w:p w14:paraId="4B85A62A" w14:textId="3E5F4A92" w:rsidR="00961501" w:rsidRPr="00597E95" w:rsidRDefault="00961501" w:rsidP="00597E95">
            <w:pPr>
              <w:pStyle w:val="c2"/>
              <w:tabs>
                <w:tab w:val="left" w:pos="166"/>
              </w:tabs>
              <w:spacing w:before="0" w:beforeAutospacing="0" w:after="0" w:afterAutospacing="0" w:line="276" w:lineRule="auto"/>
              <w:jc w:val="center"/>
              <w:rPr>
                <w:color w:val="000000" w:themeColor="text1"/>
                <w:sz w:val="32"/>
                <w:szCs w:val="32"/>
                <w:shd w:val="clear" w:color="auto" w:fill="FFFFFF"/>
              </w:rPr>
            </w:pPr>
          </w:p>
        </w:tc>
      </w:tr>
    </w:tbl>
    <w:p w14:paraId="62A55666" w14:textId="0E6FEEE4" w:rsidR="00DA439A" w:rsidRPr="00597E95" w:rsidRDefault="00DA439A" w:rsidP="00597E95">
      <w:pPr>
        <w:spacing w:line="276" w:lineRule="auto"/>
        <w:jc w:val="both"/>
        <w:rPr>
          <w:b/>
          <w:bCs/>
          <w:color w:val="000000" w:themeColor="text1"/>
          <w:sz w:val="26"/>
          <w:szCs w:val="26"/>
        </w:rPr>
      </w:pPr>
      <w:r w:rsidRPr="00597E95">
        <w:rPr>
          <w:b/>
          <w:bCs/>
          <w:color w:val="000000" w:themeColor="text1"/>
          <w:sz w:val="26"/>
          <w:szCs w:val="26"/>
        </w:rPr>
        <w:lastRenderedPageBreak/>
        <w:t>3. Câu trắc nghiệm trả lời ngắn ( 1,5 điểm )</w:t>
      </w:r>
    </w:p>
    <w:p w14:paraId="1C37901B" w14:textId="0470C2C5" w:rsidR="00961501" w:rsidRPr="00597E95" w:rsidRDefault="00961501" w:rsidP="00597E95">
      <w:pPr>
        <w:spacing w:line="276" w:lineRule="auto"/>
        <w:rPr>
          <w:rFonts w:eastAsia="Calibri"/>
          <w:i/>
          <w:iCs/>
          <w:color w:val="000000" w:themeColor="text1"/>
          <w:sz w:val="26"/>
          <w:szCs w:val="26"/>
          <w:lang w:val="pt-BR"/>
          <w14:ligatures w14:val="standardContextual"/>
        </w:rPr>
      </w:pPr>
      <w:r w:rsidRPr="00597E95">
        <w:rPr>
          <w:rFonts w:eastAsia="Calibri"/>
          <w:i/>
          <w:iCs/>
          <w:color w:val="000000" w:themeColor="text1"/>
          <w:sz w:val="26"/>
          <w:szCs w:val="26"/>
          <w:lang w:val="pt-BR"/>
          <w14:ligatures w14:val="standardContextual"/>
        </w:rPr>
        <w:t>Thí sinh trả lời từ câu 1 đến câu 6</w:t>
      </w:r>
      <w:r w:rsidR="00DA439A" w:rsidRPr="00597E95">
        <w:rPr>
          <w:rFonts w:eastAsia="Calibri"/>
          <w:i/>
          <w:iCs/>
          <w:color w:val="000000" w:themeColor="text1"/>
          <w:sz w:val="26"/>
          <w:szCs w:val="26"/>
          <w:lang w:val="pt-BR"/>
          <w14:ligatures w14:val="standardContextual"/>
        </w:rPr>
        <w:t xml:space="preserve">. </w:t>
      </w:r>
      <w:r w:rsidRPr="00597E95">
        <w:rPr>
          <w:rFonts w:eastAsia="Calibri"/>
          <w:i/>
          <w:iCs/>
          <w:color w:val="000000" w:themeColor="text1"/>
          <w:sz w:val="26"/>
          <w:szCs w:val="26"/>
          <w:lang w:val="pt-BR"/>
          <w14:ligatures w14:val="standardContextual"/>
        </w:rPr>
        <w:t>Mỗi câu trả lời đúng thí sinh được 0,25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996"/>
      </w:tblGrid>
      <w:tr w:rsidR="00597E95" w:rsidRPr="00597E95" w14:paraId="3D0237FA" w14:textId="77777777" w:rsidTr="000D3609">
        <w:tc>
          <w:tcPr>
            <w:tcW w:w="7655" w:type="dxa"/>
            <w:vAlign w:val="center"/>
          </w:tcPr>
          <w:p w14:paraId="4B0C8284" w14:textId="77777777" w:rsidR="00961501" w:rsidRPr="00597E95" w:rsidRDefault="00961501" w:rsidP="00597E95">
            <w:pPr>
              <w:spacing w:line="276" w:lineRule="auto"/>
              <w:ind w:left="-114"/>
              <w:jc w:val="both"/>
              <w:rPr>
                <w:rFonts w:eastAsia="Calibri"/>
                <w:color w:val="000000" w:themeColor="text1"/>
                <w:sz w:val="26"/>
                <w:szCs w:val="26"/>
                <w:lang w:val="pt-BR"/>
                <w14:ligatures w14:val="standardContextual"/>
              </w:rPr>
            </w:pPr>
            <w:r w:rsidRPr="00597E95">
              <w:rPr>
                <w:rFonts w:eastAsia="Calibri"/>
                <w:b/>
                <w:bCs/>
                <w:color w:val="000000" w:themeColor="text1"/>
                <w:sz w:val="26"/>
                <w:szCs w:val="26"/>
                <w:lang w:val="pt-BR"/>
                <w14:ligatures w14:val="standardContextual"/>
              </w:rPr>
              <w:t>Câu 1</w:t>
            </w:r>
            <w:r w:rsidRPr="00597E95">
              <w:rPr>
                <w:rFonts w:eastAsia="Calibri"/>
                <w:color w:val="000000" w:themeColor="text1"/>
                <w:sz w:val="26"/>
                <w:szCs w:val="26"/>
                <w:lang w:val="pt-BR"/>
                <w14:ligatures w14:val="standardContextual"/>
              </w:rPr>
              <w:t>. Nhiệt lượng cần cung cấp để làm hoá hơi 200g nước ở 100</w:t>
            </w:r>
            <w:r w:rsidRPr="00597E95">
              <w:rPr>
                <w:rFonts w:eastAsia="Calibri"/>
                <w:color w:val="000000" w:themeColor="text1"/>
                <w:sz w:val="26"/>
                <w:szCs w:val="26"/>
                <w:vertAlign w:val="superscript"/>
                <w:lang w:val="pt-BR"/>
                <w14:ligatures w14:val="standardContextual"/>
              </w:rPr>
              <w:t>0</w:t>
            </w:r>
            <w:r w:rsidRPr="00597E95">
              <w:rPr>
                <w:rFonts w:eastAsia="Calibri"/>
                <w:color w:val="000000" w:themeColor="text1"/>
                <w:sz w:val="26"/>
                <w:szCs w:val="26"/>
                <w:lang w:val="pt-BR"/>
                <w14:ligatures w14:val="standardContextual"/>
              </w:rPr>
              <w:t>C là bao nhiêu kJ? Cho biết nhiệt hoá hơi riêng của nước là 2,45.10</w:t>
            </w:r>
            <w:r w:rsidRPr="00597E95">
              <w:rPr>
                <w:rFonts w:eastAsia="Calibri"/>
                <w:color w:val="000000" w:themeColor="text1"/>
                <w:sz w:val="26"/>
                <w:szCs w:val="26"/>
                <w:vertAlign w:val="superscript"/>
                <w:lang w:val="pt-BR"/>
                <w14:ligatures w14:val="standardContextual"/>
              </w:rPr>
              <w:t>6</w:t>
            </w:r>
            <w:r w:rsidRPr="00597E95">
              <w:rPr>
                <w:rFonts w:eastAsia="Calibri"/>
                <w:color w:val="000000" w:themeColor="text1"/>
                <w:sz w:val="26"/>
                <w:szCs w:val="26"/>
                <w:lang w:val="pt-BR"/>
                <w14:ligatures w14:val="standardContextual"/>
              </w:rPr>
              <w:t xml:space="preserve"> J/kg</w:t>
            </w:r>
          </w:p>
          <w:p w14:paraId="1AA01907" w14:textId="24EA004F" w:rsidR="00422FE8" w:rsidRPr="00597E95" w:rsidRDefault="00422FE8" w:rsidP="00597E95">
            <w:pPr>
              <w:tabs>
                <w:tab w:val="left" w:pos="360"/>
              </w:tabs>
              <w:spacing w:line="276" w:lineRule="auto"/>
              <w:ind w:left="-109"/>
              <w:jc w:val="both"/>
              <w:rPr>
                <w:rFonts w:eastAsia="Calibri"/>
                <w:color w:val="000000" w:themeColor="text1"/>
                <w:sz w:val="26"/>
                <w:szCs w:val="26"/>
                <w:lang w:val="pt-BR"/>
                <w14:ligatures w14:val="standardContextual"/>
              </w:rPr>
            </w:pPr>
            <w:r w:rsidRPr="00597E95">
              <w:rPr>
                <w:rFonts w:eastAsia="Calibri"/>
                <w:b/>
                <w:bCs/>
                <w:color w:val="000000" w:themeColor="text1"/>
                <w:sz w:val="26"/>
                <w:szCs w:val="26"/>
                <w:lang w:val="pt-BR"/>
                <w14:ligatures w14:val="standardContextual"/>
              </w:rPr>
              <w:t xml:space="preserve">Câu 2. </w:t>
            </w:r>
            <w:r w:rsidRPr="00597E95">
              <w:rPr>
                <w:rFonts w:eastAsia="Calibri"/>
                <w:color w:val="000000" w:themeColor="text1"/>
                <w:sz w:val="26"/>
                <w:szCs w:val="26"/>
                <w:lang w:val="pt-BR"/>
                <w14:ligatures w14:val="standardContextual"/>
              </w:rPr>
              <w:t>Tính Nhiệt lượng cần thiết để làm cho 20 kg nước ở</w:t>
            </w:r>
            <w:r w:rsidRPr="00597E95">
              <w:rPr>
                <w:rFonts w:eastAsia="Calibri"/>
                <w:b/>
                <w:bCs/>
                <w:color w:val="000000" w:themeColor="text1"/>
                <w:sz w:val="26"/>
                <w:szCs w:val="26"/>
                <w:lang w:val="pt-BR"/>
                <w14:ligatures w14:val="standardContextual"/>
              </w:rPr>
              <w:t xml:space="preserve"> </w:t>
            </w:r>
            <w:r w:rsidRPr="00597E95">
              <w:rPr>
                <w:rFonts w:eastAsia="Calibri"/>
                <w:color w:val="000000" w:themeColor="text1"/>
                <w:sz w:val="26"/>
                <w:szCs w:val="26"/>
                <w:lang w:val="pt-BR"/>
                <w14:ligatures w14:val="standardContextual"/>
              </w:rPr>
              <w:t>20</w:t>
            </w:r>
            <w:r w:rsidRPr="00597E95">
              <w:rPr>
                <w:rFonts w:eastAsia="Calibri"/>
                <w:color w:val="000000" w:themeColor="text1"/>
                <w:sz w:val="26"/>
                <w:szCs w:val="26"/>
                <w:vertAlign w:val="superscript"/>
                <w:lang w:val="pt-BR"/>
                <w14:ligatures w14:val="standardContextual"/>
              </w:rPr>
              <w:t>0</w:t>
            </w:r>
            <w:r w:rsidRPr="00597E95">
              <w:rPr>
                <w:rFonts w:eastAsia="Calibri"/>
                <w:color w:val="000000" w:themeColor="text1"/>
                <w:sz w:val="26"/>
                <w:szCs w:val="26"/>
                <w:lang w:val="pt-BR"/>
                <w14:ligatures w14:val="standardContextual"/>
              </w:rPr>
              <w:t>C chuyển hoàn toàn thành hơi ở 100</w:t>
            </w:r>
            <w:r w:rsidRPr="00597E95">
              <w:rPr>
                <w:rFonts w:eastAsia="Calibri"/>
                <w:color w:val="000000" w:themeColor="text1"/>
                <w:sz w:val="26"/>
                <w:szCs w:val="26"/>
                <w:vertAlign w:val="superscript"/>
                <w:lang w:val="pt-BR"/>
                <w14:ligatures w14:val="standardContextual"/>
              </w:rPr>
              <w:t>0</w:t>
            </w:r>
            <w:r w:rsidR="009344E7" w:rsidRPr="00597E95">
              <w:rPr>
                <w:rFonts w:eastAsia="Calibri"/>
                <w:b/>
                <w:color w:val="000000" w:themeColor="text1"/>
                <w:sz w:val="26"/>
                <w:szCs w:val="26"/>
                <w:lang w:val="pt-BR"/>
                <w14:ligatures w14:val="standardContextual"/>
              </w:rPr>
              <w:t xml:space="preserve">C. </w:t>
            </w:r>
            <w:r w:rsidRPr="00597E95">
              <w:rPr>
                <w:rFonts w:eastAsia="Calibri"/>
                <w:color w:val="000000" w:themeColor="text1"/>
                <w:sz w:val="26"/>
                <w:szCs w:val="26"/>
                <w:lang w:val="pt-BR"/>
                <w14:ligatures w14:val="standardContextual"/>
              </w:rPr>
              <w:t xml:space="preserve">Cho </w:t>
            </w:r>
            <w:r w:rsidRPr="00597E95">
              <w:rPr>
                <w:rFonts w:eastAsia="Calibri"/>
                <w:bCs/>
                <w:color w:val="000000" w:themeColor="text1"/>
                <w:sz w:val="26"/>
                <w:szCs w:val="26"/>
                <w:lang w:val="en-ZW" w:eastAsia="en-ZW"/>
              </w:rPr>
              <w:t xml:space="preserve">nhiệt dung riêng là </w:t>
            </w:r>
            <w:r w:rsidRPr="00597E95">
              <w:rPr>
                <w:rFonts w:eastAsia="Calibri"/>
                <w:color w:val="000000" w:themeColor="text1"/>
                <w:sz w:val="26"/>
                <w:szCs w:val="26"/>
                <w:lang w:val="en-ZW" w:eastAsia="en-ZW"/>
              </w:rPr>
              <w:t xml:space="preserve">4180J/kg.K; </w:t>
            </w:r>
            <w:r w:rsidRPr="00597E95">
              <w:rPr>
                <w:rFonts w:eastAsia="Calibri"/>
                <w:color w:val="000000" w:themeColor="text1"/>
                <w:sz w:val="26"/>
                <w:szCs w:val="26"/>
                <w:lang w:val="pt-BR"/>
                <w14:ligatures w14:val="standardContextual"/>
              </w:rPr>
              <w:t>nhiệt hoá hơi riêng của nước là 2,26.10</w:t>
            </w:r>
            <w:r w:rsidRPr="00597E95">
              <w:rPr>
                <w:rFonts w:eastAsia="Calibri"/>
                <w:color w:val="000000" w:themeColor="text1"/>
                <w:sz w:val="26"/>
                <w:szCs w:val="26"/>
                <w:vertAlign w:val="superscript"/>
                <w:lang w:val="pt-BR"/>
                <w14:ligatures w14:val="standardContextual"/>
              </w:rPr>
              <w:t>6</w:t>
            </w:r>
            <w:r w:rsidRPr="00597E95">
              <w:rPr>
                <w:rFonts w:eastAsia="Calibri"/>
                <w:color w:val="000000" w:themeColor="text1"/>
                <w:sz w:val="26"/>
                <w:szCs w:val="26"/>
                <w:lang w:val="pt-BR"/>
                <w14:ligatures w14:val="standardContextual"/>
              </w:rPr>
              <w:t xml:space="preserve"> J/kg. (tính theo MJ và làm tròn đến 1 chữ số thập phân)</w:t>
            </w:r>
          </w:p>
        </w:tc>
        <w:tc>
          <w:tcPr>
            <w:tcW w:w="1981" w:type="dxa"/>
          </w:tcPr>
          <w:p w14:paraId="0AECE462" w14:textId="77777777" w:rsidR="00961501" w:rsidRPr="00597E95" w:rsidRDefault="00961501" w:rsidP="00597E95">
            <w:pPr>
              <w:spacing w:line="276" w:lineRule="auto"/>
              <w:jc w:val="center"/>
              <w:rPr>
                <w:rFonts w:eastAsia="Calibri"/>
                <w:color w:val="000000" w:themeColor="text1"/>
                <w:sz w:val="26"/>
                <w:szCs w:val="26"/>
                <w:lang w:val="pt-BR"/>
                <w14:ligatures w14:val="standardContextual"/>
              </w:rPr>
            </w:pPr>
            <w:r w:rsidRPr="00597E95">
              <w:rPr>
                <w:noProof/>
                <w:color w:val="000000" w:themeColor="text1"/>
                <w:sz w:val="26"/>
                <w:szCs w:val="26"/>
              </w:rPr>
              <w:drawing>
                <wp:inline distT="0" distB="0" distL="0" distR="0" wp14:anchorId="687AE3D9" wp14:editId="0A9C1D5C">
                  <wp:extent cx="1130447" cy="1216324"/>
                  <wp:effectExtent l="0" t="0" r="0" b="3175"/>
                  <wp:docPr id="486765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160833" cy="12490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748645" w14:textId="2B8AA3E1"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eastAsia="Calibri" w:hAnsi="Times New Roman" w:cs="Times New Roman"/>
          <w:b/>
          <w:bCs/>
          <w:color w:val="000000" w:themeColor="text1"/>
          <w:sz w:val="26"/>
          <w:szCs w:val="26"/>
          <w:lang w:val="pt-BR"/>
          <w14:ligatures w14:val="standardContextual"/>
        </w:rPr>
        <w:t>Câu 3</w:t>
      </w:r>
      <w:r w:rsidRPr="00597E95">
        <w:rPr>
          <w:rFonts w:ascii="Times New Roman" w:eastAsia="Calibri" w:hAnsi="Times New Roman" w:cs="Times New Roman"/>
          <w:i/>
          <w:iCs/>
          <w:color w:val="000000" w:themeColor="text1"/>
          <w:sz w:val="26"/>
          <w:szCs w:val="26"/>
          <w:lang w:val="pt-BR"/>
          <w14:ligatures w14:val="standardContextual"/>
        </w:rPr>
        <w:t xml:space="preserve">. </w:t>
      </w:r>
      <w:r w:rsidRPr="00597E95">
        <w:rPr>
          <w:rFonts w:ascii="Times New Roman" w:hAnsi="Times New Roman" w:cs="Times New Roman"/>
          <w:color w:val="000000" w:themeColor="text1"/>
          <w:sz w:val="26"/>
          <w:szCs w:val="26"/>
        </w:rPr>
        <w:t xml:space="preserve">Nhiệt dung riêng của nước </w:t>
      </w:r>
      <w:r w:rsidRPr="00597E95">
        <w:rPr>
          <w:rStyle w:val="fontstyle01"/>
          <w:rFonts w:ascii="Times New Roman" w:hAnsi="Times New Roman" w:cs="Times New Roman"/>
          <w:color w:val="000000" w:themeColor="text1"/>
        </w:rPr>
        <w:t xml:space="preserve">4200J/kg.K. Để 2kg nước tăng </w:t>
      </w:r>
      <w:r w:rsidR="00F06CA0" w:rsidRPr="00597E95">
        <w:rPr>
          <w:rStyle w:val="fontstyle01"/>
          <w:rFonts w:ascii="Times New Roman" w:hAnsi="Times New Roman" w:cs="Times New Roman"/>
          <w:color w:val="000000" w:themeColor="text1"/>
        </w:rPr>
        <w:t>thêm</w:t>
      </w:r>
      <w:r w:rsidRPr="00597E95">
        <w:rPr>
          <w:rStyle w:val="fontstyle01"/>
          <w:rFonts w:ascii="Times New Roman" w:hAnsi="Times New Roman" w:cs="Times New Roman"/>
          <w:color w:val="000000" w:themeColor="text1"/>
        </w:rPr>
        <w:t xml:space="preserve"> 20</w:t>
      </w:r>
      <w:r w:rsidRPr="00597E95">
        <w:rPr>
          <w:rStyle w:val="fontstyle01"/>
          <w:rFonts w:ascii="Times New Roman" w:hAnsi="Times New Roman" w:cs="Times New Roman"/>
          <w:color w:val="000000" w:themeColor="text1"/>
          <w:vertAlign w:val="superscript"/>
        </w:rPr>
        <w:t>0</w:t>
      </w:r>
      <w:r w:rsidRPr="00597E95">
        <w:rPr>
          <w:rStyle w:val="fontstyle01"/>
          <w:rFonts w:ascii="Times New Roman" w:hAnsi="Times New Roman" w:cs="Times New Roman"/>
          <w:color w:val="000000" w:themeColor="text1"/>
        </w:rPr>
        <w:t>C thì cần cung cấp nhiệt lượng là bao nhiêu kJ?</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1424"/>
      </w:tblGrid>
      <w:tr w:rsidR="00597E95" w:rsidRPr="00597E95" w14:paraId="613EC565" w14:textId="77777777" w:rsidTr="000D3609">
        <w:tc>
          <w:tcPr>
            <w:tcW w:w="8222" w:type="dxa"/>
          </w:tcPr>
          <w:p w14:paraId="3F4FB16D" w14:textId="77777777" w:rsidR="00961501" w:rsidRPr="00597E95" w:rsidRDefault="00961501" w:rsidP="00597E95">
            <w:pPr>
              <w:pStyle w:val="ListParagraph"/>
              <w:spacing w:after="0" w:line="276" w:lineRule="auto"/>
              <w:ind w:left="-114"/>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Câu 4</w:t>
            </w:r>
            <w:r w:rsidRPr="00597E95">
              <w:rPr>
                <w:rFonts w:ascii="Times New Roman" w:hAnsi="Times New Roman" w:cs="Times New Roman"/>
                <w:color w:val="000000" w:themeColor="text1"/>
                <w:sz w:val="26"/>
                <w:szCs w:val="26"/>
              </w:rPr>
              <w:t>. Lượng nước sôi có trong một chiếc ấm có khối lượng m = 300 g. Đun nước tới nhiệt độ sôi, dưới áp suất khí quyển bằng 1atm. Cho nhiệt hóa hơi riêng của nước là 2,3.10</w:t>
            </w:r>
            <w:r w:rsidRPr="00597E95">
              <w:rPr>
                <w:rFonts w:ascii="Times New Roman" w:hAnsi="Times New Roman" w:cs="Times New Roman"/>
                <w:color w:val="000000" w:themeColor="text1"/>
                <w:sz w:val="26"/>
                <w:szCs w:val="26"/>
                <w:vertAlign w:val="superscript"/>
              </w:rPr>
              <w:t>6</w:t>
            </w:r>
            <w:r w:rsidRPr="00597E95">
              <w:rPr>
                <w:rFonts w:ascii="Times New Roman" w:hAnsi="Times New Roman" w:cs="Times New Roman"/>
                <w:color w:val="000000" w:themeColor="text1"/>
                <w:sz w:val="26"/>
                <w:szCs w:val="26"/>
              </w:rPr>
              <w:t> J/kg. Tính Nhiệt lượng cần thiết để có m’ = 100 g nước hóa thành hơi theo đơn vị kJ và làm tròn đến hàng đơn vị.</w:t>
            </w:r>
          </w:p>
        </w:tc>
        <w:tc>
          <w:tcPr>
            <w:tcW w:w="1424" w:type="dxa"/>
          </w:tcPr>
          <w:p w14:paraId="6F566A74"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noProof/>
                <w:color w:val="000000" w:themeColor="text1"/>
                <w:sz w:val="26"/>
                <w:szCs w:val="26"/>
              </w:rPr>
              <w:drawing>
                <wp:inline distT="0" distB="0" distL="0" distR="0" wp14:anchorId="58C81534" wp14:editId="11852D48">
                  <wp:extent cx="663403" cy="890601"/>
                  <wp:effectExtent l="0" t="0" r="3810" b="5080"/>
                  <wp:docPr id="17616106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10671"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3403" cy="8906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27AB34"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eastAsia="Calibri" w:hAnsi="Times New Roman" w:cs="Times New Roman"/>
          <w:b/>
          <w:bCs/>
          <w:color w:val="000000" w:themeColor="text1"/>
          <w:sz w:val="26"/>
          <w:szCs w:val="26"/>
          <w:lang w:val="pt-BR"/>
          <w14:ligatures w14:val="standardContextual"/>
        </w:rPr>
        <w:t xml:space="preserve">Câu 5. </w:t>
      </w:r>
      <w:r w:rsidRPr="00597E95">
        <w:rPr>
          <w:rFonts w:ascii="Times New Roman" w:hAnsi="Times New Roman" w:cs="Times New Roman"/>
          <w:color w:val="000000" w:themeColor="text1"/>
          <w:sz w:val="26"/>
          <w:szCs w:val="26"/>
        </w:rPr>
        <w:t>Cần cung cấp một nhiệt lượng bằng bao nhiêu theo đơn vị kJ và làm tròn đến hàng đơn vị để làm cho m = 200 g nước lấy ở t</w:t>
      </w:r>
      <w:r w:rsidRPr="00597E95">
        <w:rPr>
          <w:rFonts w:ascii="Times New Roman" w:hAnsi="Times New Roman" w:cs="Times New Roman"/>
          <w:color w:val="000000" w:themeColor="text1"/>
          <w:sz w:val="26"/>
          <w:szCs w:val="26"/>
          <w:vertAlign w:val="subscript"/>
        </w:rPr>
        <w:t>1</w:t>
      </w:r>
      <w:r w:rsidRPr="00597E95">
        <w:rPr>
          <w:rFonts w:ascii="Times New Roman" w:hAnsi="Times New Roman" w:cs="Times New Roman"/>
          <w:color w:val="000000" w:themeColor="text1"/>
          <w:sz w:val="26"/>
          <w:szCs w:val="26"/>
        </w:rPr>
        <w:t> = 10 </w:t>
      </w:r>
      <w:r w:rsidRPr="00597E95">
        <w:rPr>
          <w:rFonts w:ascii="Times New Roman" w:hAnsi="Times New Roman" w:cs="Times New Roman"/>
          <w:color w:val="000000" w:themeColor="text1"/>
          <w:sz w:val="26"/>
          <w:szCs w:val="26"/>
          <w:vertAlign w:val="superscript"/>
        </w:rPr>
        <w:t>o</w:t>
      </w:r>
      <w:r w:rsidRPr="00597E95">
        <w:rPr>
          <w:rFonts w:ascii="Times New Roman" w:hAnsi="Times New Roman" w:cs="Times New Roman"/>
          <w:color w:val="000000" w:themeColor="text1"/>
          <w:sz w:val="26"/>
          <w:szCs w:val="26"/>
        </w:rPr>
        <w:t>C sôi ở t</w:t>
      </w:r>
      <w:r w:rsidRPr="00597E95">
        <w:rPr>
          <w:rFonts w:ascii="Times New Roman" w:hAnsi="Times New Roman" w:cs="Times New Roman"/>
          <w:color w:val="000000" w:themeColor="text1"/>
          <w:sz w:val="26"/>
          <w:szCs w:val="26"/>
          <w:vertAlign w:val="subscript"/>
        </w:rPr>
        <w:t>2</w:t>
      </w:r>
      <w:r w:rsidRPr="00597E95">
        <w:rPr>
          <w:rFonts w:ascii="Times New Roman" w:hAnsi="Times New Roman" w:cs="Times New Roman"/>
          <w:color w:val="000000" w:themeColor="text1"/>
          <w:sz w:val="26"/>
          <w:szCs w:val="26"/>
        </w:rPr>
        <w:t> = 100 </w:t>
      </w:r>
      <w:r w:rsidRPr="00597E95">
        <w:rPr>
          <w:rFonts w:ascii="Times New Roman" w:hAnsi="Times New Roman" w:cs="Times New Roman"/>
          <w:color w:val="000000" w:themeColor="text1"/>
          <w:sz w:val="26"/>
          <w:szCs w:val="26"/>
          <w:vertAlign w:val="superscript"/>
        </w:rPr>
        <w:t>o</w:t>
      </w:r>
      <w:r w:rsidRPr="00597E95">
        <w:rPr>
          <w:rFonts w:ascii="Times New Roman" w:hAnsi="Times New Roman" w:cs="Times New Roman"/>
          <w:color w:val="000000" w:themeColor="text1"/>
          <w:sz w:val="26"/>
          <w:szCs w:val="26"/>
        </w:rPr>
        <w:t>C và 10 % khối lượng của nó đã hóa hơi khi sôi. Biết nhiệt dung riêng của nước là c = 4190 J/kg.K và nhiệt hóa hơi của nước là L = 2,26.10</w:t>
      </w:r>
      <w:r w:rsidRPr="00597E95">
        <w:rPr>
          <w:rFonts w:ascii="Times New Roman" w:hAnsi="Times New Roman" w:cs="Times New Roman"/>
          <w:color w:val="000000" w:themeColor="text1"/>
          <w:sz w:val="26"/>
          <w:szCs w:val="26"/>
          <w:vertAlign w:val="superscript"/>
        </w:rPr>
        <w:t>6</w:t>
      </w:r>
      <w:r w:rsidRPr="00597E95">
        <w:rPr>
          <w:rFonts w:ascii="Times New Roman" w:hAnsi="Times New Roman" w:cs="Times New Roman"/>
          <w:color w:val="000000" w:themeColor="text1"/>
          <w:sz w:val="26"/>
          <w:szCs w:val="26"/>
        </w:rPr>
        <w:t xml:space="preserve"> J/kg. </w:t>
      </w:r>
    </w:p>
    <w:p w14:paraId="4CDFB8DD" w14:textId="672069B4" w:rsidR="00DA439A" w:rsidRPr="00597E95" w:rsidRDefault="00961501" w:rsidP="00597E95">
      <w:pPr>
        <w:tabs>
          <w:tab w:val="left" w:pos="360"/>
        </w:tabs>
        <w:spacing w:line="276" w:lineRule="auto"/>
        <w:jc w:val="both"/>
        <w:rPr>
          <w:color w:val="000000" w:themeColor="text1"/>
          <w:sz w:val="26"/>
          <w:szCs w:val="26"/>
        </w:rPr>
      </w:pPr>
      <w:r w:rsidRPr="00597E95">
        <w:rPr>
          <w:rFonts w:eastAsia="Calibri"/>
          <w:b/>
          <w:bCs/>
          <w:color w:val="000000" w:themeColor="text1"/>
          <w:sz w:val="26"/>
          <w:szCs w:val="26"/>
          <w:lang w:val="pt-BR"/>
          <w14:ligatures w14:val="standardContextual"/>
        </w:rPr>
        <w:t xml:space="preserve">Câu 6. </w:t>
      </w:r>
      <w:r w:rsidRPr="00597E95">
        <w:rPr>
          <w:rFonts w:eastAsia="Calibri"/>
          <w:color w:val="000000" w:themeColor="text1"/>
          <w:sz w:val="26"/>
          <w:szCs w:val="26"/>
          <w:lang w:val="pt-BR"/>
          <w14:ligatures w14:val="standardContextual"/>
        </w:rPr>
        <w:t>Tính nhiệt lượng cần thiết để đun 300g nước có nhiệt độ ban đầu 20</w:t>
      </w:r>
      <w:r w:rsidRPr="00597E95">
        <w:rPr>
          <w:rFonts w:eastAsia="Calibri"/>
          <w:color w:val="000000" w:themeColor="text1"/>
          <w:sz w:val="26"/>
          <w:szCs w:val="26"/>
          <w:vertAlign w:val="superscript"/>
          <w:lang w:val="pt-BR"/>
          <w14:ligatures w14:val="standardContextual"/>
        </w:rPr>
        <w:t>0</w:t>
      </w:r>
      <w:r w:rsidRPr="00597E95">
        <w:rPr>
          <w:rFonts w:eastAsia="Calibri"/>
          <w:color w:val="000000" w:themeColor="text1"/>
          <w:sz w:val="26"/>
          <w:szCs w:val="26"/>
          <w:lang w:val="pt-BR"/>
          <w14:ligatures w14:val="standardContextual"/>
        </w:rPr>
        <w:t xml:space="preserve">C đến khi sôi ở áp suất tiêu chuẩn. Cho </w:t>
      </w:r>
      <w:r w:rsidRPr="00597E95">
        <w:rPr>
          <w:rFonts w:eastAsia="Calibri"/>
          <w:bCs/>
          <w:color w:val="000000" w:themeColor="text1"/>
          <w:sz w:val="26"/>
          <w:szCs w:val="26"/>
          <w:lang w:val="en-ZW" w:eastAsia="en-ZW"/>
        </w:rPr>
        <w:t xml:space="preserve">nhiệt dung riêng là </w:t>
      </w:r>
      <w:r w:rsidRPr="00597E95">
        <w:rPr>
          <w:rFonts w:eastAsia="Calibri"/>
          <w:color w:val="000000" w:themeColor="text1"/>
          <w:sz w:val="26"/>
          <w:szCs w:val="26"/>
          <w:lang w:val="en-ZW" w:eastAsia="en-ZW"/>
        </w:rPr>
        <w:t>4180J/kg.K. (</w:t>
      </w:r>
      <w:r w:rsidRPr="00597E95">
        <w:rPr>
          <w:color w:val="000000" w:themeColor="text1"/>
          <w:sz w:val="26"/>
          <w:szCs w:val="26"/>
        </w:rPr>
        <w:t>theo đơn vị kJ và làm tròn đến hàng đơn vị)</w:t>
      </w:r>
    </w:p>
    <w:p w14:paraId="269524D3" w14:textId="77777777" w:rsidR="00597E95" w:rsidRDefault="00597E95" w:rsidP="00597E95">
      <w:pPr>
        <w:jc w:val="center"/>
        <w:rPr>
          <w:b/>
          <w:color w:val="FF0000"/>
          <w:sz w:val="40"/>
          <w:szCs w:val="40"/>
          <w:highlight w:val="yellow"/>
        </w:rPr>
      </w:pPr>
      <w:bookmarkStart w:id="13" w:name="_Hlk166326018"/>
    </w:p>
    <w:p w14:paraId="7A5005A7" w14:textId="58DCB83F" w:rsidR="00DA439A" w:rsidRPr="00597E95" w:rsidRDefault="00DA439A" w:rsidP="00597E95">
      <w:pPr>
        <w:jc w:val="center"/>
        <w:rPr>
          <w:b/>
          <w:color w:val="FF0000"/>
          <w:sz w:val="40"/>
          <w:szCs w:val="40"/>
        </w:rPr>
      </w:pPr>
      <w:bookmarkStart w:id="14" w:name="_GoBack"/>
      <w:bookmarkEnd w:id="14"/>
      <w:r w:rsidRPr="00597E95">
        <w:rPr>
          <w:b/>
          <w:color w:val="FF0000"/>
          <w:sz w:val="40"/>
          <w:szCs w:val="40"/>
          <w:highlight w:val="yellow"/>
        </w:rPr>
        <w:t>HƯỚNG DẪN GIẢI</w:t>
      </w:r>
    </w:p>
    <w:p w14:paraId="605DB8DA" w14:textId="74E7A1D3" w:rsidR="00961501" w:rsidRPr="00597E95" w:rsidRDefault="00DA439A" w:rsidP="00597E95">
      <w:pPr>
        <w:spacing w:line="276" w:lineRule="auto"/>
        <w:rPr>
          <w:b/>
          <w:bCs/>
          <w:color w:val="000000" w:themeColor="text1"/>
          <w:sz w:val="26"/>
          <w:szCs w:val="26"/>
        </w:rPr>
      </w:pPr>
      <w:r w:rsidRPr="00597E95">
        <w:rPr>
          <w:b/>
          <w:bCs/>
          <w:color w:val="000000" w:themeColor="text1"/>
          <w:sz w:val="26"/>
          <w:szCs w:val="26"/>
        </w:rPr>
        <w:t xml:space="preserve">1. Câu trắc nhiệm nhiều phương án lựa chọn ( 4,5 điểm ) </w:t>
      </w:r>
      <w:bookmarkEnd w:id="13"/>
    </w:p>
    <w:p w14:paraId="06895ADE" w14:textId="77777777" w:rsidR="00961501" w:rsidRPr="00597E95" w:rsidRDefault="00961501" w:rsidP="00597E95">
      <w:pPr>
        <w:tabs>
          <w:tab w:val="left" w:pos="360"/>
        </w:tabs>
        <w:spacing w:line="276" w:lineRule="auto"/>
        <w:jc w:val="center"/>
        <w:rPr>
          <w:i/>
          <w:iCs/>
          <w:color w:val="000000" w:themeColor="text1"/>
          <w:sz w:val="26"/>
          <w:szCs w:val="26"/>
        </w:rPr>
      </w:pPr>
      <w:r w:rsidRPr="00597E95">
        <w:rPr>
          <w:i/>
          <w:iCs/>
          <w:color w:val="000000" w:themeColor="text1"/>
          <w:sz w:val="26"/>
          <w:szCs w:val="26"/>
        </w:rPr>
        <w:t>Thí sinh trả lời từ câu 1 đến câu 18. Mỗi câu  hỏi thí sinh chỉ chọn một phương án.</w:t>
      </w:r>
    </w:p>
    <w:p w14:paraId="5E6F97B1" w14:textId="77777777" w:rsidR="00961501" w:rsidRPr="00597E95" w:rsidRDefault="00961501" w:rsidP="00597E95">
      <w:pPr>
        <w:tabs>
          <w:tab w:val="left" w:pos="360"/>
        </w:tabs>
        <w:spacing w:line="276" w:lineRule="auto"/>
        <w:jc w:val="center"/>
        <w:rPr>
          <w:i/>
          <w:iCs/>
          <w:color w:val="000000" w:themeColor="text1"/>
          <w:sz w:val="26"/>
          <w:szCs w:val="26"/>
        </w:rPr>
      </w:pPr>
      <w:r w:rsidRPr="00597E95">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597E95" w:rsidRPr="00597E95" w14:paraId="696E2A9D" w14:textId="77777777" w:rsidTr="000D360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A1B3F1C" w14:textId="77777777" w:rsidR="00961501" w:rsidRPr="00597E95" w:rsidRDefault="00961501" w:rsidP="00597E95">
            <w:pPr>
              <w:spacing w:line="276" w:lineRule="auto"/>
              <w:jc w:val="center"/>
              <w:rPr>
                <w:b/>
                <w:bCs/>
                <w:color w:val="000000" w:themeColor="text1"/>
                <w:sz w:val="26"/>
                <w:szCs w:val="26"/>
              </w:rPr>
            </w:pPr>
            <w:bookmarkStart w:id="15" w:name="_Hlk163231794"/>
            <w:r w:rsidRPr="00597E95">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0250FEE6"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784F7C6B"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1C64FDED"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Đáp án</w:t>
            </w:r>
          </w:p>
        </w:tc>
      </w:tr>
      <w:tr w:rsidR="00597E95" w:rsidRPr="00597E95" w14:paraId="34AD168F"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265A7BF"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w:t>
            </w:r>
          </w:p>
        </w:tc>
        <w:tc>
          <w:tcPr>
            <w:tcW w:w="0" w:type="auto"/>
            <w:tcBorders>
              <w:bottom w:val="single" w:sz="8" w:space="0" w:color="000000"/>
              <w:right w:val="single" w:sz="8" w:space="0" w:color="000000"/>
            </w:tcBorders>
            <w:vAlign w:val="center"/>
          </w:tcPr>
          <w:p w14:paraId="50E114A4" w14:textId="4F962135" w:rsidR="00961501" w:rsidRPr="00597E95" w:rsidRDefault="00CD653B" w:rsidP="00597E95">
            <w:pPr>
              <w:spacing w:line="276" w:lineRule="auto"/>
              <w:jc w:val="center"/>
              <w:rPr>
                <w:color w:val="000000" w:themeColor="text1"/>
                <w:sz w:val="26"/>
                <w:szCs w:val="26"/>
              </w:rPr>
            </w:pPr>
            <w:r w:rsidRPr="00597E95">
              <w:rPr>
                <w:color w:val="000000" w:themeColor="text1"/>
                <w:sz w:val="26"/>
                <w:szCs w:val="26"/>
              </w:rPr>
              <w:t>A</w:t>
            </w:r>
          </w:p>
        </w:tc>
        <w:tc>
          <w:tcPr>
            <w:tcW w:w="0" w:type="auto"/>
            <w:tcBorders>
              <w:bottom w:val="single" w:sz="8" w:space="0" w:color="000000"/>
              <w:right w:val="single" w:sz="8" w:space="0" w:color="000000"/>
            </w:tcBorders>
            <w:vAlign w:val="center"/>
          </w:tcPr>
          <w:p w14:paraId="65E1B1A4"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10</w:t>
            </w:r>
          </w:p>
        </w:tc>
        <w:tc>
          <w:tcPr>
            <w:tcW w:w="0" w:type="auto"/>
            <w:tcBorders>
              <w:bottom w:val="single" w:sz="8" w:space="0" w:color="000000"/>
              <w:right w:val="single" w:sz="8" w:space="0" w:color="000000"/>
            </w:tcBorders>
            <w:vAlign w:val="center"/>
          </w:tcPr>
          <w:p w14:paraId="1E68C728"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B</w:t>
            </w:r>
          </w:p>
        </w:tc>
      </w:tr>
      <w:tr w:rsidR="00597E95" w:rsidRPr="00597E95" w14:paraId="716F9ABB"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473B4C"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2</w:t>
            </w:r>
          </w:p>
        </w:tc>
        <w:tc>
          <w:tcPr>
            <w:tcW w:w="0" w:type="auto"/>
            <w:tcBorders>
              <w:bottom w:val="single" w:sz="8" w:space="0" w:color="000000"/>
              <w:right w:val="single" w:sz="8" w:space="0" w:color="000000"/>
            </w:tcBorders>
            <w:vAlign w:val="center"/>
          </w:tcPr>
          <w:p w14:paraId="1ABABA2A"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A</w:t>
            </w:r>
          </w:p>
        </w:tc>
        <w:tc>
          <w:tcPr>
            <w:tcW w:w="0" w:type="auto"/>
            <w:tcBorders>
              <w:bottom w:val="single" w:sz="8" w:space="0" w:color="000000"/>
              <w:right w:val="single" w:sz="8" w:space="0" w:color="000000"/>
            </w:tcBorders>
            <w:vAlign w:val="center"/>
          </w:tcPr>
          <w:p w14:paraId="088491F0"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11</w:t>
            </w:r>
          </w:p>
        </w:tc>
        <w:tc>
          <w:tcPr>
            <w:tcW w:w="0" w:type="auto"/>
            <w:tcBorders>
              <w:bottom w:val="single" w:sz="8" w:space="0" w:color="000000"/>
              <w:right w:val="single" w:sz="8" w:space="0" w:color="000000"/>
            </w:tcBorders>
            <w:vAlign w:val="center"/>
          </w:tcPr>
          <w:p w14:paraId="60DF4BE6"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B</w:t>
            </w:r>
          </w:p>
        </w:tc>
      </w:tr>
      <w:tr w:rsidR="00597E95" w:rsidRPr="00597E95" w14:paraId="2074DF9A"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18FF284"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3</w:t>
            </w:r>
          </w:p>
        </w:tc>
        <w:tc>
          <w:tcPr>
            <w:tcW w:w="0" w:type="auto"/>
            <w:tcBorders>
              <w:bottom w:val="single" w:sz="8" w:space="0" w:color="000000"/>
              <w:right w:val="single" w:sz="8" w:space="0" w:color="000000"/>
            </w:tcBorders>
            <w:vAlign w:val="center"/>
          </w:tcPr>
          <w:p w14:paraId="6A579215" w14:textId="7DDAD445" w:rsidR="00961501" w:rsidRPr="00597E95" w:rsidRDefault="00BB3F32" w:rsidP="00597E95">
            <w:pPr>
              <w:spacing w:line="276" w:lineRule="auto"/>
              <w:jc w:val="center"/>
              <w:rPr>
                <w:color w:val="000000" w:themeColor="text1"/>
                <w:sz w:val="26"/>
                <w:szCs w:val="26"/>
              </w:rPr>
            </w:pPr>
            <w:r w:rsidRPr="00597E95">
              <w:rPr>
                <w:color w:val="000000" w:themeColor="text1"/>
                <w:sz w:val="26"/>
                <w:szCs w:val="26"/>
              </w:rPr>
              <w:t>B</w:t>
            </w:r>
          </w:p>
        </w:tc>
        <w:tc>
          <w:tcPr>
            <w:tcW w:w="0" w:type="auto"/>
            <w:tcBorders>
              <w:bottom w:val="single" w:sz="8" w:space="0" w:color="000000"/>
              <w:right w:val="single" w:sz="8" w:space="0" w:color="000000"/>
            </w:tcBorders>
            <w:vAlign w:val="center"/>
          </w:tcPr>
          <w:p w14:paraId="3C8C318E"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12</w:t>
            </w:r>
          </w:p>
        </w:tc>
        <w:tc>
          <w:tcPr>
            <w:tcW w:w="0" w:type="auto"/>
            <w:tcBorders>
              <w:bottom w:val="single" w:sz="8" w:space="0" w:color="000000"/>
              <w:right w:val="single" w:sz="8" w:space="0" w:color="000000"/>
            </w:tcBorders>
            <w:vAlign w:val="center"/>
          </w:tcPr>
          <w:p w14:paraId="6955ED13"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B</w:t>
            </w:r>
          </w:p>
        </w:tc>
      </w:tr>
      <w:tr w:rsidR="00597E95" w:rsidRPr="00597E95" w14:paraId="5A1E3E0E"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B2C76D"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4</w:t>
            </w:r>
          </w:p>
        </w:tc>
        <w:tc>
          <w:tcPr>
            <w:tcW w:w="0" w:type="auto"/>
            <w:tcBorders>
              <w:bottom w:val="single" w:sz="8" w:space="0" w:color="000000"/>
              <w:right w:val="single" w:sz="8" w:space="0" w:color="000000"/>
            </w:tcBorders>
            <w:vAlign w:val="center"/>
          </w:tcPr>
          <w:p w14:paraId="6B996814"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B</w:t>
            </w:r>
          </w:p>
        </w:tc>
        <w:tc>
          <w:tcPr>
            <w:tcW w:w="0" w:type="auto"/>
            <w:tcBorders>
              <w:bottom w:val="single" w:sz="8" w:space="0" w:color="000000"/>
              <w:right w:val="single" w:sz="8" w:space="0" w:color="000000"/>
            </w:tcBorders>
            <w:vAlign w:val="center"/>
          </w:tcPr>
          <w:p w14:paraId="773AAC0B"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13</w:t>
            </w:r>
          </w:p>
        </w:tc>
        <w:tc>
          <w:tcPr>
            <w:tcW w:w="0" w:type="auto"/>
            <w:tcBorders>
              <w:bottom w:val="single" w:sz="8" w:space="0" w:color="000000"/>
              <w:right w:val="single" w:sz="8" w:space="0" w:color="000000"/>
            </w:tcBorders>
            <w:vAlign w:val="center"/>
          </w:tcPr>
          <w:p w14:paraId="20E707AD"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B</w:t>
            </w:r>
          </w:p>
        </w:tc>
      </w:tr>
      <w:tr w:rsidR="00597E95" w:rsidRPr="00597E95" w14:paraId="2C6269EB"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3F807E"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5</w:t>
            </w:r>
          </w:p>
        </w:tc>
        <w:tc>
          <w:tcPr>
            <w:tcW w:w="0" w:type="auto"/>
            <w:tcBorders>
              <w:bottom w:val="single" w:sz="8" w:space="0" w:color="000000"/>
              <w:right w:val="single" w:sz="8" w:space="0" w:color="000000"/>
            </w:tcBorders>
            <w:vAlign w:val="center"/>
          </w:tcPr>
          <w:p w14:paraId="003140B6"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C</w:t>
            </w:r>
          </w:p>
        </w:tc>
        <w:tc>
          <w:tcPr>
            <w:tcW w:w="0" w:type="auto"/>
            <w:tcBorders>
              <w:bottom w:val="single" w:sz="8" w:space="0" w:color="000000"/>
              <w:right w:val="single" w:sz="8" w:space="0" w:color="000000"/>
            </w:tcBorders>
            <w:vAlign w:val="center"/>
          </w:tcPr>
          <w:p w14:paraId="7C8C3EE9"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14</w:t>
            </w:r>
          </w:p>
        </w:tc>
        <w:tc>
          <w:tcPr>
            <w:tcW w:w="0" w:type="auto"/>
            <w:tcBorders>
              <w:bottom w:val="single" w:sz="8" w:space="0" w:color="000000"/>
              <w:right w:val="single" w:sz="8" w:space="0" w:color="000000"/>
            </w:tcBorders>
            <w:vAlign w:val="center"/>
          </w:tcPr>
          <w:p w14:paraId="2B5664B6"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B</w:t>
            </w:r>
          </w:p>
        </w:tc>
      </w:tr>
      <w:tr w:rsidR="00597E95" w:rsidRPr="00597E95" w14:paraId="61ADF52C"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6862101"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6</w:t>
            </w:r>
          </w:p>
        </w:tc>
        <w:tc>
          <w:tcPr>
            <w:tcW w:w="0" w:type="auto"/>
            <w:tcBorders>
              <w:bottom w:val="single" w:sz="8" w:space="0" w:color="000000"/>
              <w:right w:val="single" w:sz="8" w:space="0" w:color="000000"/>
            </w:tcBorders>
            <w:vAlign w:val="center"/>
          </w:tcPr>
          <w:p w14:paraId="72AD0BE3"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D</w:t>
            </w:r>
          </w:p>
        </w:tc>
        <w:tc>
          <w:tcPr>
            <w:tcW w:w="0" w:type="auto"/>
            <w:tcBorders>
              <w:bottom w:val="single" w:sz="8" w:space="0" w:color="000000"/>
              <w:right w:val="single" w:sz="8" w:space="0" w:color="000000"/>
            </w:tcBorders>
            <w:vAlign w:val="center"/>
          </w:tcPr>
          <w:p w14:paraId="73ADEC36"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15</w:t>
            </w:r>
          </w:p>
        </w:tc>
        <w:tc>
          <w:tcPr>
            <w:tcW w:w="0" w:type="auto"/>
            <w:tcBorders>
              <w:bottom w:val="single" w:sz="8" w:space="0" w:color="000000"/>
              <w:right w:val="single" w:sz="8" w:space="0" w:color="000000"/>
            </w:tcBorders>
            <w:vAlign w:val="center"/>
          </w:tcPr>
          <w:p w14:paraId="724BD16B"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C</w:t>
            </w:r>
          </w:p>
        </w:tc>
      </w:tr>
      <w:tr w:rsidR="00597E95" w:rsidRPr="00597E95" w14:paraId="41DE6D16"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9A38A33"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7</w:t>
            </w:r>
          </w:p>
        </w:tc>
        <w:tc>
          <w:tcPr>
            <w:tcW w:w="0" w:type="auto"/>
            <w:tcBorders>
              <w:bottom w:val="single" w:sz="8" w:space="0" w:color="000000"/>
              <w:right w:val="single" w:sz="8" w:space="0" w:color="000000"/>
            </w:tcBorders>
            <w:vAlign w:val="center"/>
          </w:tcPr>
          <w:p w14:paraId="41F9B1FA" w14:textId="2A5253B8" w:rsidR="00961501" w:rsidRPr="00597E95" w:rsidRDefault="00CD653B" w:rsidP="00597E95">
            <w:pPr>
              <w:spacing w:line="276" w:lineRule="auto"/>
              <w:jc w:val="center"/>
              <w:rPr>
                <w:color w:val="000000" w:themeColor="text1"/>
                <w:sz w:val="26"/>
                <w:szCs w:val="26"/>
              </w:rPr>
            </w:pPr>
            <w:r w:rsidRPr="00597E95">
              <w:rPr>
                <w:color w:val="000000" w:themeColor="text1"/>
                <w:sz w:val="26"/>
                <w:szCs w:val="26"/>
              </w:rPr>
              <w:t>B</w:t>
            </w:r>
          </w:p>
        </w:tc>
        <w:tc>
          <w:tcPr>
            <w:tcW w:w="0" w:type="auto"/>
            <w:tcBorders>
              <w:bottom w:val="single" w:sz="8" w:space="0" w:color="000000"/>
              <w:right w:val="single" w:sz="8" w:space="0" w:color="000000"/>
            </w:tcBorders>
            <w:vAlign w:val="center"/>
          </w:tcPr>
          <w:p w14:paraId="232D896E"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16</w:t>
            </w:r>
          </w:p>
        </w:tc>
        <w:tc>
          <w:tcPr>
            <w:tcW w:w="0" w:type="auto"/>
            <w:tcBorders>
              <w:bottom w:val="single" w:sz="8" w:space="0" w:color="000000"/>
              <w:right w:val="single" w:sz="8" w:space="0" w:color="000000"/>
            </w:tcBorders>
            <w:vAlign w:val="center"/>
          </w:tcPr>
          <w:p w14:paraId="24FE10FD"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C</w:t>
            </w:r>
          </w:p>
        </w:tc>
      </w:tr>
      <w:tr w:rsidR="00597E95" w:rsidRPr="00597E95" w14:paraId="0B4CE209"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0BC128"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8</w:t>
            </w:r>
          </w:p>
        </w:tc>
        <w:tc>
          <w:tcPr>
            <w:tcW w:w="0" w:type="auto"/>
            <w:tcBorders>
              <w:bottom w:val="single" w:sz="8" w:space="0" w:color="000000"/>
              <w:right w:val="single" w:sz="8" w:space="0" w:color="000000"/>
            </w:tcBorders>
            <w:vAlign w:val="center"/>
          </w:tcPr>
          <w:p w14:paraId="16FDDF0B"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A</w:t>
            </w:r>
          </w:p>
        </w:tc>
        <w:tc>
          <w:tcPr>
            <w:tcW w:w="0" w:type="auto"/>
            <w:tcBorders>
              <w:bottom w:val="single" w:sz="8" w:space="0" w:color="000000"/>
              <w:right w:val="single" w:sz="8" w:space="0" w:color="000000"/>
            </w:tcBorders>
            <w:vAlign w:val="center"/>
          </w:tcPr>
          <w:p w14:paraId="246275BA"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17</w:t>
            </w:r>
          </w:p>
        </w:tc>
        <w:tc>
          <w:tcPr>
            <w:tcW w:w="0" w:type="auto"/>
            <w:tcBorders>
              <w:bottom w:val="single" w:sz="8" w:space="0" w:color="000000"/>
              <w:right w:val="single" w:sz="8" w:space="0" w:color="000000"/>
            </w:tcBorders>
            <w:vAlign w:val="center"/>
          </w:tcPr>
          <w:p w14:paraId="704B140B"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D</w:t>
            </w:r>
          </w:p>
        </w:tc>
      </w:tr>
      <w:tr w:rsidR="00597E95" w:rsidRPr="00597E95" w14:paraId="2AEF6C28"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882673"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9</w:t>
            </w:r>
          </w:p>
        </w:tc>
        <w:tc>
          <w:tcPr>
            <w:tcW w:w="0" w:type="auto"/>
            <w:tcBorders>
              <w:bottom w:val="single" w:sz="8" w:space="0" w:color="000000"/>
              <w:right w:val="single" w:sz="8" w:space="0" w:color="000000"/>
            </w:tcBorders>
            <w:vAlign w:val="center"/>
          </w:tcPr>
          <w:p w14:paraId="4537BF93"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B</w:t>
            </w:r>
          </w:p>
        </w:tc>
        <w:tc>
          <w:tcPr>
            <w:tcW w:w="0" w:type="auto"/>
            <w:tcBorders>
              <w:bottom w:val="single" w:sz="8" w:space="0" w:color="000000"/>
              <w:right w:val="single" w:sz="8" w:space="0" w:color="000000"/>
            </w:tcBorders>
            <w:vAlign w:val="center"/>
          </w:tcPr>
          <w:p w14:paraId="06BD5448"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18</w:t>
            </w:r>
          </w:p>
        </w:tc>
        <w:tc>
          <w:tcPr>
            <w:tcW w:w="0" w:type="auto"/>
            <w:tcBorders>
              <w:bottom w:val="single" w:sz="8" w:space="0" w:color="000000"/>
              <w:right w:val="single" w:sz="8" w:space="0" w:color="000000"/>
            </w:tcBorders>
            <w:vAlign w:val="center"/>
          </w:tcPr>
          <w:p w14:paraId="2856F485"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B</w:t>
            </w:r>
          </w:p>
        </w:tc>
      </w:tr>
      <w:bookmarkEnd w:id="15"/>
    </w:tbl>
    <w:p w14:paraId="48820048" w14:textId="77777777" w:rsidR="00961501" w:rsidRPr="00597E95" w:rsidRDefault="00961501" w:rsidP="00597E95">
      <w:pPr>
        <w:tabs>
          <w:tab w:val="left" w:pos="360"/>
        </w:tabs>
        <w:spacing w:line="276" w:lineRule="auto"/>
        <w:jc w:val="both"/>
        <w:rPr>
          <w:rFonts w:eastAsia="Calibri"/>
          <w:b/>
          <w:color w:val="000000" w:themeColor="text1"/>
          <w:sz w:val="26"/>
          <w:szCs w:val="26"/>
          <w:lang w:val="vi-VN"/>
          <w14:ligatures w14:val="standardContextual"/>
        </w:rPr>
      </w:pPr>
    </w:p>
    <w:p w14:paraId="3E519862" w14:textId="096A2FCF" w:rsidR="00961501" w:rsidRPr="00597E95" w:rsidRDefault="00DA439A" w:rsidP="00597E95">
      <w:pPr>
        <w:spacing w:line="276" w:lineRule="auto"/>
        <w:jc w:val="both"/>
        <w:rPr>
          <w:b/>
          <w:bCs/>
          <w:color w:val="000000" w:themeColor="text1"/>
          <w:sz w:val="26"/>
          <w:szCs w:val="26"/>
        </w:rPr>
      </w:pPr>
      <w:bookmarkStart w:id="16" w:name="_Hlk166326239"/>
      <w:r w:rsidRPr="00597E95">
        <w:rPr>
          <w:b/>
          <w:bCs/>
          <w:color w:val="000000" w:themeColor="text1"/>
          <w:sz w:val="26"/>
          <w:szCs w:val="26"/>
        </w:rPr>
        <w:t>2. Câu trắc nghiệm đúng sai ( 4 điểm )</w:t>
      </w:r>
      <w:bookmarkEnd w:id="16"/>
    </w:p>
    <w:p w14:paraId="5B4FB35A" w14:textId="77777777" w:rsidR="00961501" w:rsidRPr="00597E95" w:rsidRDefault="00961501" w:rsidP="00597E95">
      <w:pPr>
        <w:spacing w:line="276" w:lineRule="auto"/>
        <w:rPr>
          <w:rFonts w:eastAsia="Calibri"/>
          <w:bCs/>
          <w:i/>
          <w:iCs/>
          <w:color w:val="000000" w:themeColor="text1"/>
          <w:sz w:val="26"/>
          <w:szCs w:val="26"/>
          <w:lang w:val="fr-FR"/>
          <w14:ligatures w14:val="standardContextual"/>
        </w:rPr>
      </w:pPr>
      <w:r w:rsidRPr="00597E95">
        <w:rPr>
          <w:rFonts w:eastAsia="Calibri"/>
          <w:bCs/>
          <w:i/>
          <w:iCs/>
          <w:color w:val="000000" w:themeColor="text1"/>
          <w:sz w:val="26"/>
          <w:szCs w:val="26"/>
          <w:lang w:val="fr-FR"/>
          <w14:ligatures w14:val="standardContextual"/>
        </w:rPr>
        <w:lastRenderedPageBreak/>
        <w:t>Thí sinh trả lời từ câu 1 đến câu 4. Trong mỗi ý a), b), c), d) ở mỗi câu, thí sinh chọn đúng hoặc sai.</w:t>
      </w:r>
    </w:p>
    <w:p w14:paraId="1BA0760A" w14:textId="77777777" w:rsidR="00961501" w:rsidRPr="00597E95" w:rsidRDefault="00961501" w:rsidP="00597E95">
      <w:pPr>
        <w:spacing w:line="276" w:lineRule="auto"/>
        <w:ind w:firstLine="284"/>
        <w:rPr>
          <w:i/>
          <w:iCs/>
          <w:color w:val="000000" w:themeColor="text1"/>
          <w:sz w:val="26"/>
          <w:szCs w:val="26"/>
        </w:rPr>
      </w:pPr>
      <w:r w:rsidRPr="00597E95">
        <w:rPr>
          <w:i/>
          <w:iCs/>
          <w:color w:val="000000" w:themeColor="text1"/>
          <w:sz w:val="26"/>
          <w:szCs w:val="26"/>
        </w:rPr>
        <w:t>Điểm tối đa của 01 câu hỏi là 1 điểm.</w:t>
      </w:r>
    </w:p>
    <w:p w14:paraId="75DD1826"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597E95">
        <w:rPr>
          <w:i/>
          <w:iCs/>
          <w:color w:val="000000" w:themeColor="text1"/>
          <w:sz w:val="26"/>
          <w:szCs w:val="26"/>
        </w:rPr>
        <w:t xml:space="preserve"> điểm.</w:t>
      </w:r>
    </w:p>
    <w:p w14:paraId="3DF464B0"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597E95">
        <w:rPr>
          <w:i/>
          <w:iCs/>
          <w:color w:val="000000" w:themeColor="text1"/>
          <w:sz w:val="26"/>
          <w:szCs w:val="26"/>
        </w:rPr>
        <w:t xml:space="preserve"> điểm.</w:t>
      </w:r>
    </w:p>
    <w:p w14:paraId="63C78994"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597E95">
        <w:rPr>
          <w:i/>
          <w:iCs/>
          <w:color w:val="000000" w:themeColor="text1"/>
          <w:sz w:val="26"/>
          <w:szCs w:val="26"/>
        </w:rPr>
        <w:t xml:space="preserve"> điểm.</w:t>
      </w:r>
    </w:p>
    <w:p w14:paraId="78F5E434" w14:textId="77777777" w:rsidR="00961501" w:rsidRPr="00597E95" w:rsidRDefault="00961501" w:rsidP="00597E95">
      <w:pPr>
        <w:tabs>
          <w:tab w:val="left" w:pos="720"/>
        </w:tabs>
        <w:spacing w:line="276" w:lineRule="auto"/>
        <w:ind w:left="720" w:hanging="153"/>
        <w:rPr>
          <w:i/>
          <w:iCs/>
          <w:color w:val="000000" w:themeColor="text1"/>
          <w:sz w:val="26"/>
          <w:szCs w:val="26"/>
        </w:rPr>
      </w:pPr>
      <w:r w:rsidRPr="00597E95">
        <w:rPr>
          <w:i/>
          <w:iCs/>
          <w:color w:val="000000" w:themeColor="text1"/>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597E95" w:rsidRPr="00597E95" w14:paraId="656DD4CD" w14:textId="77777777" w:rsidTr="000D3609">
        <w:trPr>
          <w:trHeight w:hRule="exact" w:val="512"/>
          <w:jc w:val="center"/>
        </w:trPr>
        <w:tc>
          <w:tcPr>
            <w:tcW w:w="888" w:type="dxa"/>
            <w:tcBorders>
              <w:top w:val="single" w:sz="4" w:space="0" w:color="auto"/>
              <w:left w:val="single" w:sz="4" w:space="0" w:color="auto"/>
            </w:tcBorders>
            <w:shd w:val="clear" w:color="auto" w:fill="FFFFFF"/>
            <w:vAlign w:val="center"/>
          </w:tcPr>
          <w:p w14:paraId="0C409F3F" w14:textId="77777777" w:rsidR="00961501" w:rsidRPr="00597E95" w:rsidRDefault="00961501" w:rsidP="00597E95">
            <w:pPr>
              <w:widowControl w:val="0"/>
              <w:spacing w:line="276" w:lineRule="auto"/>
              <w:jc w:val="center"/>
              <w:rPr>
                <w:color w:val="000000" w:themeColor="text1"/>
                <w:sz w:val="26"/>
                <w:szCs w:val="26"/>
                <w:lang w:val="vi-VN" w:eastAsia="vi-VN" w:bidi="vi-VN"/>
              </w:rPr>
            </w:pPr>
            <w:bookmarkStart w:id="17" w:name="_Hlk163240111"/>
            <w:r w:rsidRPr="00597E95">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2629ED35"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317DE25F"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Đáp án</w:t>
            </w:r>
            <w:r w:rsidRPr="00597E95">
              <w:rPr>
                <w:b/>
                <w:bCs/>
                <w:color w:val="000000" w:themeColor="text1"/>
                <w:sz w:val="26"/>
                <w:szCs w:val="26"/>
                <w:lang w:eastAsia="vi-VN" w:bidi="vi-VN"/>
              </w:rPr>
              <w:t xml:space="preserve"> </w:t>
            </w:r>
            <w:r w:rsidRPr="00597E95">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4562215D"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60A6D83B"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BC23B67"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Đáp án</w:t>
            </w:r>
            <w:r w:rsidRPr="00597E95">
              <w:rPr>
                <w:b/>
                <w:bCs/>
                <w:color w:val="000000" w:themeColor="text1"/>
                <w:sz w:val="26"/>
                <w:szCs w:val="26"/>
                <w:lang w:eastAsia="vi-VN" w:bidi="vi-VN"/>
              </w:rPr>
              <w:t xml:space="preserve"> </w:t>
            </w:r>
            <w:r w:rsidRPr="00597E95">
              <w:rPr>
                <w:b/>
                <w:bCs/>
                <w:color w:val="000000" w:themeColor="text1"/>
                <w:sz w:val="26"/>
                <w:szCs w:val="26"/>
                <w:lang w:val="vi-VN" w:eastAsia="vi-VN" w:bidi="vi-VN"/>
              </w:rPr>
              <w:t>(Đ/S)</w:t>
            </w:r>
          </w:p>
        </w:tc>
      </w:tr>
      <w:tr w:rsidR="00597E95" w:rsidRPr="00597E95" w14:paraId="1AB756E8" w14:textId="77777777" w:rsidTr="000D3609">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189BC60"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5C0C8B09"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683EC224"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4AAAD22B"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164D9577"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396BA18A"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S</w:t>
            </w:r>
          </w:p>
          <w:p w14:paraId="71210485"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r>
      <w:tr w:rsidR="00597E95" w:rsidRPr="00597E95" w14:paraId="3F649A3C" w14:textId="77777777" w:rsidTr="000D3609">
        <w:trPr>
          <w:trHeight w:hRule="exact" w:val="330"/>
          <w:jc w:val="center"/>
        </w:trPr>
        <w:tc>
          <w:tcPr>
            <w:tcW w:w="888" w:type="dxa"/>
            <w:vMerge/>
            <w:tcBorders>
              <w:left w:val="single" w:sz="4" w:space="0" w:color="auto"/>
            </w:tcBorders>
            <w:shd w:val="clear" w:color="auto" w:fill="FFFFFF"/>
            <w:vAlign w:val="center"/>
          </w:tcPr>
          <w:p w14:paraId="068DCE0A"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925FB40"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12480C6"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406CDA16"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AF753A3"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D505F4A"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r>
      <w:tr w:rsidR="00597E95" w:rsidRPr="00597E95" w14:paraId="3AF1B536" w14:textId="77777777" w:rsidTr="000D3609">
        <w:trPr>
          <w:trHeight w:hRule="exact" w:val="330"/>
          <w:jc w:val="center"/>
        </w:trPr>
        <w:tc>
          <w:tcPr>
            <w:tcW w:w="888" w:type="dxa"/>
            <w:vMerge/>
            <w:tcBorders>
              <w:left w:val="single" w:sz="4" w:space="0" w:color="auto"/>
            </w:tcBorders>
            <w:shd w:val="clear" w:color="auto" w:fill="FFFFFF"/>
            <w:vAlign w:val="center"/>
          </w:tcPr>
          <w:p w14:paraId="117DCF7C"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28D79CD"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eastAsia="vi-VN" w:bidi="vi-VN"/>
              </w:rPr>
              <w:t>c</w:t>
            </w:r>
            <w:r w:rsidRPr="00597E95">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8867854"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49C2F399"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708208D"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DD5B79B"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r>
      <w:tr w:rsidR="00597E95" w:rsidRPr="00597E95" w14:paraId="521D8AC3" w14:textId="77777777" w:rsidTr="000D3609">
        <w:trPr>
          <w:trHeight w:hRule="exact" w:val="318"/>
          <w:jc w:val="center"/>
        </w:trPr>
        <w:tc>
          <w:tcPr>
            <w:tcW w:w="888" w:type="dxa"/>
            <w:vMerge/>
            <w:tcBorders>
              <w:left w:val="single" w:sz="4" w:space="0" w:color="auto"/>
            </w:tcBorders>
            <w:shd w:val="clear" w:color="auto" w:fill="FFFFFF"/>
            <w:vAlign w:val="center"/>
          </w:tcPr>
          <w:p w14:paraId="65C1B4DA"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3440009"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72C2483C"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225A2660"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77EFF06"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5E0A7453"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r>
      <w:tr w:rsidR="00597E95" w:rsidRPr="00597E95" w14:paraId="5E156D11" w14:textId="77777777" w:rsidTr="000D3609">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52614949"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79454551"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1811F6C"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019F5AC3"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b/>
                <w:bCs/>
                <w:color w:val="000000" w:themeColor="text1"/>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5969AD4D"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62A413C"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r>
      <w:tr w:rsidR="00597E95" w:rsidRPr="00597E95" w14:paraId="0001D28C" w14:textId="77777777" w:rsidTr="000D3609">
        <w:trPr>
          <w:trHeight w:hRule="exact" w:val="330"/>
          <w:jc w:val="center"/>
        </w:trPr>
        <w:tc>
          <w:tcPr>
            <w:tcW w:w="888" w:type="dxa"/>
            <w:vMerge/>
            <w:tcBorders>
              <w:left w:val="single" w:sz="4" w:space="0" w:color="auto"/>
            </w:tcBorders>
            <w:shd w:val="clear" w:color="auto" w:fill="FFFFFF"/>
            <w:vAlign w:val="center"/>
          </w:tcPr>
          <w:p w14:paraId="77060FF2"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E9EB0E6"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68F5364D"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22312481"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2523E5B"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82F0C90"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r>
      <w:tr w:rsidR="00597E95" w:rsidRPr="00597E95" w14:paraId="5E5B6675" w14:textId="77777777" w:rsidTr="000D3609">
        <w:trPr>
          <w:trHeight w:hRule="exact" w:val="324"/>
          <w:jc w:val="center"/>
        </w:trPr>
        <w:tc>
          <w:tcPr>
            <w:tcW w:w="888" w:type="dxa"/>
            <w:vMerge/>
            <w:tcBorders>
              <w:left w:val="single" w:sz="4" w:space="0" w:color="auto"/>
            </w:tcBorders>
            <w:shd w:val="clear" w:color="auto" w:fill="FFFFFF"/>
            <w:vAlign w:val="center"/>
          </w:tcPr>
          <w:p w14:paraId="60F6FD5B"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E62643F"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eastAsia="vi-VN" w:bidi="vi-VN"/>
              </w:rPr>
              <w:t>c</w:t>
            </w:r>
            <w:r w:rsidRPr="00597E95">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1FACCAF0" w14:textId="41894CD2" w:rsidR="00961501" w:rsidRPr="00597E95" w:rsidRDefault="00F06CA0"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42F20B04"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A9D6A46"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402E6C1"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Đ</w:t>
            </w:r>
          </w:p>
        </w:tc>
      </w:tr>
      <w:tr w:rsidR="00597E95" w:rsidRPr="00597E95" w14:paraId="4076346E" w14:textId="77777777" w:rsidTr="000D3609">
        <w:trPr>
          <w:trHeight w:hRule="exact" w:val="354"/>
          <w:jc w:val="center"/>
        </w:trPr>
        <w:tc>
          <w:tcPr>
            <w:tcW w:w="888" w:type="dxa"/>
            <w:vMerge/>
            <w:tcBorders>
              <w:left w:val="single" w:sz="4" w:space="0" w:color="auto"/>
              <w:bottom w:val="single" w:sz="4" w:space="0" w:color="auto"/>
            </w:tcBorders>
            <w:shd w:val="clear" w:color="auto" w:fill="FFFFFF"/>
            <w:vAlign w:val="center"/>
          </w:tcPr>
          <w:p w14:paraId="7376895E"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580C673"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5849E173"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255AD10B" w14:textId="77777777" w:rsidR="00961501" w:rsidRPr="00597E95" w:rsidRDefault="00961501" w:rsidP="00597E95">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28126BCA" w14:textId="77777777" w:rsidR="00961501" w:rsidRPr="00597E95" w:rsidRDefault="00961501" w:rsidP="00597E95">
            <w:pPr>
              <w:widowControl w:val="0"/>
              <w:spacing w:line="276" w:lineRule="auto"/>
              <w:jc w:val="center"/>
              <w:rPr>
                <w:color w:val="000000" w:themeColor="text1"/>
                <w:sz w:val="26"/>
                <w:szCs w:val="26"/>
                <w:lang w:val="vi-VN" w:eastAsia="vi-VN" w:bidi="vi-VN"/>
              </w:rPr>
            </w:pPr>
            <w:r w:rsidRPr="00597E95">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5BDE139" w14:textId="77777777" w:rsidR="00961501" w:rsidRPr="00597E95" w:rsidRDefault="00961501" w:rsidP="00597E95">
            <w:pPr>
              <w:widowControl w:val="0"/>
              <w:spacing w:line="276" w:lineRule="auto"/>
              <w:jc w:val="center"/>
              <w:rPr>
                <w:color w:val="000000" w:themeColor="text1"/>
                <w:sz w:val="26"/>
                <w:szCs w:val="26"/>
                <w:lang w:eastAsia="vi-VN" w:bidi="vi-VN"/>
              </w:rPr>
            </w:pPr>
            <w:r w:rsidRPr="00597E95">
              <w:rPr>
                <w:color w:val="000000" w:themeColor="text1"/>
                <w:sz w:val="26"/>
                <w:szCs w:val="26"/>
                <w:lang w:eastAsia="vi-VN" w:bidi="vi-VN"/>
              </w:rPr>
              <w:t>S</w:t>
            </w:r>
          </w:p>
        </w:tc>
      </w:tr>
      <w:bookmarkEnd w:id="17"/>
    </w:tbl>
    <w:p w14:paraId="11C628F2" w14:textId="77777777" w:rsidR="00961501" w:rsidRPr="00597E95" w:rsidRDefault="00961501" w:rsidP="00597E95">
      <w:pPr>
        <w:tabs>
          <w:tab w:val="left" w:pos="720"/>
        </w:tabs>
        <w:spacing w:line="276" w:lineRule="auto"/>
        <w:ind w:left="720" w:hanging="153"/>
        <w:rPr>
          <w:i/>
          <w:iCs/>
          <w:color w:val="000000" w:themeColor="text1"/>
          <w:sz w:val="26"/>
          <w:szCs w:val="26"/>
        </w:rPr>
      </w:pPr>
    </w:p>
    <w:p w14:paraId="5834366E" w14:textId="77777777" w:rsidR="00961501" w:rsidRPr="00597E95" w:rsidRDefault="00961501" w:rsidP="00597E95">
      <w:pPr>
        <w:spacing w:line="276" w:lineRule="auto"/>
        <w:jc w:val="both"/>
        <w:rPr>
          <w:rFonts w:eastAsia="Calibri"/>
          <w:b/>
          <w:color w:val="000000" w:themeColor="text1"/>
          <w:sz w:val="26"/>
          <w:szCs w:val="26"/>
          <w:lang w:val="en-ZW" w:eastAsia="en-ZW"/>
        </w:rPr>
      </w:pPr>
      <w:r w:rsidRPr="00597E95">
        <w:rPr>
          <w:rFonts w:eastAsia="Calibri"/>
          <w:b/>
          <w:color w:val="000000" w:themeColor="text1"/>
          <w:sz w:val="26"/>
          <w:szCs w:val="26"/>
          <w:lang w:val="en-ZW" w:eastAsia="en-ZW"/>
        </w:rPr>
        <w:t xml:space="preserve">Câu 1. </w:t>
      </w:r>
      <w:r w:rsidRPr="00597E95">
        <w:rPr>
          <w:rFonts w:eastAsia="Calibri"/>
          <w:bCs/>
          <w:color w:val="000000" w:themeColor="text1"/>
          <w:sz w:val="26"/>
          <w:szCs w:val="26"/>
          <w:lang w:val="en-ZW" w:eastAsia="en-ZW"/>
        </w:rPr>
        <w:t>Khi tiến hành đo nhiệt hoá hơi riêng của nước</w:t>
      </w:r>
    </w:p>
    <w:p w14:paraId="10BE8D3F" w14:textId="265090CE" w:rsidR="008672ED" w:rsidRPr="00597E95" w:rsidRDefault="00961501" w:rsidP="00597E95">
      <w:pPr>
        <w:spacing w:line="276" w:lineRule="auto"/>
        <w:rPr>
          <w:rFonts w:eastAsia="Calibri"/>
          <w:b/>
          <w:bCs/>
          <w:color w:val="000000" w:themeColor="text1"/>
          <w:sz w:val="26"/>
          <w:szCs w:val="26"/>
          <w:lang w:val="en-ZW" w:eastAsia="en-ZW"/>
        </w:rPr>
      </w:pPr>
      <w:r w:rsidRPr="00597E95">
        <w:rPr>
          <w:rFonts w:eastAsia="Calibri"/>
          <w:b/>
          <w:color w:val="000000" w:themeColor="text1"/>
          <w:sz w:val="26"/>
          <w:szCs w:val="26"/>
          <w:lang w:val="en-ZW" w:eastAsia="en-ZW"/>
        </w:rPr>
        <w:t>a)</w:t>
      </w:r>
      <w:r w:rsidRPr="00597E95">
        <w:rPr>
          <w:rFonts w:eastAsia="Calibri"/>
          <w:bCs/>
          <w:color w:val="000000" w:themeColor="text1"/>
          <w:sz w:val="26"/>
          <w:szCs w:val="26"/>
          <w:lang w:val="en-ZW" w:eastAsia="en-ZW"/>
        </w:rPr>
        <w:t xml:space="preserve"> </w:t>
      </w:r>
      <w:r w:rsidR="008672ED" w:rsidRPr="00597E95">
        <w:rPr>
          <w:rFonts w:eastAsia="Calibri"/>
          <w:bCs/>
          <w:color w:val="000000" w:themeColor="text1"/>
          <w:sz w:val="26"/>
          <w:szCs w:val="26"/>
          <w:lang w:val="en-ZW" w:eastAsia="en-ZW"/>
        </w:rPr>
        <w:t>Mục đích là xác định nhiệt hoá hơi riêng của nước ở 90</w:t>
      </w:r>
      <w:r w:rsidR="008672ED" w:rsidRPr="00597E95">
        <w:rPr>
          <w:rFonts w:eastAsia="Calibri"/>
          <w:bCs/>
          <w:color w:val="000000" w:themeColor="text1"/>
          <w:sz w:val="26"/>
          <w:szCs w:val="26"/>
          <w:vertAlign w:val="superscript"/>
          <w:lang w:val="en-ZW" w:eastAsia="en-ZW"/>
        </w:rPr>
        <w:t>0</w:t>
      </w:r>
      <w:r w:rsidR="008672ED" w:rsidRPr="00597E95">
        <w:rPr>
          <w:rFonts w:eastAsia="Calibri"/>
          <w:bCs/>
          <w:color w:val="000000" w:themeColor="text1"/>
          <w:sz w:val="26"/>
          <w:szCs w:val="26"/>
          <w:lang w:val="en-ZW" w:eastAsia="en-ZW"/>
        </w:rPr>
        <w:t xml:space="preserve">C. </w:t>
      </w:r>
      <w:r w:rsidR="008672ED" w:rsidRPr="00597E95">
        <w:rPr>
          <w:rFonts w:ascii="Cambria Math" w:eastAsia="Cambria Math" w:hAnsi="Cambria Math" w:cs="Cambria Math"/>
          <w:color w:val="000000" w:themeColor="text1"/>
          <w:sz w:val="24"/>
          <w:szCs w:val="24"/>
        </w:rPr>
        <w:t>⟹</w:t>
      </w:r>
      <w:r w:rsidR="008672ED" w:rsidRPr="00597E95">
        <w:rPr>
          <w:rFonts w:eastAsia="Cambria Math"/>
          <w:color w:val="000000" w:themeColor="text1"/>
          <w:sz w:val="24"/>
          <w:szCs w:val="24"/>
        </w:rPr>
        <w:t xml:space="preserve"> </w:t>
      </w:r>
      <w:r w:rsidR="008672ED" w:rsidRPr="00597E95">
        <w:rPr>
          <w:b/>
          <w:bCs/>
          <w:color w:val="000000" w:themeColor="text1"/>
          <w:sz w:val="24"/>
          <w:szCs w:val="24"/>
        </w:rPr>
        <w:t xml:space="preserve">S </w:t>
      </w:r>
    </w:p>
    <w:p w14:paraId="661906FB" w14:textId="1FDA5EF2" w:rsidR="00961501" w:rsidRPr="00597E95" w:rsidRDefault="008672ED" w:rsidP="00597E95">
      <w:pPr>
        <w:spacing w:line="276" w:lineRule="auto"/>
        <w:rPr>
          <w:rFonts w:eastAsia="Calibri"/>
          <w:bCs/>
          <w:i/>
          <w:iCs/>
          <w:color w:val="000000" w:themeColor="text1"/>
          <w:sz w:val="26"/>
          <w:szCs w:val="26"/>
          <w:lang w:val="en-ZW" w:eastAsia="en-ZW"/>
        </w:rPr>
      </w:pPr>
      <w:r w:rsidRPr="00597E95">
        <w:rPr>
          <w:rFonts w:eastAsia="Calibri"/>
          <w:b/>
          <w:color w:val="000000" w:themeColor="text1"/>
          <w:sz w:val="26"/>
          <w:szCs w:val="26"/>
          <w:lang w:val="en-ZW" w:eastAsia="en-ZW"/>
        </w:rPr>
        <w:t>Vì :</w:t>
      </w:r>
      <w:r w:rsidRPr="00597E95">
        <w:rPr>
          <w:rFonts w:eastAsia="Calibri"/>
          <w:bCs/>
          <w:i/>
          <w:iCs/>
          <w:color w:val="000000" w:themeColor="text1"/>
          <w:sz w:val="26"/>
          <w:szCs w:val="26"/>
          <w:lang w:val="en-ZW" w:eastAsia="en-ZW"/>
        </w:rPr>
        <w:t xml:space="preserve"> </w:t>
      </w:r>
      <w:r w:rsidR="00961501" w:rsidRPr="00597E95">
        <w:rPr>
          <w:rFonts w:eastAsia="Calibri"/>
          <w:bCs/>
          <w:i/>
          <w:iCs/>
          <w:color w:val="000000" w:themeColor="text1"/>
          <w:sz w:val="26"/>
          <w:szCs w:val="26"/>
          <w:lang w:val="en-ZW" w:eastAsia="en-ZW"/>
        </w:rPr>
        <w:t>Mục đích là xác định nhiệt hoá hơi riêng của nước ở 100</w:t>
      </w:r>
      <w:r w:rsidR="00961501" w:rsidRPr="00597E95">
        <w:rPr>
          <w:rFonts w:eastAsia="Calibri"/>
          <w:bCs/>
          <w:i/>
          <w:iCs/>
          <w:color w:val="000000" w:themeColor="text1"/>
          <w:sz w:val="26"/>
          <w:szCs w:val="26"/>
          <w:vertAlign w:val="superscript"/>
          <w:lang w:val="en-ZW" w:eastAsia="en-ZW"/>
        </w:rPr>
        <w:t>0</w:t>
      </w:r>
      <w:r w:rsidR="00961501" w:rsidRPr="00597E95">
        <w:rPr>
          <w:rFonts w:eastAsia="Calibri"/>
          <w:bCs/>
          <w:i/>
          <w:iCs/>
          <w:color w:val="000000" w:themeColor="text1"/>
          <w:sz w:val="26"/>
          <w:szCs w:val="26"/>
          <w:lang w:val="en-ZW" w:eastAsia="en-ZW"/>
        </w:rPr>
        <w:t>C</w:t>
      </w:r>
    </w:p>
    <w:p w14:paraId="7BBAE5AA" w14:textId="7BCFFD48" w:rsidR="008672ED" w:rsidRPr="00597E95" w:rsidRDefault="00961501" w:rsidP="00597E95">
      <w:pPr>
        <w:spacing w:line="276" w:lineRule="auto"/>
        <w:rPr>
          <w:rFonts w:eastAsia="Calibri"/>
          <w:bCs/>
          <w:color w:val="000000" w:themeColor="text1"/>
          <w:sz w:val="26"/>
          <w:szCs w:val="26"/>
          <w:lang w:val="en-ZW" w:eastAsia="en-ZW"/>
        </w:rPr>
      </w:pPr>
      <w:r w:rsidRPr="00597E95">
        <w:rPr>
          <w:rFonts w:eastAsia="Calibri"/>
          <w:b/>
          <w:color w:val="000000" w:themeColor="text1"/>
          <w:sz w:val="26"/>
          <w:szCs w:val="26"/>
          <w:lang w:val="en-ZW" w:eastAsia="en-ZW"/>
        </w:rPr>
        <w:t>b)</w:t>
      </w:r>
      <w:r w:rsidRPr="00597E95">
        <w:rPr>
          <w:rFonts w:eastAsia="Calibri"/>
          <w:bCs/>
          <w:color w:val="000000" w:themeColor="text1"/>
          <w:sz w:val="26"/>
          <w:szCs w:val="26"/>
          <w:lang w:val="en-ZW" w:eastAsia="en-ZW"/>
        </w:rPr>
        <w:t xml:space="preserve"> </w:t>
      </w:r>
      <w:r w:rsidR="008672ED" w:rsidRPr="00597E95">
        <w:rPr>
          <w:rFonts w:eastAsia="Calibri"/>
          <w:bCs/>
          <w:color w:val="000000" w:themeColor="text1"/>
          <w:sz w:val="26"/>
          <w:szCs w:val="26"/>
          <w:lang w:val="en-ZW" w:eastAsia="en-ZW"/>
        </w:rPr>
        <w:t xml:space="preserve">Sử dụng dụng cụ như: biến thế nguồn, bộ đo công suất nguồn điện (oát kế) có tích hợp chức năng đo khối lượng, nhiệt kế điện tử, nhiệt lượng kế bằng nhựa có vỏ xốp, dây điện trở, cân điện tử, các dây nối, nước đá. </w:t>
      </w:r>
      <w:r w:rsidR="008672ED" w:rsidRPr="00597E95">
        <w:rPr>
          <w:rFonts w:ascii="Cambria Math" w:eastAsia="Cambria Math" w:hAnsi="Cambria Math" w:cs="Cambria Math"/>
          <w:color w:val="000000" w:themeColor="text1"/>
          <w:sz w:val="24"/>
          <w:szCs w:val="24"/>
        </w:rPr>
        <w:t>⟹</w:t>
      </w:r>
      <w:r w:rsidR="008672ED" w:rsidRPr="00597E95">
        <w:rPr>
          <w:rFonts w:eastAsia="Cambria Math"/>
          <w:color w:val="000000" w:themeColor="text1"/>
          <w:sz w:val="24"/>
          <w:szCs w:val="24"/>
        </w:rPr>
        <w:t xml:space="preserve"> </w:t>
      </w:r>
      <w:r w:rsidR="008672ED" w:rsidRPr="00597E95">
        <w:rPr>
          <w:b/>
          <w:bCs/>
          <w:color w:val="000000" w:themeColor="text1"/>
          <w:sz w:val="24"/>
          <w:szCs w:val="24"/>
        </w:rPr>
        <w:t xml:space="preserve">S </w:t>
      </w:r>
    </w:p>
    <w:p w14:paraId="692DB009" w14:textId="2B5DCCB1" w:rsidR="00961501" w:rsidRPr="00597E95" w:rsidRDefault="008672ED" w:rsidP="00597E95">
      <w:pPr>
        <w:spacing w:line="276" w:lineRule="auto"/>
        <w:rPr>
          <w:rFonts w:eastAsia="Calibri"/>
          <w:bCs/>
          <w:i/>
          <w:iCs/>
          <w:color w:val="000000" w:themeColor="text1"/>
          <w:sz w:val="26"/>
          <w:szCs w:val="26"/>
          <w:lang w:val="en-ZW" w:eastAsia="en-ZW"/>
        </w:rPr>
      </w:pPr>
      <w:r w:rsidRPr="00597E95">
        <w:rPr>
          <w:rFonts w:eastAsia="Calibri"/>
          <w:b/>
          <w:color w:val="000000" w:themeColor="text1"/>
          <w:sz w:val="26"/>
          <w:szCs w:val="26"/>
          <w:lang w:val="en-ZW" w:eastAsia="en-ZW"/>
        </w:rPr>
        <w:t>Vì :</w:t>
      </w:r>
      <w:r w:rsidRPr="00597E95">
        <w:rPr>
          <w:rFonts w:eastAsia="Calibri"/>
          <w:bCs/>
          <w:i/>
          <w:iCs/>
          <w:color w:val="000000" w:themeColor="text1"/>
          <w:sz w:val="26"/>
          <w:szCs w:val="26"/>
          <w:lang w:val="en-ZW" w:eastAsia="en-ZW"/>
        </w:rPr>
        <w:t xml:space="preserve"> </w:t>
      </w:r>
      <w:r w:rsidR="00961501" w:rsidRPr="00597E95">
        <w:rPr>
          <w:rFonts w:eastAsia="Calibri"/>
          <w:bCs/>
          <w:i/>
          <w:iCs/>
          <w:color w:val="000000" w:themeColor="text1"/>
          <w:sz w:val="26"/>
          <w:szCs w:val="26"/>
          <w:lang w:val="en-ZW" w:eastAsia="en-ZW"/>
        </w:rPr>
        <w:t>Sử dụng dụng cụ như: biến thế nguồn, bộ đo công suất nguồn điện (oát kế) có tích hợp chức năng đo thời gian, nhiệt kế điện tử, nhiệt lượng kế bằng nhựa có vỏ xốp, dây điện trở, cân điện tử, các dây nối, nước nóng.</w:t>
      </w:r>
    </w:p>
    <w:p w14:paraId="18C735D8" w14:textId="38CCDD3F" w:rsidR="00961501" w:rsidRPr="00597E95" w:rsidRDefault="00961501" w:rsidP="00597E95">
      <w:pPr>
        <w:spacing w:line="276" w:lineRule="auto"/>
        <w:rPr>
          <w:rFonts w:eastAsia="Calibri"/>
          <w:bCs/>
          <w:color w:val="000000" w:themeColor="text1"/>
          <w:sz w:val="26"/>
          <w:szCs w:val="26"/>
          <w:lang w:val="en-ZW" w:eastAsia="en-ZW"/>
        </w:rPr>
      </w:pPr>
      <w:r w:rsidRPr="00597E95">
        <w:rPr>
          <w:rFonts w:eastAsia="Calibri"/>
          <w:b/>
          <w:color w:val="000000" w:themeColor="text1"/>
          <w:sz w:val="26"/>
          <w:szCs w:val="26"/>
          <w:lang w:val="en-ZW" w:eastAsia="en-ZW"/>
        </w:rPr>
        <w:t>c)</w:t>
      </w:r>
      <w:r w:rsidRPr="00597E95">
        <w:rPr>
          <w:rFonts w:eastAsia="Calibri"/>
          <w:bCs/>
          <w:color w:val="000000" w:themeColor="text1"/>
          <w:sz w:val="26"/>
          <w:szCs w:val="26"/>
          <w:lang w:val="en-ZW" w:eastAsia="en-ZW"/>
        </w:rPr>
        <w:t xml:space="preserve"> Tiến hành đo công suất của nguồn điện, đo thời gian, khối lượng của nước sau các khoảng thời gian</w:t>
      </w:r>
      <w:r w:rsidR="008672ED" w:rsidRPr="00597E95">
        <w:rPr>
          <w:rFonts w:eastAsia="Calibri"/>
          <w:bCs/>
          <w:color w:val="000000" w:themeColor="text1"/>
          <w:sz w:val="26"/>
          <w:szCs w:val="26"/>
          <w:lang w:val="en-ZW" w:eastAsia="en-ZW"/>
        </w:rPr>
        <w:t xml:space="preserve">. </w:t>
      </w:r>
      <w:r w:rsidR="008672ED" w:rsidRPr="00597E95">
        <w:rPr>
          <w:rFonts w:ascii="Cambria Math" w:eastAsia="Cambria Math" w:hAnsi="Cambria Math" w:cs="Cambria Math"/>
          <w:color w:val="000000" w:themeColor="text1"/>
          <w:sz w:val="24"/>
          <w:szCs w:val="24"/>
        </w:rPr>
        <w:t>⟹</w:t>
      </w:r>
      <w:r w:rsidR="008672ED" w:rsidRPr="00597E95">
        <w:rPr>
          <w:rFonts w:eastAsia="Cambria Math"/>
          <w:color w:val="000000" w:themeColor="text1"/>
          <w:sz w:val="24"/>
          <w:szCs w:val="24"/>
        </w:rPr>
        <w:t xml:space="preserve"> </w:t>
      </w:r>
      <w:r w:rsidR="008672ED" w:rsidRPr="00597E95">
        <w:rPr>
          <w:b/>
          <w:bCs/>
          <w:color w:val="000000" w:themeColor="text1"/>
          <w:sz w:val="24"/>
          <w:szCs w:val="24"/>
        </w:rPr>
        <w:t>Đ</w:t>
      </w:r>
    </w:p>
    <w:p w14:paraId="2D695A84" w14:textId="6447FD4A" w:rsidR="00961501" w:rsidRPr="00597E95" w:rsidRDefault="00961501" w:rsidP="00597E95">
      <w:pPr>
        <w:spacing w:line="276" w:lineRule="auto"/>
        <w:rPr>
          <w:rFonts w:eastAsia="Calibri"/>
          <w:bCs/>
          <w:color w:val="000000" w:themeColor="text1"/>
          <w:sz w:val="26"/>
          <w:szCs w:val="26"/>
          <w:lang w:val="en-ZW" w:eastAsia="en-ZW"/>
        </w:rPr>
      </w:pPr>
      <w:r w:rsidRPr="00597E95">
        <w:rPr>
          <w:rFonts w:eastAsia="Calibri"/>
          <w:b/>
          <w:color w:val="000000" w:themeColor="text1"/>
          <w:sz w:val="26"/>
          <w:szCs w:val="26"/>
          <w:lang w:val="en-ZW" w:eastAsia="en-ZW"/>
        </w:rPr>
        <w:t>d)</w:t>
      </w:r>
      <w:r w:rsidRPr="00597E95">
        <w:rPr>
          <w:rFonts w:eastAsia="Calibri"/>
          <w:bCs/>
          <w:color w:val="000000" w:themeColor="text1"/>
          <w:sz w:val="26"/>
          <w:szCs w:val="26"/>
          <w:lang w:val="en-ZW" w:eastAsia="en-ZW"/>
        </w:rPr>
        <w:t xml:space="preserve"> Tính công suất trung bình của nguồn điện và xác định 2 thời điểm xác định và khối lượng tương ứng với 2 thời điểm đó.</w:t>
      </w:r>
      <w:r w:rsidR="008672ED" w:rsidRPr="00597E95">
        <w:rPr>
          <w:rFonts w:eastAsia="Calibri"/>
          <w:bCs/>
          <w:color w:val="000000" w:themeColor="text1"/>
          <w:sz w:val="26"/>
          <w:szCs w:val="26"/>
          <w:lang w:val="en-ZW" w:eastAsia="en-ZW"/>
        </w:rPr>
        <w:t xml:space="preserve"> </w:t>
      </w:r>
      <w:r w:rsidR="008672ED" w:rsidRPr="00597E95">
        <w:rPr>
          <w:rFonts w:ascii="Cambria Math" w:eastAsia="Cambria Math" w:hAnsi="Cambria Math" w:cs="Cambria Math"/>
          <w:color w:val="000000" w:themeColor="text1"/>
          <w:sz w:val="24"/>
          <w:szCs w:val="24"/>
        </w:rPr>
        <w:t>⟹</w:t>
      </w:r>
      <w:r w:rsidR="008672ED" w:rsidRPr="00597E95">
        <w:rPr>
          <w:rFonts w:eastAsia="Cambria Math"/>
          <w:color w:val="000000" w:themeColor="text1"/>
          <w:sz w:val="24"/>
          <w:szCs w:val="24"/>
        </w:rPr>
        <w:t xml:space="preserve"> </w:t>
      </w:r>
      <w:r w:rsidR="008672ED" w:rsidRPr="00597E95">
        <w:rPr>
          <w:b/>
          <w:bCs/>
          <w:color w:val="000000" w:themeColor="text1"/>
          <w:sz w:val="24"/>
          <w:szCs w:val="24"/>
        </w:rPr>
        <w:t xml:space="preserve">Đ </w:t>
      </w:r>
    </w:p>
    <w:p w14:paraId="4EFE32CD" w14:textId="08BBD11A" w:rsidR="000546DB" w:rsidRPr="00597E95" w:rsidRDefault="00961501" w:rsidP="00597E95">
      <w:pPr>
        <w:tabs>
          <w:tab w:val="left" w:pos="360"/>
        </w:tabs>
        <w:spacing w:line="276" w:lineRule="auto"/>
        <w:jc w:val="both"/>
        <w:rPr>
          <w:rFonts w:eastAsia="Calibri"/>
          <w:color w:val="000000" w:themeColor="text1"/>
          <w:sz w:val="26"/>
          <w:szCs w:val="26"/>
          <w:lang w:val="pt-BR"/>
          <w14:ligatures w14:val="standardContextual"/>
        </w:rPr>
      </w:pPr>
      <w:r w:rsidRPr="00597E95">
        <w:rPr>
          <w:rFonts w:eastAsia="Calibri"/>
          <w:b/>
          <w:color w:val="000000" w:themeColor="text1"/>
          <w:sz w:val="26"/>
          <w:szCs w:val="26"/>
          <w:lang w:val="en-ZW" w:eastAsia="en-ZW"/>
        </w:rPr>
        <w:t xml:space="preserve">Câu 2. </w:t>
      </w:r>
      <w:r w:rsidR="000546DB" w:rsidRPr="00597E95">
        <w:rPr>
          <w:rFonts w:eastAsia="Calibri"/>
          <w:color w:val="000000" w:themeColor="text1"/>
          <w:sz w:val="26"/>
          <w:szCs w:val="26"/>
          <w:lang w:val="pt-BR"/>
          <w14:ligatures w14:val="standardContextual"/>
        </w:rPr>
        <w:t>Dùng bếp điện để đun một ấm nhôm khối lượng 600g đựng 1,5 lit nước ở nhiệt độ</w:t>
      </w:r>
      <w:r w:rsidR="000546DB" w:rsidRPr="00597E95">
        <w:rPr>
          <w:rFonts w:eastAsia="Calibri"/>
          <w:b/>
          <w:bCs/>
          <w:color w:val="000000" w:themeColor="text1"/>
          <w:sz w:val="26"/>
          <w:szCs w:val="26"/>
          <w:lang w:val="pt-BR"/>
          <w14:ligatures w14:val="standardContextual"/>
        </w:rPr>
        <w:t xml:space="preserve"> </w:t>
      </w:r>
      <w:r w:rsidR="000546DB" w:rsidRPr="00597E95">
        <w:rPr>
          <w:rFonts w:eastAsia="Calibri"/>
          <w:color w:val="000000" w:themeColor="text1"/>
          <w:sz w:val="26"/>
          <w:szCs w:val="26"/>
          <w:lang w:val="pt-BR"/>
          <w14:ligatures w14:val="standardContextual"/>
        </w:rPr>
        <w:t>20</w:t>
      </w:r>
      <w:r w:rsidR="000546DB" w:rsidRPr="00597E95">
        <w:rPr>
          <w:rFonts w:eastAsia="Calibri"/>
          <w:color w:val="000000" w:themeColor="text1"/>
          <w:sz w:val="26"/>
          <w:szCs w:val="26"/>
          <w:vertAlign w:val="superscript"/>
          <w:lang w:val="pt-BR"/>
          <w14:ligatures w14:val="standardContextual"/>
        </w:rPr>
        <w:t>0</w:t>
      </w:r>
      <w:r w:rsidR="000546DB" w:rsidRPr="00597E95">
        <w:rPr>
          <w:rFonts w:eastAsia="Calibri"/>
          <w:b/>
          <w:color w:val="000000" w:themeColor="text1"/>
          <w:sz w:val="26"/>
          <w:szCs w:val="26"/>
          <w:lang w:val="pt-BR"/>
          <w14:ligatures w14:val="standardContextual"/>
        </w:rPr>
        <w:t xml:space="preserve">C. </w:t>
      </w:r>
      <w:r w:rsidR="000546DB" w:rsidRPr="00597E95">
        <w:rPr>
          <w:rFonts w:eastAsia="Calibri"/>
          <w:color w:val="000000" w:themeColor="text1"/>
          <w:sz w:val="26"/>
          <w:szCs w:val="26"/>
          <w:lang w:val="pt-BR"/>
          <w14:ligatures w14:val="standardContextual"/>
        </w:rPr>
        <w:t>Sau 35 phút đã có 20% lượng nước trong ấm đã hoá hơi ở nhiệt độ sôi  100</w:t>
      </w:r>
      <w:r w:rsidR="000546DB" w:rsidRPr="00597E95">
        <w:rPr>
          <w:rFonts w:eastAsia="Calibri"/>
          <w:color w:val="000000" w:themeColor="text1"/>
          <w:sz w:val="26"/>
          <w:szCs w:val="26"/>
          <w:vertAlign w:val="superscript"/>
          <w:lang w:val="pt-BR"/>
          <w14:ligatures w14:val="standardContextual"/>
        </w:rPr>
        <w:t>0</w:t>
      </w:r>
      <w:r w:rsidR="000546DB" w:rsidRPr="00597E95">
        <w:rPr>
          <w:rFonts w:eastAsia="Calibri"/>
          <w:b/>
          <w:color w:val="000000" w:themeColor="text1"/>
          <w:sz w:val="26"/>
          <w:szCs w:val="26"/>
          <w:lang w:val="pt-BR"/>
          <w14:ligatures w14:val="standardContextual"/>
        </w:rPr>
        <w:t xml:space="preserve">C. </w:t>
      </w:r>
      <w:r w:rsidR="000546DB" w:rsidRPr="00597E95">
        <w:rPr>
          <w:rFonts w:eastAsia="Calibri"/>
          <w:color w:val="000000" w:themeColor="text1"/>
          <w:sz w:val="26"/>
          <w:szCs w:val="26"/>
          <w:lang w:val="pt-BR"/>
          <w14:ligatures w14:val="standardContextual"/>
        </w:rPr>
        <w:t>Biết chỉ có 75% nhiệt lượng mà bếp toả ra được dùng vào việc đun ấm nước. Biết nhiệt dung riêng của nhôm 880 J/kg.K của nước là</w:t>
      </w:r>
      <w:r w:rsidR="000546DB" w:rsidRPr="00597E95">
        <w:rPr>
          <w:rFonts w:eastAsia="Calibri"/>
          <w:bCs/>
          <w:color w:val="000000" w:themeColor="text1"/>
          <w:sz w:val="26"/>
          <w:szCs w:val="26"/>
          <w:lang w:val="en-ZW" w:eastAsia="en-ZW"/>
        </w:rPr>
        <w:t xml:space="preserve"> </w:t>
      </w:r>
      <w:r w:rsidR="000546DB" w:rsidRPr="00597E95">
        <w:rPr>
          <w:rFonts w:eastAsia="Calibri"/>
          <w:color w:val="000000" w:themeColor="text1"/>
          <w:sz w:val="26"/>
          <w:szCs w:val="26"/>
          <w:lang w:val="en-ZW" w:eastAsia="en-ZW"/>
        </w:rPr>
        <w:t xml:space="preserve">4200J/kg.K; </w:t>
      </w:r>
      <w:r w:rsidR="000546DB" w:rsidRPr="00597E95">
        <w:rPr>
          <w:rFonts w:eastAsia="Calibri"/>
          <w:color w:val="000000" w:themeColor="text1"/>
          <w:sz w:val="26"/>
          <w:szCs w:val="26"/>
          <w:lang w:val="pt-BR"/>
          <w14:ligatures w14:val="standardContextual"/>
        </w:rPr>
        <w:t>nhiệt hoá hơi riêng của nước ở nhiệt độ sôi  100</w:t>
      </w:r>
      <w:r w:rsidR="000546DB" w:rsidRPr="00597E95">
        <w:rPr>
          <w:rFonts w:eastAsia="Calibri"/>
          <w:color w:val="000000" w:themeColor="text1"/>
          <w:sz w:val="26"/>
          <w:szCs w:val="26"/>
          <w:vertAlign w:val="superscript"/>
          <w:lang w:val="pt-BR"/>
          <w14:ligatures w14:val="standardContextual"/>
        </w:rPr>
        <w:t>0</w:t>
      </w:r>
      <w:r w:rsidR="000546DB" w:rsidRPr="00597E95">
        <w:rPr>
          <w:rFonts w:eastAsia="Calibri"/>
          <w:color w:val="000000" w:themeColor="text1"/>
          <w:sz w:val="26"/>
          <w:szCs w:val="26"/>
          <w:lang w:val="pt-BR"/>
          <w14:ligatures w14:val="standardContextual"/>
        </w:rPr>
        <w:t>C là 2,26.10</w:t>
      </w:r>
      <w:r w:rsidR="000546DB" w:rsidRPr="00597E95">
        <w:rPr>
          <w:rFonts w:eastAsia="Calibri"/>
          <w:color w:val="000000" w:themeColor="text1"/>
          <w:sz w:val="26"/>
          <w:szCs w:val="26"/>
          <w:vertAlign w:val="superscript"/>
          <w:lang w:val="pt-BR"/>
          <w14:ligatures w14:val="standardContextual"/>
        </w:rPr>
        <w:t>6</w:t>
      </w:r>
      <w:r w:rsidR="000546DB" w:rsidRPr="00597E95">
        <w:rPr>
          <w:rFonts w:eastAsia="Calibri"/>
          <w:color w:val="000000" w:themeColor="text1"/>
          <w:sz w:val="26"/>
          <w:szCs w:val="26"/>
          <w:lang w:val="pt-BR"/>
          <w14:ligatures w14:val="standardContextual"/>
        </w:rPr>
        <w:t xml:space="preserve"> J/kg. Khối lượng riêng của nước là 1kg/lit.</w:t>
      </w:r>
    </w:p>
    <w:p w14:paraId="5E191DD6" w14:textId="25760149" w:rsidR="00961501" w:rsidRPr="00597E95" w:rsidRDefault="00961501" w:rsidP="00597E95">
      <w:pPr>
        <w:spacing w:line="276" w:lineRule="auto"/>
        <w:textAlignment w:val="baseline"/>
        <w:rPr>
          <w:color w:val="000000" w:themeColor="text1"/>
          <w:sz w:val="26"/>
          <w:szCs w:val="26"/>
        </w:rPr>
      </w:pPr>
      <w:r w:rsidRPr="00597E95">
        <w:rPr>
          <w:b/>
          <w:bCs/>
          <w:color w:val="000000" w:themeColor="text1"/>
          <w:sz w:val="26"/>
          <w:szCs w:val="26"/>
        </w:rPr>
        <w:t>a)</w:t>
      </w:r>
      <w:r w:rsidRPr="00597E95">
        <w:rPr>
          <w:color w:val="000000" w:themeColor="text1"/>
          <w:sz w:val="26"/>
          <w:szCs w:val="26"/>
        </w:rPr>
        <w:t xml:space="preserve">  Nhiệt lượng cần để đun nước từ 20°C đến sôi ở 100°C:</w:t>
      </w:r>
    </w:p>
    <w:p w14:paraId="049A8ECF" w14:textId="1711C942" w:rsidR="00961501" w:rsidRPr="00597E95" w:rsidRDefault="00961501" w:rsidP="00597E95">
      <w:pPr>
        <w:spacing w:line="276" w:lineRule="auto"/>
        <w:rPr>
          <w:rFonts w:eastAsia="Calibri"/>
          <w:bCs/>
          <w:color w:val="000000" w:themeColor="text1"/>
          <w:sz w:val="26"/>
          <w:szCs w:val="26"/>
          <w:lang w:val="en-ZW" w:eastAsia="en-ZW"/>
        </w:rPr>
      </w:pPr>
      <w:r w:rsidRPr="00597E95">
        <w:rPr>
          <w:color w:val="000000" w:themeColor="text1"/>
          <w:sz w:val="26"/>
          <w:szCs w:val="26"/>
        </w:rPr>
        <w:t xml:space="preserve">         Q</w:t>
      </w:r>
      <w:r w:rsidRPr="00597E95">
        <w:rPr>
          <w:color w:val="000000" w:themeColor="text1"/>
          <w:sz w:val="26"/>
          <w:szCs w:val="26"/>
          <w:vertAlign w:val="subscript"/>
        </w:rPr>
        <w:t>1</w:t>
      </w:r>
      <w:r w:rsidRPr="00597E95">
        <w:rPr>
          <w:color w:val="000000" w:themeColor="text1"/>
          <w:sz w:val="26"/>
          <w:szCs w:val="26"/>
        </w:rPr>
        <w:t> = m</w:t>
      </w:r>
      <w:r w:rsidRPr="00597E95">
        <w:rPr>
          <w:color w:val="000000" w:themeColor="text1"/>
          <w:sz w:val="26"/>
          <w:szCs w:val="26"/>
          <w:vertAlign w:val="subscript"/>
        </w:rPr>
        <w:t>1</w:t>
      </w:r>
      <w:r w:rsidRPr="00597E95">
        <w:rPr>
          <w:color w:val="000000" w:themeColor="text1"/>
          <w:sz w:val="26"/>
          <w:szCs w:val="26"/>
        </w:rPr>
        <w:t>.c</w:t>
      </w:r>
      <w:r w:rsidRPr="00597E95">
        <w:rPr>
          <w:color w:val="000000" w:themeColor="text1"/>
          <w:sz w:val="26"/>
          <w:szCs w:val="26"/>
          <w:vertAlign w:val="subscript"/>
        </w:rPr>
        <w:t>1</w:t>
      </w:r>
      <w:r w:rsidRPr="00597E95">
        <w:rPr>
          <w:color w:val="000000" w:themeColor="text1"/>
          <w:sz w:val="26"/>
          <w:szCs w:val="26"/>
        </w:rPr>
        <w:t>.∆T = 1,5.4200.(100 - 20) = 504000 J</w:t>
      </w:r>
      <w:r w:rsidR="00B972AF" w:rsidRPr="00597E95">
        <w:rPr>
          <w:color w:val="000000" w:themeColor="text1"/>
          <w:sz w:val="26"/>
          <w:szCs w:val="26"/>
        </w:rPr>
        <w:t xml:space="preserve"> </w:t>
      </w:r>
      <w:r w:rsidR="00B972AF" w:rsidRPr="00597E95">
        <w:rPr>
          <w:rFonts w:ascii="Cambria Math" w:eastAsia="Cambria Math" w:hAnsi="Cambria Math" w:cs="Cambria Math"/>
          <w:color w:val="000000" w:themeColor="text1"/>
          <w:sz w:val="24"/>
          <w:szCs w:val="24"/>
        </w:rPr>
        <w:t>⟹</w:t>
      </w:r>
      <w:r w:rsidR="00B972AF" w:rsidRPr="00597E95">
        <w:rPr>
          <w:rFonts w:eastAsia="Cambria Math"/>
          <w:color w:val="000000" w:themeColor="text1"/>
          <w:sz w:val="24"/>
          <w:szCs w:val="24"/>
        </w:rPr>
        <w:t xml:space="preserve"> </w:t>
      </w:r>
      <w:r w:rsidR="00B972AF" w:rsidRPr="00597E95">
        <w:rPr>
          <w:b/>
          <w:bCs/>
          <w:color w:val="000000" w:themeColor="text1"/>
          <w:sz w:val="24"/>
          <w:szCs w:val="24"/>
        </w:rPr>
        <w:t xml:space="preserve">Đ </w:t>
      </w:r>
    </w:p>
    <w:p w14:paraId="0F466082" w14:textId="2258D1F4" w:rsidR="00F476CB" w:rsidRPr="00597E95" w:rsidRDefault="00961501" w:rsidP="00597E95">
      <w:pPr>
        <w:spacing w:line="276" w:lineRule="auto"/>
        <w:jc w:val="both"/>
        <w:textAlignment w:val="baseline"/>
        <w:rPr>
          <w:color w:val="000000" w:themeColor="text1"/>
          <w:sz w:val="26"/>
          <w:szCs w:val="26"/>
        </w:rPr>
      </w:pPr>
      <w:r w:rsidRPr="00597E95">
        <w:rPr>
          <w:b/>
          <w:bCs/>
          <w:color w:val="000000" w:themeColor="text1"/>
          <w:sz w:val="26"/>
          <w:szCs w:val="26"/>
        </w:rPr>
        <w:t xml:space="preserve"> b)</w:t>
      </w:r>
      <w:r w:rsidRPr="00597E95">
        <w:rPr>
          <w:color w:val="000000" w:themeColor="text1"/>
          <w:sz w:val="26"/>
          <w:szCs w:val="26"/>
        </w:rPr>
        <w:t xml:space="preserve">  </w:t>
      </w:r>
      <w:r w:rsidR="00F476CB" w:rsidRPr="00597E95">
        <w:rPr>
          <w:color w:val="000000" w:themeColor="text1"/>
          <w:sz w:val="26"/>
          <w:szCs w:val="26"/>
        </w:rPr>
        <w:t xml:space="preserve">Nhiệt lượng cung cấp cho </w:t>
      </w:r>
      <w:r w:rsidR="00F476CB" w:rsidRPr="00597E95">
        <w:rPr>
          <w:rFonts w:eastAsia="Calibri"/>
          <w:color w:val="000000" w:themeColor="text1"/>
          <w:sz w:val="26"/>
          <w:szCs w:val="26"/>
          <w:lang w:val="pt-BR"/>
          <w14:ligatures w14:val="standardContextual"/>
        </w:rPr>
        <w:t xml:space="preserve">20% </w:t>
      </w:r>
      <w:r w:rsidR="009B40F6" w:rsidRPr="00597E95">
        <w:rPr>
          <w:rFonts w:eastAsia="Calibri"/>
          <w:color w:val="000000" w:themeColor="text1"/>
          <w:sz w:val="26"/>
          <w:szCs w:val="26"/>
          <w:lang w:val="pt-BR"/>
          <w14:ligatures w14:val="standardContextual"/>
        </w:rPr>
        <w:t xml:space="preserve">nước </w:t>
      </w:r>
      <w:r w:rsidR="00F476CB" w:rsidRPr="00597E95">
        <w:rPr>
          <w:rFonts w:eastAsia="Calibri"/>
          <w:color w:val="000000" w:themeColor="text1"/>
          <w:sz w:val="26"/>
          <w:szCs w:val="26"/>
          <w:lang w:val="pt-BR"/>
          <w14:ligatures w14:val="standardContextual"/>
        </w:rPr>
        <w:t xml:space="preserve">trong ấm </w:t>
      </w:r>
      <w:r w:rsidR="00F476CB" w:rsidRPr="00597E95">
        <w:rPr>
          <w:color w:val="000000" w:themeColor="text1"/>
          <w:sz w:val="26"/>
          <w:szCs w:val="26"/>
        </w:rPr>
        <w:t>hoá hơi</w:t>
      </w:r>
      <w:r w:rsidR="00F476CB" w:rsidRPr="00597E95">
        <w:rPr>
          <w:rFonts w:eastAsia="Calibri"/>
          <w:color w:val="000000" w:themeColor="text1"/>
          <w:sz w:val="26"/>
          <w:szCs w:val="26"/>
          <w:lang w:val="pt-BR"/>
          <w14:ligatures w14:val="standardContextual"/>
        </w:rPr>
        <w:t xml:space="preserve"> ở nhiệt độ sôi  </w:t>
      </w:r>
    </w:p>
    <w:p w14:paraId="786C14A1" w14:textId="51F5C83B" w:rsidR="00B972AF" w:rsidRPr="00597E95" w:rsidRDefault="00F476CB" w:rsidP="00597E95">
      <w:pPr>
        <w:spacing w:line="276" w:lineRule="auto"/>
        <w:jc w:val="both"/>
        <w:textAlignment w:val="baseline"/>
        <w:rPr>
          <w:rFonts w:eastAsia="Calibri"/>
          <w:bCs/>
          <w:color w:val="000000" w:themeColor="text1"/>
          <w:sz w:val="26"/>
          <w:szCs w:val="26"/>
          <w:lang w:val="en-ZW" w:eastAsia="en-ZW"/>
        </w:rPr>
      </w:pPr>
      <w:r w:rsidRPr="00597E95">
        <w:rPr>
          <w:color w:val="000000" w:themeColor="text1"/>
          <w:sz w:val="26"/>
          <w:szCs w:val="26"/>
        </w:rPr>
        <w:t xml:space="preserve">         Q</w:t>
      </w:r>
      <w:r w:rsidRPr="00597E95">
        <w:rPr>
          <w:color w:val="000000" w:themeColor="text1"/>
          <w:sz w:val="26"/>
          <w:szCs w:val="26"/>
          <w:vertAlign w:val="subscript"/>
        </w:rPr>
        <w:t>2</w:t>
      </w:r>
      <w:r w:rsidRPr="00597E95">
        <w:rPr>
          <w:color w:val="000000" w:themeColor="text1"/>
          <w:sz w:val="26"/>
          <w:szCs w:val="26"/>
        </w:rPr>
        <w:t> = m.L = 0,8.2,26.10</w:t>
      </w:r>
      <w:r w:rsidRPr="00597E95">
        <w:rPr>
          <w:color w:val="000000" w:themeColor="text1"/>
          <w:sz w:val="26"/>
          <w:szCs w:val="26"/>
          <w:vertAlign w:val="superscript"/>
        </w:rPr>
        <w:t>6</w:t>
      </w:r>
      <w:r w:rsidRPr="00597E95">
        <w:rPr>
          <w:color w:val="000000" w:themeColor="text1"/>
          <w:sz w:val="26"/>
          <w:szCs w:val="26"/>
        </w:rPr>
        <w:t> = 1808000 J</w:t>
      </w:r>
      <w:r w:rsidRPr="00597E95">
        <w:rPr>
          <w:rFonts w:eastAsia="Cambria Math"/>
          <w:color w:val="000000" w:themeColor="text1"/>
          <w:sz w:val="24"/>
          <w:szCs w:val="24"/>
        </w:rPr>
        <w:t xml:space="preserve"> </w:t>
      </w:r>
      <w:r w:rsidR="00B972AF" w:rsidRPr="00597E95">
        <w:rPr>
          <w:rFonts w:ascii="Cambria Math" w:eastAsia="Cambria Math" w:hAnsi="Cambria Math" w:cs="Cambria Math"/>
          <w:color w:val="000000" w:themeColor="text1"/>
          <w:sz w:val="24"/>
          <w:szCs w:val="24"/>
        </w:rPr>
        <w:t>⟹</w:t>
      </w:r>
      <w:r w:rsidR="00B972AF" w:rsidRPr="00597E95">
        <w:rPr>
          <w:rFonts w:eastAsia="Cambria Math"/>
          <w:color w:val="000000" w:themeColor="text1"/>
          <w:sz w:val="24"/>
          <w:szCs w:val="24"/>
        </w:rPr>
        <w:t xml:space="preserve"> </w:t>
      </w:r>
      <w:r w:rsidR="00B972AF" w:rsidRPr="00597E95">
        <w:rPr>
          <w:b/>
          <w:bCs/>
          <w:color w:val="000000" w:themeColor="text1"/>
          <w:sz w:val="24"/>
          <w:szCs w:val="24"/>
        </w:rPr>
        <w:t xml:space="preserve">S </w:t>
      </w:r>
    </w:p>
    <w:p w14:paraId="32F74C0C" w14:textId="77777777" w:rsidR="00F476CB" w:rsidRPr="00597E95" w:rsidRDefault="00B972AF" w:rsidP="00597E95">
      <w:pPr>
        <w:spacing w:line="276" w:lineRule="auto"/>
        <w:textAlignment w:val="baseline"/>
        <w:rPr>
          <w:i/>
          <w:iCs/>
          <w:color w:val="000000" w:themeColor="text1"/>
          <w:sz w:val="26"/>
          <w:szCs w:val="26"/>
        </w:rPr>
      </w:pPr>
      <w:r w:rsidRPr="00597E95">
        <w:rPr>
          <w:b/>
          <w:bCs/>
          <w:color w:val="000000" w:themeColor="text1"/>
          <w:sz w:val="26"/>
          <w:szCs w:val="26"/>
        </w:rPr>
        <w:t>Vì :</w:t>
      </w:r>
      <w:r w:rsidRPr="00597E95">
        <w:rPr>
          <w:color w:val="000000" w:themeColor="text1"/>
          <w:sz w:val="26"/>
          <w:szCs w:val="26"/>
        </w:rPr>
        <w:t xml:space="preserve"> </w:t>
      </w:r>
      <w:r w:rsidR="00F476CB" w:rsidRPr="00597E95">
        <w:rPr>
          <w:i/>
          <w:iCs/>
          <w:color w:val="000000" w:themeColor="text1"/>
          <w:sz w:val="26"/>
          <w:szCs w:val="26"/>
        </w:rPr>
        <w:t xml:space="preserve">Nhiệt lượng cung cấp cho 20% trong ấm hoá hơi ở nhiệt độ sôi  </w:t>
      </w:r>
    </w:p>
    <w:p w14:paraId="239BDC99" w14:textId="7DEED6EC" w:rsidR="00961501" w:rsidRPr="00597E95" w:rsidRDefault="00F476CB" w:rsidP="00597E95">
      <w:pPr>
        <w:spacing w:line="276" w:lineRule="auto"/>
        <w:textAlignment w:val="baseline"/>
        <w:rPr>
          <w:i/>
          <w:iCs/>
          <w:color w:val="000000" w:themeColor="text1"/>
          <w:sz w:val="26"/>
          <w:szCs w:val="26"/>
        </w:rPr>
      </w:pPr>
      <w:r w:rsidRPr="00597E95">
        <w:rPr>
          <w:i/>
          <w:iCs/>
          <w:color w:val="000000" w:themeColor="text1"/>
          <w:sz w:val="26"/>
          <w:szCs w:val="26"/>
        </w:rPr>
        <w:t xml:space="preserve">         Q2 = m.L = 0,2.1,5.2,26.106 = 678000 J</w:t>
      </w:r>
      <w:r w:rsidR="00961501" w:rsidRPr="00597E95">
        <w:rPr>
          <w:i/>
          <w:iCs/>
          <w:color w:val="000000" w:themeColor="text1"/>
          <w:sz w:val="26"/>
          <w:szCs w:val="26"/>
        </w:rPr>
        <w:t xml:space="preserve">         </w:t>
      </w:r>
    </w:p>
    <w:p w14:paraId="7C8C361C" w14:textId="25DEC3FC" w:rsidR="00F476CB" w:rsidRPr="00597E95" w:rsidRDefault="00961501" w:rsidP="00597E95">
      <w:pPr>
        <w:spacing w:line="276" w:lineRule="auto"/>
        <w:jc w:val="both"/>
        <w:textAlignment w:val="baseline"/>
        <w:rPr>
          <w:color w:val="000000" w:themeColor="text1"/>
          <w:sz w:val="26"/>
          <w:szCs w:val="26"/>
        </w:rPr>
      </w:pPr>
      <w:r w:rsidRPr="00597E95">
        <w:rPr>
          <w:b/>
          <w:bCs/>
          <w:color w:val="000000" w:themeColor="text1"/>
          <w:sz w:val="26"/>
          <w:szCs w:val="26"/>
        </w:rPr>
        <w:t>c)</w:t>
      </w:r>
      <w:r w:rsidR="00F476CB" w:rsidRPr="00597E95">
        <w:rPr>
          <w:color w:val="000000" w:themeColor="text1"/>
          <w:sz w:val="26"/>
          <w:szCs w:val="26"/>
        </w:rPr>
        <w:t xml:space="preserve"> Tổng nhiệt lượng mà bếp điện cung cấp</w:t>
      </w:r>
      <w:r w:rsidR="009B40F6" w:rsidRPr="00597E95">
        <w:rPr>
          <w:color w:val="000000" w:themeColor="text1"/>
          <w:sz w:val="26"/>
          <w:szCs w:val="26"/>
        </w:rPr>
        <w:t xml:space="preserve"> là</w:t>
      </w:r>
      <w:r w:rsidR="00F476CB" w:rsidRPr="00597E95">
        <w:rPr>
          <w:color w:val="000000" w:themeColor="text1"/>
          <w:sz w:val="26"/>
          <w:szCs w:val="26"/>
        </w:rPr>
        <w:t>:</w:t>
      </w:r>
      <w:r w:rsidR="000D6509" w:rsidRPr="00597E95">
        <w:rPr>
          <w:color w:val="000000" w:themeColor="text1"/>
          <w:sz w:val="26"/>
          <w:szCs w:val="26"/>
          <w:lang w:val="vi-VN"/>
        </w:rPr>
        <w:t>1182000</w:t>
      </w:r>
      <w:r w:rsidR="00F476CB" w:rsidRPr="00597E95">
        <w:rPr>
          <w:color w:val="000000" w:themeColor="text1"/>
          <w:sz w:val="26"/>
          <w:szCs w:val="26"/>
        </w:rPr>
        <w:t xml:space="preserve"> J</w:t>
      </w:r>
      <w:r w:rsidR="009B40F6" w:rsidRPr="00597E95">
        <w:rPr>
          <w:rFonts w:ascii="Cambria Math" w:eastAsia="Cambria Math" w:hAnsi="Cambria Math" w:cs="Cambria Math"/>
          <w:color w:val="000000" w:themeColor="text1"/>
          <w:sz w:val="24"/>
          <w:szCs w:val="24"/>
        </w:rPr>
        <w:t>⟹</w:t>
      </w:r>
      <w:r w:rsidR="009B40F6" w:rsidRPr="00597E95">
        <w:rPr>
          <w:rFonts w:eastAsia="Cambria Math"/>
          <w:color w:val="000000" w:themeColor="text1"/>
          <w:sz w:val="24"/>
          <w:szCs w:val="24"/>
        </w:rPr>
        <w:t xml:space="preserve"> </w:t>
      </w:r>
      <w:r w:rsidR="009B40F6" w:rsidRPr="00597E95">
        <w:rPr>
          <w:b/>
          <w:bCs/>
          <w:color w:val="000000" w:themeColor="text1"/>
          <w:sz w:val="24"/>
          <w:szCs w:val="24"/>
        </w:rPr>
        <w:t>S</w:t>
      </w:r>
    </w:p>
    <w:p w14:paraId="3D97D183" w14:textId="096C4DC5" w:rsidR="009B40F6" w:rsidRPr="00597E95" w:rsidRDefault="000D6509" w:rsidP="00597E95">
      <w:pPr>
        <w:spacing w:line="276" w:lineRule="auto"/>
        <w:textAlignment w:val="baseline"/>
        <w:rPr>
          <w:i/>
          <w:iCs/>
          <w:color w:val="000000" w:themeColor="text1"/>
          <w:sz w:val="26"/>
          <w:szCs w:val="26"/>
        </w:rPr>
      </w:pPr>
      <w:r w:rsidRPr="00597E95">
        <w:rPr>
          <w:b/>
          <w:bCs/>
          <w:color w:val="000000" w:themeColor="text1"/>
          <w:sz w:val="26"/>
          <w:szCs w:val="26"/>
        </w:rPr>
        <w:t>Vì</w:t>
      </w:r>
      <w:r w:rsidR="009B40F6" w:rsidRPr="00597E95">
        <w:rPr>
          <w:b/>
          <w:bCs/>
          <w:color w:val="000000" w:themeColor="text1"/>
          <w:sz w:val="26"/>
          <w:szCs w:val="26"/>
        </w:rPr>
        <w:t>:</w:t>
      </w:r>
      <w:r w:rsidR="00961501" w:rsidRPr="00597E95">
        <w:rPr>
          <w:color w:val="000000" w:themeColor="text1"/>
          <w:sz w:val="26"/>
          <w:szCs w:val="26"/>
        </w:rPr>
        <w:t xml:space="preserve"> </w:t>
      </w:r>
      <w:r w:rsidR="009B40F6" w:rsidRPr="00597E95">
        <w:rPr>
          <w:i/>
          <w:iCs/>
          <w:color w:val="000000" w:themeColor="text1"/>
          <w:sz w:val="26"/>
          <w:szCs w:val="26"/>
        </w:rPr>
        <w:t>Nhiệt lượng mà ấm nhôm nhận được là: Q</w:t>
      </w:r>
      <w:r w:rsidR="009B40F6" w:rsidRPr="00597E95">
        <w:rPr>
          <w:i/>
          <w:iCs/>
          <w:color w:val="000000" w:themeColor="text1"/>
          <w:sz w:val="26"/>
          <w:szCs w:val="26"/>
          <w:vertAlign w:val="subscript"/>
        </w:rPr>
        <w:t>3</w:t>
      </w:r>
      <w:r w:rsidR="009B40F6" w:rsidRPr="00597E95">
        <w:rPr>
          <w:i/>
          <w:iCs/>
          <w:color w:val="000000" w:themeColor="text1"/>
          <w:sz w:val="26"/>
          <w:szCs w:val="26"/>
        </w:rPr>
        <w:t xml:space="preserve"> = m</w:t>
      </w:r>
      <w:r w:rsidR="009B40F6" w:rsidRPr="00597E95">
        <w:rPr>
          <w:i/>
          <w:iCs/>
          <w:color w:val="000000" w:themeColor="text1"/>
          <w:sz w:val="26"/>
          <w:szCs w:val="26"/>
          <w:vertAlign w:val="subscript"/>
        </w:rPr>
        <w:t>2</w:t>
      </w:r>
      <w:r w:rsidR="009B40F6" w:rsidRPr="00597E95">
        <w:rPr>
          <w:i/>
          <w:iCs/>
          <w:color w:val="000000" w:themeColor="text1"/>
          <w:sz w:val="26"/>
          <w:szCs w:val="26"/>
        </w:rPr>
        <w:t>.c</w:t>
      </w:r>
      <w:r w:rsidR="009B40F6" w:rsidRPr="00597E95">
        <w:rPr>
          <w:i/>
          <w:iCs/>
          <w:color w:val="000000" w:themeColor="text1"/>
          <w:sz w:val="26"/>
          <w:szCs w:val="26"/>
          <w:vertAlign w:val="subscript"/>
        </w:rPr>
        <w:t>2</w:t>
      </w:r>
      <w:r w:rsidR="009B40F6" w:rsidRPr="00597E95">
        <w:rPr>
          <w:i/>
          <w:iCs/>
          <w:color w:val="000000" w:themeColor="text1"/>
          <w:sz w:val="26"/>
          <w:szCs w:val="26"/>
        </w:rPr>
        <w:t>.∆T=0,6.880.( 100 - 20)=42240J</w:t>
      </w:r>
    </w:p>
    <w:p w14:paraId="2D6A917B" w14:textId="2B82377F" w:rsidR="00961501" w:rsidRPr="00597E95" w:rsidRDefault="00961501" w:rsidP="00597E95">
      <w:pPr>
        <w:spacing w:line="276" w:lineRule="auto"/>
        <w:textAlignment w:val="baseline"/>
        <w:rPr>
          <w:i/>
          <w:color w:val="000000" w:themeColor="text1"/>
          <w:sz w:val="26"/>
          <w:szCs w:val="26"/>
        </w:rPr>
      </w:pPr>
      <w:r w:rsidRPr="00597E95">
        <w:rPr>
          <w:i/>
          <w:color w:val="000000" w:themeColor="text1"/>
          <w:sz w:val="26"/>
          <w:szCs w:val="26"/>
        </w:rPr>
        <w:t>Tổng nhiệt lượng mà</w:t>
      </w:r>
      <w:r w:rsidR="009B40F6" w:rsidRPr="00597E95">
        <w:rPr>
          <w:i/>
          <w:color w:val="000000" w:themeColor="text1"/>
          <w:sz w:val="26"/>
          <w:szCs w:val="26"/>
        </w:rPr>
        <w:t xml:space="preserve"> ấm</w:t>
      </w:r>
      <w:r w:rsidRPr="00597E95">
        <w:rPr>
          <w:i/>
          <w:color w:val="000000" w:themeColor="text1"/>
          <w:sz w:val="26"/>
          <w:szCs w:val="26"/>
        </w:rPr>
        <w:t xml:space="preserve"> </w:t>
      </w:r>
      <w:r w:rsidR="00F476CB" w:rsidRPr="00597E95">
        <w:rPr>
          <w:i/>
          <w:color w:val="000000" w:themeColor="text1"/>
          <w:sz w:val="26"/>
          <w:szCs w:val="26"/>
        </w:rPr>
        <w:t xml:space="preserve">nước nhận được </w:t>
      </w:r>
      <w:r w:rsidR="00F476CB" w:rsidRPr="00597E95">
        <w:rPr>
          <w:i/>
          <w:color w:val="000000" w:themeColor="text1"/>
          <w:sz w:val="26"/>
          <w:szCs w:val="26"/>
          <w:lang w:val="vi-VN"/>
        </w:rPr>
        <w:t xml:space="preserve">và </w:t>
      </w:r>
      <w:r w:rsidR="00F476CB" w:rsidRPr="00597E95">
        <w:rPr>
          <w:i/>
          <w:iCs/>
          <w:color w:val="000000" w:themeColor="text1"/>
          <w:sz w:val="26"/>
          <w:szCs w:val="26"/>
        </w:rPr>
        <w:t xml:space="preserve">hoá hơi </w:t>
      </w:r>
      <w:r w:rsidR="00F476CB" w:rsidRPr="00597E95">
        <w:rPr>
          <w:i/>
          <w:iCs/>
          <w:color w:val="000000" w:themeColor="text1"/>
          <w:sz w:val="26"/>
          <w:szCs w:val="26"/>
          <w:lang w:val="vi-VN"/>
        </w:rPr>
        <w:t>20%</w:t>
      </w:r>
      <w:r w:rsidRPr="00597E95">
        <w:rPr>
          <w:i/>
          <w:color w:val="000000" w:themeColor="text1"/>
          <w:sz w:val="26"/>
          <w:szCs w:val="26"/>
        </w:rPr>
        <w:t>:</w:t>
      </w:r>
    </w:p>
    <w:p w14:paraId="6C5BE27D" w14:textId="7C1C934B" w:rsidR="00961501" w:rsidRPr="00597E95" w:rsidRDefault="00961501" w:rsidP="00597E95">
      <w:pPr>
        <w:spacing w:line="276" w:lineRule="auto"/>
        <w:textAlignment w:val="baseline"/>
        <w:rPr>
          <w:color w:val="000000" w:themeColor="text1"/>
          <w:sz w:val="26"/>
          <w:szCs w:val="26"/>
        </w:rPr>
      </w:pPr>
      <w:r w:rsidRPr="00597E95">
        <w:rPr>
          <w:color w:val="000000" w:themeColor="text1"/>
          <w:sz w:val="26"/>
          <w:szCs w:val="26"/>
        </w:rPr>
        <w:lastRenderedPageBreak/>
        <w:t xml:space="preserve">         Q = Q</w:t>
      </w:r>
      <w:r w:rsidRPr="00597E95">
        <w:rPr>
          <w:color w:val="000000" w:themeColor="text1"/>
          <w:sz w:val="26"/>
          <w:szCs w:val="26"/>
          <w:vertAlign w:val="subscript"/>
        </w:rPr>
        <w:t>1</w:t>
      </w:r>
      <w:r w:rsidRPr="00597E95">
        <w:rPr>
          <w:color w:val="000000" w:themeColor="text1"/>
          <w:sz w:val="26"/>
          <w:szCs w:val="26"/>
        </w:rPr>
        <w:t> + Q</w:t>
      </w:r>
      <w:r w:rsidRPr="00597E95">
        <w:rPr>
          <w:color w:val="000000" w:themeColor="text1"/>
          <w:sz w:val="26"/>
          <w:szCs w:val="26"/>
          <w:vertAlign w:val="subscript"/>
        </w:rPr>
        <w:t>2</w:t>
      </w:r>
      <w:r w:rsidR="009B40F6" w:rsidRPr="00597E95">
        <w:rPr>
          <w:color w:val="000000" w:themeColor="text1"/>
          <w:sz w:val="26"/>
          <w:szCs w:val="26"/>
        </w:rPr>
        <w:t>+Q</w:t>
      </w:r>
      <w:r w:rsidR="009B40F6" w:rsidRPr="00597E95">
        <w:rPr>
          <w:color w:val="000000" w:themeColor="text1"/>
          <w:sz w:val="26"/>
          <w:szCs w:val="26"/>
          <w:vertAlign w:val="subscript"/>
        </w:rPr>
        <w:t>3</w:t>
      </w:r>
      <w:r w:rsidRPr="00597E95">
        <w:rPr>
          <w:color w:val="000000" w:themeColor="text1"/>
          <w:sz w:val="26"/>
          <w:szCs w:val="26"/>
        </w:rPr>
        <w:t xml:space="preserve"> = 504000 + </w:t>
      </w:r>
      <w:r w:rsidR="000D6509" w:rsidRPr="00597E95">
        <w:rPr>
          <w:color w:val="000000" w:themeColor="text1"/>
          <w:sz w:val="26"/>
          <w:szCs w:val="26"/>
          <w:lang w:val="vi-VN"/>
        </w:rPr>
        <w:t>678</w:t>
      </w:r>
      <w:r w:rsidRPr="00597E95">
        <w:rPr>
          <w:color w:val="000000" w:themeColor="text1"/>
          <w:sz w:val="26"/>
          <w:szCs w:val="26"/>
        </w:rPr>
        <w:t>000</w:t>
      </w:r>
      <w:r w:rsidR="009B40F6" w:rsidRPr="00597E95">
        <w:rPr>
          <w:color w:val="000000" w:themeColor="text1"/>
          <w:sz w:val="26"/>
          <w:szCs w:val="26"/>
        </w:rPr>
        <w:t>+42240</w:t>
      </w:r>
      <w:r w:rsidRPr="00597E95">
        <w:rPr>
          <w:color w:val="000000" w:themeColor="text1"/>
          <w:sz w:val="26"/>
          <w:szCs w:val="26"/>
        </w:rPr>
        <w:t xml:space="preserve"> = </w:t>
      </w:r>
      <w:r w:rsidR="000D6509" w:rsidRPr="00597E95">
        <w:rPr>
          <w:color w:val="000000" w:themeColor="text1"/>
          <w:sz w:val="26"/>
          <w:szCs w:val="26"/>
          <w:lang w:val="vi-VN"/>
        </w:rPr>
        <w:t>1</w:t>
      </w:r>
      <w:r w:rsidR="00F06CA0" w:rsidRPr="00597E95">
        <w:rPr>
          <w:color w:val="000000" w:themeColor="text1"/>
          <w:sz w:val="26"/>
          <w:szCs w:val="26"/>
        </w:rPr>
        <w:t>22424</w:t>
      </w:r>
      <w:r w:rsidRPr="00597E95">
        <w:rPr>
          <w:color w:val="000000" w:themeColor="text1"/>
          <w:sz w:val="26"/>
          <w:szCs w:val="26"/>
        </w:rPr>
        <w:t>0 J</w:t>
      </w:r>
    </w:p>
    <w:p w14:paraId="1C0CC834" w14:textId="77777777" w:rsidR="00961501" w:rsidRPr="00597E95" w:rsidRDefault="00961501" w:rsidP="00597E95">
      <w:pPr>
        <w:spacing w:line="276" w:lineRule="auto"/>
        <w:textAlignment w:val="baseline"/>
        <w:rPr>
          <w:i/>
          <w:color w:val="000000" w:themeColor="text1"/>
          <w:sz w:val="26"/>
          <w:szCs w:val="26"/>
        </w:rPr>
      </w:pPr>
      <w:r w:rsidRPr="00597E95">
        <w:rPr>
          <w:i/>
          <w:color w:val="000000" w:themeColor="text1"/>
          <w:sz w:val="26"/>
          <w:szCs w:val="26"/>
        </w:rPr>
        <w:t>Vì chỉ có 75% nhiệt lượng được dùng để đun ấm nước</w:t>
      </w:r>
    </w:p>
    <w:p w14:paraId="0C687387" w14:textId="0D6525D6" w:rsidR="00F476CB" w:rsidRPr="00597E95" w:rsidRDefault="000D6509" w:rsidP="00597E95">
      <w:pPr>
        <w:spacing w:line="276" w:lineRule="auto"/>
        <w:rPr>
          <w:i/>
          <w:color w:val="000000" w:themeColor="text1"/>
          <w:sz w:val="26"/>
          <w:szCs w:val="26"/>
        </w:rPr>
      </w:pPr>
      <w:r w:rsidRPr="00597E95">
        <w:rPr>
          <w:i/>
          <w:color w:val="000000" w:themeColor="text1"/>
          <w:sz w:val="26"/>
          <w:szCs w:val="26"/>
        </w:rPr>
        <w:t xml:space="preserve">Nên </w:t>
      </w:r>
      <w:r w:rsidRPr="00597E95">
        <w:rPr>
          <w:i/>
          <w:color w:val="000000" w:themeColor="text1"/>
          <w:sz w:val="26"/>
          <w:szCs w:val="26"/>
          <w:lang w:val="vi-VN"/>
        </w:rPr>
        <w:t>t</w:t>
      </w:r>
      <w:r w:rsidRPr="00597E95">
        <w:rPr>
          <w:i/>
          <w:color w:val="000000" w:themeColor="text1"/>
          <w:sz w:val="26"/>
          <w:szCs w:val="26"/>
        </w:rPr>
        <w:t xml:space="preserve">ổng nhiệt lượng mà bếp điện cung cấp </w:t>
      </w:r>
      <w:r w:rsidRPr="00597E95">
        <w:rPr>
          <w:i/>
          <w:color w:val="000000" w:themeColor="text1"/>
          <w:sz w:val="26"/>
          <w:szCs w:val="26"/>
          <w:lang w:val="vi-VN"/>
        </w:rPr>
        <w:t xml:space="preserve"> </w:t>
      </w:r>
      <w:r w:rsidR="00961501" w:rsidRPr="00597E95">
        <w:rPr>
          <w:color w:val="000000" w:themeColor="text1"/>
          <w:sz w:val="26"/>
          <w:szCs w:val="26"/>
        </w:rPr>
        <w:t xml:space="preserve">Q = </w:t>
      </w:r>
      <w:r w:rsidR="00F06CA0" w:rsidRPr="00597E95">
        <w:rPr>
          <w:color w:val="000000" w:themeColor="text1"/>
          <w:sz w:val="26"/>
          <w:szCs w:val="26"/>
        </w:rPr>
        <w:t>1224240</w:t>
      </w:r>
      <w:r w:rsidRPr="00597E95">
        <w:rPr>
          <w:color w:val="000000" w:themeColor="text1"/>
          <w:sz w:val="26"/>
          <w:szCs w:val="26"/>
          <w:lang w:val="vi-VN"/>
        </w:rPr>
        <w:t>:</w:t>
      </w:r>
      <w:r w:rsidR="00961501" w:rsidRPr="00597E95">
        <w:rPr>
          <w:color w:val="000000" w:themeColor="text1"/>
          <w:sz w:val="26"/>
          <w:szCs w:val="26"/>
        </w:rPr>
        <w:t xml:space="preserve">0,75= </w:t>
      </w:r>
      <w:r w:rsidR="00F06CA0" w:rsidRPr="00597E95">
        <w:rPr>
          <w:color w:val="000000" w:themeColor="text1"/>
          <w:sz w:val="26"/>
          <w:szCs w:val="26"/>
        </w:rPr>
        <w:t>1632320</w:t>
      </w:r>
      <w:r w:rsidR="00961501" w:rsidRPr="00597E95">
        <w:rPr>
          <w:color w:val="000000" w:themeColor="text1"/>
          <w:sz w:val="26"/>
          <w:szCs w:val="26"/>
        </w:rPr>
        <w:t xml:space="preserve"> J</w:t>
      </w:r>
      <w:r w:rsidR="00B972AF" w:rsidRPr="00597E95">
        <w:rPr>
          <w:color w:val="000000" w:themeColor="text1"/>
          <w:sz w:val="26"/>
          <w:szCs w:val="26"/>
        </w:rPr>
        <w:t xml:space="preserve">  </w:t>
      </w:r>
    </w:p>
    <w:p w14:paraId="318FC86B" w14:textId="77777777" w:rsidR="000D6509" w:rsidRPr="00597E95" w:rsidRDefault="00961501" w:rsidP="00597E95">
      <w:pPr>
        <w:spacing w:line="276" w:lineRule="auto"/>
        <w:jc w:val="both"/>
        <w:textAlignment w:val="baseline"/>
        <w:rPr>
          <w:color w:val="000000" w:themeColor="text1"/>
          <w:sz w:val="26"/>
          <w:szCs w:val="26"/>
        </w:rPr>
      </w:pPr>
      <w:r w:rsidRPr="00597E95">
        <w:rPr>
          <w:b/>
          <w:bCs/>
          <w:color w:val="000000" w:themeColor="text1"/>
          <w:sz w:val="26"/>
          <w:szCs w:val="26"/>
        </w:rPr>
        <w:t>d)</w:t>
      </w:r>
      <w:r w:rsidRPr="00597E95">
        <w:rPr>
          <w:color w:val="000000" w:themeColor="text1"/>
          <w:sz w:val="26"/>
          <w:szCs w:val="26"/>
        </w:rPr>
        <w:t xml:space="preserve"> </w:t>
      </w:r>
      <w:r w:rsidR="00B972AF" w:rsidRPr="00597E95">
        <w:rPr>
          <w:color w:val="000000" w:themeColor="text1"/>
          <w:sz w:val="26"/>
          <w:szCs w:val="26"/>
        </w:rPr>
        <w:t>Nhiệ</w:t>
      </w:r>
      <w:r w:rsidR="000D6509" w:rsidRPr="00597E95">
        <w:rPr>
          <w:color w:val="000000" w:themeColor="text1"/>
          <w:sz w:val="26"/>
          <w:szCs w:val="26"/>
        </w:rPr>
        <w:t>t lượng trung bình đun mỗi giây</w:t>
      </w:r>
    </w:p>
    <w:p w14:paraId="48060FCA" w14:textId="3DCC82A3" w:rsidR="000D6509" w:rsidRPr="00597E95" w:rsidRDefault="00885580" w:rsidP="00597E95">
      <w:pPr>
        <w:spacing w:line="276" w:lineRule="auto"/>
        <w:jc w:val="both"/>
        <w:textAlignment w:val="baseline"/>
        <w:rPr>
          <w:color w:val="000000" w:themeColor="text1"/>
          <w:sz w:val="26"/>
          <w:szCs w:val="26"/>
        </w:rPr>
      </w:pPr>
      <m:oMath>
        <m:acc>
          <m:accPr>
            <m:chr m:val="̅"/>
            <m:ctrlPr>
              <w:rPr>
                <w:rFonts w:ascii="Cambria Math" w:hAnsi="Cambria Math"/>
                <w:iCs/>
                <w:color w:val="000000" w:themeColor="text1"/>
                <w:sz w:val="26"/>
                <w:szCs w:val="26"/>
              </w:rPr>
            </m:ctrlPr>
          </m:accPr>
          <m:e>
            <m:r>
              <m:rPr>
                <m:sty m:val="p"/>
              </m:rPr>
              <w:rPr>
                <w:rFonts w:ascii="Cambria Math" w:hAnsi="Cambria Math"/>
                <w:color w:val="000000" w:themeColor="text1"/>
                <w:sz w:val="26"/>
                <w:szCs w:val="26"/>
              </w:rPr>
              <m:t>Q</m:t>
            </m:r>
          </m:e>
        </m:acc>
        <m:r>
          <m:rPr>
            <m:sty m:val="p"/>
          </m:rPr>
          <w:rPr>
            <w:rFonts w:ascii="Cambria Math" w:hAnsi="Cambria Math"/>
            <w:color w:val="000000" w:themeColor="text1"/>
            <w:sz w:val="26"/>
            <w:szCs w:val="26"/>
          </w:rPr>
          <m:t>=</m:t>
        </m:r>
        <m:f>
          <m:fPr>
            <m:ctrlPr>
              <w:rPr>
                <w:rFonts w:ascii="Cambria Math" w:hAnsi="Cambria Math"/>
                <w:iCs/>
                <w:color w:val="000000" w:themeColor="text1"/>
                <w:sz w:val="26"/>
                <w:szCs w:val="26"/>
              </w:rPr>
            </m:ctrlPr>
          </m:fPr>
          <m:num>
            <m:r>
              <m:rPr>
                <m:sty m:val="p"/>
              </m:rPr>
              <w:rPr>
                <w:rFonts w:ascii="Cambria Math" w:hAnsi="Cambria Math"/>
                <w:color w:val="000000" w:themeColor="text1"/>
                <w:sz w:val="26"/>
                <w:szCs w:val="26"/>
              </w:rPr>
              <m:t>1182000</m:t>
            </m:r>
          </m:num>
          <m:den>
            <m:r>
              <m:rPr>
                <m:sty m:val="p"/>
              </m:rPr>
              <w:rPr>
                <w:rFonts w:ascii="Cambria Math" w:hAnsi="Cambria Math"/>
                <w:color w:val="000000" w:themeColor="text1"/>
                <w:sz w:val="26"/>
                <w:szCs w:val="26"/>
              </w:rPr>
              <m:t>2100</m:t>
            </m:r>
          </m:den>
        </m:f>
        <m:r>
          <m:rPr>
            <m:sty m:val="p"/>
          </m:rPr>
          <w:rPr>
            <w:rFonts w:ascii="Cambria Math" w:hAnsi="Cambria Math"/>
            <w:color w:val="000000" w:themeColor="text1"/>
            <w:sz w:val="26"/>
            <w:szCs w:val="26"/>
          </w:rPr>
          <m:t>=56,3J</m:t>
        </m:r>
      </m:oMath>
      <w:r w:rsidR="00F06CA0" w:rsidRPr="00597E95">
        <w:rPr>
          <w:rFonts w:eastAsia="Cambria Math"/>
          <w:color w:val="000000" w:themeColor="text1"/>
          <w:sz w:val="24"/>
          <w:szCs w:val="24"/>
        </w:rPr>
        <w:t xml:space="preserve"> </w:t>
      </w:r>
      <w:r w:rsidR="00B972AF" w:rsidRPr="00597E95">
        <w:rPr>
          <w:rFonts w:ascii="Cambria Math" w:eastAsia="Cambria Math" w:hAnsi="Cambria Math" w:cs="Cambria Math"/>
          <w:color w:val="000000" w:themeColor="text1"/>
          <w:sz w:val="24"/>
          <w:szCs w:val="24"/>
        </w:rPr>
        <w:t>⟹</w:t>
      </w:r>
      <w:r w:rsidR="00B972AF" w:rsidRPr="00597E95">
        <w:rPr>
          <w:rFonts w:eastAsia="Cambria Math"/>
          <w:color w:val="000000" w:themeColor="text1"/>
          <w:sz w:val="24"/>
          <w:szCs w:val="24"/>
        </w:rPr>
        <w:t xml:space="preserve"> </w:t>
      </w:r>
      <w:r w:rsidR="00B972AF" w:rsidRPr="00597E95">
        <w:rPr>
          <w:b/>
          <w:bCs/>
          <w:color w:val="000000" w:themeColor="text1"/>
          <w:sz w:val="24"/>
          <w:szCs w:val="24"/>
        </w:rPr>
        <w:t xml:space="preserve">S </w:t>
      </w:r>
    </w:p>
    <w:p w14:paraId="2B8423B7" w14:textId="7D08A684" w:rsidR="00961501" w:rsidRPr="00597E95" w:rsidRDefault="00B972AF" w:rsidP="00597E95">
      <w:pPr>
        <w:spacing w:line="276" w:lineRule="auto"/>
        <w:textAlignment w:val="baseline"/>
        <w:rPr>
          <w:i/>
          <w:iCs/>
          <w:color w:val="000000" w:themeColor="text1"/>
          <w:sz w:val="26"/>
          <w:szCs w:val="26"/>
        </w:rPr>
      </w:pPr>
      <w:r w:rsidRPr="00597E95">
        <w:rPr>
          <w:b/>
          <w:bCs/>
          <w:color w:val="000000" w:themeColor="text1"/>
          <w:sz w:val="26"/>
          <w:szCs w:val="26"/>
        </w:rPr>
        <w:t>Vì :</w:t>
      </w:r>
      <w:r w:rsidRPr="00597E95">
        <w:rPr>
          <w:color w:val="000000" w:themeColor="text1"/>
          <w:sz w:val="26"/>
          <w:szCs w:val="26"/>
        </w:rPr>
        <w:t xml:space="preserve"> </w:t>
      </w:r>
      <w:r w:rsidR="00961501" w:rsidRPr="00597E95">
        <w:rPr>
          <w:i/>
          <w:iCs/>
          <w:color w:val="000000" w:themeColor="text1"/>
          <w:sz w:val="26"/>
          <w:szCs w:val="26"/>
        </w:rPr>
        <w:t>Nhiệt lượng trung bình đun mỗi giây</w:t>
      </w:r>
    </w:p>
    <w:p w14:paraId="075AFB60" w14:textId="0EB6475C" w:rsidR="00961501" w:rsidRPr="00597E95" w:rsidRDefault="00885580" w:rsidP="00597E95">
      <w:pPr>
        <w:spacing w:line="276" w:lineRule="auto"/>
        <w:textAlignment w:val="baseline"/>
        <w:rPr>
          <w:i/>
          <w:iCs/>
          <w:color w:val="000000" w:themeColor="text1"/>
          <w:sz w:val="26"/>
          <w:szCs w:val="26"/>
        </w:rPr>
      </w:pPr>
      <m:oMathPara>
        <m:oMath>
          <m:acc>
            <m:accPr>
              <m:chr m:val="̅"/>
              <m:ctrlPr>
                <w:rPr>
                  <w:rFonts w:ascii="Cambria Math" w:hAnsi="Cambria Math"/>
                  <w:i/>
                  <w:iCs/>
                  <w:color w:val="000000" w:themeColor="text1"/>
                  <w:sz w:val="26"/>
                  <w:szCs w:val="26"/>
                </w:rPr>
              </m:ctrlPr>
            </m:accPr>
            <m:e>
              <m:r>
                <w:rPr>
                  <w:rFonts w:ascii="Cambria Math" w:hAnsi="Cambria Math"/>
                  <w:color w:val="000000" w:themeColor="text1"/>
                  <w:sz w:val="26"/>
                  <w:szCs w:val="26"/>
                </w:rPr>
                <m:t>Q</m:t>
              </m:r>
            </m:e>
          </m:acc>
          <m:r>
            <w:rPr>
              <w:rFonts w:ascii="Cambria Math" w:hAnsi="Cambria Math"/>
              <w:color w:val="000000" w:themeColor="text1"/>
              <w:sz w:val="26"/>
              <w:szCs w:val="26"/>
            </w:rPr>
            <m:t>=</m:t>
          </m:r>
          <m:f>
            <m:fPr>
              <m:ctrlPr>
                <w:rPr>
                  <w:rFonts w:ascii="Cambria Math" w:hAnsi="Cambria Math"/>
                  <w:i/>
                  <w:iCs/>
                  <w:color w:val="000000" w:themeColor="text1"/>
                  <w:sz w:val="26"/>
                  <w:szCs w:val="26"/>
                </w:rPr>
              </m:ctrlPr>
            </m:fPr>
            <m:num>
              <m:r>
                <w:rPr>
                  <w:rFonts w:ascii="Cambria Math" w:hAnsi="Cambria Math"/>
                  <w:color w:val="000000" w:themeColor="text1"/>
                  <w:sz w:val="26"/>
                  <w:szCs w:val="26"/>
                </w:rPr>
                <m:t>1632320</m:t>
              </m:r>
            </m:num>
            <m:den>
              <m:r>
                <w:rPr>
                  <w:rFonts w:ascii="Cambria Math" w:hAnsi="Cambria Math"/>
                  <w:color w:val="000000" w:themeColor="text1"/>
                  <w:sz w:val="26"/>
                  <w:szCs w:val="26"/>
                </w:rPr>
                <m:t>2100</m:t>
              </m:r>
            </m:den>
          </m:f>
          <m:r>
            <w:rPr>
              <w:rFonts w:ascii="Cambria Math" w:hAnsi="Cambria Math"/>
              <w:color w:val="000000" w:themeColor="text1"/>
              <w:sz w:val="26"/>
              <w:szCs w:val="26"/>
            </w:rPr>
            <m:t>=777,3</m:t>
          </m:r>
          <m:r>
            <w:rPr>
              <w:rFonts w:ascii="Cambria Math" w:hAnsi="Cambria Math"/>
              <w:color w:val="000000" w:themeColor="text1"/>
              <w:sz w:val="26"/>
              <w:szCs w:val="26"/>
            </w:rPr>
            <m:t>J</m:t>
          </m:r>
        </m:oMath>
      </m:oMathPara>
    </w:p>
    <w:p w14:paraId="486A47D3" w14:textId="77777777" w:rsidR="00961501" w:rsidRPr="00597E95" w:rsidRDefault="00961501" w:rsidP="00597E95">
      <w:pPr>
        <w:spacing w:line="276" w:lineRule="auto"/>
        <w:rPr>
          <w:rFonts w:eastAsia="Calibri"/>
          <w:color w:val="000000" w:themeColor="text1"/>
          <w:sz w:val="26"/>
          <w:szCs w:val="26"/>
          <w:lang w:val="en-ZW" w:eastAsia="en-ZW"/>
        </w:rPr>
      </w:pPr>
      <w:r w:rsidRPr="00597E95">
        <w:rPr>
          <w:rFonts w:eastAsia="Calibri"/>
          <w:b/>
          <w:color w:val="000000" w:themeColor="text1"/>
          <w:sz w:val="26"/>
          <w:szCs w:val="26"/>
          <w:lang w:val="en-ZW" w:eastAsia="en-ZW"/>
        </w:rPr>
        <w:t xml:space="preserve">Câu 3. </w:t>
      </w:r>
    </w:p>
    <w:p w14:paraId="3EF470B7" w14:textId="7D50EFEF" w:rsidR="00B972AF" w:rsidRPr="00597E95" w:rsidRDefault="00961501" w:rsidP="00597E95">
      <w:pPr>
        <w:spacing w:line="276" w:lineRule="auto"/>
        <w:textAlignment w:val="baseline"/>
        <w:rPr>
          <w:color w:val="000000" w:themeColor="text1"/>
          <w:sz w:val="26"/>
          <w:szCs w:val="26"/>
        </w:rPr>
      </w:pPr>
      <w:r w:rsidRPr="00597E95">
        <w:rPr>
          <w:rFonts w:eastAsia="Calibri"/>
          <w:b/>
          <w:bCs/>
          <w:color w:val="000000" w:themeColor="text1"/>
          <w:sz w:val="26"/>
          <w:szCs w:val="26"/>
          <w:lang w:val="en-ZW" w:eastAsia="en-ZW"/>
        </w:rPr>
        <w:t>a)</w:t>
      </w:r>
      <w:r w:rsidRPr="00597E95">
        <w:rPr>
          <w:rFonts w:eastAsia="Calibri"/>
          <w:color w:val="000000" w:themeColor="text1"/>
          <w:sz w:val="26"/>
          <w:szCs w:val="26"/>
          <w:lang w:val="en-ZW" w:eastAsia="en-ZW"/>
        </w:rPr>
        <w:t xml:space="preserve"> </w:t>
      </w:r>
      <w:r w:rsidR="00B972AF" w:rsidRPr="00597E95">
        <w:rPr>
          <w:rFonts w:eastAsia="Calibri"/>
          <w:color w:val="000000" w:themeColor="text1"/>
          <w:sz w:val="26"/>
          <w:szCs w:val="26"/>
          <w:lang w:val="en-ZW" w:eastAsia="en-ZW"/>
        </w:rPr>
        <w:t xml:space="preserve">Có 70% năng lượng chuyển hoá thành nhiệt năng thải ra ngoài nhờ sự bay hơi của nước qua hô hấp và da để giữ cho nhiệt độ của cơ thể không đổi. </w:t>
      </w:r>
      <w:r w:rsidR="00B972AF" w:rsidRPr="00597E95">
        <w:rPr>
          <w:rFonts w:ascii="Cambria Math" w:eastAsia="Cambria Math" w:hAnsi="Cambria Math" w:cs="Cambria Math"/>
          <w:color w:val="000000" w:themeColor="text1"/>
          <w:sz w:val="24"/>
          <w:szCs w:val="24"/>
        </w:rPr>
        <w:t>⟹</w:t>
      </w:r>
      <w:r w:rsidR="00B972AF" w:rsidRPr="00597E95">
        <w:rPr>
          <w:rFonts w:eastAsia="Cambria Math"/>
          <w:color w:val="000000" w:themeColor="text1"/>
          <w:sz w:val="24"/>
          <w:szCs w:val="24"/>
        </w:rPr>
        <w:t xml:space="preserve"> </w:t>
      </w:r>
      <w:r w:rsidR="00B972AF" w:rsidRPr="00597E95">
        <w:rPr>
          <w:b/>
          <w:bCs/>
          <w:color w:val="000000" w:themeColor="text1"/>
          <w:sz w:val="24"/>
          <w:szCs w:val="24"/>
        </w:rPr>
        <w:t xml:space="preserve">S </w:t>
      </w:r>
    </w:p>
    <w:p w14:paraId="30523B1A" w14:textId="732DC5C7" w:rsidR="00961501" w:rsidRPr="00597E95" w:rsidRDefault="00B972AF" w:rsidP="00597E95">
      <w:pPr>
        <w:spacing w:line="276" w:lineRule="auto"/>
        <w:ind w:right="715" w:firstLine="284"/>
        <w:jc w:val="both"/>
        <w:rPr>
          <w:rFonts w:eastAsia="Calibri"/>
          <w:i/>
          <w:iCs/>
          <w:color w:val="000000" w:themeColor="text1"/>
          <w:sz w:val="26"/>
          <w:szCs w:val="26"/>
          <w:lang w:val="en-ZW" w:eastAsia="en-ZW"/>
        </w:rPr>
      </w:pPr>
      <w:r w:rsidRPr="00597E95">
        <w:rPr>
          <w:b/>
          <w:bCs/>
          <w:color w:val="000000" w:themeColor="text1"/>
          <w:sz w:val="26"/>
          <w:szCs w:val="26"/>
        </w:rPr>
        <w:t>Vì :</w:t>
      </w:r>
      <w:r w:rsidRPr="00597E95">
        <w:rPr>
          <w:color w:val="000000" w:themeColor="text1"/>
          <w:sz w:val="26"/>
          <w:szCs w:val="26"/>
        </w:rPr>
        <w:t xml:space="preserve">  </w:t>
      </w:r>
      <w:r w:rsidR="00961501" w:rsidRPr="00597E95">
        <w:rPr>
          <w:rFonts w:eastAsia="Calibri"/>
          <w:i/>
          <w:iCs/>
          <w:color w:val="000000" w:themeColor="text1"/>
          <w:sz w:val="26"/>
          <w:szCs w:val="26"/>
          <w:lang w:val="en-ZW" w:eastAsia="en-ZW"/>
        </w:rPr>
        <w:t>Có 80% năng lượng chuyển hoá thành nhiệt năng thải ra ngoài nhờ sự bay hơi của nước qua hô hấp và da để giữ cho nhiệt độ của cơ thể không đổi.</w:t>
      </w:r>
    </w:p>
    <w:p w14:paraId="2A936E2E" w14:textId="77777777" w:rsidR="00BD1A62" w:rsidRPr="00597E95" w:rsidRDefault="00961501" w:rsidP="00597E95">
      <w:pPr>
        <w:pStyle w:val="c2"/>
        <w:spacing w:before="0" w:beforeAutospacing="0" w:after="0" w:afterAutospacing="0"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b)</w:t>
      </w:r>
      <w:r w:rsidRPr="00597E95">
        <w:rPr>
          <w:rFonts w:eastAsia="Calibri"/>
          <w:color w:val="000000" w:themeColor="text1"/>
          <w:sz w:val="26"/>
          <w:szCs w:val="26"/>
          <w:lang w:val="en-ZW" w:eastAsia="en-ZW"/>
        </w:rPr>
        <w:t xml:space="preserve">  </w:t>
      </w:r>
      <w:r w:rsidR="00BD1A62" w:rsidRPr="00597E95">
        <w:rPr>
          <w:rFonts w:eastAsia="Calibri"/>
          <w:color w:val="000000" w:themeColor="text1"/>
          <w:sz w:val="26"/>
          <w:szCs w:val="26"/>
          <w:lang w:val="en-ZW" w:eastAsia="en-ZW"/>
        </w:rPr>
        <w:t>Nhiệt năng thải ra ngoài nhờ sự bay hơi:</w:t>
      </w:r>
    </w:p>
    <w:p w14:paraId="74F6A663" w14:textId="77777777" w:rsidR="00BD1A62" w:rsidRPr="00597E95" w:rsidRDefault="00BD1A62" w:rsidP="00597E95">
      <w:pPr>
        <w:pStyle w:val="c2"/>
        <w:spacing w:before="0" w:beforeAutospacing="0" w:after="0" w:afterAutospacing="0" w:line="276" w:lineRule="auto"/>
        <w:jc w:val="center"/>
        <w:rPr>
          <w:rFonts w:eastAsia="Calibri"/>
          <w:color w:val="000000" w:themeColor="text1"/>
          <w:sz w:val="26"/>
          <w:szCs w:val="26"/>
          <w:lang w:val="en-ZW" w:eastAsia="en-ZW"/>
        </w:rPr>
      </w:pPr>
      <w:r w:rsidRPr="00597E95">
        <w:rPr>
          <w:rFonts w:eastAsia="Calibri"/>
          <w:color w:val="000000" w:themeColor="text1"/>
          <w:sz w:val="26"/>
          <w:szCs w:val="26"/>
          <w:lang w:val="en-ZW" w:eastAsia="en-ZW"/>
        </w:rPr>
        <w:t>Q = 11000.0,8 = 8800kJ</w:t>
      </w:r>
    </w:p>
    <w:p w14:paraId="355A0F57" w14:textId="77777777" w:rsidR="00BD1A62" w:rsidRPr="00597E95" w:rsidRDefault="00BD1A62" w:rsidP="00597E95">
      <w:pPr>
        <w:pStyle w:val="NormalWeb"/>
        <w:spacing w:line="276" w:lineRule="auto"/>
        <w:ind w:firstLine="0"/>
        <w:rPr>
          <w:color w:val="000000" w:themeColor="text1"/>
          <w:sz w:val="26"/>
          <w:szCs w:val="26"/>
        </w:rPr>
      </w:pPr>
      <w:r w:rsidRPr="00597E95">
        <w:rPr>
          <w:color w:val="000000" w:themeColor="text1"/>
          <w:sz w:val="26"/>
          <w:szCs w:val="26"/>
        </w:rPr>
        <w:t>Khối lượng nước đã bay hơi:</w:t>
      </w:r>
    </w:p>
    <w:p w14:paraId="0B1AA3FD" w14:textId="3B8CA71F" w:rsidR="00BD1A62" w:rsidRPr="00597E95" w:rsidRDefault="00BD1A62" w:rsidP="00597E95">
      <w:pPr>
        <w:spacing w:line="276" w:lineRule="auto"/>
        <w:ind w:firstLine="284"/>
        <w:jc w:val="both"/>
        <w:rPr>
          <w:rFonts w:eastAsia="Calibri"/>
          <w:i/>
          <w:color w:val="000000" w:themeColor="text1"/>
          <w:sz w:val="26"/>
          <w:szCs w:val="26"/>
          <w:lang w:val="en-ZW" w:eastAsia="en-ZW"/>
        </w:rPr>
      </w:pPr>
      <m:oMath>
        <m:r>
          <w:rPr>
            <w:rFonts w:ascii="Cambria Math" w:hAnsi="Cambria Math"/>
            <w:color w:val="000000" w:themeColor="text1"/>
            <w:sz w:val="26"/>
            <w:szCs w:val="26"/>
            <w:lang w:val="en-ZW" w:eastAsia="en-ZW"/>
          </w:rPr>
          <m:t>m=</m:t>
        </m:r>
        <m:f>
          <m:fPr>
            <m:ctrlPr>
              <w:rPr>
                <w:rFonts w:ascii="Cambria Math" w:hAnsi="Cambria Math"/>
                <w:i/>
                <w:color w:val="000000" w:themeColor="text1"/>
                <w:sz w:val="26"/>
                <w:szCs w:val="26"/>
                <w:lang w:val="en-ZW" w:eastAsia="en-ZW"/>
              </w:rPr>
            </m:ctrlPr>
          </m:fPr>
          <m:num>
            <m:r>
              <w:rPr>
                <w:rFonts w:ascii="Cambria Math" w:hAnsi="Cambria Math"/>
                <w:color w:val="000000" w:themeColor="text1"/>
                <w:sz w:val="26"/>
                <w:szCs w:val="26"/>
                <w:lang w:val="en-ZW" w:eastAsia="en-ZW"/>
              </w:rPr>
              <m:t>8,8.</m:t>
            </m:r>
            <m:sSup>
              <m:sSupPr>
                <m:ctrlPr>
                  <w:rPr>
                    <w:rFonts w:ascii="Cambria Math" w:hAnsi="Cambria Math"/>
                    <w:i/>
                    <w:color w:val="000000" w:themeColor="text1"/>
                    <w:sz w:val="26"/>
                    <w:szCs w:val="26"/>
                    <w:lang w:val="en-ZW" w:eastAsia="en-ZW"/>
                  </w:rPr>
                </m:ctrlPr>
              </m:sSupPr>
              <m:e>
                <m:r>
                  <w:rPr>
                    <w:rFonts w:ascii="Cambria Math" w:hAnsi="Cambria Math"/>
                    <w:color w:val="000000" w:themeColor="text1"/>
                    <w:sz w:val="26"/>
                    <w:szCs w:val="26"/>
                    <w:lang w:val="en-ZW" w:eastAsia="en-ZW"/>
                  </w:rPr>
                  <m:t>10</m:t>
                </m:r>
              </m:e>
              <m:sup>
                <m:r>
                  <w:rPr>
                    <w:rFonts w:ascii="Cambria Math" w:hAnsi="Cambria Math"/>
                    <w:color w:val="000000" w:themeColor="text1"/>
                    <w:sz w:val="26"/>
                    <w:szCs w:val="26"/>
                    <w:lang w:val="en-ZW" w:eastAsia="en-ZW"/>
                  </w:rPr>
                  <m:t>6</m:t>
                </m:r>
              </m:sup>
            </m:sSup>
          </m:num>
          <m:den>
            <m:r>
              <w:rPr>
                <w:rFonts w:ascii="Cambria Math" w:hAnsi="Cambria Math"/>
                <w:color w:val="000000" w:themeColor="text1"/>
                <w:sz w:val="26"/>
                <w:szCs w:val="26"/>
                <w:lang w:val="en-ZW" w:eastAsia="en-ZW"/>
              </w:rPr>
              <m:t>2,45.</m:t>
            </m:r>
            <m:sSup>
              <m:sSupPr>
                <m:ctrlPr>
                  <w:rPr>
                    <w:rFonts w:ascii="Cambria Math" w:hAnsi="Cambria Math"/>
                    <w:i/>
                    <w:color w:val="000000" w:themeColor="text1"/>
                    <w:sz w:val="26"/>
                    <w:szCs w:val="26"/>
                    <w:lang w:val="en-ZW" w:eastAsia="en-ZW"/>
                  </w:rPr>
                </m:ctrlPr>
              </m:sSupPr>
              <m:e>
                <m:r>
                  <w:rPr>
                    <w:rFonts w:ascii="Cambria Math" w:hAnsi="Cambria Math"/>
                    <w:color w:val="000000" w:themeColor="text1"/>
                    <w:sz w:val="26"/>
                    <w:szCs w:val="26"/>
                    <w:lang w:val="en-ZW" w:eastAsia="en-ZW"/>
                  </w:rPr>
                  <m:t>10</m:t>
                </m:r>
              </m:e>
              <m:sup>
                <m:r>
                  <w:rPr>
                    <w:rFonts w:ascii="Cambria Math" w:hAnsi="Cambria Math"/>
                    <w:color w:val="000000" w:themeColor="text1"/>
                    <w:sz w:val="26"/>
                    <w:szCs w:val="26"/>
                    <w:lang w:val="en-ZW" w:eastAsia="en-ZW"/>
                  </w:rPr>
                  <m:t>6</m:t>
                </m:r>
              </m:sup>
            </m:sSup>
          </m:den>
        </m:f>
        <m:r>
          <w:rPr>
            <w:rFonts w:ascii="Cambria Math" w:hAnsi="Cambria Math"/>
            <w:color w:val="000000" w:themeColor="text1"/>
            <w:sz w:val="26"/>
            <w:szCs w:val="26"/>
            <w:lang w:val="en-ZW" w:eastAsia="en-ZW"/>
          </w:rPr>
          <m:t>=3,5918 kg</m:t>
        </m:r>
      </m:oMath>
      <w:r w:rsidRPr="00597E95">
        <w:rPr>
          <w:rFonts w:eastAsia="Calibri"/>
          <w:i/>
          <w:color w:val="000000" w:themeColor="text1"/>
          <w:sz w:val="26"/>
          <w:szCs w:val="26"/>
          <w:lang w:val="en-ZW" w:eastAsia="en-ZW"/>
        </w:rPr>
        <w:t xml:space="preserve"> </w:t>
      </w:r>
      <w:r w:rsidRPr="00597E95">
        <w:rPr>
          <w:rFonts w:ascii="Cambria Math" w:eastAsia="Cambria Math" w:hAnsi="Cambria Math" w:cs="Cambria Math"/>
          <w:color w:val="000000" w:themeColor="text1"/>
          <w:sz w:val="24"/>
          <w:szCs w:val="24"/>
        </w:rPr>
        <w:t>⟹</w:t>
      </w:r>
      <w:r w:rsidRPr="00597E95">
        <w:rPr>
          <w:rFonts w:eastAsia="Cambria Math"/>
          <w:color w:val="000000" w:themeColor="text1"/>
          <w:sz w:val="24"/>
          <w:szCs w:val="24"/>
        </w:rPr>
        <w:t xml:space="preserve"> </w:t>
      </w:r>
      <w:r w:rsidRPr="00597E95">
        <w:rPr>
          <w:b/>
          <w:bCs/>
          <w:color w:val="000000" w:themeColor="text1"/>
          <w:sz w:val="24"/>
          <w:szCs w:val="24"/>
        </w:rPr>
        <w:t xml:space="preserve">Đ </w:t>
      </w:r>
    </w:p>
    <w:p w14:paraId="2E049044" w14:textId="2F34E11D" w:rsidR="00BD1A62" w:rsidRPr="00597E95" w:rsidRDefault="00BD1A62" w:rsidP="00597E95">
      <w:pPr>
        <w:spacing w:line="276" w:lineRule="auto"/>
        <w:jc w:val="both"/>
        <w:rPr>
          <w:rFonts w:eastAsia="Calibri"/>
          <w:i/>
          <w:color w:val="000000" w:themeColor="text1"/>
          <w:sz w:val="26"/>
          <w:szCs w:val="26"/>
          <w:lang w:val="en-ZW" w:eastAsia="en-ZW"/>
        </w:rPr>
      </w:pPr>
      <w:r w:rsidRPr="00597E95">
        <w:rPr>
          <w:b/>
          <w:bCs/>
          <w:color w:val="000000" w:themeColor="text1"/>
          <w:sz w:val="26"/>
          <w:szCs w:val="26"/>
        </w:rPr>
        <w:t xml:space="preserve">c) </w:t>
      </w:r>
      <w:r w:rsidRPr="00597E95">
        <w:rPr>
          <w:color w:val="000000" w:themeColor="text1"/>
          <w:sz w:val="26"/>
          <w:szCs w:val="26"/>
        </w:rPr>
        <w:t xml:space="preserve"> Độ chênh lệch nhiệt độ: là hiệu số giữa nhiệt độ đầu và nhiệt độ cuối của vật. Đơn vị của độ chênh lệch nhiệt độ là Kelvin (K). </w:t>
      </w:r>
      <w:r w:rsidRPr="00597E95">
        <w:rPr>
          <w:rFonts w:ascii="Cambria Math" w:eastAsia="Cambria Math" w:hAnsi="Cambria Math" w:cs="Cambria Math"/>
          <w:color w:val="000000" w:themeColor="text1"/>
          <w:sz w:val="24"/>
          <w:szCs w:val="24"/>
        </w:rPr>
        <w:t>⟹</w:t>
      </w:r>
      <w:r w:rsidRPr="00597E95">
        <w:rPr>
          <w:rFonts w:eastAsia="Cambria Math"/>
          <w:color w:val="000000" w:themeColor="text1"/>
          <w:sz w:val="24"/>
          <w:szCs w:val="24"/>
        </w:rPr>
        <w:t xml:space="preserve"> </w:t>
      </w:r>
      <w:r w:rsidRPr="00597E95">
        <w:rPr>
          <w:b/>
          <w:bCs/>
          <w:color w:val="000000" w:themeColor="text1"/>
          <w:sz w:val="24"/>
          <w:szCs w:val="24"/>
        </w:rPr>
        <w:t xml:space="preserve">Đ </w:t>
      </w:r>
    </w:p>
    <w:p w14:paraId="273C8365" w14:textId="77777777" w:rsidR="00BD1A62" w:rsidRPr="00597E95" w:rsidRDefault="00BD1A62" w:rsidP="00597E95">
      <w:pPr>
        <w:pStyle w:val="c2"/>
        <w:spacing w:before="0" w:beforeAutospacing="0" w:after="0" w:afterAutospacing="0" w:line="276" w:lineRule="auto"/>
        <w:rPr>
          <w:rFonts w:eastAsia="Calibri"/>
          <w:color w:val="000000" w:themeColor="text1"/>
          <w:sz w:val="26"/>
          <w:szCs w:val="26"/>
          <w:lang w:val="en-ZW" w:eastAsia="en-ZW"/>
        </w:rPr>
      </w:pPr>
      <w:r w:rsidRPr="00597E95">
        <w:rPr>
          <w:b/>
          <w:bCs/>
          <w:color w:val="000000" w:themeColor="text1"/>
          <w:sz w:val="26"/>
          <w:szCs w:val="26"/>
        </w:rPr>
        <w:t>d)</w:t>
      </w:r>
      <w:r w:rsidRPr="00597E95">
        <w:rPr>
          <w:color w:val="000000" w:themeColor="text1"/>
          <w:sz w:val="26"/>
          <w:szCs w:val="26"/>
        </w:rPr>
        <w:t xml:space="preserve"> </w:t>
      </w:r>
      <w:r w:rsidRPr="00597E95">
        <w:rPr>
          <w:rFonts w:eastAsia="Calibri"/>
          <w:color w:val="000000" w:themeColor="text1"/>
          <w:sz w:val="26"/>
          <w:szCs w:val="26"/>
          <w:lang w:val="en-ZW" w:eastAsia="en-ZW"/>
        </w:rPr>
        <w:t xml:space="preserve">Số lít nước thoát ra ngoài cơ thể vận động viên: </w:t>
      </w:r>
    </w:p>
    <w:p w14:paraId="255EF6C9" w14:textId="77777777" w:rsidR="00BD1A62" w:rsidRPr="00597E95" w:rsidRDefault="00885580" w:rsidP="00597E95">
      <w:pPr>
        <w:spacing w:line="276" w:lineRule="auto"/>
        <w:ind w:firstLine="284"/>
        <w:jc w:val="both"/>
        <w:rPr>
          <w:rFonts w:eastAsia="Calibri"/>
          <w:i/>
          <w:color w:val="000000" w:themeColor="text1"/>
          <w:sz w:val="26"/>
          <w:szCs w:val="26"/>
          <w:lang w:val="en-ZW" w:eastAsia="en-ZW"/>
        </w:rPr>
      </w:pPr>
      <m:oMath>
        <m:f>
          <m:fPr>
            <m:ctrlPr>
              <w:rPr>
                <w:rFonts w:ascii="Cambria Math" w:eastAsia="Calibri" w:hAnsi="Cambria Math"/>
                <w:i/>
                <w:color w:val="000000" w:themeColor="text1"/>
                <w:sz w:val="26"/>
                <w:szCs w:val="26"/>
                <w:lang w:val="en-ZW" w:eastAsia="en-ZW"/>
              </w:rPr>
            </m:ctrlPr>
          </m:fPr>
          <m:num>
            <m:r>
              <w:rPr>
                <w:rFonts w:ascii="Cambria Math" w:eastAsia="Calibri" w:hAnsi="Cambria Math"/>
                <w:color w:val="000000" w:themeColor="text1"/>
                <w:sz w:val="26"/>
                <w:szCs w:val="26"/>
                <w:lang w:val="en-ZW" w:eastAsia="en-ZW"/>
              </w:rPr>
              <m:t>3,5918</m:t>
            </m:r>
          </m:num>
          <m:den>
            <m:r>
              <w:rPr>
                <w:rFonts w:ascii="Cambria Math" w:eastAsia="Calibri" w:hAnsi="Cambria Math"/>
                <w:color w:val="000000" w:themeColor="text1"/>
                <w:sz w:val="26"/>
                <w:szCs w:val="26"/>
                <w:lang w:val="en-ZW" w:eastAsia="en-ZW"/>
              </w:rPr>
              <m:t>4200</m:t>
            </m:r>
          </m:den>
        </m:f>
        <m:r>
          <w:rPr>
            <w:rFonts w:ascii="Cambria Math" w:eastAsia="Calibri" w:hAnsi="Cambria Math"/>
            <w:color w:val="000000" w:themeColor="text1"/>
            <w:sz w:val="26"/>
            <w:szCs w:val="26"/>
            <w:lang w:val="en-ZW" w:eastAsia="en-ZW"/>
          </w:rPr>
          <m:t>=0,000855</m:t>
        </m:r>
        <m:r>
          <w:rPr>
            <w:rFonts w:ascii="Cambria Math" w:eastAsia="Calibri" w:hAnsi="Cambria Math"/>
            <w:color w:val="000000" w:themeColor="text1"/>
            <w:sz w:val="26"/>
            <w:szCs w:val="26"/>
            <w:lang w:val="en-ZW" w:eastAsia="en-ZW"/>
          </w:rPr>
          <m:t>l</m:t>
        </m:r>
      </m:oMath>
      <w:r w:rsidR="00BD1A62" w:rsidRPr="00597E95">
        <w:rPr>
          <w:rFonts w:eastAsia="Calibri"/>
          <w:b/>
          <w:color w:val="000000" w:themeColor="text1"/>
          <w:sz w:val="26"/>
          <w:szCs w:val="26"/>
          <w:lang w:val="en-ZW" w:eastAsia="en-ZW"/>
        </w:rPr>
        <w:t xml:space="preserve">  </w:t>
      </w:r>
      <w:r w:rsidR="00BD1A62" w:rsidRPr="00597E95">
        <w:rPr>
          <w:rFonts w:ascii="Cambria Math" w:eastAsia="Cambria Math" w:hAnsi="Cambria Math" w:cs="Cambria Math"/>
          <w:color w:val="000000" w:themeColor="text1"/>
          <w:sz w:val="24"/>
          <w:szCs w:val="24"/>
        </w:rPr>
        <w:t>⟹</w:t>
      </w:r>
      <w:r w:rsidR="00BD1A62" w:rsidRPr="00597E95">
        <w:rPr>
          <w:rFonts w:eastAsia="Cambria Math"/>
          <w:color w:val="000000" w:themeColor="text1"/>
          <w:sz w:val="24"/>
          <w:szCs w:val="24"/>
        </w:rPr>
        <w:t xml:space="preserve"> </w:t>
      </w:r>
      <w:r w:rsidR="00BD1A62" w:rsidRPr="00597E95">
        <w:rPr>
          <w:b/>
          <w:bCs/>
          <w:color w:val="000000" w:themeColor="text1"/>
          <w:sz w:val="24"/>
          <w:szCs w:val="24"/>
        </w:rPr>
        <w:t xml:space="preserve">Đ </w:t>
      </w:r>
    </w:p>
    <w:p w14:paraId="3E11CE72" w14:textId="472E4493" w:rsidR="00BD1A62" w:rsidRPr="00597E95" w:rsidRDefault="00BD1A62" w:rsidP="00597E95">
      <w:pPr>
        <w:spacing w:line="276" w:lineRule="auto"/>
        <w:jc w:val="both"/>
        <w:rPr>
          <w:rFonts w:eastAsia="Calibri"/>
          <w:b/>
          <w:color w:val="000000" w:themeColor="text1"/>
          <w:sz w:val="26"/>
          <w:szCs w:val="26"/>
          <w:lang w:val="en-ZW" w:eastAsia="en-ZW"/>
        </w:rPr>
      </w:pPr>
    </w:p>
    <w:p w14:paraId="4506E13D" w14:textId="4BA96EF0" w:rsidR="00961501" w:rsidRPr="00597E95" w:rsidRDefault="00961501" w:rsidP="00597E95">
      <w:pPr>
        <w:spacing w:line="276" w:lineRule="auto"/>
        <w:jc w:val="both"/>
        <w:rPr>
          <w:rFonts w:eastAsia="Calibri"/>
          <w:b/>
          <w:color w:val="000000" w:themeColor="text1"/>
          <w:sz w:val="26"/>
          <w:szCs w:val="26"/>
          <w:lang w:val="en-ZW" w:eastAsia="en-ZW"/>
        </w:rPr>
      </w:pPr>
      <w:r w:rsidRPr="00597E95">
        <w:rPr>
          <w:rFonts w:eastAsia="Calibri"/>
          <w:b/>
          <w:color w:val="000000" w:themeColor="text1"/>
          <w:sz w:val="26"/>
          <w:szCs w:val="26"/>
          <w:lang w:val="en-ZW" w:eastAsia="en-ZW"/>
        </w:rPr>
        <w:t xml:space="preserve">Câu 4. </w:t>
      </w:r>
    </w:p>
    <w:p w14:paraId="33FBB322" w14:textId="77777777" w:rsidR="00961501" w:rsidRPr="00597E95" w:rsidRDefault="00961501" w:rsidP="00597E95">
      <w:pPr>
        <w:spacing w:line="276" w:lineRule="auto"/>
        <w:ind w:firstLine="426"/>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a)</w:t>
      </w:r>
      <w:r w:rsidRPr="00597E95">
        <w:rPr>
          <w:rFonts w:eastAsia="Calibri"/>
          <w:color w:val="000000" w:themeColor="text1"/>
          <w:sz w:val="26"/>
          <w:szCs w:val="26"/>
          <w:lang w:val="en-ZW" w:eastAsia="en-ZW"/>
        </w:rPr>
        <w:t xml:space="preserve"> Nhiệt lượng do l0g hơi nước tỏa ra khi nguội đến t = 40°</w:t>
      </w:r>
    </w:p>
    <w:p w14:paraId="5A13EE40" w14:textId="30885C6C" w:rsidR="00961501" w:rsidRPr="00597E95" w:rsidRDefault="00961501" w:rsidP="00597E95">
      <w:pPr>
        <w:spacing w:line="276" w:lineRule="auto"/>
        <w:ind w:firstLine="426"/>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t xml:space="preserve">                Q</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L.m</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c.m</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(100 - 40) = L.m</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+ 60.c.m</w:t>
      </w:r>
      <w:r w:rsidRPr="00597E95">
        <w:rPr>
          <w:rFonts w:eastAsia="Calibri"/>
          <w:color w:val="000000" w:themeColor="text1"/>
          <w:sz w:val="26"/>
          <w:szCs w:val="26"/>
          <w:vertAlign w:val="subscript"/>
          <w:lang w:val="en-ZW" w:eastAsia="en-ZW"/>
        </w:rPr>
        <w:t>1</w:t>
      </w:r>
      <w:r w:rsidRPr="00597E95">
        <w:rPr>
          <w:rFonts w:eastAsia="Calibri"/>
          <w:color w:val="000000" w:themeColor="text1"/>
          <w:sz w:val="26"/>
          <w:szCs w:val="26"/>
          <w:lang w:val="en-ZW" w:eastAsia="en-ZW"/>
        </w:rPr>
        <w:t xml:space="preserve">      (1)</w:t>
      </w:r>
      <w:r w:rsidR="00BD1A62" w:rsidRPr="00597E95">
        <w:rPr>
          <w:rFonts w:eastAsia="Calibri"/>
          <w:color w:val="000000" w:themeColor="text1"/>
          <w:sz w:val="26"/>
          <w:szCs w:val="26"/>
          <w:lang w:val="en-ZW" w:eastAsia="en-ZW"/>
        </w:rPr>
        <w:t xml:space="preserve"> </w:t>
      </w:r>
      <w:r w:rsidR="00BD1A62" w:rsidRPr="00597E95">
        <w:rPr>
          <w:rFonts w:ascii="Cambria Math" w:eastAsia="Cambria Math" w:hAnsi="Cambria Math" w:cs="Cambria Math"/>
          <w:color w:val="000000" w:themeColor="text1"/>
          <w:sz w:val="24"/>
          <w:szCs w:val="24"/>
        </w:rPr>
        <w:t>⟹</w:t>
      </w:r>
      <w:r w:rsidR="00BD1A62" w:rsidRPr="00597E95">
        <w:rPr>
          <w:rFonts w:eastAsia="Cambria Math"/>
          <w:color w:val="000000" w:themeColor="text1"/>
          <w:sz w:val="24"/>
          <w:szCs w:val="24"/>
        </w:rPr>
        <w:t xml:space="preserve"> </w:t>
      </w:r>
      <w:r w:rsidR="00BD1A62" w:rsidRPr="00597E95">
        <w:rPr>
          <w:b/>
          <w:bCs/>
          <w:color w:val="000000" w:themeColor="text1"/>
          <w:sz w:val="24"/>
          <w:szCs w:val="24"/>
        </w:rPr>
        <w:t>Đ</w:t>
      </w:r>
    </w:p>
    <w:p w14:paraId="49A7F15B" w14:textId="77777777" w:rsidR="00961501" w:rsidRPr="00597E95" w:rsidRDefault="00961501" w:rsidP="00597E95">
      <w:pPr>
        <w:spacing w:line="276" w:lineRule="auto"/>
        <w:ind w:firstLine="426"/>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b)</w:t>
      </w:r>
      <w:r w:rsidRPr="00597E95">
        <w:rPr>
          <w:rFonts w:eastAsia="Calibri"/>
          <w:color w:val="000000" w:themeColor="text1"/>
          <w:sz w:val="26"/>
          <w:szCs w:val="26"/>
          <w:lang w:val="en-ZW" w:eastAsia="en-ZW"/>
        </w:rPr>
        <w:t xml:space="preserve"> Nhiệt lượng do nước trong nhiệt lượng kế hấp thụ: </w:t>
      </w:r>
    </w:p>
    <w:p w14:paraId="4AE2FD4F" w14:textId="2F1C2982" w:rsidR="00961501" w:rsidRPr="00597E95" w:rsidRDefault="00961501" w:rsidP="00597E95">
      <w:pPr>
        <w:spacing w:line="276" w:lineRule="auto"/>
        <w:ind w:firstLine="426"/>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t xml:space="preserve">                Q</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 c.m</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(40 - 20) = 20.c.m</w:t>
      </w:r>
      <w:r w:rsidRPr="00597E95">
        <w:rPr>
          <w:rFonts w:eastAsia="Calibri"/>
          <w:color w:val="000000" w:themeColor="text1"/>
          <w:sz w:val="26"/>
          <w:szCs w:val="26"/>
          <w:vertAlign w:val="subscript"/>
          <w:lang w:val="en-ZW" w:eastAsia="en-ZW"/>
        </w:rPr>
        <w:t>2</w:t>
      </w:r>
      <w:r w:rsidRPr="00597E95">
        <w:rPr>
          <w:rFonts w:eastAsia="Calibri"/>
          <w:color w:val="000000" w:themeColor="text1"/>
          <w:sz w:val="26"/>
          <w:szCs w:val="26"/>
          <w:lang w:val="en-ZW" w:eastAsia="en-ZW"/>
        </w:rPr>
        <w:t xml:space="preserve"> (2) </w:t>
      </w:r>
      <w:r w:rsidR="00BD1A62" w:rsidRPr="00597E95">
        <w:rPr>
          <w:rFonts w:eastAsia="Calibri"/>
          <w:color w:val="000000" w:themeColor="text1"/>
          <w:sz w:val="26"/>
          <w:szCs w:val="26"/>
          <w:lang w:val="en-ZW" w:eastAsia="en-ZW"/>
        </w:rPr>
        <w:t xml:space="preserve"> </w:t>
      </w:r>
      <w:r w:rsidR="00BD1A62" w:rsidRPr="00597E95">
        <w:rPr>
          <w:rFonts w:ascii="Cambria Math" w:eastAsia="Cambria Math" w:hAnsi="Cambria Math" w:cs="Cambria Math"/>
          <w:color w:val="000000" w:themeColor="text1"/>
          <w:sz w:val="24"/>
          <w:szCs w:val="24"/>
        </w:rPr>
        <w:t>⟹</w:t>
      </w:r>
      <w:r w:rsidR="00BD1A62" w:rsidRPr="00597E95">
        <w:rPr>
          <w:rFonts w:eastAsia="Cambria Math"/>
          <w:color w:val="000000" w:themeColor="text1"/>
          <w:sz w:val="24"/>
          <w:szCs w:val="24"/>
        </w:rPr>
        <w:t xml:space="preserve"> </w:t>
      </w:r>
      <w:r w:rsidR="00BD1A62" w:rsidRPr="00597E95">
        <w:rPr>
          <w:b/>
          <w:bCs/>
          <w:color w:val="000000" w:themeColor="text1"/>
          <w:sz w:val="24"/>
          <w:szCs w:val="24"/>
        </w:rPr>
        <w:t>Đ</w:t>
      </w:r>
    </w:p>
    <w:p w14:paraId="011CA3F5" w14:textId="77777777" w:rsidR="00961501" w:rsidRPr="00597E95" w:rsidRDefault="00961501" w:rsidP="00597E95">
      <w:pPr>
        <w:spacing w:line="276" w:lineRule="auto"/>
        <w:ind w:firstLine="426"/>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c)</w:t>
      </w:r>
      <w:r w:rsidRPr="00597E95">
        <w:rPr>
          <w:rFonts w:eastAsia="Calibri"/>
          <w:color w:val="000000" w:themeColor="text1"/>
          <w:sz w:val="26"/>
          <w:szCs w:val="26"/>
          <w:lang w:val="en-ZW" w:eastAsia="en-ZW"/>
        </w:rPr>
        <w:t xml:space="preserve"> Nhiệt lượng do nhiệt lượng kế hấp thụ: </w:t>
      </w:r>
    </w:p>
    <w:p w14:paraId="42CAA2D4" w14:textId="45F6D1E5" w:rsidR="00961501" w:rsidRPr="00597E95" w:rsidRDefault="00961501" w:rsidP="00597E95">
      <w:pPr>
        <w:spacing w:line="276" w:lineRule="auto"/>
        <w:ind w:firstLine="426"/>
        <w:jc w:val="both"/>
        <w:rPr>
          <w:rFonts w:eastAsia="Calibri"/>
          <w:color w:val="000000" w:themeColor="text1"/>
          <w:sz w:val="26"/>
          <w:szCs w:val="26"/>
          <w:lang w:val="en-ZW" w:eastAsia="en-ZW"/>
        </w:rPr>
      </w:pPr>
      <w:r w:rsidRPr="00597E95">
        <w:rPr>
          <w:rFonts w:eastAsia="Calibri"/>
          <w:color w:val="000000" w:themeColor="text1"/>
          <w:sz w:val="26"/>
          <w:szCs w:val="26"/>
          <w:lang w:val="en-ZW" w:eastAsia="en-ZW"/>
        </w:rPr>
        <w:t xml:space="preserve">                Q</w:t>
      </w:r>
      <w:r w:rsidRPr="00597E95">
        <w:rPr>
          <w:rFonts w:eastAsia="Calibri"/>
          <w:color w:val="000000" w:themeColor="text1"/>
          <w:sz w:val="26"/>
          <w:szCs w:val="26"/>
          <w:vertAlign w:val="subscript"/>
          <w:lang w:val="en-ZW" w:eastAsia="en-ZW"/>
        </w:rPr>
        <w:t>3</w:t>
      </w:r>
      <w:r w:rsidRPr="00597E95">
        <w:rPr>
          <w:rFonts w:eastAsia="Calibri"/>
          <w:color w:val="000000" w:themeColor="text1"/>
          <w:sz w:val="26"/>
          <w:szCs w:val="26"/>
          <w:lang w:val="en-ZW" w:eastAsia="en-ZW"/>
        </w:rPr>
        <w:t xml:space="preserve"> = q : (40 - 20) = 20q</w:t>
      </w:r>
      <w:r w:rsidRPr="00597E95">
        <w:rPr>
          <w:rFonts w:eastAsia="Calibri"/>
          <w:color w:val="000000" w:themeColor="text1"/>
          <w:sz w:val="26"/>
          <w:szCs w:val="26"/>
          <w:lang w:val="en-ZW" w:eastAsia="en-ZW"/>
        </w:rPr>
        <w:tab/>
        <w:t>(3)</w:t>
      </w:r>
      <w:r w:rsidR="00BD1A62" w:rsidRPr="00597E95">
        <w:rPr>
          <w:rFonts w:eastAsia="Calibri"/>
          <w:color w:val="000000" w:themeColor="text1"/>
          <w:sz w:val="26"/>
          <w:szCs w:val="26"/>
          <w:lang w:val="en-ZW" w:eastAsia="en-ZW"/>
        </w:rPr>
        <w:t xml:space="preserve"> </w:t>
      </w:r>
      <w:r w:rsidR="00BD1A62" w:rsidRPr="00597E95">
        <w:rPr>
          <w:rFonts w:ascii="Cambria Math" w:eastAsia="Cambria Math" w:hAnsi="Cambria Math" w:cs="Cambria Math"/>
          <w:color w:val="000000" w:themeColor="text1"/>
          <w:sz w:val="24"/>
          <w:szCs w:val="24"/>
        </w:rPr>
        <w:t>⟹</w:t>
      </w:r>
      <w:r w:rsidR="00BD1A62" w:rsidRPr="00597E95">
        <w:rPr>
          <w:rFonts w:eastAsia="Cambria Math"/>
          <w:color w:val="000000" w:themeColor="text1"/>
          <w:sz w:val="24"/>
          <w:szCs w:val="24"/>
        </w:rPr>
        <w:t xml:space="preserve"> </w:t>
      </w:r>
      <w:r w:rsidR="00BD1A62" w:rsidRPr="00597E95">
        <w:rPr>
          <w:b/>
          <w:bCs/>
          <w:color w:val="000000" w:themeColor="text1"/>
          <w:sz w:val="24"/>
          <w:szCs w:val="24"/>
        </w:rPr>
        <w:t xml:space="preserve">Đ </w:t>
      </w:r>
    </w:p>
    <w:p w14:paraId="3D76B774" w14:textId="77777777" w:rsidR="00BD1A62" w:rsidRPr="00597E95" w:rsidRDefault="00961501" w:rsidP="00597E95">
      <w:pPr>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en-ZW" w:eastAsia="en-ZW"/>
        </w:rPr>
        <w:t>d)</w:t>
      </w:r>
      <w:r w:rsidRPr="00597E95">
        <w:rPr>
          <w:rFonts w:eastAsia="Calibri"/>
          <w:color w:val="000000" w:themeColor="text1"/>
          <w:sz w:val="26"/>
          <w:szCs w:val="26"/>
          <w:lang w:val="en-ZW" w:eastAsia="en-ZW"/>
        </w:rPr>
        <w:t xml:space="preserve"> </w:t>
      </w:r>
      <w:r w:rsidR="00BD1A62" w:rsidRPr="00597E95">
        <w:rPr>
          <w:rFonts w:eastAsia="Calibri"/>
          <w:color w:val="000000" w:themeColor="text1"/>
          <w:sz w:val="26"/>
          <w:szCs w:val="26"/>
          <w:lang w:val="en-ZW" w:eastAsia="en-ZW"/>
        </w:rPr>
        <w:t>Theo định luật bảo toàn năng lượng ta có: Q</w:t>
      </w:r>
      <w:r w:rsidR="00BD1A62" w:rsidRPr="00597E95">
        <w:rPr>
          <w:rFonts w:eastAsia="Calibri"/>
          <w:color w:val="000000" w:themeColor="text1"/>
          <w:sz w:val="26"/>
          <w:szCs w:val="26"/>
          <w:vertAlign w:val="subscript"/>
          <w:lang w:val="en-ZW" w:eastAsia="en-ZW"/>
        </w:rPr>
        <w:t>1</w:t>
      </w:r>
      <w:r w:rsidR="00BD1A62" w:rsidRPr="00597E95">
        <w:rPr>
          <w:rFonts w:eastAsia="Calibri"/>
          <w:color w:val="000000" w:themeColor="text1"/>
          <w:sz w:val="26"/>
          <w:szCs w:val="26"/>
          <w:lang w:val="en-ZW" w:eastAsia="en-ZW"/>
        </w:rPr>
        <w:t xml:space="preserve"> = Q</w:t>
      </w:r>
      <w:r w:rsidR="00BD1A62" w:rsidRPr="00597E95">
        <w:rPr>
          <w:rFonts w:eastAsia="Calibri"/>
          <w:color w:val="000000" w:themeColor="text1"/>
          <w:sz w:val="26"/>
          <w:szCs w:val="26"/>
          <w:vertAlign w:val="subscript"/>
          <w:lang w:val="en-ZW" w:eastAsia="en-ZW"/>
        </w:rPr>
        <w:t>2</w:t>
      </w:r>
      <w:r w:rsidR="00BD1A62" w:rsidRPr="00597E95">
        <w:rPr>
          <w:rFonts w:eastAsia="Calibri"/>
          <w:color w:val="000000" w:themeColor="text1"/>
          <w:sz w:val="26"/>
          <w:szCs w:val="26"/>
          <w:lang w:val="en-ZW" w:eastAsia="en-ZW"/>
        </w:rPr>
        <w:t xml:space="preserve"> + Q</w:t>
      </w:r>
      <w:r w:rsidR="00BD1A62" w:rsidRPr="00597E95">
        <w:rPr>
          <w:rFonts w:eastAsia="Calibri"/>
          <w:color w:val="000000" w:themeColor="text1"/>
          <w:sz w:val="26"/>
          <w:szCs w:val="26"/>
          <w:vertAlign w:val="subscript"/>
          <w:lang w:val="en-ZW" w:eastAsia="en-ZW"/>
        </w:rPr>
        <w:t>3</w:t>
      </w:r>
    </w:p>
    <w:p w14:paraId="0E68C18C" w14:textId="77777777" w:rsidR="00BD1A62" w:rsidRPr="00597E95" w:rsidRDefault="00BD1A62" w:rsidP="00597E95">
      <w:pPr>
        <w:spacing w:line="276" w:lineRule="auto"/>
        <w:jc w:val="center"/>
        <w:rPr>
          <w:rFonts w:eastAsia="Calibri"/>
          <w:color w:val="000000" w:themeColor="text1"/>
          <w:sz w:val="26"/>
          <w:szCs w:val="26"/>
          <w:lang w:val="en-ZW" w:eastAsia="en-ZW"/>
        </w:rPr>
      </w:pPr>
      <m:oMathPara>
        <m:oMath>
          <m:r>
            <w:rPr>
              <w:rFonts w:ascii="Cambria Math" w:eastAsia="Calibri" w:hAnsi="Cambria Math"/>
              <w:color w:val="000000" w:themeColor="text1"/>
              <w:sz w:val="26"/>
              <w:szCs w:val="26"/>
              <w:lang w:val="en-ZW" w:eastAsia="en-ZW"/>
            </w:rPr>
            <m:t>L</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r>
            <w:rPr>
              <w:rFonts w:ascii="Cambria Math" w:eastAsia="Calibri" w:hAnsi="Cambria Math"/>
              <w:color w:val="000000" w:themeColor="text1"/>
              <w:sz w:val="26"/>
              <w:szCs w:val="26"/>
              <w:lang w:val="en-ZW" w:eastAsia="en-ZW"/>
            </w:rPr>
            <m:t>+60c</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r>
            <w:rPr>
              <w:rFonts w:ascii="Cambria Math" w:eastAsia="Calibri" w:hAnsi="Cambria Math"/>
              <w:color w:val="000000" w:themeColor="text1"/>
              <w:sz w:val="26"/>
              <w:szCs w:val="26"/>
              <w:lang w:val="en-ZW" w:eastAsia="en-ZW"/>
            </w:rPr>
            <m:t>=20c</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2</m:t>
              </m:r>
            </m:sub>
          </m:sSub>
          <m:r>
            <w:rPr>
              <w:rFonts w:ascii="Cambria Math" w:eastAsia="Calibri" w:hAnsi="Cambria Math"/>
              <w:color w:val="000000" w:themeColor="text1"/>
              <w:sz w:val="26"/>
              <w:szCs w:val="26"/>
              <w:lang w:val="en-ZW" w:eastAsia="en-ZW"/>
            </w:rPr>
            <m:t>+20q⇒L=</m:t>
          </m:r>
          <m:f>
            <m:fPr>
              <m:ctrlPr>
                <w:rPr>
                  <w:rFonts w:ascii="Cambria Math" w:eastAsia="Calibri" w:hAnsi="Cambria Math"/>
                  <w:i/>
                  <w:color w:val="000000" w:themeColor="text1"/>
                  <w:sz w:val="26"/>
                  <w:szCs w:val="26"/>
                  <w:lang w:val="en-ZW" w:eastAsia="en-ZW"/>
                </w:rPr>
              </m:ctrlPr>
            </m:fPr>
            <m:num>
              <m:r>
                <w:rPr>
                  <w:rFonts w:ascii="Cambria Math" w:eastAsia="Calibri" w:hAnsi="Cambria Math"/>
                  <w:color w:val="000000" w:themeColor="text1"/>
                  <w:sz w:val="26"/>
                  <w:szCs w:val="26"/>
                  <w:lang w:val="en-ZW" w:eastAsia="en-ZW"/>
                </w:rPr>
                <m:t>20c</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2</m:t>
                  </m:r>
                </m:sub>
              </m:sSub>
              <m:r>
                <w:rPr>
                  <w:rFonts w:ascii="Cambria Math" w:eastAsia="Calibri" w:hAnsi="Cambria Math"/>
                  <w:color w:val="000000" w:themeColor="text1"/>
                  <w:sz w:val="26"/>
                  <w:szCs w:val="26"/>
                  <w:lang w:val="en-ZW" w:eastAsia="en-ZW"/>
                </w:rPr>
                <m:t>-60c</m:t>
              </m:r>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r>
                <w:rPr>
                  <w:rFonts w:ascii="Cambria Math" w:eastAsia="Calibri" w:hAnsi="Cambria Math"/>
                  <w:color w:val="000000" w:themeColor="text1"/>
                  <w:sz w:val="26"/>
                  <w:szCs w:val="26"/>
                  <w:lang w:val="en-ZW" w:eastAsia="en-ZW"/>
                </w:rPr>
                <m:t>+20q</m:t>
              </m:r>
            </m:num>
            <m:den>
              <m:sSub>
                <m:sSubPr>
                  <m:ctrlPr>
                    <w:rPr>
                      <w:rFonts w:ascii="Cambria Math" w:eastAsia="Calibri" w:hAnsi="Cambria Math"/>
                      <w:i/>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den>
          </m:f>
        </m:oMath>
      </m:oMathPara>
    </w:p>
    <w:p w14:paraId="63D5DA9E" w14:textId="77777777" w:rsidR="00BD1A62" w:rsidRPr="00597E95" w:rsidRDefault="00BD1A62" w:rsidP="00597E95">
      <w:pPr>
        <w:spacing w:line="276" w:lineRule="auto"/>
        <w:ind w:firstLine="426"/>
        <w:jc w:val="both"/>
        <w:rPr>
          <w:rFonts w:eastAsia="Calibri"/>
          <w:iCs/>
          <w:color w:val="000000" w:themeColor="text1"/>
          <w:sz w:val="26"/>
          <w:szCs w:val="26"/>
          <w:lang w:val="en-ZW" w:eastAsia="en-ZW"/>
        </w:rPr>
      </w:pPr>
      <m:oMathPara>
        <m:oMath>
          <m:r>
            <m:rPr>
              <m:sty m:val="p"/>
            </m:rPr>
            <w:rPr>
              <w:rFonts w:ascii="Cambria Math" w:eastAsia="Calibri" w:hAnsi="Cambria Math"/>
              <w:color w:val="000000" w:themeColor="text1"/>
              <w:sz w:val="26"/>
              <w:szCs w:val="26"/>
              <w:lang w:val="en-ZW" w:eastAsia="en-ZW"/>
            </w:rPr>
            <m:t>⇒L=</m:t>
          </m:r>
          <m:f>
            <m:fPr>
              <m:ctrlPr>
                <w:rPr>
                  <w:rFonts w:ascii="Cambria Math" w:eastAsia="Calibri" w:hAnsi="Cambria Math"/>
                  <w:iCs/>
                  <w:color w:val="000000" w:themeColor="text1"/>
                  <w:sz w:val="26"/>
                  <w:szCs w:val="26"/>
                  <w:lang w:val="en-ZW" w:eastAsia="en-ZW"/>
                </w:rPr>
              </m:ctrlPr>
            </m:fPr>
            <m:num>
              <m:r>
                <m:rPr>
                  <m:sty m:val="p"/>
                </m:rPr>
                <w:rPr>
                  <w:rFonts w:ascii="Cambria Math" w:eastAsia="Calibri" w:hAnsi="Cambria Math"/>
                  <w:color w:val="000000" w:themeColor="text1"/>
                  <w:sz w:val="26"/>
                  <w:szCs w:val="26"/>
                  <w:lang w:val="en-ZW" w:eastAsia="en-ZW"/>
                </w:rPr>
                <m:t>20c</m:t>
              </m:r>
              <m:d>
                <m:dPr>
                  <m:ctrlPr>
                    <w:rPr>
                      <w:rFonts w:ascii="Cambria Math" w:eastAsia="Calibri" w:hAnsi="Cambria Math"/>
                      <w:iCs/>
                      <w:color w:val="000000" w:themeColor="text1"/>
                      <w:sz w:val="26"/>
                      <w:szCs w:val="26"/>
                      <w:lang w:val="en-ZW" w:eastAsia="en-ZW"/>
                    </w:rPr>
                  </m:ctrlPr>
                </m:dPr>
                <m:e>
                  <m:sSub>
                    <m:sSubPr>
                      <m:ctrlPr>
                        <w:rPr>
                          <w:rFonts w:ascii="Cambria Math" w:eastAsia="Calibri" w:hAnsi="Cambria Math"/>
                          <w:iCs/>
                          <w:color w:val="000000" w:themeColor="text1"/>
                          <w:sz w:val="26"/>
                          <w:szCs w:val="26"/>
                          <w:lang w:val="en-ZW" w:eastAsia="en-ZW"/>
                        </w:rPr>
                      </m:ctrlPr>
                    </m:sSubPr>
                    <m:e>
                      <m:r>
                        <m:rPr>
                          <m:sty m:val="p"/>
                        </m:rPr>
                        <w:rPr>
                          <w:rFonts w:ascii="Cambria Math" w:eastAsia="Calibri" w:hAnsi="Cambria Math"/>
                          <w:color w:val="000000" w:themeColor="text1"/>
                          <w:sz w:val="26"/>
                          <w:szCs w:val="26"/>
                          <w:lang w:val="en-ZW" w:eastAsia="en-ZW"/>
                        </w:rPr>
                        <m:t>m</m:t>
                      </m:r>
                    </m:e>
                    <m:sub>
                      <m:r>
                        <m:rPr>
                          <m:sty m:val="p"/>
                        </m:rPr>
                        <w:rPr>
                          <w:rFonts w:ascii="Cambria Math" w:eastAsia="Calibri" w:hAnsi="Cambria Math"/>
                          <w:color w:val="000000" w:themeColor="text1"/>
                          <w:sz w:val="26"/>
                          <w:szCs w:val="26"/>
                          <w:lang w:val="en-ZW" w:eastAsia="en-ZW"/>
                        </w:rPr>
                        <m:t>2</m:t>
                      </m:r>
                    </m:sub>
                  </m:sSub>
                  <m:r>
                    <m:rPr>
                      <m:sty m:val="p"/>
                    </m:rPr>
                    <w:rPr>
                      <w:rFonts w:ascii="Cambria Math" w:eastAsia="Calibri" w:hAnsi="Cambria Math"/>
                      <w:color w:val="000000" w:themeColor="text1"/>
                      <w:sz w:val="26"/>
                      <w:szCs w:val="26"/>
                      <w:lang w:val="en-ZW" w:eastAsia="en-ZW"/>
                    </w:rPr>
                    <m:t>-3</m:t>
                  </m:r>
                  <m:sSub>
                    <m:sSubPr>
                      <m:ctrlPr>
                        <w:rPr>
                          <w:rFonts w:ascii="Cambria Math" w:eastAsia="Calibri" w:hAnsi="Cambria Math"/>
                          <w:iCs/>
                          <w:color w:val="000000" w:themeColor="text1"/>
                          <w:sz w:val="26"/>
                          <w:szCs w:val="26"/>
                          <w:lang w:val="en-ZW" w:eastAsia="en-ZW"/>
                        </w:rPr>
                      </m:ctrlPr>
                    </m:sSubPr>
                    <m:e>
                      <m:r>
                        <m:rPr>
                          <m:sty m:val="p"/>
                        </m:rPr>
                        <w:rPr>
                          <w:rFonts w:ascii="Cambria Math" w:eastAsia="Calibri" w:hAnsi="Cambria Math"/>
                          <w:color w:val="000000" w:themeColor="text1"/>
                          <w:sz w:val="26"/>
                          <w:szCs w:val="26"/>
                          <w:lang w:val="en-ZW" w:eastAsia="en-ZW"/>
                        </w:rPr>
                        <m:t>m</m:t>
                      </m:r>
                    </m:e>
                    <m:sub>
                      <m:r>
                        <m:rPr>
                          <m:sty m:val="p"/>
                        </m:rPr>
                        <w:rPr>
                          <w:rFonts w:ascii="Cambria Math" w:eastAsia="Calibri" w:hAnsi="Cambria Math"/>
                          <w:color w:val="000000" w:themeColor="text1"/>
                          <w:sz w:val="26"/>
                          <w:szCs w:val="26"/>
                          <w:lang w:val="en-ZW" w:eastAsia="en-ZW"/>
                        </w:rPr>
                        <m:t>1</m:t>
                      </m:r>
                    </m:sub>
                  </m:sSub>
                </m:e>
              </m:d>
              <m:r>
                <m:rPr>
                  <m:sty m:val="p"/>
                </m:rPr>
                <w:rPr>
                  <w:rFonts w:ascii="Cambria Math" w:eastAsia="Calibri" w:hAnsi="Cambria Math"/>
                  <w:color w:val="000000" w:themeColor="text1"/>
                  <w:sz w:val="26"/>
                  <w:szCs w:val="26"/>
                  <w:lang w:val="en-ZW" w:eastAsia="en-ZW"/>
                </w:rPr>
                <m:t>+20q</m:t>
              </m:r>
            </m:num>
            <m:den>
              <m:sSub>
                <m:sSubPr>
                  <m:ctrlPr>
                    <w:rPr>
                      <w:rFonts w:ascii="Cambria Math" w:eastAsia="Calibri" w:hAnsi="Cambria Math"/>
                      <w:iCs/>
                      <w:color w:val="000000" w:themeColor="text1"/>
                      <w:sz w:val="26"/>
                      <w:szCs w:val="26"/>
                      <w:lang w:val="en-ZW" w:eastAsia="en-ZW"/>
                    </w:rPr>
                  </m:ctrlPr>
                </m:sSubPr>
                <m:e>
                  <m:r>
                    <m:rPr>
                      <m:sty m:val="p"/>
                    </m:rPr>
                    <w:rPr>
                      <w:rFonts w:ascii="Cambria Math" w:eastAsia="Calibri" w:hAnsi="Cambria Math"/>
                      <w:color w:val="000000" w:themeColor="text1"/>
                      <w:sz w:val="26"/>
                      <w:szCs w:val="26"/>
                      <w:lang w:val="en-ZW" w:eastAsia="en-ZW"/>
                    </w:rPr>
                    <m:t>m</m:t>
                  </m:r>
                </m:e>
                <m:sub>
                  <m:r>
                    <m:rPr>
                      <m:sty m:val="p"/>
                    </m:rPr>
                    <w:rPr>
                      <w:rFonts w:ascii="Cambria Math" w:eastAsia="Calibri" w:hAnsi="Cambria Math"/>
                      <w:color w:val="000000" w:themeColor="text1"/>
                      <w:sz w:val="26"/>
                      <w:szCs w:val="26"/>
                      <w:lang w:val="en-ZW" w:eastAsia="en-ZW"/>
                    </w:rPr>
                    <m:t>1</m:t>
                  </m:r>
                </m:sub>
              </m:sSub>
            </m:den>
          </m:f>
          <m:r>
            <m:rPr>
              <m:sty m:val="p"/>
            </m:rPr>
            <w:rPr>
              <w:rFonts w:ascii="Cambria Math" w:eastAsia="Calibri" w:hAnsi="Cambria Math"/>
              <w:color w:val="000000" w:themeColor="text1"/>
              <w:sz w:val="26"/>
              <w:szCs w:val="26"/>
              <w:lang w:val="en-ZW" w:eastAsia="en-ZW"/>
            </w:rPr>
            <m:t>=</m:t>
          </m:r>
          <m:f>
            <m:fPr>
              <m:ctrlPr>
                <w:rPr>
                  <w:rFonts w:ascii="Cambria Math" w:eastAsia="Calibri" w:hAnsi="Cambria Math"/>
                  <w:iCs/>
                  <w:color w:val="000000" w:themeColor="text1"/>
                  <w:sz w:val="26"/>
                  <w:szCs w:val="26"/>
                  <w:lang w:val="en-ZW" w:eastAsia="en-ZW"/>
                </w:rPr>
              </m:ctrlPr>
            </m:fPr>
            <m:num>
              <m:r>
                <m:rPr>
                  <m:sty m:val="p"/>
                </m:rPr>
                <w:rPr>
                  <w:rFonts w:ascii="Cambria Math" w:eastAsia="Calibri" w:hAnsi="Cambria Math"/>
                  <w:color w:val="000000" w:themeColor="text1"/>
                  <w:sz w:val="26"/>
                  <w:szCs w:val="26"/>
                  <w:lang w:val="en-ZW" w:eastAsia="en-ZW"/>
                </w:rPr>
                <m:t>20.4,18.260+20.4,6</m:t>
              </m:r>
            </m:num>
            <m:den>
              <m:r>
                <m:rPr>
                  <m:sty m:val="p"/>
                </m:rPr>
                <w:rPr>
                  <w:rFonts w:ascii="Cambria Math" w:eastAsia="Calibri" w:hAnsi="Cambria Math"/>
                  <w:color w:val="000000" w:themeColor="text1"/>
                  <w:sz w:val="26"/>
                  <w:szCs w:val="26"/>
                  <w:lang w:val="en-ZW" w:eastAsia="en-ZW"/>
                </w:rPr>
                <m:t>10</m:t>
              </m:r>
            </m:den>
          </m:f>
        </m:oMath>
      </m:oMathPara>
    </w:p>
    <w:p w14:paraId="1A0D5888" w14:textId="3DA0A0D9" w:rsidR="00BD1A62" w:rsidRPr="00597E95" w:rsidRDefault="00BD1A62" w:rsidP="00597E95">
      <w:pPr>
        <w:spacing w:line="276" w:lineRule="auto"/>
        <w:ind w:firstLine="426"/>
        <w:rPr>
          <w:iCs/>
          <w:color w:val="000000" w:themeColor="text1"/>
          <w:sz w:val="26"/>
          <w:szCs w:val="26"/>
        </w:rPr>
      </w:pPr>
      <m:oMath>
        <m:r>
          <m:rPr>
            <m:sty m:val="p"/>
          </m:rPr>
          <w:rPr>
            <w:rFonts w:ascii="Cambria Math" w:eastAsia="Calibri" w:hAnsi="Cambria Math"/>
            <w:color w:val="000000" w:themeColor="text1"/>
            <w:sz w:val="26"/>
            <w:szCs w:val="26"/>
            <w:lang w:val="en-ZW" w:eastAsia="en-ZW"/>
          </w:rPr>
          <m:t xml:space="preserve">                      ⇒L=2173,6J/g</m:t>
        </m:r>
      </m:oMath>
      <w:r w:rsidRPr="00597E95">
        <w:rPr>
          <w:color w:val="000000" w:themeColor="text1"/>
          <w:sz w:val="26"/>
          <w:szCs w:val="26"/>
          <w:lang w:val="en-ZW" w:eastAsia="en-ZW"/>
        </w:rPr>
        <w:t xml:space="preserve">  </w:t>
      </w:r>
      <w:r w:rsidRPr="00597E95">
        <w:rPr>
          <w:rFonts w:ascii="Cambria Math" w:eastAsia="Cambria Math" w:hAnsi="Cambria Math" w:cs="Cambria Math"/>
          <w:color w:val="000000" w:themeColor="text1"/>
          <w:sz w:val="24"/>
          <w:szCs w:val="24"/>
        </w:rPr>
        <w:t>⟹</w:t>
      </w:r>
      <w:r w:rsidRPr="00597E95">
        <w:rPr>
          <w:rFonts w:eastAsia="Cambria Math"/>
          <w:color w:val="000000" w:themeColor="text1"/>
          <w:sz w:val="24"/>
          <w:szCs w:val="24"/>
        </w:rPr>
        <w:t xml:space="preserve"> </w:t>
      </w:r>
      <w:r w:rsidRPr="00597E95">
        <w:rPr>
          <w:b/>
          <w:bCs/>
          <w:color w:val="000000" w:themeColor="text1"/>
          <w:sz w:val="24"/>
          <w:szCs w:val="24"/>
        </w:rPr>
        <w:t xml:space="preserve">S </w:t>
      </w:r>
    </w:p>
    <w:p w14:paraId="5893E9A1" w14:textId="10202E65" w:rsidR="00BD1A62" w:rsidRPr="00597E95" w:rsidRDefault="00BD1A62" w:rsidP="00597E95">
      <w:pPr>
        <w:spacing w:line="276" w:lineRule="auto"/>
        <w:ind w:firstLine="426"/>
        <w:jc w:val="both"/>
        <w:rPr>
          <w:rFonts w:eastAsia="Calibri"/>
          <w:b/>
          <w:bCs/>
          <w:color w:val="000000" w:themeColor="text1"/>
          <w:sz w:val="26"/>
          <w:szCs w:val="26"/>
          <w:lang w:val="en-ZW" w:eastAsia="en-ZW"/>
        </w:rPr>
      </w:pPr>
      <w:r w:rsidRPr="00597E95">
        <w:rPr>
          <w:rFonts w:eastAsia="Calibri"/>
          <w:b/>
          <w:bCs/>
          <w:color w:val="000000" w:themeColor="text1"/>
          <w:sz w:val="26"/>
          <w:szCs w:val="26"/>
          <w:lang w:val="en-ZW" w:eastAsia="en-ZW"/>
        </w:rPr>
        <w:t xml:space="preserve">Vì : </w:t>
      </w:r>
    </w:p>
    <w:p w14:paraId="72D57B07" w14:textId="0D0A20AB" w:rsidR="00961501" w:rsidRPr="00597E95" w:rsidRDefault="00961501" w:rsidP="00597E95">
      <w:pPr>
        <w:spacing w:line="276" w:lineRule="auto"/>
        <w:ind w:firstLine="426"/>
        <w:jc w:val="both"/>
        <w:rPr>
          <w:rFonts w:eastAsia="Calibri"/>
          <w:i/>
          <w:iCs/>
          <w:color w:val="000000" w:themeColor="text1"/>
          <w:sz w:val="26"/>
          <w:szCs w:val="26"/>
          <w:lang w:val="en-ZW" w:eastAsia="en-ZW"/>
        </w:rPr>
      </w:pPr>
      <w:r w:rsidRPr="00597E95">
        <w:rPr>
          <w:rFonts w:eastAsia="Calibri"/>
          <w:i/>
          <w:iCs/>
          <w:color w:val="000000" w:themeColor="text1"/>
          <w:sz w:val="26"/>
          <w:szCs w:val="26"/>
          <w:lang w:val="en-ZW" w:eastAsia="en-ZW"/>
        </w:rPr>
        <w:t>Theo định luật bảo toàn năng lượng ta có: Q</w:t>
      </w:r>
      <w:r w:rsidRPr="00597E95">
        <w:rPr>
          <w:rFonts w:eastAsia="Calibri"/>
          <w:i/>
          <w:iCs/>
          <w:color w:val="000000" w:themeColor="text1"/>
          <w:sz w:val="26"/>
          <w:szCs w:val="26"/>
          <w:vertAlign w:val="subscript"/>
          <w:lang w:val="en-ZW" w:eastAsia="en-ZW"/>
        </w:rPr>
        <w:t>1</w:t>
      </w:r>
      <w:r w:rsidRPr="00597E95">
        <w:rPr>
          <w:rFonts w:eastAsia="Calibri"/>
          <w:i/>
          <w:iCs/>
          <w:color w:val="000000" w:themeColor="text1"/>
          <w:sz w:val="26"/>
          <w:szCs w:val="26"/>
          <w:lang w:val="en-ZW" w:eastAsia="en-ZW"/>
        </w:rPr>
        <w:t xml:space="preserve"> = Q</w:t>
      </w:r>
      <w:r w:rsidRPr="00597E95">
        <w:rPr>
          <w:rFonts w:eastAsia="Calibri"/>
          <w:i/>
          <w:iCs/>
          <w:color w:val="000000" w:themeColor="text1"/>
          <w:sz w:val="26"/>
          <w:szCs w:val="26"/>
          <w:vertAlign w:val="subscript"/>
          <w:lang w:val="en-ZW" w:eastAsia="en-ZW"/>
        </w:rPr>
        <w:t>2</w:t>
      </w:r>
      <w:r w:rsidRPr="00597E95">
        <w:rPr>
          <w:rFonts w:eastAsia="Calibri"/>
          <w:i/>
          <w:iCs/>
          <w:color w:val="000000" w:themeColor="text1"/>
          <w:sz w:val="26"/>
          <w:szCs w:val="26"/>
          <w:lang w:val="en-ZW" w:eastAsia="en-ZW"/>
        </w:rPr>
        <w:t xml:space="preserve"> + Q</w:t>
      </w:r>
      <w:r w:rsidRPr="00597E95">
        <w:rPr>
          <w:rFonts w:eastAsia="Calibri"/>
          <w:i/>
          <w:iCs/>
          <w:color w:val="000000" w:themeColor="text1"/>
          <w:sz w:val="26"/>
          <w:szCs w:val="26"/>
          <w:vertAlign w:val="subscript"/>
          <w:lang w:val="en-ZW" w:eastAsia="en-ZW"/>
        </w:rPr>
        <w:t>3</w:t>
      </w:r>
    </w:p>
    <w:p w14:paraId="02DDA2F3" w14:textId="481413C2" w:rsidR="00961501" w:rsidRPr="00597E95" w:rsidRDefault="00DA439A" w:rsidP="00597E95">
      <w:pPr>
        <w:spacing w:line="276" w:lineRule="auto"/>
        <w:ind w:firstLine="426"/>
        <w:jc w:val="center"/>
        <w:rPr>
          <w:rFonts w:eastAsia="Calibri"/>
          <w:i/>
          <w:iCs/>
          <w:color w:val="000000" w:themeColor="text1"/>
          <w:sz w:val="26"/>
          <w:szCs w:val="26"/>
          <w:lang w:val="en-ZW" w:eastAsia="en-ZW"/>
        </w:rPr>
      </w:pPr>
      <m:oMathPara>
        <m:oMath>
          <m:r>
            <w:rPr>
              <w:rFonts w:ascii="Cambria Math" w:eastAsia="Calibri" w:hAnsi="Cambria Math"/>
              <w:color w:val="000000" w:themeColor="text1"/>
              <w:sz w:val="26"/>
              <w:szCs w:val="26"/>
              <w:lang w:val="en-ZW" w:eastAsia="en-ZW"/>
            </w:rPr>
            <m:t>L</m:t>
          </m:r>
          <m:sSub>
            <m:sSubPr>
              <m:ctrlPr>
                <w:rPr>
                  <w:rFonts w:ascii="Cambria Math" w:eastAsia="Calibri" w:hAnsi="Cambria Math"/>
                  <w:i/>
                  <w:iCs/>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r>
            <w:rPr>
              <w:rFonts w:ascii="Cambria Math" w:eastAsia="Calibri" w:hAnsi="Cambria Math"/>
              <w:color w:val="000000" w:themeColor="text1"/>
              <w:sz w:val="26"/>
              <w:szCs w:val="26"/>
              <w:lang w:val="en-ZW" w:eastAsia="en-ZW"/>
            </w:rPr>
            <m:t>+60c</m:t>
          </m:r>
          <m:sSub>
            <m:sSubPr>
              <m:ctrlPr>
                <w:rPr>
                  <w:rFonts w:ascii="Cambria Math" w:eastAsia="Calibri" w:hAnsi="Cambria Math"/>
                  <w:i/>
                  <w:iCs/>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r>
            <w:rPr>
              <w:rFonts w:ascii="Cambria Math" w:eastAsia="Calibri" w:hAnsi="Cambria Math"/>
              <w:color w:val="000000" w:themeColor="text1"/>
              <w:sz w:val="26"/>
              <w:szCs w:val="26"/>
              <w:lang w:val="en-ZW" w:eastAsia="en-ZW"/>
            </w:rPr>
            <m:t>=20c</m:t>
          </m:r>
          <m:sSub>
            <m:sSubPr>
              <m:ctrlPr>
                <w:rPr>
                  <w:rFonts w:ascii="Cambria Math" w:eastAsia="Calibri" w:hAnsi="Cambria Math"/>
                  <w:i/>
                  <w:iCs/>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2</m:t>
              </m:r>
            </m:sub>
          </m:sSub>
          <m:r>
            <w:rPr>
              <w:rFonts w:ascii="Cambria Math" w:eastAsia="Calibri" w:hAnsi="Cambria Math"/>
              <w:color w:val="000000" w:themeColor="text1"/>
              <w:sz w:val="26"/>
              <w:szCs w:val="26"/>
              <w:lang w:val="en-ZW" w:eastAsia="en-ZW"/>
            </w:rPr>
            <m:t>+20q⇒L=</m:t>
          </m:r>
          <m:f>
            <m:fPr>
              <m:ctrlPr>
                <w:rPr>
                  <w:rFonts w:ascii="Cambria Math" w:eastAsia="Calibri" w:hAnsi="Cambria Math"/>
                  <w:i/>
                  <w:iCs/>
                  <w:color w:val="000000" w:themeColor="text1"/>
                  <w:sz w:val="26"/>
                  <w:szCs w:val="26"/>
                  <w:lang w:val="en-ZW" w:eastAsia="en-ZW"/>
                </w:rPr>
              </m:ctrlPr>
            </m:fPr>
            <m:num>
              <m:r>
                <w:rPr>
                  <w:rFonts w:ascii="Cambria Math" w:eastAsia="Calibri" w:hAnsi="Cambria Math"/>
                  <w:color w:val="000000" w:themeColor="text1"/>
                  <w:sz w:val="26"/>
                  <w:szCs w:val="26"/>
                  <w:lang w:val="en-ZW" w:eastAsia="en-ZW"/>
                </w:rPr>
                <m:t>20c</m:t>
              </m:r>
              <m:sSub>
                <m:sSubPr>
                  <m:ctrlPr>
                    <w:rPr>
                      <w:rFonts w:ascii="Cambria Math" w:eastAsia="Calibri" w:hAnsi="Cambria Math"/>
                      <w:i/>
                      <w:iCs/>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2</m:t>
                  </m:r>
                </m:sub>
              </m:sSub>
              <m:r>
                <w:rPr>
                  <w:rFonts w:ascii="Cambria Math" w:eastAsia="Calibri" w:hAnsi="Cambria Math"/>
                  <w:color w:val="000000" w:themeColor="text1"/>
                  <w:sz w:val="26"/>
                  <w:szCs w:val="26"/>
                  <w:lang w:val="en-ZW" w:eastAsia="en-ZW"/>
                </w:rPr>
                <m:t>-60c</m:t>
              </m:r>
              <m:sSub>
                <m:sSubPr>
                  <m:ctrlPr>
                    <w:rPr>
                      <w:rFonts w:ascii="Cambria Math" w:eastAsia="Calibri" w:hAnsi="Cambria Math"/>
                      <w:i/>
                      <w:iCs/>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r>
                <w:rPr>
                  <w:rFonts w:ascii="Cambria Math" w:eastAsia="Calibri" w:hAnsi="Cambria Math"/>
                  <w:color w:val="000000" w:themeColor="text1"/>
                  <w:sz w:val="26"/>
                  <w:szCs w:val="26"/>
                  <w:lang w:val="en-ZW" w:eastAsia="en-ZW"/>
                </w:rPr>
                <m:t>+20q</m:t>
              </m:r>
            </m:num>
            <m:den>
              <m:sSub>
                <m:sSubPr>
                  <m:ctrlPr>
                    <w:rPr>
                      <w:rFonts w:ascii="Cambria Math" w:eastAsia="Calibri" w:hAnsi="Cambria Math"/>
                      <w:i/>
                      <w:iCs/>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den>
          </m:f>
        </m:oMath>
      </m:oMathPara>
    </w:p>
    <w:p w14:paraId="0BC0EADE" w14:textId="61693727" w:rsidR="00961501" w:rsidRPr="00597E95" w:rsidRDefault="00DA439A" w:rsidP="00597E95">
      <w:pPr>
        <w:spacing w:line="276" w:lineRule="auto"/>
        <w:ind w:firstLine="426"/>
        <w:jc w:val="both"/>
        <w:rPr>
          <w:rFonts w:eastAsia="Calibri"/>
          <w:i/>
          <w:iCs/>
          <w:color w:val="000000" w:themeColor="text1"/>
          <w:sz w:val="26"/>
          <w:szCs w:val="26"/>
          <w:lang w:val="en-ZW" w:eastAsia="en-ZW"/>
        </w:rPr>
      </w:pPr>
      <m:oMathPara>
        <m:oMath>
          <m:r>
            <w:rPr>
              <w:rFonts w:ascii="Cambria Math" w:eastAsia="Calibri" w:hAnsi="Cambria Math"/>
              <w:color w:val="000000" w:themeColor="text1"/>
              <w:sz w:val="26"/>
              <w:szCs w:val="26"/>
              <w:lang w:val="en-ZW" w:eastAsia="en-ZW"/>
            </w:rPr>
            <m:t>⇒L=</m:t>
          </m:r>
          <m:f>
            <m:fPr>
              <m:ctrlPr>
                <w:rPr>
                  <w:rFonts w:ascii="Cambria Math" w:eastAsia="Calibri" w:hAnsi="Cambria Math"/>
                  <w:i/>
                  <w:iCs/>
                  <w:color w:val="000000" w:themeColor="text1"/>
                  <w:sz w:val="26"/>
                  <w:szCs w:val="26"/>
                  <w:lang w:val="en-ZW" w:eastAsia="en-ZW"/>
                </w:rPr>
              </m:ctrlPr>
            </m:fPr>
            <m:num>
              <m:r>
                <w:rPr>
                  <w:rFonts w:ascii="Cambria Math" w:eastAsia="Calibri" w:hAnsi="Cambria Math"/>
                  <w:color w:val="000000" w:themeColor="text1"/>
                  <w:sz w:val="26"/>
                  <w:szCs w:val="26"/>
                  <w:lang w:val="en-ZW" w:eastAsia="en-ZW"/>
                </w:rPr>
                <m:t>20c</m:t>
              </m:r>
              <m:d>
                <m:dPr>
                  <m:ctrlPr>
                    <w:rPr>
                      <w:rFonts w:ascii="Cambria Math" w:eastAsia="Calibri" w:hAnsi="Cambria Math"/>
                      <w:i/>
                      <w:iCs/>
                      <w:color w:val="000000" w:themeColor="text1"/>
                      <w:sz w:val="26"/>
                      <w:szCs w:val="26"/>
                      <w:lang w:val="en-ZW" w:eastAsia="en-ZW"/>
                    </w:rPr>
                  </m:ctrlPr>
                </m:dPr>
                <m:e>
                  <m:sSub>
                    <m:sSubPr>
                      <m:ctrlPr>
                        <w:rPr>
                          <w:rFonts w:ascii="Cambria Math" w:eastAsia="Calibri" w:hAnsi="Cambria Math"/>
                          <w:i/>
                          <w:iCs/>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2</m:t>
                      </m:r>
                    </m:sub>
                  </m:sSub>
                  <m:r>
                    <w:rPr>
                      <w:rFonts w:ascii="Cambria Math" w:eastAsia="Calibri" w:hAnsi="Cambria Math"/>
                      <w:color w:val="000000" w:themeColor="text1"/>
                      <w:sz w:val="26"/>
                      <w:szCs w:val="26"/>
                      <w:lang w:val="en-ZW" w:eastAsia="en-ZW"/>
                    </w:rPr>
                    <m:t>-3</m:t>
                  </m:r>
                  <m:sSub>
                    <m:sSubPr>
                      <m:ctrlPr>
                        <w:rPr>
                          <w:rFonts w:ascii="Cambria Math" w:eastAsia="Calibri" w:hAnsi="Cambria Math"/>
                          <w:i/>
                          <w:iCs/>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e>
              </m:d>
              <m:r>
                <w:rPr>
                  <w:rFonts w:ascii="Cambria Math" w:eastAsia="Calibri" w:hAnsi="Cambria Math"/>
                  <w:color w:val="000000" w:themeColor="text1"/>
                  <w:sz w:val="26"/>
                  <w:szCs w:val="26"/>
                  <w:lang w:val="en-ZW" w:eastAsia="en-ZW"/>
                </w:rPr>
                <m:t>+20q</m:t>
              </m:r>
            </m:num>
            <m:den>
              <m:sSub>
                <m:sSubPr>
                  <m:ctrlPr>
                    <w:rPr>
                      <w:rFonts w:ascii="Cambria Math" w:eastAsia="Calibri" w:hAnsi="Cambria Math"/>
                      <w:i/>
                      <w:iCs/>
                      <w:color w:val="000000" w:themeColor="text1"/>
                      <w:sz w:val="26"/>
                      <w:szCs w:val="26"/>
                      <w:lang w:val="en-ZW" w:eastAsia="en-ZW"/>
                    </w:rPr>
                  </m:ctrlPr>
                </m:sSubPr>
                <m:e>
                  <m:r>
                    <w:rPr>
                      <w:rFonts w:ascii="Cambria Math" w:eastAsia="Calibri" w:hAnsi="Cambria Math"/>
                      <w:color w:val="000000" w:themeColor="text1"/>
                      <w:sz w:val="26"/>
                      <w:szCs w:val="26"/>
                      <w:lang w:val="en-ZW" w:eastAsia="en-ZW"/>
                    </w:rPr>
                    <m:t>m</m:t>
                  </m:r>
                </m:e>
                <m:sub>
                  <m:r>
                    <w:rPr>
                      <w:rFonts w:ascii="Cambria Math" w:eastAsia="Calibri" w:hAnsi="Cambria Math"/>
                      <w:color w:val="000000" w:themeColor="text1"/>
                      <w:sz w:val="26"/>
                      <w:szCs w:val="26"/>
                      <w:lang w:val="en-ZW" w:eastAsia="en-ZW"/>
                    </w:rPr>
                    <m:t>1</m:t>
                  </m:r>
                </m:sub>
              </m:sSub>
            </m:den>
          </m:f>
          <m:r>
            <w:rPr>
              <w:rFonts w:ascii="Cambria Math" w:eastAsia="Calibri" w:hAnsi="Cambria Math"/>
              <w:color w:val="000000" w:themeColor="text1"/>
              <w:sz w:val="26"/>
              <w:szCs w:val="26"/>
              <w:lang w:val="en-ZW" w:eastAsia="en-ZW"/>
            </w:rPr>
            <m:t>=</m:t>
          </m:r>
          <m:f>
            <m:fPr>
              <m:ctrlPr>
                <w:rPr>
                  <w:rFonts w:ascii="Cambria Math" w:eastAsia="Calibri" w:hAnsi="Cambria Math"/>
                  <w:i/>
                  <w:iCs/>
                  <w:color w:val="000000" w:themeColor="text1"/>
                  <w:sz w:val="26"/>
                  <w:szCs w:val="26"/>
                  <w:lang w:val="en-ZW" w:eastAsia="en-ZW"/>
                </w:rPr>
              </m:ctrlPr>
            </m:fPr>
            <m:num>
              <m:r>
                <w:rPr>
                  <w:rFonts w:ascii="Cambria Math" w:eastAsia="Calibri" w:hAnsi="Cambria Math"/>
                  <w:color w:val="000000" w:themeColor="text1"/>
                  <w:sz w:val="26"/>
                  <w:szCs w:val="26"/>
                  <w:lang w:val="en-ZW" w:eastAsia="en-ZW"/>
                </w:rPr>
                <m:t>20.4,18.260+20.4,6</m:t>
              </m:r>
            </m:num>
            <m:den>
              <m:r>
                <w:rPr>
                  <w:rFonts w:ascii="Cambria Math" w:eastAsia="Calibri" w:hAnsi="Cambria Math"/>
                  <w:color w:val="000000" w:themeColor="text1"/>
                  <w:sz w:val="26"/>
                  <w:szCs w:val="26"/>
                  <w:lang w:val="en-ZW" w:eastAsia="en-ZW"/>
                </w:rPr>
                <m:t>10</m:t>
              </m:r>
            </m:den>
          </m:f>
        </m:oMath>
      </m:oMathPara>
    </w:p>
    <w:p w14:paraId="67DFB4F7" w14:textId="58C360B5" w:rsidR="00DA439A" w:rsidRPr="00597E95" w:rsidRDefault="00DA439A" w:rsidP="00597E95">
      <w:pPr>
        <w:spacing w:line="276" w:lineRule="auto"/>
        <w:ind w:firstLine="426"/>
        <w:rPr>
          <w:i/>
          <w:iCs/>
          <w:color w:val="000000" w:themeColor="text1"/>
          <w:sz w:val="26"/>
          <w:szCs w:val="26"/>
          <w:lang w:val="en-ZW" w:eastAsia="en-ZW"/>
        </w:rPr>
      </w:pPr>
      <m:oMathPara>
        <m:oMath>
          <m:r>
            <w:rPr>
              <w:rFonts w:ascii="Cambria Math" w:eastAsia="Calibri" w:hAnsi="Cambria Math"/>
              <w:color w:val="000000" w:themeColor="text1"/>
              <w:sz w:val="26"/>
              <w:szCs w:val="26"/>
              <w:lang w:val="en-ZW" w:eastAsia="en-ZW"/>
            </w:rPr>
            <m:t xml:space="preserve">                      ⇒L=2173,6+92=2265,6J/g</m:t>
          </m:r>
        </m:oMath>
      </m:oMathPara>
    </w:p>
    <w:p w14:paraId="7657822E" w14:textId="77777777" w:rsidR="00961501" w:rsidRPr="00597E95" w:rsidRDefault="00961501" w:rsidP="00597E95">
      <w:pPr>
        <w:spacing w:line="276" w:lineRule="auto"/>
        <w:ind w:firstLine="426"/>
        <w:rPr>
          <w:i/>
          <w:iCs/>
          <w:color w:val="000000" w:themeColor="text1"/>
          <w:sz w:val="26"/>
          <w:szCs w:val="26"/>
        </w:rPr>
      </w:pPr>
    </w:p>
    <w:p w14:paraId="5EC013CF" w14:textId="480AF719" w:rsidR="00961501" w:rsidRPr="00597E95" w:rsidRDefault="00DA439A" w:rsidP="00597E95">
      <w:pPr>
        <w:spacing w:line="276" w:lineRule="auto"/>
        <w:jc w:val="both"/>
        <w:rPr>
          <w:b/>
          <w:bCs/>
          <w:color w:val="000000" w:themeColor="text1"/>
          <w:sz w:val="26"/>
          <w:szCs w:val="26"/>
        </w:rPr>
      </w:pPr>
      <w:r w:rsidRPr="00597E95">
        <w:rPr>
          <w:b/>
          <w:bCs/>
          <w:color w:val="000000" w:themeColor="text1"/>
          <w:sz w:val="26"/>
          <w:szCs w:val="26"/>
        </w:rPr>
        <w:lastRenderedPageBreak/>
        <w:t>3. Câu trắc nghiệm trả lời ngắn ( 1,5 điểm )</w:t>
      </w:r>
    </w:p>
    <w:p w14:paraId="5DF8DB54" w14:textId="4BCF1702" w:rsidR="00961501" w:rsidRPr="00597E95" w:rsidRDefault="00961501" w:rsidP="00597E95">
      <w:pPr>
        <w:spacing w:line="276" w:lineRule="auto"/>
        <w:rPr>
          <w:rFonts w:eastAsia="Calibri"/>
          <w:i/>
          <w:iCs/>
          <w:color w:val="000000" w:themeColor="text1"/>
          <w:sz w:val="26"/>
          <w:szCs w:val="26"/>
          <w:lang w:val="pt-BR"/>
          <w14:ligatures w14:val="standardContextual"/>
        </w:rPr>
      </w:pPr>
      <w:r w:rsidRPr="00597E95">
        <w:rPr>
          <w:rFonts w:eastAsia="Calibri"/>
          <w:i/>
          <w:iCs/>
          <w:color w:val="000000" w:themeColor="text1"/>
          <w:sz w:val="26"/>
          <w:szCs w:val="26"/>
          <w:lang w:val="pt-BR"/>
          <w14:ligatures w14:val="standardContextual"/>
        </w:rPr>
        <w:t>Thí sinh trả lời từ câu 1 đến câu 6</w:t>
      </w:r>
      <w:r w:rsidR="00DA439A" w:rsidRPr="00597E95">
        <w:rPr>
          <w:rFonts w:eastAsia="Calibri"/>
          <w:i/>
          <w:iCs/>
          <w:color w:val="000000" w:themeColor="text1"/>
          <w:sz w:val="26"/>
          <w:szCs w:val="26"/>
          <w:lang w:val="pt-BR"/>
          <w14:ligatures w14:val="standardContextual"/>
        </w:rPr>
        <w:t xml:space="preserve">. </w:t>
      </w:r>
      <w:r w:rsidRPr="00597E95">
        <w:rPr>
          <w:rFonts w:eastAsia="Calibri"/>
          <w:i/>
          <w:iCs/>
          <w:color w:val="000000" w:themeColor="text1"/>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597E95" w:rsidRPr="00597E95" w14:paraId="4602AE46" w14:textId="77777777" w:rsidTr="000D360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F03020E"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21729314"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43811E63"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4B7797AD"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Đáp án</w:t>
            </w:r>
          </w:p>
        </w:tc>
      </w:tr>
      <w:tr w:rsidR="00597E95" w:rsidRPr="00597E95" w14:paraId="238B371E"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E498E1"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1</w:t>
            </w:r>
          </w:p>
        </w:tc>
        <w:tc>
          <w:tcPr>
            <w:tcW w:w="0" w:type="auto"/>
            <w:tcBorders>
              <w:bottom w:val="single" w:sz="8" w:space="0" w:color="000000"/>
              <w:right w:val="single" w:sz="8" w:space="0" w:color="000000"/>
            </w:tcBorders>
            <w:vAlign w:val="center"/>
          </w:tcPr>
          <w:p w14:paraId="2FC9EDB2" w14:textId="77777777" w:rsidR="00961501" w:rsidRPr="00597E95" w:rsidRDefault="00961501" w:rsidP="00597E95">
            <w:pPr>
              <w:spacing w:line="276" w:lineRule="auto"/>
              <w:jc w:val="center"/>
              <w:rPr>
                <w:color w:val="000000" w:themeColor="text1"/>
                <w:sz w:val="26"/>
                <w:szCs w:val="26"/>
              </w:rPr>
            </w:pPr>
            <w:r w:rsidRPr="00597E95">
              <w:rPr>
                <w:rFonts w:eastAsia="Calibri"/>
                <w:color w:val="000000" w:themeColor="text1"/>
                <w:sz w:val="26"/>
                <w:szCs w:val="26"/>
                <w:lang w:val="pt-BR"/>
                <w14:ligatures w14:val="standardContextual"/>
              </w:rPr>
              <w:t>490</w:t>
            </w:r>
          </w:p>
        </w:tc>
        <w:tc>
          <w:tcPr>
            <w:tcW w:w="0" w:type="auto"/>
            <w:tcBorders>
              <w:bottom w:val="single" w:sz="8" w:space="0" w:color="000000"/>
              <w:right w:val="single" w:sz="8" w:space="0" w:color="000000"/>
            </w:tcBorders>
            <w:vAlign w:val="center"/>
          </w:tcPr>
          <w:p w14:paraId="70B0862D"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4</w:t>
            </w:r>
          </w:p>
        </w:tc>
        <w:tc>
          <w:tcPr>
            <w:tcW w:w="0" w:type="auto"/>
            <w:tcBorders>
              <w:bottom w:val="single" w:sz="8" w:space="0" w:color="000000"/>
              <w:right w:val="single" w:sz="8" w:space="0" w:color="000000"/>
            </w:tcBorders>
            <w:vAlign w:val="center"/>
          </w:tcPr>
          <w:p w14:paraId="3F18553F"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shd w:val="clear" w:color="auto" w:fill="FFFFFF"/>
              </w:rPr>
              <w:t xml:space="preserve">230 </w:t>
            </w:r>
          </w:p>
        </w:tc>
      </w:tr>
      <w:tr w:rsidR="00597E95" w:rsidRPr="00597E95" w14:paraId="6873C20D"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ECE3C96"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2</w:t>
            </w:r>
          </w:p>
        </w:tc>
        <w:tc>
          <w:tcPr>
            <w:tcW w:w="0" w:type="auto"/>
            <w:tcBorders>
              <w:bottom w:val="single" w:sz="8" w:space="0" w:color="000000"/>
              <w:right w:val="single" w:sz="8" w:space="0" w:color="000000"/>
            </w:tcBorders>
            <w:vAlign w:val="center"/>
          </w:tcPr>
          <w:p w14:paraId="38F7134B" w14:textId="77777777" w:rsidR="00961501" w:rsidRPr="00597E95" w:rsidRDefault="00961501" w:rsidP="00597E95">
            <w:pPr>
              <w:spacing w:line="276" w:lineRule="auto"/>
              <w:jc w:val="center"/>
              <w:rPr>
                <w:color w:val="000000" w:themeColor="text1"/>
                <w:sz w:val="26"/>
                <w:szCs w:val="26"/>
              </w:rPr>
            </w:pPr>
            <w:r w:rsidRPr="00597E95">
              <w:rPr>
                <w:bCs/>
                <w:color w:val="000000" w:themeColor="text1"/>
                <w:sz w:val="26"/>
                <w:szCs w:val="26"/>
              </w:rPr>
              <w:t>51,9</w:t>
            </w:r>
          </w:p>
        </w:tc>
        <w:tc>
          <w:tcPr>
            <w:tcW w:w="0" w:type="auto"/>
            <w:tcBorders>
              <w:bottom w:val="single" w:sz="8" w:space="0" w:color="000000"/>
              <w:right w:val="single" w:sz="8" w:space="0" w:color="000000"/>
            </w:tcBorders>
            <w:vAlign w:val="center"/>
          </w:tcPr>
          <w:p w14:paraId="79AC050D"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5</w:t>
            </w:r>
          </w:p>
        </w:tc>
        <w:tc>
          <w:tcPr>
            <w:tcW w:w="0" w:type="auto"/>
            <w:tcBorders>
              <w:bottom w:val="single" w:sz="8" w:space="0" w:color="000000"/>
              <w:right w:val="single" w:sz="8" w:space="0" w:color="000000"/>
            </w:tcBorders>
            <w:vAlign w:val="center"/>
          </w:tcPr>
          <w:p w14:paraId="574AB7A3" w14:textId="77777777" w:rsidR="00961501" w:rsidRPr="00597E95" w:rsidRDefault="00961501" w:rsidP="00597E95">
            <w:pPr>
              <w:spacing w:line="276" w:lineRule="auto"/>
              <w:jc w:val="center"/>
              <w:rPr>
                <w:color w:val="000000" w:themeColor="text1"/>
                <w:sz w:val="26"/>
                <w:szCs w:val="26"/>
              </w:rPr>
            </w:pPr>
            <w:r w:rsidRPr="00597E95">
              <w:rPr>
                <w:rFonts w:eastAsiaTheme="minorHAnsi"/>
                <w:color w:val="000000" w:themeColor="text1"/>
                <w:sz w:val="26"/>
                <w:szCs w:val="26"/>
              </w:rPr>
              <w:t>121</w:t>
            </w:r>
          </w:p>
        </w:tc>
      </w:tr>
      <w:tr w:rsidR="00597E95" w:rsidRPr="00597E95" w14:paraId="068CE3F8" w14:textId="77777777" w:rsidTr="000D360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BE864C2" w14:textId="77777777" w:rsidR="00961501" w:rsidRPr="00597E95" w:rsidRDefault="00961501" w:rsidP="00597E95">
            <w:pPr>
              <w:spacing w:line="276" w:lineRule="auto"/>
              <w:jc w:val="center"/>
              <w:rPr>
                <w:b/>
                <w:bCs/>
                <w:color w:val="000000" w:themeColor="text1"/>
                <w:sz w:val="26"/>
                <w:szCs w:val="26"/>
              </w:rPr>
            </w:pPr>
            <w:r w:rsidRPr="00597E95">
              <w:rPr>
                <w:b/>
                <w:bCs/>
                <w:color w:val="000000" w:themeColor="text1"/>
                <w:sz w:val="26"/>
                <w:szCs w:val="26"/>
              </w:rPr>
              <w:t>3</w:t>
            </w:r>
          </w:p>
        </w:tc>
        <w:tc>
          <w:tcPr>
            <w:tcW w:w="0" w:type="auto"/>
            <w:tcBorders>
              <w:bottom w:val="single" w:sz="8" w:space="0" w:color="000000"/>
              <w:right w:val="single" w:sz="8" w:space="0" w:color="000000"/>
            </w:tcBorders>
            <w:vAlign w:val="center"/>
          </w:tcPr>
          <w:p w14:paraId="5D6E3FDD" w14:textId="77777777" w:rsidR="00961501" w:rsidRPr="00597E95" w:rsidRDefault="00961501" w:rsidP="00597E95">
            <w:pPr>
              <w:spacing w:line="276" w:lineRule="auto"/>
              <w:jc w:val="center"/>
              <w:rPr>
                <w:color w:val="000000" w:themeColor="text1"/>
                <w:sz w:val="26"/>
                <w:szCs w:val="26"/>
              </w:rPr>
            </w:pPr>
            <w:r w:rsidRPr="00597E95">
              <w:rPr>
                <w:rFonts w:eastAsiaTheme="minorEastAsia"/>
                <w:bCs/>
                <w:color w:val="000000" w:themeColor="text1"/>
                <w:sz w:val="26"/>
                <w:szCs w:val="26"/>
              </w:rPr>
              <w:t>168</w:t>
            </w:r>
          </w:p>
        </w:tc>
        <w:tc>
          <w:tcPr>
            <w:tcW w:w="0" w:type="auto"/>
            <w:tcBorders>
              <w:bottom w:val="single" w:sz="8" w:space="0" w:color="000000"/>
              <w:right w:val="single" w:sz="8" w:space="0" w:color="000000"/>
            </w:tcBorders>
            <w:vAlign w:val="center"/>
          </w:tcPr>
          <w:p w14:paraId="6994F5DF"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rPr>
              <w:t>6</w:t>
            </w:r>
          </w:p>
        </w:tc>
        <w:tc>
          <w:tcPr>
            <w:tcW w:w="0" w:type="auto"/>
            <w:tcBorders>
              <w:bottom w:val="single" w:sz="8" w:space="0" w:color="000000"/>
              <w:right w:val="single" w:sz="8" w:space="0" w:color="000000"/>
            </w:tcBorders>
            <w:vAlign w:val="center"/>
          </w:tcPr>
          <w:p w14:paraId="12A95E21" w14:textId="77777777" w:rsidR="00961501" w:rsidRPr="00597E95" w:rsidRDefault="00961501" w:rsidP="00597E95">
            <w:pPr>
              <w:spacing w:line="276" w:lineRule="auto"/>
              <w:jc w:val="center"/>
              <w:rPr>
                <w:color w:val="000000" w:themeColor="text1"/>
                <w:sz w:val="26"/>
                <w:szCs w:val="26"/>
              </w:rPr>
            </w:pPr>
            <w:r w:rsidRPr="00597E95">
              <w:rPr>
                <w:color w:val="000000" w:themeColor="text1"/>
                <w:sz w:val="26"/>
                <w:szCs w:val="26"/>
                <w:lang w:val="pt-BR"/>
                <w14:ligatures w14:val="standardContextual"/>
              </w:rPr>
              <w:t>100</w:t>
            </w:r>
          </w:p>
        </w:tc>
      </w:tr>
    </w:tbl>
    <w:p w14:paraId="66125B9C" w14:textId="77777777" w:rsidR="00961501" w:rsidRPr="00597E95" w:rsidRDefault="00961501" w:rsidP="00597E95">
      <w:pPr>
        <w:spacing w:line="276" w:lineRule="auto"/>
        <w:jc w:val="both"/>
        <w:rPr>
          <w:rFonts w:eastAsia="Calibri"/>
          <w:b/>
          <w:i/>
          <w:iCs/>
          <w:color w:val="000000" w:themeColor="text1"/>
          <w:sz w:val="26"/>
          <w:szCs w:val="26"/>
          <w:lang w:val="fr-FR"/>
          <w14:ligatures w14:val="standardContextual"/>
        </w:rPr>
      </w:pPr>
    </w:p>
    <w:p w14:paraId="73719F3A" w14:textId="77777777" w:rsidR="00961501" w:rsidRPr="00597E95" w:rsidRDefault="00961501" w:rsidP="00597E95">
      <w:pPr>
        <w:spacing w:line="276" w:lineRule="auto"/>
        <w:jc w:val="both"/>
        <w:rPr>
          <w:rFonts w:eastAsia="Calibri"/>
          <w:color w:val="000000" w:themeColor="text1"/>
          <w:sz w:val="26"/>
          <w:szCs w:val="26"/>
          <w:lang w:val="pt-BR"/>
          <w14:ligatures w14:val="standardContextual"/>
        </w:rPr>
      </w:pPr>
      <w:r w:rsidRPr="00597E95">
        <w:rPr>
          <w:rFonts w:eastAsia="Calibri"/>
          <w:b/>
          <w:bCs/>
          <w:color w:val="000000" w:themeColor="text1"/>
          <w:sz w:val="26"/>
          <w:szCs w:val="26"/>
          <w:lang w:val="pt-BR"/>
          <w14:ligatures w14:val="standardContextual"/>
        </w:rPr>
        <w:t>Câu 1</w:t>
      </w:r>
      <w:r w:rsidRPr="00597E95">
        <w:rPr>
          <w:rFonts w:eastAsia="Calibri"/>
          <w:color w:val="000000" w:themeColor="text1"/>
          <w:sz w:val="26"/>
          <w:szCs w:val="26"/>
          <w:lang w:val="pt-BR"/>
          <w14:ligatures w14:val="standardContextual"/>
        </w:rPr>
        <w:t xml:space="preserve">. </w:t>
      </w:r>
    </w:p>
    <w:p w14:paraId="68F66582" w14:textId="77777777" w:rsidR="00961501" w:rsidRPr="00597E95" w:rsidRDefault="00961501" w:rsidP="00597E95">
      <w:pPr>
        <w:tabs>
          <w:tab w:val="left" w:pos="360"/>
        </w:tabs>
        <w:spacing w:line="276" w:lineRule="auto"/>
        <w:jc w:val="both"/>
        <w:rPr>
          <w:rFonts w:eastAsia="Calibri"/>
          <w:i/>
          <w:iCs/>
          <w:color w:val="000000" w:themeColor="text1"/>
          <w:sz w:val="26"/>
          <w:szCs w:val="26"/>
          <w:lang w:val="pt-BR"/>
          <w14:ligatures w14:val="standardContextual"/>
        </w:rPr>
      </w:pPr>
      <w:r w:rsidRPr="00597E95">
        <w:rPr>
          <w:bCs/>
          <w:color w:val="000000" w:themeColor="text1"/>
          <w:sz w:val="26"/>
          <w:szCs w:val="26"/>
        </w:rPr>
        <w:tab/>
      </w:r>
      <w:r w:rsidRPr="00597E95">
        <w:rPr>
          <w:bCs/>
          <w:color w:val="000000" w:themeColor="text1"/>
          <w:sz w:val="26"/>
          <w:szCs w:val="26"/>
        </w:rPr>
        <w:tab/>
      </w:r>
      <w:r w:rsidRPr="00597E95">
        <w:rPr>
          <w:bCs/>
          <w:i/>
          <w:iCs/>
          <w:color w:val="000000" w:themeColor="text1"/>
          <w:sz w:val="26"/>
          <w:szCs w:val="26"/>
        </w:rPr>
        <w:t>Q = L.m =</w:t>
      </w:r>
      <w:r w:rsidRPr="00597E95">
        <w:rPr>
          <w:b/>
          <w:i/>
          <w:iCs/>
          <w:color w:val="000000" w:themeColor="text1"/>
          <w:sz w:val="26"/>
          <w:szCs w:val="26"/>
        </w:rPr>
        <w:t xml:space="preserve"> </w:t>
      </w:r>
      <w:r w:rsidRPr="00597E95">
        <w:rPr>
          <w:rFonts w:eastAsia="Calibri"/>
          <w:i/>
          <w:iCs/>
          <w:color w:val="000000" w:themeColor="text1"/>
          <w:sz w:val="26"/>
          <w:szCs w:val="26"/>
          <w:lang w:val="pt-BR"/>
          <w14:ligatures w14:val="standardContextual"/>
        </w:rPr>
        <w:t>2,45.10</w:t>
      </w:r>
      <w:r w:rsidRPr="00597E95">
        <w:rPr>
          <w:rFonts w:eastAsia="Calibri"/>
          <w:i/>
          <w:iCs/>
          <w:color w:val="000000" w:themeColor="text1"/>
          <w:sz w:val="26"/>
          <w:szCs w:val="26"/>
          <w:vertAlign w:val="superscript"/>
          <w:lang w:val="pt-BR"/>
          <w14:ligatures w14:val="standardContextual"/>
        </w:rPr>
        <w:t>6</w:t>
      </w:r>
      <w:r w:rsidRPr="00597E95">
        <w:rPr>
          <w:rFonts w:eastAsia="Calibri"/>
          <w:i/>
          <w:iCs/>
          <w:color w:val="000000" w:themeColor="text1"/>
          <w:sz w:val="26"/>
          <w:szCs w:val="26"/>
          <w:lang w:val="pt-BR"/>
          <w14:ligatures w14:val="standardContextual"/>
        </w:rPr>
        <w:t>. 200.10</w:t>
      </w:r>
      <w:r w:rsidRPr="00597E95">
        <w:rPr>
          <w:rFonts w:eastAsia="Calibri"/>
          <w:i/>
          <w:iCs/>
          <w:color w:val="000000" w:themeColor="text1"/>
          <w:sz w:val="26"/>
          <w:szCs w:val="26"/>
          <w:vertAlign w:val="superscript"/>
          <w:lang w:val="pt-BR"/>
          <w14:ligatures w14:val="standardContextual"/>
        </w:rPr>
        <w:t>-3</w:t>
      </w:r>
      <w:r w:rsidRPr="00597E95">
        <w:rPr>
          <w:rFonts w:eastAsia="Calibri"/>
          <w:i/>
          <w:iCs/>
          <w:color w:val="000000" w:themeColor="text1"/>
          <w:sz w:val="26"/>
          <w:szCs w:val="26"/>
          <w:lang w:val="pt-BR"/>
          <w14:ligatures w14:val="standardContextual"/>
        </w:rPr>
        <w:t xml:space="preserve"> = 4,9. 10</w:t>
      </w:r>
      <w:r w:rsidRPr="00597E95">
        <w:rPr>
          <w:rFonts w:eastAsia="Calibri"/>
          <w:i/>
          <w:iCs/>
          <w:color w:val="000000" w:themeColor="text1"/>
          <w:sz w:val="26"/>
          <w:szCs w:val="26"/>
          <w:vertAlign w:val="superscript"/>
          <w:lang w:val="pt-BR"/>
          <w14:ligatures w14:val="standardContextual"/>
        </w:rPr>
        <w:t>5</w:t>
      </w:r>
      <w:r w:rsidRPr="00597E95">
        <w:rPr>
          <w:rFonts w:eastAsia="Calibri"/>
          <w:i/>
          <w:iCs/>
          <w:color w:val="000000" w:themeColor="text1"/>
          <w:sz w:val="26"/>
          <w:szCs w:val="26"/>
          <w:lang w:val="pt-BR"/>
          <w14:ligatures w14:val="standardContextual"/>
        </w:rPr>
        <w:t xml:space="preserve"> J = 490 KJ</w:t>
      </w:r>
    </w:p>
    <w:p w14:paraId="4FA12CBA" w14:textId="77777777" w:rsidR="00961501" w:rsidRPr="00597E95" w:rsidRDefault="00961501" w:rsidP="00597E95">
      <w:pPr>
        <w:tabs>
          <w:tab w:val="left" w:pos="360"/>
        </w:tabs>
        <w:spacing w:line="276" w:lineRule="auto"/>
        <w:jc w:val="both"/>
        <w:rPr>
          <w:rFonts w:eastAsia="Calibri"/>
          <w:color w:val="000000" w:themeColor="text1"/>
          <w:sz w:val="26"/>
          <w:szCs w:val="26"/>
          <w:lang w:val="pt-BR"/>
          <w14:ligatures w14:val="standardContextual"/>
        </w:rPr>
      </w:pPr>
      <w:r w:rsidRPr="00597E95">
        <w:rPr>
          <w:rFonts w:eastAsia="Calibri"/>
          <w:b/>
          <w:bCs/>
          <w:color w:val="000000" w:themeColor="text1"/>
          <w:sz w:val="26"/>
          <w:szCs w:val="26"/>
          <w:lang w:val="pt-BR"/>
          <w14:ligatures w14:val="standardContextual"/>
        </w:rPr>
        <w:t xml:space="preserve">Câu 2. </w:t>
      </w:r>
    </w:p>
    <w:p w14:paraId="753DC91D" w14:textId="3609770F" w:rsidR="00961501" w:rsidRPr="00597E95" w:rsidRDefault="00961501" w:rsidP="00597E95">
      <w:pPr>
        <w:tabs>
          <w:tab w:val="left" w:pos="360"/>
        </w:tabs>
        <w:spacing w:line="276" w:lineRule="auto"/>
        <w:jc w:val="both"/>
        <w:rPr>
          <w:rFonts w:eastAsia="Calibri"/>
          <w:i/>
          <w:iCs/>
          <w:color w:val="000000" w:themeColor="text1"/>
          <w:sz w:val="26"/>
          <w:szCs w:val="26"/>
          <w:lang w:val="pt-BR"/>
          <w14:ligatures w14:val="standardContextual"/>
        </w:rPr>
      </w:pPr>
      <w:r w:rsidRPr="00597E95">
        <w:rPr>
          <w:bCs/>
          <w:i/>
          <w:iCs/>
          <w:color w:val="000000" w:themeColor="text1"/>
          <w:sz w:val="26"/>
          <w:szCs w:val="26"/>
        </w:rPr>
        <w:t xml:space="preserve">            Q = mc</w:t>
      </w:r>
      <m:oMath>
        <m:r>
          <w:rPr>
            <w:rFonts w:ascii="Cambria Math" w:hAnsi="Cambria Math"/>
            <w:color w:val="000000" w:themeColor="text1"/>
            <w:sz w:val="26"/>
            <w:szCs w:val="26"/>
          </w:rPr>
          <m:t xml:space="preserve">∆t  </m:t>
        </m:r>
      </m:oMath>
      <w:r w:rsidRPr="00597E95">
        <w:rPr>
          <w:bCs/>
          <w:i/>
          <w:iCs/>
          <w:color w:val="000000" w:themeColor="text1"/>
          <w:sz w:val="26"/>
          <w:szCs w:val="26"/>
        </w:rPr>
        <w:t>+ L.m = 20.4180.(100-20) + 2,26.10</w:t>
      </w:r>
      <w:r w:rsidRPr="00597E95">
        <w:rPr>
          <w:bCs/>
          <w:i/>
          <w:iCs/>
          <w:color w:val="000000" w:themeColor="text1"/>
          <w:sz w:val="26"/>
          <w:szCs w:val="26"/>
          <w:vertAlign w:val="superscript"/>
        </w:rPr>
        <w:t>6</w:t>
      </w:r>
      <w:r w:rsidRPr="00597E95">
        <w:rPr>
          <w:bCs/>
          <w:i/>
          <w:iCs/>
          <w:color w:val="000000" w:themeColor="text1"/>
          <w:sz w:val="26"/>
          <w:szCs w:val="26"/>
        </w:rPr>
        <w:t>.20 = 51888000 J = 51,9 MJ</w:t>
      </w:r>
    </w:p>
    <w:p w14:paraId="5E594CCD" w14:textId="77777777" w:rsidR="00961501" w:rsidRPr="00597E95" w:rsidRDefault="00961501" w:rsidP="00597E95">
      <w:pPr>
        <w:pStyle w:val="ListParagraph"/>
        <w:spacing w:after="0" w:line="276" w:lineRule="auto"/>
        <w:ind w:left="0"/>
        <w:jc w:val="both"/>
        <w:rPr>
          <w:rStyle w:val="fontstyle01"/>
          <w:rFonts w:ascii="Times New Roman" w:hAnsi="Times New Roman" w:cs="Times New Roman"/>
          <w:color w:val="000000" w:themeColor="text1"/>
        </w:rPr>
      </w:pPr>
      <w:r w:rsidRPr="00597E95">
        <w:rPr>
          <w:rFonts w:ascii="Times New Roman" w:eastAsia="Calibri" w:hAnsi="Times New Roman" w:cs="Times New Roman"/>
          <w:b/>
          <w:bCs/>
          <w:color w:val="000000" w:themeColor="text1"/>
          <w:sz w:val="26"/>
          <w:szCs w:val="26"/>
          <w:lang w:val="pt-BR"/>
          <w14:ligatures w14:val="standardContextual"/>
        </w:rPr>
        <w:t>Câu 3</w:t>
      </w:r>
      <w:r w:rsidRPr="00597E95">
        <w:rPr>
          <w:rFonts w:ascii="Times New Roman" w:eastAsia="Calibri" w:hAnsi="Times New Roman" w:cs="Times New Roman"/>
          <w:i/>
          <w:iCs/>
          <w:color w:val="000000" w:themeColor="text1"/>
          <w:sz w:val="26"/>
          <w:szCs w:val="26"/>
          <w:lang w:val="pt-BR"/>
          <w14:ligatures w14:val="standardContextual"/>
        </w:rPr>
        <w:t xml:space="preserve">. </w:t>
      </w:r>
    </w:p>
    <w:p w14:paraId="22E44AA3" w14:textId="00BC5574" w:rsidR="00961501" w:rsidRPr="00597E95" w:rsidRDefault="00961501" w:rsidP="00597E95">
      <w:pPr>
        <w:pStyle w:val="ListParagraph"/>
        <w:spacing w:after="0" w:line="276" w:lineRule="auto"/>
        <w:ind w:left="0"/>
        <w:jc w:val="both"/>
        <w:rPr>
          <w:rFonts w:ascii="Times New Roman" w:hAnsi="Times New Roman" w:cs="Times New Roman"/>
          <w:i/>
          <w:iCs/>
          <w:color w:val="000000" w:themeColor="text1"/>
          <w:sz w:val="26"/>
          <w:szCs w:val="26"/>
        </w:rPr>
      </w:pPr>
      <w:r w:rsidRPr="00597E95">
        <w:rPr>
          <w:rStyle w:val="fontstyle01"/>
          <w:rFonts w:ascii="Times New Roman" w:hAnsi="Times New Roman" w:cs="Times New Roman"/>
          <w:i/>
          <w:iCs/>
          <w:color w:val="000000" w:themeColor="text1"/>
        </w:rPr>
        <w:t xml:space="preserve">          Q = m.c.</w:t>
      </w:r>
      <w:r w:rsidRPr="00597E95">
        <w:rPr>
          <w:rFonts w:ascii="Times New Roman" w:hAnsi="Times New Roman" w:cs="Times New Roman"/>
          <w:bCs/>
          <w:i/>
          <w:iCs/>
          <w:color w:val="000000" w:themeColor="text1"/>
          <w:sz w:val="26"/>
          <w:szCs w:val="26"/>
        </w:rPr>
        <w:t xml:space="preserve"> </w:t>
      </w:r>
      <m:oMath>
        <m:r>
          <w:rPr>
            <w:rFonts w:ascii="Cambria Math" w:hAnsi="Cambria Math" w:cs="Times New Roman"/>
            <w:color w:val="000000" w:themeColor="text1"/>
            <w:sz w:val="26"/>
            <w:szCs w:val="26"/>
          </w:rPr>
          <m:t xml:space="preserve">∆t  </m:t>
        </m:r>
      </m:oMath>
      <w:r w:rsidRPr="00597E95">
        <w:rPr>
          <w:rFonts w:ascii="Times New Roman" w:eastAsiaTheme="minorEastAsia" w:hAnsi="Times New Roman" w:cs="Times New Roman"/>
          <w:bCs/>
          <w:i/>
          <w:iCs/>
          <w:color w:val="000000" w:themeColor="text1"/>
          <w:sz w:val="26"/>
          <w:szCs w:val="26"/>
        </w:rPr>
        <w:t>= 2.4200.20 = 168000J = 168 kJ</w:t>
      </w:r>
    </w:p>
    <w:p w14:paraId="2B1013DA"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hAnsi="Times New Roman" w:cs="Times New Roman"/>
          <w:b/>
          <w:bCs/>
          <w:color w:val="000000" w:themeColor="text1"/>
          <w:sz w:val="26"/>
          <w:szCs w:val="26"/>
        </w:rPr>
        <w:t>Câu 4</w:t>
      </w:r>
      <w:r w:rsidRPr="00597E95">
        <w:rPr>
          <w:rFonts w:ascii="Times New Roman" w:hAnsi="Times New Roman" w:cs="Times New Roman"/>
          <w:color w:val="000000" w:themeColor="text1"/>
          <w:sz w:val="26"/>
          <w:szCs w:val="26"/>
        </w:rPr>
        <w:t xml:space="preserve">. </w:t>
      </w:r>
    </w:p>
    <w:p w14:paraId="22D6545C" w14:textId="77777777" w:rsidR="00961501" w:rsidRPr="00597E95" w:rsidRDefault="00961501" w:rsidP="00597E95">
      <w:pPr>
        <w:pStyle w:val="ListParagraph"/>
        <w:spacing w:after="0" w:line="276" w:lineRule="auto"/>
        <w:ind w:left="0"/>
        <w:jc w:val="both"/>
        <w:rPr>
          <w:rFonts w:ascii="Times New Roman" w:hAnsi="Times New Roman" w:cs="Times New Roman"/>
          <w:i/>
          <w:iCs/>
          <w:color w:val="000000" w:themeColor="text1"/>
          <w:sz w:val="26"/>
          <w:szCs w:val="26"/>
        </w:rPr>
      </w:pPr>
      <w:r w:rsidRPr="00597E95">
        <w:rPr>
          <w:rFonts w:ascii="Times New Roman" w:eastAsia="Times New Roman" w:hAnsi="Times New Roman" w:cs="Times New Roman"/>
          <w:i/>
          <w:iCs/>
          <w:color w:val="000000" w:themeColor="text1"/>
          <w:sz w:val="26"/>
          <w:szCs w:val="26"/>
          <w:shd w:val="clear" w:color="auto" w:fill="FFFFFF"/>
        </w:rPr>
        <w:t xml:space="preserve">                Q = Lm’ = 2,3.</w:t>
      </w:r>
      <w:r w:rsidRPr="00597E95">
        <w:rPr>
          <w:rFonts w:ascii="Times New Roman" w:eastAsia="Times New Roman" w:hAnsi="Times New Roman" w:cs="Times New Roman"/>
          <w:i/>
          <w:iCs/>
          <w:color w:val="000000" w:themeColor="text1"/>
          <w:sz w:val="26"/>
          <w:szCs w:val="26"/>
          <w:bdr w:val="none" w:sz="0" w:space="0" w:color="auto" w:frame="1"/>
          <w:shd w:val="clear" w:color="auto" w:fill="FFFFFF"/>
        </w:rPr>
        <w:t>10</w:t>
      </w:r>
      <w:r w:rsidRPr="00597E95">
        <w:rPr>
          <w:rFonts w:ascii="Times New Roman" w:eastAsia="Times New Roman" w:hAnsi="Times New Roman" w:cs="Times New Roman"/>
          <w:i/>
          <w:iCs/>
          <w:color w:val="000000" w:themeColor="text1"/>
          <w:sz w:val="26"/>
          <w:szCs w:val="26"/>
          <w:bdr w:val="none" w:sz="0" w:space="0" w:color="auto" w:frame="1"/>
          <w:shd w:val="clear" w:color="auto" w:fill="FFFFFF"/>
          <w:vertAlign w:val="superscript"/>
        </w:rPr>
        <w:t>6</w:t>
      </w:r>
      <w:r w:rsidRPr="00597E95">
        <w:rPr>
          <w:rFonts w:ascii="Times New Roman" w:eastAsia="Times New Roman" w:hAnsi="Times New Roman" w:cs="Times New Roman"/>
          <w:i/>
          <w:iCs/>
          <w:color w:val="000000" w:themeColor="text1"/>
          <w:sz w:val="26"/>
          <w:szCs w:val="26"/>
          <w:shd w:val="clear" w:color="auto" w:fill="FFFFFF"/>
        </w:rPr>
        <w:t>.0,1 = 2,3.10</w:t>
      </w:r>
      <w:r w:rsidRPr="00597E95">
        <w:rPr>
          <w:rFonts w:ascii="Times New Roman" w:eastAsia="Times New Roman" w:hAnsi="Times New Roman" w:cs="Times New Roman"/>
          <w:i/>
          <w:iCs/>
          <w:color w:val="000000" w:themeColor="text1"/>
          <w:sz w:val="26"/>
          <w:szCs w:val="26"/>
          <w:shd w:val="clear" w:color="auto" w:fill="FFFFFF"/>
          <w:vertAlign w:val="superscript"/>
        </w:rPr>
        <w:t>5</w:t>
      </w:r>
      <w:r w:rsidRPr="00597E95">
        <w:rPr>
          <w:rFonts w:ascii="Times New Roman" w:eastAsia="Times New Roman" w:hAnsi="Times New Roman" w:cs="Times New Roman"/>
          <w:i/>
          <w:iCs/>
          <w:color w:val="000000" w:themeColor="text1"/>
          <w:sz w:val="26"/>
          <w:szCs w:val="26"/>
          <w:shd w:val="clear" w:color="auto" w:fill="FFFFFF"/>
        </w:rPr>
        <w:t> J = 230 kJ.</w:t>
      </w:r>
    </w:p>
    <w:p w14:paraId="136F0FD0" w14:textId="77777777" w:rsidR="00961501" w:rsidRPr="00597E95" w:rsidRDefault="00961501" w:rsidP="00597E95">
      <w:pPr>
        <w:pStyle w:val="ListParagraph"/>
        <w:spacing w:after="0" w:line="276" w:lineRule="auto"/>
        <w:ind w:left="0"/>
        <w:jc w:val="both"/>
        <w:rPr>
          <w:rFonts w:ascii="Times New Roman" w:hAnsi="Times New Roman" w:cs="Times New Roman"/>
          <w:color w:val="000000" w:themeColor="text1"/>
          <w:sz w:val="26"/>
          <w:szCs w:val="26"/>
        </w:rPr>
      </w:pPr>
      <w:r w:rsidRPr="00597E95">
        <w:rPr>
          <w:rFonts w:ascii="Times New Roman" w:eastAsia="Calibri" w:hAnsi="Times New Roman" w:cs="Times New Roman"/>
          <w:b/>
          <w:bCs/>
          <w:color w:val="000000" w:themeColor="text1"/>
          <w:sz w:val="26"/>
          <w:szCs w:val="26"/>
          <w:lang w:val="pt-BR"/>
          <w14:ligatures w14:val="standardContextual"/>
        </w:rPr>
        <w:t xml:space="preserve">Câu 5. </w:t>
      </w:r>
    </w:p>
    <w:p w14:paraId="26BE4F7E" w14:textId="77777777" w:rsidR="00961501" w:rsidRPr="00597E95" w:rsidRDefault="00961501" w:rsidP="00597E95">
      <w:pPr>
        <w:spacing w:line="276" w:lineRule="auto"/>
        <w:rPr>
          <w:rFonts w:eastAsiaTheme="minorHAnsi"/>
          <w:i/>
          <w:iCs/>
          <w:color w:val="000000" w:themeColor="text1"/>
          <w:sz w:val="26"/>
          <w:szCs w:val="26"/>
        </w:rPr>
      </w:pPr>
      <w:r w:rsidRPr="00597E95">
        <w:rPr>
          <w:rFonts w:eastAsiaTheme="minorHAnsi"/>
          <w:i/>
          <w:iCs/>
          <w:color w:val="000000" w:themeColor="text1"/>
          <w:sz w:val="26"/>
          <w:szCs w:val="26"/>
        </w:rPr>
        <w:t xml:space="preserve">              Q = c.m.(t</w:t>
      </w:r>
      <w:r w:rsidRPr="00597E95">
        <w:rPr>
          <w:rFonts w:eastAsiaTheme="minorHAnsi"/>
          <w:i/>
          <w:iCs/>
          <w:color w:val="000000" w:themeColor="text1"/>
          <w:sz w:val="26"/>
          <w:szCs w:val="26"/>
          <w:vertAlign w:val="subscript"/>
        </w:rPr>
        <w:t>2</w:t>
      </w:r>
      <w:r w:rsidRPr="00597E95">
        <w:rPr>
          <w:rFonts w:eastAsiaTheme="minorHAnsi"/>
          <w:i/>
          <w:iCs/>
          <w:color w:val="000000" w:themeColor="text1"/>
          <w:sz w:val="26"/>
          <w:szCs w:val="26"/>
        </w:rPr>
        <w:t> – t</w:t>
      </w:r>
      <w:r w:rsidRPr="00597E95">
        <w:rPr>
          <w:rFonts w:eastAsiaTheme="minorHAnsi"/>
          <w:i/>
          <w:iCs/>
          <w:color w:val="000000" w:themeColor="text1"/>
          <w:sz w:val="26"/>
          <w:szCs w:val="26"/>
          <w:vertAlign w:val="subscript"/>
        </w:rPr>
        <w:t>1</w:t>
      </w:r>
      <w:r w:rsidRPr="00597E95">
        <w:rPr>
          <w:rFonts w:eastAsiaTheme="minorHAnsi"/>
          <w:i/>
          <w:iCs/>
          <w:color w:val="000000" w:themeColor="text1"/>
          <w:sz w:val="26"/>
          <w:szCs w:val="26"/>
        </w:rPr>
        <w:t>) + L.m.10% = 120620 J = 121 kJ</w:t>
      </w:r>
    </w:p>
    <w:p w14:paraId="6DFC5FB3" w14:textId="77777777" w:rsidR="00961501" w:rsidRPr="00597E95" w:rsidRDefault="00961501" w:rsidP="00597E95">
      <w:pPr>
        <w:tabs>
          <w:tab w:val="left" w:pos="360"/>
        </w:tabs>
        <w:spacing w:line="276" w:lineRule="auto"/>
        <w:jc w:val="both"/>
        <w:rPr>
          <w:rFonts w:eastAsia="Calibri"/>
          <w:color w:val="000000" w:themeColor="text1"/>
          <w:sz w:val="26"/>
          <w:szCs w:val="26"/>
          <w:lang w:val="en-ZW" w:eastAsia="en-ZW"/>
        </w:rPr>
      </w:pPr>
      <w:r w:rsidRPr="00597E95">
        <w:rPr>
          <w:rFonts w:eastAsia="Calibri"/>
          <w:b/>
          <w:bCs/>
          <w:color w:val="000000" w:themeColor="text1"/>
          <w:sz w:val="26"/>
          <w:szCs w:val="26"/>
          <w:lang w:val="pt-BR"/>
          <w14:ligatures w14:val="standardContextual"/>
        </w:rPr>
        <w:t xml:space="preserve">Câu 6. </w:t>
      </w:r>
    </w:p>
    <w:p w14:paraId="05F04872" w14:textId="1E5CAB64" w:rsidR="00961501" w:rsidRPr="00597E95" w:rsidRDefault="00961501" w:rsidP="00597E95">
      <w:pPr>
        <w:tabs>
          <w:tab w:val="left" w:pos="360"/>
        </w:tabs>
        <w:spacing w:line="276" w:lineRule="auto"/>
        <w:ind w:firstLine="720"/>
        <w:jc w:val="both"/>
        <w:rPr>
          <w:rFonts w:eastAsia="Calibri"/>
          <w:b/>
          <w:bCs/>
          <w:i/>
          <w:iCs/>
          <w:color w:val="000000" w:themeColor="text1"/>
          <w:sz w:val="26"/>
          <w:szCs w:val="26"/>
          <w:lang w:val="pt-BR"/>
          <w14:ligatures w14:val="standardContextual"/>
        </w:rPr>
      </w:pPr>
      <w:r w:rsidRPr="00597E95">
        <w:rPr>
          <w:rFonts w:eastAsia="Calibri"/>
          <w:i/>
          <w:iCs/>
          <w:color w:val="000000" w:themeColor="text1"/>
          <w:sz w:val="26"/>
          <w:szCs w:val="26"/>
          <w:lang w:val="en-ZW" w:eastAsia="en-ZW"/>
        </w:rPr>
        <w:t xml:space="preserve">Q = </w:t>
      </w:r>
      <w:r w:rsidRPr="00597E95">
        <w:rPr>
          <w:bCs/>
          <w:i/>
          <w:iCs/>
          <w:color w:val="000000" w:themeColor="text1"/>
          <w:sz w:val="26"/>
          <w:szCs w:val="26"/>
        </w:rPr>
        <w:t>mc</w:t>
      </w:r>
      <m:oMath>
        <m:r>
          <w:rPr>
            <w:rFonts w:ascii="Cambria Math" w:hAnsi="Cambria Math"/>
            <w:color w:val="000000" w:themeColor="text1"/>
            <w:sz w:val="26"/>
            <w:szCs w:val="26"/>
          </w:rPr>
          <m:t xml:space="preserve">∆t </m:t>
        </m:r>
      </m:oMath>
      <w:r w:rsidRPr="00597E95">
        <w:rPr>
          <w:bCs/>
          <w:i/>
          <w:iCs/>
          <w:color w:val="000000" w:themeColor="text1"/>
          <w:sz w:val="26"/>
          <w:szCs w:val="26"/>
        </w:rPr>
        <w:t>=</w:t>
      </w:r>
      <m:oMath>
        <m:r>
          <w:rPr>
            <w:rFonts w:ascii="Cambria Math" w:hAnsi="Cambria Math"/>
            <w:color w:val="000000" w:themeColor="text1"/>
            <w:sz w:val="26"/>
            <w:szCs w:val="26"/>
          </w:rPr>
          <m:t xml:space="preserve"> </m:t>
        </m:r>
        <m:r>
          <w:rPr>
            <w:rFonts w:ascii="Cambria Math" w:eastAsia="Calibri" w:hAnsi="Cambria Math"/>
            <w:color w:val="000000" w:themeColor="text1"/>
            <w:sz w:val="26"/>
            <w:szCs w:val="26"/>
            <w:lang w:val="pt-BR"/>
            <w14:ligatures w14:val="standardContextual"/>
          </w:rPr>
          <m:t>0,3.4180.(100-20</m:t>
        </m:r>
      </m:oMath>
      <w:r w:rsidRPr="00597E95">
        <w:rPr>
          <w:i/>
          <w:iCs/>
          <w:color w:val="000000" w:themeColor="text1"/>
          <w:sz w:val="26"/>
          <w:szCs w:val="26"/>
          <w:lang w:val="pt-BR"/>
          <w14:ligatures w14:val="standardContextual"/>
        </w:rPr>
        <w:t>) = 100320 J = 100 kJ</w:t>
      </w:r>
    </w:p>
    <w:p w14:paraId="6E17FEF9" w14:textId="57981007" w:rsidR="000A25DC" w:rsidRPr="00597E95" w:rsidRDefault="000A25DC" w:rsidP="00597E95">
      <w:pPr>
        <w:rPr>
          <w:rFonts w:eastAsia="Calibri"/>
          <w:b/>
          <w:color w:val="000000" w:themeColor="text1"/>
          <w:sz w:val="26"/>
          <w:szCs w:val="26"/>
        </w:rPr>
      </w:pPr>
      <w:r w:rsidRPr="00597E95">
        <w:rPr>
          <w:rFonts w:eastAsia="Calibri"/>
          <w:b/>
          <w:color w:val="000000" w:themeColor="text1"/>
          <w:sz w:val="26"/>
          <w:szCs w:val="26"/>
        </w:rPr>
        <w:br w:type="page"/>
      </w:r>
    </w:p>
    <w:p w14:paraId="790224F6" w14:textId="77777777" w:rsidR="000A25DC" w:rsidRPr="00597E95" w:rsidRDefault="000A25DC" w:rsidP="00597E95">
      <w:pPr>
        <w:rPr>
          <w:b/>
          <w:bCs/>
          <w:color w:val="000000" w:themeColor="text1"/>
          <w:sz w:val="24"/>
          <w:szCs w:val="24"/>
        </w:rPr>
      </w:pPr>
      <w:r w:rsidRPr="00597E95">
        <w:rPr>
          <w:b/>
          <w:bCs/>
          <w:color w:val="000000" w:themeColor="text1"/>
          <w:sz w:val="24"/>
          <w:szCs w:val="24"/>
        </w:rPr>
        <w:lastRenderedPageBreak/>
        <w:t>IV– BÀI TẬP THEO MỨC ĐỘ :</w:t>
      </w:r>
    </w:p>
    <w:p w14:paraId="5E0B2B7E" w14:textId="77777777" w:rsidR="000A25DC" w:rsidRPr="00597E95" w:rsidRDefault="000A25DC" w:rsidP="00597E95">
      <w:pPr>
        <w:rPr>
          <w:b/>
          <w:bCs/>
          <w:color w:val="000000" w:themeColor="text1"/>
          <w:sz w:val="24"/>
          <w:szCs w:val="24"/>
        </w:rPr>
      </w:pPr>
    </w:p>
    <w:p w14:paraId="6250E6C7" w14:textId="23611263" w:rsidR="000A25DC" w:rsidRPr="00597E95" w:rsidRDefault="000A25DC" w:rsidP="00597E95">
      <w:pPr>
        <w:rPr>
          <w:b/>
          <w:bCs/>
          <w:color w:val="000000" w:themeColor="text1"/>
          <w:sz w:val="24"/>
          <w:szCs w:val="24"/>
        </w:rPr>
      </w:pPr>
      <w:r w:rsidRPr="00597E95">
        <w:rPr>
          <w:b/>
          <w:bCs/>
          <w:color w:val="000000" w:themeColor="text1"/>
          <w:sz w:val="24"/>
          <w:szCs w:val="24"/>
        </w:rPr>
        <w:t xml:space="preserve">1. Câu trắc nhiệm nhiều phương án lựa chọn ( 4,5 điểm ) </w:t>
      </w:r>
    </w:p>
    <w:p w14:paraId="54B25268" w14:textId="77777777" w:rsidR="000A25DC" w:rsidRPr="00597E95" w:rsidRDefault="000A25DC" w:rsidP="00597E95">
      <w:pPr>
        <w:rPr>
          <w:color w:val="000000" w:themeColor="text1"/>
          <w:sz w:val="24"/>
          <w:szCs w:val="24"/>
        </w:rPr>
      </w:pPr>
      <w:r w:rsidRPr="00597E95">
        <w:rPr>
          <w:color w:val="000000" w:themeColor="text1"/>
          <w:sz w:val="24"/>
          <w:szCs w:val="24"/>
        </w:rPr>
        <w:t>Thí sinh trả lời từ câu 1 đến câu 18. Mỗi câu hỏi thí sinh chỉ chọn một phương án.</w:t>
      </w:r>
    </w:p>
    <w:p w14:paraId="5810521F" w14:textId="77777777" w:rsidR="000A25DC" w:rsidRPr="00597E95" w:rsidRDefault="000A25DC" w:rsidP="00597E95">
      <w:pPr>
        <w:rPr>
          <w:color w:val="000000" w:themeColor="text1"/>
          <w:sz w:val="24"/>
          <w:szCs w:val="24"/>
        </w:rPr>
      </w:pPr>
      <w:r w:rsidRPr="00597E95">
        <w:rPr>
          <w:color w:val="000000" w:themeColor="text1"/>
          <w:sz w:val="24"/>
          <w:szCs w:val="24"/>
        </w:rPr>
        <w:t>(Mỗi câu trả lời đúng thí sinh được 0,25điểm)</w:t>
      </w:r>
    </w:p>
    <w:p w14:paraId="052B5026" w14:textId="77777777" w:rsidR="000A25DC" w:rsidRPr="00597E95" w:rsidRDefault="000A25DC" w:rsidP="00597E95">
      <w:pPr>
        <w:rPr>
          <w:color w:val="000000" w:themeColor="text1"/>
          <w:sz w:val="24"/>
          <w:szCs w:val="24"/>
        </w:rPr>
      </w:pPr>
    </w:p>
    <w:p w14:paraId="69AE6FF5" w14:textId="77777777" w:rsidR="000A25DC" w:rsidRPr="00597E95" w:rsidRDefault="000A25DC" w:rsidP="00597E95">
      <w:pPr>
        <w:rPr>
          <w:b/>
          <w:bCs/>
          <w:color w:val="000000" w:themeColor="text1"/>
          <w:sz w:val="24"/>
          <w:szCs w:val="24"/>
        </w:rPr>
      </w:pPr>
      <w:r w:rsidRPr="00597E95">
        <w:rPr>
          <w:b/>
          <w:bCs/>
          <w:color w:val="000000" w:themeColor="text1"/>
          <w:sz w:val="24"/>
          <w:szCs w:val="24"/>
        </w:rPr>
        <w:t>A. Mức độ NHẬN BIẾT – THÔNG HIỂU</w:t>
      </w:r>
    </w:p>
    <w:p w14:paraId="640A0602"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1: </w:t>
      </w:r>
      <w:r w:rsidRPr="00597E95">
        <w:rPr>
          <w:color w:val="000000" w:themeColor="text1"/>
        </w:rPr>
        <w:t>Nhiệt hóa hơi riêng là gì?</w:t>
      </w:r>
      <w:r w:rsidRPr="00597E95">
        <w:rPr>
          <w:color w:val="000000" w:themeColor="text1"/>
        </w:rPr>
        <w:tab/>
      </w:r>
    </w:p>
    <w:p w14:paraId="6F956C2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Lượng nhiệt cần thiết để tăng nhiệt độ của một chất.</w:t>
      </w:r>
      <w:r w:rsidRPr="00597E95">
        <w:rPr>
          <w:color w:val="000000" w:themeColor="text1"/>
        </w:rPr>
        <w:tab/>
      </w:r>
    </w:p>
    <w:p w14:paraId="5263879C"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Lượng nhiệt cần thiết để làm bay hơi hoàn toàn một đơn vị khối lượng của một chất.</w:t>
      </w:r>
      <w:r w:rsidRPr="00597E95">
        <w:rPr>
          <w:color w:val="000000" w:themeColor="text1"/>
        </w:rPr>
        <w:tab/>
      </w:r>
    </w:p>
    <w:p w14:paraId="4F564B5B"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Lượng nhiệt cần thiết để làm nóng chảy một đơn vị khối lượng của một chất.</w:t>
      </w:r>
      <w:r w:rsidRPr="00597E95">
        <w:rPr>
          <w:color w:val="000000" w:themeColor="text1"/>
        </w:rPr>
        <w:tab/>
      </w:r>
    </w:p>
    <w:p w14:paraId="3C95BA2D"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Lượng nhiệt cần thiết để làm đông đặc một đơn vị khối lượng của một chất. </w:t>
      </w:r>
    </w:p>
    <w:p w14:paraId="57141B33"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B</w:t>
      </w:r>
      <w:r w:rsidRPr="00597E95">
        <w:rPr>
          <w:color w:val="000000" w:themeColor="text1"/>
        </w:rPr>
        <w:t xml:space="preserve"> </w:t>
      </w:r>
    </w:p>
    <w:p w14:paraId="39645EF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5A9C626D"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hóa hơi riêng là lượng nhiệt cần thiết để làm bay hơi hoàn toàn một đơn vị khối lượng của một chất ở nhiệt độ xác định mà không làm thay đổi nhiệt độ của chất đó.</w:t>
      </w:r>
    </w:p>
    <w:p w14:paraId="3C78E5FC"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2: </w:t>
      </w:r>
      <w:r w:rsidRPr="00597E95">
        <w:rPr>
          <w:color w:val="000000" w:themeColor="text1"/>
        </w:rPr>
        <w:t>Nhiệt hoá hơi riêng phụ thuộc vào điều gì?</w:t>
      </w:r>
      <w:r w:rsidRPr="00597E95">
        <w:rPr>
          <w:color w:val="000000" w:themeColor="text1"/>
        </w:rPr>
        <w:tab/>
      </w:r>
    </w:p>
    <w:p w14:paraId="051BCE17"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Khối lượng chất lỏng.</w:t>
      </w:r>
      <w:r w:rsidRPr="00597E95">
        <w:rPr>
          <w:color w:val="000000" w:themeColor="text1"/>
        </w:rPr>
        <w:tab/>
      </w:r>
      <w:r w:rsidRPr="00597E95">
        <w:rPr>
          <w:color w:val="000000" w:themeColor="text1"/>
        </w:rPr>
        <w:tab/>
      </w:r>
      <w:r w:rsidRPr="00597E95">
        <w:rPr>
          <w:b/>
          <w:color w:val="000000" w:themeColor="text1"/>
        </w:rPr>
        <w:t xml:space="preserve">B. </w:t>
      </w:r>
      <w:r w:rsidRPr="00597E95">
        <w:rPr>
          <w:color w:val="000000" w:themeColor="text1"/>
        </w:rPr>
        <w:t>Bản chất của chất lỏng.</w:t>
      </w:r>
      <w:r w:rsidRPr="00597E95">
        <w:rPr>
          <w:color w:val="000000" w:themeColor="text1"/>
        </w:rPr>
        <w:tab/>
      </w:r>
    </w:p>
    <w:p w14:paraId="16BDFE28"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Nhiệt độ môi trường.</w:t>
      </w:r>
      <w:r w:rsidRPr="00597E95">
        <w:rPr>
          <w:color w:val="000000" w:themeColor="text1"/>
        </w:rPr>
        <w:tab/>
      </w:r>
      <w:r w:rsidRPr="00597E95">
        <w:rPr>
          <w:color w:val="000000" w:themeColor="text1"/>
        </w:rPr>
        <w:tab/>
      </w:r>
      <w:r w:rsidRPr="00597E95">
        <w:rPr>
          <w:b/>
          <w:color w:val="000000" w:themeColor="text1"/>
        </w:rPr>
        <w:t xml:space="preserve">D. </w:t>
      </w:r>
      <w:r w:rsidRPr="00597E95">
        <w:rPr>
          <w:color w:val="000000" w:themeColor="text1"/>
        </w:rPr>
        <w:t xml:space="preserve">Độ cao của nơi thực hiện thí nghiệm. </w:t>
      </w:r>
    </w:p>
    <w:p w14:paraId="11CC080B"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B</w:t>
      </w:r>
      <w:r w:rsidRPr="00597E95">
        <w:rPr>
          <w:color w:val="000000" w:themeColor="text1"/>
        </w:rPr>
        <w:t xml:space="preserve"> </w:t>
      </w:r>
    </w:p>
    <w:p w14:paraId="5B5D5AB9"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276E450C"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của một chất phụ thuộc vào bản chất hóa học của chất đó, không phụ thuộc vào khối lượng hay nhiệt độ môi trường xung quanh.</w:t>
      </w:r>
    </w:p>
    <w:p w14:paraId="4C5BAF08"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3: </w:t>
      </w:r>
      <w:r w:rsidRPr="00597E95">
        <w:rPr>
          <w:color w:val="000000" w:themeColor="text1"/>
        </w:rPr>
        <w:t>Công thức tính nhiệt lượng cần cung cấp khi một lượng chất lỏng hoá hơi hoàn toàn ở nhiệt độ không đổi là gì?</w:t>
      </w:r>
      <w:r w:rsidRPr="00597E95">
        <w:rPr>
          <w:color w:val="000000" w:themeColor="text1"/>
        </w:rPr>
        <w:tab/>
      </w:r>
    </w:p>
    <w:p w14:paraId="74569F4B"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Q = L / m</w:t>
      </w:r>
      <w:r w:rsidRPr="00597E95">
        <w:rPr>
          <w:color w:val="000000" w:themeColor="text1"/>
        </w:rPr>
        <w:tab/>
      </w:r>
      <w:r w:rsidRPr="00597E95">
        <w:rPr>
          <w:b/>
          <w:color w:val="000000" w:themeColor="text1"/>
        </w:rPr>
        <w:t xml:space="preserve">B. </w:t>
      </w:r>
      <w:r w:rsidRPr="00597E95">
        <w:rPr>
          <w:color w:val="000000" w:themeColor="text1"/>
        </w:rPr>
        <w:t>Q = L . m</w:t>
      </w:r>
      <w:r w:rsidRPr="00597E95">
        <w:rPr>
          <w:color w:val="000000" w:themeColor="text1"/>
        </w:rPr>
        <w:tab/>
      </w:r>
      <w:r w:rsidRPr="00597E95">
        <w:rPr>
          <w:b/>
          <w:color w:val="000000" w:themeColor="text1"/>
        </w:rPr>
        <w:t xml:space="preserve">C. </w:t>
      </w:r>
      <w:r w:rsidRPr="00597E95">
        <w:rPr>
          <w:color w:val="000000" w:themeColor="text1"/>
        </w:rPr>
        <w:t>Q = m / L</w:t>
      </w:r>
      <w:r w:rsidRPr="00597E95">
        <w:rPr>
          <w:color w:val="000000" w:themeColor="text1"/>
        </w:rPr>
        <w:tab/>
      </w:r>
      <w:r w:rsidRPr="00597E95">
        <w:rPr>
          <w:b/>
          <w:color w:val="000000" w:themeColor="text1"/>
        </w:rPr>
        <w:t xml:space="preserve">D. </w:t>
      </w:r>
      <w:r w:rsidRPr="00597E95">
        <w:rPr>
          <w:color w:val="000000" w:themeColor="text1"/>
        </w:rPr>
        <w:t xml:space="preserve">Q = m . L </w:t>
      </w:r>
    </w:p>
    <w:p w14:paraId="583440AF" w14:textId="0B93B951" w:rsidR="000A25DC" w:rsidRPr="00597E95" w:rsidRDefault="000A25DC" w:rsidP="00597E95">
      <w:pPr>
        <w:pStyle w:val="NormalWeb"/>
        <w:tabs>
          <w:tab w:val="left" w:pos="3402"/>
          <w:tab w:val="left" w:pos="5669"/>
          <w:tab w:val="left" w:pos="7937"/>
        </w:tabs>
        <w:spacing w:line="276" w:lineRule="auto"/>
        <w:ind w:firstLine="0"/>
        <w:rPr>
          <w:rStyle w:val="Strong"/>
          <w:b w:val="0"/>
          <w:bCs w:val="0"/>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B</w:t>
      </w:r>
      <w:r w:rsidRPr="00597E95">
        <w:rPr>
          <w:color w:val="000000" w:themeColor="text1"/>
        </w:rPr>
        <w:t xml:space="preserve"> </w:t>
      </w:r>
    </w:p>
    <w:p w14:paraId="76A2817E" w14:textId="6D9069B5"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634F41BA"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 xml:space="preserve">Công thức tính nhiệt lượng Q cần cung cấp cho một lượng chất lỏng hóa hơi hoàn toàn là : </w:t>
      </w:r>
    </w:p>
    <w:p w14:paraId="534EB11D" w14:textId="7B9A2375"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Q = L . m, trong đó L là nhiệt hoá hơi riêng của chất lỏng và m là khối lượng của chất lỏng.</w:t>
      </w:r>
    </w:p>
    <w:p w14:paraId="0CED8692" w14:textId="7D0B9F79"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4: </w:t>
      </w:r>
      <w:r w:rsidRPr="00597E95">
        <w:rPr>
          <w:color w:val="000000" w:themeColor="text1"/>
        </w:rPr>
        <w:t xml:space="preserve">Nếu nhiệt hoá hơi riêng của một chất </w:t>
      </w:r>
      <w:r w:rsidR="000A4EBB" w:rsidRPr="00597E95">
        <w:rPr>
          <w:color w:val="000000" w:themeColor="text1"/>
        </w:rPr>
        <w:t xml:space="preserve">lỏng A </w:t>
      </w:r>
      <w:r w:rsidRPr="00597E95">
        <w:rPr>
          <w:color w:val="000000" w:themeColor="text1"/>
        </w:rPr>
        <w:t xml:space="preserve">là 2000 J/kg, </w:t>
      </w:r>
      <w:r w:rsidR="000A4EBB" w:rsidRPr="00597E95">
        <w:rPr>
          <w:color w:val="000000" w:themeColor="text1"/>
        </w:rPr>
        <w:t xml:space="preserve">chất lỏng B là 1800 J/kg </w:t>
      </w:r>
      <w:r w:rsidRPr="00597E95">
        <w:rPr>
          <w:color w:val="000000" w:themeColor="text1"/>
        </w:rPr>
        <w:t>điều này có ý nghĩa gì trong ứng dụng thực tế?</w:t>
      </w:r>
      <w:r w:rsidRPr="00597E95">
        <w:rPr>
          <w:color w:val="000000" w:themeColor="text1"/>
        </w:rPr>
        <w:tab/>
      </w:r>
    </w:p>
    <w:p w14:paraId="36455C57" w14:textId="737207DA"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 xml:space="preserve">Chất lỏng </w:t>
      </w:r>
      <w:r w:rsidR="000B36A1" w:rsidRPr="00597E95">
        <w:rPr>
          <w:color w:val="000000" w:themeColor="text1"/>
        </w:rPr>
        <w:t>A</w:t>
      </w:r>
      <w:r w:rsidRPr="00597E95">
        <w:rPr>
          <w:color w:val="000000" w:themeColor="text1"/>
        </w:rPr>
        <w:t xml:space="preserve"> dễ bay hơi</w:t>
      </w:r>
      <w:r w:rsidR="000B36A1" w:rsidRPr="00597E95">
        <w:rPr>
          <w:color w:val="000000" w:themeColor="text1"/>
        </w:rPr>
        <w:t xml:space="preserve"> hơn chất lỏng B</w:t>
      </w:r>
      <w:r w:rsidRPr="00597E95">
        <w:rPr>
          <w:color w:val="000000" w:themeColor="text1"/>
        </w:rPr>
        <w:t>.</w:t>
      </w:r>
      <w:r w:rsidRPr="00597E95">
        <w:rPr>
          <w:color w:val="000000" w:themeColor="text1"/>
        </w:rPr>
        <w:tab/>
      </w:r>
    </w:p>
    <w:p w14:paraId="2D88C81F" w14:textId="5FE04ACF" w:rsidR="000B36A1"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000B36A1" w:rsidRPr="00597E95">
        <w:rPr>
          <w:color w:val="000000" w:themeColor="text1"/>
        </w:rPr>
        <w:t>Chất lỏng B dễ bay hơi hơn chất lỏng A.</w:t>
      </w:r>
    </w:p>
    <w:p w14:paraId="3E3455A2" w14:textId="56DEE706"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 xml:space="preserve">Chất lỏng </w:t>
      </w:r>
      <w:r w:rsidR="000B36A1" w:rsidRPr="00597E95">
        <w:rPr>
          <w:color w:val="000000" w:themeColor="text1"/>
        </w:rPr>
        <w:t xml:space="preserve">A </w:t>
      </w:r>
      <w:r w:rsidRPr="00597E95">
        <w:rPr>
          <w:color w:val="000000" w:themeColor="text1"/>
        </w:rPr>
        <w:t>dễ đông đặc</w:t>
      </w:r>
      <w:r w:rsidR="000B36A1" w:rsidRPr="00597E95">
        <w:rPr>
          <w:color w:val="000000" w:themeColor="text1"/>
        </w:rPr>
        <w:t xml:space="preserve"> hơn chất lỏngB</w:t>
      </w:r>
      <w:r w:rsidRPr="00597E95">
        <w:rPr>
          <w:color w:val="000000" w:themeColor="text1"/>
        </w:rPr>
        <w:t>.</w:t>
      </w:r>
      <w:r w:rsidRPr="00597E95">
        <w:rPr>
          <w:color w:val="000000" w:themeColor="text1"/>
        </w:rPr>
        <w:tab/>
      </w:r>
      <w:r w:rsidRPr="00597E95">
        <w:rPr>
          <w:color w:val="000000" w:themeColor="text1"/>
        </w:rPr>
        <w:tab/>
      </w:r>
    </w:p>
    <w:p w14:paraId="165F24C1" w14:textId="01841C52"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Chất lỏng </w:t>
      </w:r>
      <w:r w:rsidR="000B36A1" w:rsidRPr="00597E95">
        <w:rPr>
          <w:color w:val="000000" w:themeColor="text1"/>
        </w:rPr>
        <w:t>B</w:t>
      </w:r>
      <w:r w:rsidRPr="00597E95">
        <w:rPr>
          <w:color w:val="000000" w:themeColor="text1"/>
        </w:rPr>
        <w:t xml:space="preserve"> </w:t>
      </w:r>
      <w:r w:rsidR="000B36A1" w:rsidRPr="00597E95">
        <w:rPr>
          <w:color w:val="000000" w:themeColor="text1"/>
        </w:rPr>
        <w:t>khó đông đặc hơn chất lỏng A.</w:t>
      </w:r>
      <w:r w:rsidRPr="00597E95">
        <w:rPr>
          <w:color w:val="000000" w:themeColor="text1"/>
        </w:rPr>
        <w:t xml:space="preserve"> </w:t>
      </w:r>
    </w:p>
    <w:p w14:paraId="5B11CBF0"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B</w:t>
      </w:r>
      <w:r w:rsidRPr="00597E95">
        <w:rPr>
          <w:color w:val="000000" w:themeColor="text1"/>
        </w:rPr>
        <w:t xml:space="preserve"> </w:t>
      </w:r>
    </w:p>
    <w:p w14:paraId="54C9AF7F"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585E77E6"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càng cao, càng cần nhiều nhiệt lượng để làm bay hơi hoàn toàn một đơn vị khối lượng của chất đó, do đó thông tin này quan trọng trong việc thiết kế các quá trình sử dụng hiện tượng hoá hơi.</w:t>
      </w:r>
    </w:p>
    <w:p w14:paraId="3B2A8773"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5: </w:t>
      </w:r>
      <w:r w:rsidRPr="00597E95">
        <w:rPr>
          <w:color w:val="000000" w:themeColor="text1"/>
        </w:rPr>
        <w:t>Nếu nhiệt hoá hơi riêng của một chất là âm, điều này có ý nghĩa gì?</w:t>
      </w:r>
      <w:r w:rsidRPr="00597E95">
        <w:rPr>
          <w:color w:val="000000" w:themeColor="text1"/>
        </w:rPr>
        <w:tab/>
      </w:r>
    </w:p>
    <w:p w14:paraId="5E7B1DA3"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Chất lỏng đó không thể bay hơi.</w:t>
      </w:r>
      <w:r w:rsidRPr="00597E95">
        <w:rPr>
          <w:color w:val="000000" w:themeColor="text1"/>
        </w:rPr>
        <w:tab/>
      </w:r>
      <w:r w:rsidRPr="00597E95">
        <w:rPr>
          <w:color w:val="000000" w:themeColor="text1"/>
        </w:rPr>
        <w:tab/>
      </w:r>
    </w:p>
    <w:p w14:paraId="699B18E6" w14:textId="78C5FCAB"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Chất lỏng đó tỏa nhiệt khi hoá hơi.</w:t>
      </w:r>
      <w:r w:rsidRPr="00597E95">
        <w:rPr>
          <w:color w:val="000000" w:themeColor="text1"/>
        </w:rPr>
        <w:tab/>
      </w:r>
    </w:p>
    <w:p w14:paraId="374A6E58"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Chất lỏng đó lạnh hơn nhiệt độ môi trường xung quanh.</w:t>
      </w:r>
      <w:r w:rsidRPr="00597E95">
        <w:rPr>
          <w:color w:val="000000" w:themeColor="text1"/>
        </w:rPr>
        <w:tab/>
      </w:r>
    </w:p>
    <w:p w14:paraId="7E170C63" w14:textId="342CD73F"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Chất lỏng đó có thể đông đặc ở nhiệt độ thấp. </w:t>
      </w:r>
    </w:p>
    <w:p w14:paraId="55433430"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B</w:t>
      </w:r>
      <w:r w:rsidRPr="00597E95">
        <w:rPr>
          <w:color w:val="000000" w:themeColor="text1"/>
        </w:rPr>
        <w:t xml:space="preserve"> </w:t>
      </w:r>
    </w:p>
    <w:p w14:paraId="0E3609F4"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4A289A6D"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âm đôi khi xảy ra đối với một số chất, điều này có nghĩa là chất đó tỏa ra nhiệt lượng khi hoá hơi thay vì hấp thụ nó.</w:t>
      </w:r>
    </w:p>
    <w:p w14:paraId="12B917B3"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lastRenderedPageBreak/>
        <w:t xml:space="preserve">Câu 6: </w:t>
      </w:r>
      <w:r w:rsidRPr="00597E95">
        <w:rPr>
          <w:color w:val="000000" w:themeColor="text1"/>
        </w:rPr>
        <w:t>Tại sao nhiệt hoá hơi riêng của nước (L) lớn hơn của nhiều chất khác?</w:t>
      </w:r>
      <w:r w:rsidRPr="00597E95">
        <w:rPr>
          <w:color w:val="000000" w:themeColor="text1"/>
        </w:rPr>
        <w:tab/>
      </w:r>
    </w:p>
    <w:p w14:paraId="3DC04F57"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Do nước có khối lượng phân tử nhỏ.</w:t>
      </w:r>
      <w:r w:rsidRPr="00597E95">
        <w:rPr>
          <w:color w:val="000000" w:themeColor="text1"/>
        </w:rPr>
        <w:tab/>
      </w:r>
    </w:p>
    <w:p w14:paraId="61CEE82C" w14:textId="3D77F35F"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Do nước có cấu trúc phân tử đơn giản.</w:t>
      </w:r>
      <w:r w:rsidRPr="00597E95">
        <w:rPr>
          <w:color w:val="000000" w:themeColor="text1"/>
        </w:rPr>
        <w:tab/>
      </w:r>
    </w:p>
    <w:p w14:paraId="317FF0FC"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Do nước có nhiệt độ sôi cao.</w:t>
      </w:r>
      <w:r w:rsidRPr="00597E95">
        <w:rPr>
          <w:color w:val="000000" w:themeColor="text1"/>
        </w:rPr>
        <w:tab/>
      </w:r>
      <w:r w:rsidRPr="00597E95">
        <w:rPr>
          <w:color w:val="000000" w:themeColor="text1"/>
        </w:rPr>
        <w:tab/>
      </w:r>
    </w:p>
    <w:p w14:paraId="59ADB806" w14:textId="15B08F8E"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Do nước có nhiệt độ nóng chảy thấp. </w:t>
      </w:r>
    </w:p>
    <w:p w14:paraId="7879A86D"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6E3F4D2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0D802FEF"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của nước lớn hơn do nước có khối lượng phân tử nhỏ hơn so với nhiều chất khác, dẫn đến nó cần nhiều năng lượng hơn để làm bay hơi.</w:t>
      </w:r>
    </w:p>
    <w:p w14:paraId="09BB980E"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7: </w:t>
      </w:r>
      <w:r w:rsidRPr="00597E95">
        <w:rPr>
          <w:color w:val="000000" w:themeColor="text1"/>
        </w:rPr>
        <w:t>Nếu bạn thay đổi nhiệt độ môi trường, nhiệt hoá hơi riêng của một chất lỏng sẽ thay đổi như thế nào?</w:t>
      </w:r>
    </w:p>
    <w:p w14:paraId="7CC4F559"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Sẽ không thay đổi.</w:t>
      </w:r>
      <w:r w:rsidRPr="00597E95">
        <w:rPr>
          <w:color w:val="000000" w:themeColor="text1"/>
        </w:rPr>
        <w:tab/>
      </w:r>
      <w:r w:rsidRPr="00597E95">
        <w:rPr>
          <w:color w:val="000000" w:themeColor="text1"/>
        </w:rPr>
        <w:tab/>
      </w:r>
      <w:r w:rsidRPr="00597E95">
        <w:rPr>
          <w:b/>
          <w:color w:val="000000" w:themeColor="text1"/>
        </w:rPr>
        <w:t xml:space="preserve">B. </w:t>
      </w:r>
      <w:r w:rsidRPr="00597E95">
        <w:rPr>
          <w:color w:val="000000" w:themeColor="text1"/>
        </w:rPr>
        <w:t>Tăng lên.</w:t>
      </w:r>
      <w:r w:rsidRPr="00597E95">
        <w:rPr>
          <w:color w:val="000000" w:themeColor="text1"/>
        </w:rPr>
        <w:tab/>
      </w:r>
    </w:p>
    <w:p w14:paraId="2B05543D"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Giảm xuống.</w:t>
      </w:r>
      <w:r w:rsidRPr="00597E95">
        <w:rPr>
          <w:color w:val="000000" w:themeColor="text1"/>
        </w:rPr>
        <w:tab/>
      </w:r>
      <w:r w:rsidRPr="00597E95">
        <w:rPr>
          <w:color w:val="000000" w:themeColor="text1"/>
        </w:rPr>
        <w:tab/>
      </w:r>
      <w:r w:rsidRPr="00597E95">
        <w:rPr>
          <w:b/>
          <w:color w:val="000000" w:themeColor="text1"/>
        </w:rPr>
        <w:t xml:space="preserve">D. </w:t>
      </w:r>
      <w:r w:rsidRPr="00597E95">
        <w:rPr>
          <w:color w:val="000000" w:themeColor="text1"/>
        </w:rPr>
        <w:t xml:space="preserve">Không thể dự đoán được. </w:t>
      </w:r>
    </w:p>
    <w:p w14:paraId="067D7A36"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16C61920"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48BE9A3F"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của một chất lỏng không phụ thuộc vào nhiệt độ môi trường, nó là một đặc tính của chất lỏng với nhiệt độ nóng chảy hoặc sôi cụ thể.</w:t>
      </w:r>
    </w:p>
    <w:p w14:paraId="53303083"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8: </w:t>
      </w:r>
      <w:r w:rsidRPr="00597E95">
        <w:rPr>
          <w:color w:val="000000" w:themeColor="text1"/>
        </w:rPr>
        <w:t>Khi nào thông tin về nhiệt hoá hơi riêng của một chất quan trọng?</w:t>
      </w:r>
      <w:r w:rsidRPr="00597E95">
        <w:rPr>
          <w:color w:val="000000" w:themeColor="text1"/>
        </w:rPr>
        <w:tab/>
      </w:r>
    </w:p>
    <w:p w14:paraId="7AC1F252"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Trong thiết kế các quá trình sử dụng hiện tượng hoá hơi.</w:t>
      </w:r>
      <w:r w:rsidRPr="00597E95">
        <w:rPr>
          <w:color w:val="000000" w:themeColor="text1"/>
        </w:rPr>
        <w:tab/>
      </w:r>
    </w:p>
    <w:p w14:paraId="7D7A20BB"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Khi nghiên cứu về nhiệt động lực học.</w:t>
      </w:r>
      <w:r w:rsidRPr="00597E95">
        <w:rPr>
          <w:color w:val="000000" w:themeColor="text1"/>
        </w:rPr>
        <w:tab/>
      </w:r>
    </w:p>
    <w:p w14:paraId="5146AA55"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Khi nghiên cứu về cấu trúc phân tử của chất.</w:t>
      </w:r>
      <w:r w:rsidRPr="00597E95">
        <w:rPr>
          <w:color w:val="000000" w:themeColor="text1"/>
        </w:rPr>
        <w:tab/>
      </w:r>
    </w:p>
    <w:p w14:paraId="1F015739"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Tất cả các phương án đều đúng. </w:t>
      </w:r>
    </w:p>
    <w:p w14:paraId="117BDF1B"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582AC787"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7C357323"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Thông tin về nhiệt hoá hơi riêng quan trọng trong thiết kế các quá trình để tiết kiệm năng lượng và bảo vệ môi trường.</w:t>
      </w:r>
    </w:p>
    <w:p w14:paraId="298EF18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9: </w:t>
      </w:r>
      <w:r w:rsidRPr="00597E95">
        <w:rPr>
          <w:color w:val="000000" w:themeColor="text1"/>
        </w:rPr>
        <w:t>Tại sao nhiệt hoá hơi riêng của chất lỏng thường được đo ở nhiệt độ cố định?</w:t>
      </w:r>
      <w:r w:rsidRPr="00597E95">
        <w:rPr>
          <w:color w:val="000000" w:themeColor="text1"/>
        </w:rPr>
        <w:tab/>
      </w:r>
    </w:p>
    <w:p w14:paraId="6BD4FD4B"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Để dễ dàng so sánh giữa các chất lỏng khác nhau.</w:t>
      </w:r>
      <w:r w:rsidRPr="00597E95">
        <w:rPr>
          <w:color w:val="000000" w:themeColor="text1"/>
        </w:rPr>
        <w:tab/>
      </w:r>
    </w:p>
    <w:p w14:paraId="65060EFE"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Để đảm bảo tính chính xác của kết quả đo.</w:t>
      </w:r>
      <w:r w:rsidRPr="00597E95">
        <w:rPr>
          <w:color w:val="000000" w:themeColor="text1"/>
        </w:rPr>
        <w:tab/>
      </w:r>
    </w:p>
    <w:p w14:paraId="347A2414"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Để loại trừ ảnh hưởng của nhiệt độ môi trường.</w:t>
      </w:r>
      <w:r w:rsidRPr="00597E95">
        <w:rPr>
          <w:color w:val="000000" w:themeColor="text1"/>
        </w:rPr>
        <w:tab/>
      </w:r>
    </w:p>
    <w:p w14:paraId="4CC6EC21"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Tất cả các phương án đều đúng. </w:t>
      </w:r>
    </w:p>
    <w:p w14:paraId="065D982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C</w:t>
      </w:r>
      <w:r w:rsidRPr="00597E95">
        <w:rPr>
          <w:color w:val="000000" w:themeColor="text1"/>
        </w:rPr>
        <w:t xml:space="preserve"> </w:t>
      </w:r>
    </w:p>
    <w:p w14:paraId="4FA3457E"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45ADE27E"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Đo nhiệt hoá hơi riêng ở nhiệt độ cố định giúp loại bỏ ảnh hưởng của nhiệt độ môi trường, để kết quả đo được chuẩn xác và có thể so sánh được giữa các chất lỏng khác nhau.</w:t>
      </w:r>
    </w:p>
    <w:p w14:paraId="3AD6CEF2"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10: </w:t>
      </w:r>
      <w:r w:rsidRPr="00597E95">
        <w:rPr>
          <w:color w:val="000000" w:themeColor="text1"/>
        </w:rPr>
        <w:t>Nhiệt hoá hơi riêng của nước là khoảng bao nhiêu?</w:t>
      </w:r>
      <w:r w:rsidRPr="00597E95">
        <w:rPr>
          <w:color w:val="000000" w:themeColor="text1"/>
        </w:rPr>
        <w:tab/>
      </w:r>
    </w:p>
    <w:p w14:paraId="5DCDE537" w14:textId="0D25B4F4"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 xml:space="preserve">2000 </w:t>
      </w:r>
      <w:r w:rsidR="009871F3" w:rsidRPr="00597E95">
        <w:rPr>
          <w:color w:val="000000" w:themeColor="text1"/>
        </w:rPr>
        <w:t>k</w:t>
      </w:r>
      <w:r w:rsidRPr="00597E95">
        <w:rPr>
          <w:color w:val="000000" w:themeColor="text1"/>
        </w:rPr>
        <w:t>J/kg</w:t>
      </w:r>
      <w:r w:rsidRPr="00597E95">
        <w:rPr>
          <w:color w:val="000000" w:themeColor="text1"/>
        </w:rPr>
        <w:tab/>
      </w:r>
      <w:r w:rsidRPr="00597E95">
        <w:rPr>
          <w:b/>
          <w:color w:val="000000" w:themeColor="text1"/>
        </w:rPr>
        <w:t xml:space="preserve">B. </w:t>
      </w:r>
      <w:r w:rsidRPr="00597E95">
        <w:rPr>
          <w:color w:val="000000" w:themeColor="text1"/>
        </w:rPr>
        <w:t xml:space="preserve">2257 </w:t>
      </w:r>
      <w:r w:rsidR="009871F3" w:rsidRPr="00597E95">
        <w:rPr>
          <w:color w:val="000000" w:themeColor="text1"/>
        </w:rPr>
        <w:t>k</w:t>
      </w:r>
      <w:r w:rsidRPr="00597E95">
        <w:rPr>
          <w:color w:val="000000" w:themeColor="text1"/>
        </w:rPr>
        <w:t>J/kg</w:t>
      </w:r>
      <w:r w:rsidRPr="00597E95">
        <w:rPr>
          <w:color w:val="000000" w:themeColor="text1"/>
        </w:rPr>
        <w:tab/>
      </w:r>
      <w:r w:rsidRPr="00597E95">
        <w:rPr>
          <w:b/>
          <w:color w:val="000000" w:themeColor="text1"/>
        </w:rPr>
        <w:t xml:space="preserve">C. </w:t>
      </w:r>
      <w:r w:rsidRPr="00597E95">
        <w:rPr>
          <w:color w:val="000000" w:themeColor="text1"/>
        </w:rPr>
        <w:t xml:space="preserve">334 </w:t>
      </w:r>
      <w:r w:rsidR="009871F3" w:rsidRPr="00597E95">
        <w:rPr>
          <w:color w:val="000000" w:themeColor="text1"/>
        </w:rPr>
        <w:t>k</w:t>
      </w:r>
      <w:r w:rsidRPr="00597E95">
        <w:rPr>
          <w:color w:val="000000" w:themeColor="text1"/>
        </w:rPr>
        <w:t>J/kg</w:t>
      </w:r>
      <w:r w:rsidRPr="00597E95">
        <w:rPr>
          <w:color w:val="000000" w:themeColor="text1"/>
        </w:rPr>
        <w:tab/>
      </w:r>
      <w:r w:rsidRPr="00597E95">
        <w:rPr>
          <w:b/>
          <w:color w:val="000000" w:themeColor="text1"/>
        </w:rPr>
        <w:t xml:space="preserve">D. </w:t>
      </w:r>
      <w:r w:rsidRPr="00597E95">
        <w:rPr>
          <w:color w:val="000000" w:themeColor="text1"/>
        </w:rPr>
        <w:t xml:space="preserve">100 </w:t>
      </w:r>
      <w:r w:rsidR="009871F3" w:rsidRPr="00597E95">
        <w:rPr>
          <w:color w:val="000000" w:themeColor="text1"/>
        </w:rPr>
        <w:t>k</w:t>
      </w:r>
      <w:r w:rsidRPr="00597E95">
        <w:rPr>
          <w:color w:val="000000" w:themeColor="text1"/>
        </w:rPr>
        <w:t xml:space="preserve">J/kg </w:t>
      </w:r>
    </w:p>
    <w:p w14:paraId="3EDF5DE0"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B</w:t>
      </w:r>
      <w:r w:rsidRPr="00597E95">
        <w:rPr>
          <w:color w:val="000000" w:themeColor="text1"/>
        </w:rPr>
        <w:t xml:space="preserve"> </w:t>
      </w:r>
    </w:p>
    <w:p w14:paraId="1A212D9F"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05DFFF09" w14:textId="4BFA8198"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 xml:space="preserve">Nhiệt hoá hơi riêng của nước là khoảng 2257 </w:t>
      </w:r>
      <w:r w:rsidR="009871F3" w:rsidRPr="00597E95">
        <w:rPr>
          <w:i/>
          <w:iCs/>
          <w:color w:val="000000" w:themeColor="text1"/>
        </w:rPr>
        <w:t>k</w:t>
      </w:r>
      <w:r w:rsidRPr="00597E95">
        <w:rPr>
          <w:i/>
          <w:iCs/>
          <w:color w:val="000000" w:themeColor="text1"/>
        </w:rPr>
        <w:t>J/kg ở nhiệt độ 100°</w:t>
      </w:r>
      <w:r w:rsidRPr="00597E95">
        <w:rPr>
          <w:b/>
          <w:i/>
          <w:iCs/>
          <w:color w:val="000000" w:themeColor="text1"/>
        </w:rPr>
        <w:t>C.</w:t>
      </w:r>
    </w:p>
    <w:p w14:paraId="7D47C0AD"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11: </w:t>
      </w:r>
      <w:r w:rsidRPr="00597E95">
        <w:rPr>
          <w:color w:val="000000" w:themeColor="text1"/>
        </w:rPr>
        <w:t>Nhiệt hoá hơi riêng của một chất là đại lượng vật lý hay hóa học?</w:t>
      </w:r>
      <w:r w:rsidRPr="00597E95">
        <w:rPr>
          <w:color w:val="000000" w:themeColor="text1"/>
        </w:rPr>
        <w:tab/>
      </w:r>
    </w:p>
    <w:p w14:paraId="60B2692C"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Vật lý</w:t>
      </w:r>
      <w:r w:rsidRPr="00597E95">
        <w:rPr>
          <w:color w:val="000000" w:themeColor="text1"/>
        </w:rPr>
        <w:tab/>
      </w:r>
      <w:r w:rsidRPr="00597E95">
        <w:rPr>
          <w:b/>
          <w:color w:val="000000" w:themeColor="text1"/>
        </w:rPr>
        <w:t xml:space="preserve">B. </w:t>
      </w:r>
      <w:r w:rsidRPr="00597E95">
        <w:rPr>
          <w:color w:val="000000" w:themeColor="text1"/>
        </w:rPr>
        <w:t>Hóa học</w:t>
      </w:r>
      <w:r w:rsidRPr="00597E95">
        <w:rPr>
          <w:color w:val="000000" w:themeColor="text1"/>
        </w:rPr>
        <w:tab/>
      </w:r>
    </w:p>
    <w:p w14:paraId="44B7A6D5" w14:textId="144CC872"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Cả hai đều đúng</w:t>
      </w:r>
      <w:r w:rsidRPr="00597E95">
        <w:rPr>
          <w:color w:val="000000" w:themeColor="text1"/>
        </w:rPr>
        <w:tab/>
      </w:r>
      <w:r w:rsidRPr="00597E95">
        <w:rPr>
          <w:b/>
          <w:color w:val="000000" w:themeColor="text1"/>
        </w:rPr>
        <w:t xml:space="preserve">D. </w:t>
      </w:r>
      <w:r w:rsidRPr="00597E95">
        <w:rPr>
          <w:color w:val="000000" w:themeColor="text1"/>
        </w:rPr>
        <w:t xml:space="preserve">Cả hai đều sai </w:t>
      </w:r>
    </w:p>
    <w:p w14:paraId="54880821"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01ACB029"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58EEC406"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là một đại lượng vật lý, đo lường tính chất của chất lỏng khi chuyển từ trạng thái lỏng sang hơi.</w:t>
      </w:r>
    </w:p>
    <w:p w14:paraId="5AE2FDAF"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12: </w:t>
      </w:r>
      <w:r w:rsidRPr="00597E95">
        <w:rPr>
          <w:color w:val="000000" w:themeColor="text1"/>
        </w:rPr>
        <w:t>Trong công thức Q = L . m, L và m lần lượt là gì?</w:t>
      </w:r>
      <w:r w:rsidRPr="00597E95">
        <w:rPr>
          <w:color w:val="000000" w:themeColor="text1"/>
        </w:rPr>
        <w:tab/>
      </w:r>
    </w:p>
    <w:p w14:paraId="512B1BCF"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lastRenderedPageBreak/>
        <w:t xml:space="preserve">A. </w:t>
      </w:r>
      <w:r w:rsidRPr="00597E95">
        <w:rPr>
          <w:color w:val="000000" w:themeColor="text1"/>
        </w:rPr>
        <w:t>L là nhiệt hoá hơi riêng, m là khối lượng chất lỏng.</w:t>
      </w:r>
      <w:r w:rsidRPr="00597E95">
        <w:rPr>
          <w:color w:val="000000" w:themeColor="text1"/>
        </w:rPr>
        <w:tab/>
      </w:r>
    </w:p>
    <w:p w14:paraId="7DD6A9FD"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L là khối lượng chất lỏng, m là nhiệt hoá hơi riêng.</w:t>
      </w:r>
      <w:r w:rsidRPr="00597E95">
        <w:rPr>
          <w:color w:val="000000" w:themeColor="text1"/>
        </w:rPr>
        <w:tab/>
      </w:r>
    </w:p>
    <w:p w14:paraId="2F444E4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L là năng lượng, m là khối lượng chất lỏng.</w:t>
      </w:r>
      <w:r w:rsidRPr="00597E95">
        <w:rPr>
          <w:color w:val="000000" w:themeColor="text1"/>
        </w:rPr>
        <w:tab/>
      </w:r>
    </w:p>
    <w:p w14:paraId="6A7C3EA1"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L là khối lượng chất lỏng, m là năng lượng. </w:t>
      </w:r>
    </w:p>
    <w:p w14:paraId="3B7B86D9"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0CF0FCF1"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14244F51"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Trong công thức Q = L . m, L là nhiệt hoá hơi riêng của chất lỏng (J/kg), m là khối lượng của chất lỏng (kg).</w:t>
      </w:r>
    </w:p>
    <w:p w14:paraId="50039EE1"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13: </w:t>
      </w:r>
      <w:r w:rsidRPr="00597E95">
        <w:rPr>
          <w:color w:val="000000" w:themeColor="text1"/>
        </w:rPr>
        <w:t>Nhiệt hoá hơi riêng của một chất có thể âm không?</w:t>
      </w:r>
      <w:r w:rsidRPr="00597E95">
        <w:rPr>
          <w:color w:val="000000" w:themeColor="text1"/>
        </w:rPr>
        <w:tab/>
      </w:r>
    </w:p>
    <w:p w14:paraId="35F31061"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Có</w:t>
      </w:r>
      <w:r w:rsidRPr="00597E95">
        <w:rPr>
          <w:color w:val="000000" w:themeColor="text1"/>
        </w:rPr>
        <w:tab/>
      </w:r>
      <w:r w:rsidRPr="00597E95">
        <w:rPr>
          <w:color w:val="000000" w:themeColor="text1"/>
        </w:rPr>
        <w:tab/>
      </w:r>
      <w:r w:rsidRPr="00597E95">
        <w:rPr>
          <w:b/>
          <w:color w:val="000000" w:themeColor="text1"/>
        </w:rPr>
        <w:t xml:space="preserve">B. </w:t>
      </w:r>
      <w:r w:rsidRPr="00597E95">
        <w:rPr>
          <w:color w:val="000000" w:themeColor="text1"/>
        </w:rPr>
        <w:t>Không</w:t>
      </w:r>
      <w:r w:rsidRPr="00597E95">
        <w:rPr>
          <w:color w:val="000000" w:themeColor="text1"/>
        </w:rPr>
        <w:tab/>
      </w:r>
    </w:p>
    <w:p w14:paraId="48C82FA1"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Chỉ đối với nước</w:t>
      </w:r>
      <w:r w:rsidRPr="00597E95">
        <w:rPr>
          <w:color w:val="000000" w:themeColor="text1"/>
        </w:rPr>
        <w:tab/>
      </w:r>
      <w:r w:rsidRPr="00597E95">
        <w:rPr>
          <w:color w:val="000000" w:themeColor="text1"/>
        </w:rPr>
        <w:tab/>
      </w:r>
      <w:r w:rsidRPr="00597E95">
        <w:rPr>
          <w:b/>
          <w:color w:val="000000" w:themeColor="text1"/>
        </w:rPr>
        <w:t xml:space="preserve">D. </w:t>
      </w:r>
      <w:r w:rsidRPr="00597E95">
        <w:rPr>
          <w:color w:val="000000" w:themeColor="text1"/>
        </w:rPr>
        <w:t xml:space="preserve">Chỉ đối với kim loại </w:t>
      </w:r>
    </w:p>
    <w:p w14:paraId="42D81DE3"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77FF649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1BC371AB"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có thể âm đối với một số chất, điều này có nghĩa là chất đó tỏa ra nhiệt lượng khi hoá hơi.</w:t>
      </w:r>
    </w:p>
    <w:p w14:paraId="33EC5B34"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14: </w:t>
      </w:r>
      <w:r w:rsidRPr="00597E95">
        <w:rPr>
          <w:color w:val="000000" w:themeColor="text1"/>
        </w:rPr>
        <w:t>Nhiệt hoá hơi riêng của nước có phụ thuộc vào nhiệt độ không?</w:t>
      </w:r>
      <w:r w:rsidRPr="00597E95">
        <w:rPr>
          <w:color w:val="000000" w:themeColor="text1"/>
        </w:rPr>
        <w:tab/>
      </w:r>
    </w:p>
    <w:p w14:paraId="0D73A892"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 xml:space="preserve">Có         </w:t>
      </w:r>
      <w:r w:rsidRPr="00597E95">
        <w:rPr>
          <w:color w:val="000000" w:themeColor="text1"/>
        </w:rPr>
        <w:tab/>
      </w:r>
      <w:r w:rsidRPr="00597E95">
        <w:rPr>
          <w:color w:val="000000" w:themeColor="text1"/>
        </w:rPr>
        <w:tab/>
        <w:t xml:space="preserve"> </w:t>
      </w:r>
      <w:r w:rsidRPr="00597E95">
        <w:rPr>
          <w:b/>
          <w:color w:val="000000" w:themeColor="text1"/>
        </w:rPr>
        <w:t>B.</w:t>
      </w:r>
      <w:r w:rsidRPr="00597E95">
        <w:rPr>
          <w:color w:val="000000" w:themeColor="text1"/>
        </w:rPr>
        <w:t xml:space="preserve"> Chỉ khi nước ở trạng thái hơi </w:t>
      </w:r>
    </w:p>
    <w:p w14:paraId="291691E0"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 xml:space="preserve">Chỉ khi nước ở trạng thái đông đặc    </w:t>
      </w:r>
      <w:r w:rsidRPr="00597E95">
        <w:rPr>
          <w:color w:val="000000" w:themeColor="text1"/>
        </w:rPr>
        <w:tab/>
        <w:t xml:space="preserve"> </w:t>
      </w:r>
      <w:r w:rsidRPr="00597E95">
        <w:rPr>
          <w:b/>
          <w:color w:val="000000" w:themeColor="text1"/>
        </w:rPr>
        <w:t xml:space="preserve">D. </w:t>
      </w:r>
      <w:r w:rsidRPr="00597E95">
        <w:rPr>
          <w:color w:val="000000" w:themeColor="text1"/>
        </w:rPr>
        <w:t xml:space="preserve">Không </w:t>
      </w:r>
    </w:p>
    <w:p w14:paraId="61E717FD"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D</w:t>
      </w:r>
    </w:p>
    <w:p w14:paraId="79902809"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2A5CED63"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của nước không phụ thuộc vào nhiệt độ môi trường, mà phụ thuộc vào bản chất hóa học của nước.</w:t>
      </w:r>
    </w:p>
    <w:p w14:paraId="4A0BBC37" w14:textId="01D9BE41"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15: </w:t>
      </w:r>
      <w:r w:rsidRPr="00597E95">
        <w:rPr>
          <w:color w:val="000000" w:themeColor="text1"/>
        </w:rPr>
        <w:t xml:space="preserve">Trong quá trình hoá hơi, chất lỏng nhận </w:t>
      </w:r>
      <w:r w:rsidR="009871F3" w:rsidRPr="00597E95">
        <w:rPr>
          <w:color w:val="000000" w:themeColor="text1"/>
        </w:rPr>
        <w:t>hay</w:t>
      </w:r>
      <w:r w:rsidRPr="00597E95">
        <w:rPr>
          <w:color w:val="000000" w:themeColor="text1"/>
        </w:rPr>
        <w:t xml:space="preserve"> tỏa nhiệt?</w:t>
      </w:r>
      <w:r w:rsidRPr="00597E95">
        <w:rPr>
          <w:color w:val="000000" w:themeColor="text1"/>
        </w:rPr>
        <w:tab/>
      </w:r>
    </w:p>
    <w:p w14:paraId="3F406E3C" w14:textId="2255ADD5"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Nhận</w:t>
      </w:r>
      <w:r w:rsidR="009871F3" w:rsidRPr="00597E95">
        <w:rPr>
          <w:color w:val="000000" w:themeColor="text1"/>
        </w:rPr>
        <w:t xml:space="preserve"> nhiệt</w:t>
      </w:r>
      <w:r w:rsidRPr="00597E95">
        <w:rPr>
          <w:color w:val="000000" w:themeColor="text1"/>
        </w:rPr>
        <w:tab/>
      </w:r>
      <w:r w:rsidRPr="00597E95">
        <w:rPr>
          <w:b/>
          <w:color w:val="000000" w:themeColor="text1"/>
        </w:rPr>
        <w:t xml:space="preserve">B. </w:t>
      </w:r>
      <w:r w:rsidRPr="00597E95">
        <w:rPr>
          <w:color w:val="000000" w:themeColor="text1"/>
        </w:rPr>
        <w:t>Tỏa</w:t>
      </w:r>
      <w:r w:rsidR="009871F3" w:rsidRPr="00597E95">
        <w:rPr>
          <w:color w:val="000000" w:themeColor="text1"/>
        </w:rPr>
        <w:t xml:space="preserve"> nhiệt</w:t>
      </w:r>
      <w:r w:rsidRPr="00597E95">
        <w:rPr>
          <w:color w:val="000000" w:themeColor="text1"/>
        </w:rPr>
        <w:tab/>
      </w:r>
    </w:p>
    <w:p w14:paraId="25D1CEFD"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Cả hai đều sai</w:t>
      </w:r>
      <w:r w:rsidRPr="00597E95">
        <w:rPr>
          <w:color w:val="000000" w:themeColor="text1"/>
        </w:rPr>
        <w:tab/>
      </w:r>
      <w:r w:rsidRPr="00597E95">
        <w:rPr>
          <w:b/>
          <w:color w:val="000000" w:themeColor="text1"/>
        </w:rPr>
        <w:t xml:space="preserve">D. </w:t>
      </w:r>
      <w:r w:rsidRPr="00597E95">
        <w:rPr>
          <w:color w:val="000000" w:themeColor="text1"/>
        </w:rPr>
        <w:t xml:space="preserve">Không thể dự đoán được </w:t>
      </w:r>
    </w:p>
    <w:p w14:paraId="7CFE758E"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48F0CAE3"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58A43B82"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Trong quá trình hoá hơi, chất lỏng nhận nhiệt lượng từ môi trường hoặc nguồn nhiệt để thực hiện quá trình hoá hơi.</w:t>
      </w:r>
    </w:p>
    <w:p w14:paraId="2F8BCA49"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16: </w:t>
      </w:r>
      <w:r w:rsidRPr="00597E95">
        <w:rPr>
          <w:color w:val="000000" w:themeColor="text1"/>
        </w:rPr>
        <w:t>Nhiệt hoá hơi riêng của một chất có thể được đo bằng cách nào?</w:t>
      </w:r>
      <w:r w:rsidRPr="00597E95">
        <w:rPr>
          <w:color w:val="000000" w:themeColor="text1"/>
        </w:rPr>
        <w:tab/>
      </w:r>
    </w:p>
    <w:p w14:paraId="4F0EE927"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Sử dụng nhiệt kế</w:t>
      </w:r>
      <w:r w:rsidRPr="00597E95">
        <w:rPr>
          <w:color w:val="000000" w:themeColor="text1"/>
        </w:rPr>
        <w:tab/>
      </w:r>
      <w:r w:rsidRPr="00597E95">
        <w:rPr>
          <w:color w:val="000000" w:themeColor="text1"/>
        </w:rPr>
        <w:tab/>
      </w:r>
    </w:p>
    <w:p w14:paraId="20DC271E" w14:textId="377999D2"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Thực hiện thí nghiệm đo lượng nước hóa hơi</w:t>
      </w:r>
    </w:p>
    <w:p w14:paraId="21378DD6"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Sử dụng phương pháp tính toán lý thuyết</w:t>
      </w:r>
      <w:r w:rsidRPr="00597E95">
        <w:rPr>
          <w:color w:val="000000" w:themeColor="text1"/>
        </w:rPr>
        <w:tab/>
      </w:r>
    </w:p>
    <w:p w14:paraId="38D56026" w14:textId="0A134B2C"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Tất cả các phương án đều đúng </w:t>
      </w:r>
    </w:p>
    <w:p w14:paraId="6CD658C2"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D</w:t>
      </w:r>
      <w:r w:rsidRPr="00597E95">
        <w:rPr>
          <w:color w:val="000000" w:themeColor="text1"/>
        </w:rPr>
        <w:t xml:space="preserve"> </w:t>
      </w:r>
    </w:p>
    <w:p w14:paraId="76180B33"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1372A621"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của một chất có thể được đo bằng các phương pháp thực nghiệm hoặc tính toán lý thuyết.</w:t>
      </w:r>
    </w:p>
    <w:p w14:paraId="305C0A8B" w14:textId="6BE04DF7" w:rsidR="000A25DC" w:rsidRPr="00597E95" w:rsidRDefault="000A25DC" w:rsidP="00597E95">
      <w:pPr>
        <w:pStyle w:val="NormalWeb"/>
        <w:tabs>
          <w:tab w:val="left" w:pos="3402"/>
          <w:tab w:val="left" w:pos="5669"/>
          <w:tab w:val="left" w:pos="7937"/>
        </w:tabs>
        <w:spacing w:line="276" w:lineRule="auto"/>
        <w:ind w:firstLine="0"/>
        <w:jc w:val="left"/>
        <w:rPr>
          <w:color w:val="000000" w:themeColor="text1"/>
        </w:rPr>
      </w:pPr>
      <w:r w:rsidRPr="00597E95">
        <w:rPr>
          <w:b/>
          <w:color w:val="000000" w:themeColor="text1"/>
        </w:rPr>
        <w:t xml:space="preserve">Câu 17: </w:t>
      </w:r>
      <w:r w:rsidRPr="00597E95">
        <w:rPr>
          <w:color w:val="000000" w:themeColor="text1"/>
        </w:rPr>
        <w:t>Tại sao nhiệt hoá hơi riêng của một chất lỏng quan trọng trong thiết kế quá trình sản xuấ</w:t>
      </w:r>
      <w:r w:rsidRPr="00597E95">
        <w:rPr>
          <w:color w:val="000000" w:themeColor="text1"/>
        </w:rPr>
        <w:tab/>
        <w:t>t ?</w:t>
      </w:r>
    </w:p>
    <w:p w14:paraId="6A13FE9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Để tối ưu hóa hiệu suất năng lượng.</w:t>
      </w:r>
      <w:r w:rsidRPr="00597E95">
        <w:rPr>
          <w:color w:val="000000" w:themeColor="text1"/>
        </w:rPr>
        <w:tab/>
      </w:r>
    </w:p>
    <w:p w14:paraId="560D4612" w14:textId="6B48FCB8"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Để giảm thiểu tác động đến môi trường.</w:t>
      </w:r>
      <w:r w:rsidRPr="00597E95">
        <w:rPr>
          <w:color w:val="000000" w:themeColor="text1"/>
        </w:rPr>
        <w:tab/>
      </w:r>
    </w:p>
    <w:p w14:paraId="5B6D6E61"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Để đảm bảo an toàn sản xuất.</w:t>
      </w:r>
      <w:r w:rsidRPr="00597E95">
        <w:rPr>
          <w:color w:val="000000" w:themeColor="text1"/>
        </w:rPr>
        <w:tab/>
      </w:r>
      <w:r w:rsidRPr="00597E95">
        <w:rPr>
          <w:color w:val="000000" w:themeColor="text1"/>
        </w:rPr>
        <w:tab/>
      </w:r>
    </w:p>
    <w:p w14:paraId="5645F6A1" w14:textId="1C1B392F"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Tất cả các phương án đều đúng. </w:t>
      </w:r>
    </w:p>
    <w:p w14:paraId="55137360"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663E1180"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76323D5A"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quan trọng trong thiết kế quá trình sản xuất để tiết kiệm năng lượng và tối ưu hóa hiệu suất sản xuất.</w:t>
      </w:r>
    </w:p>
    <w:p w14:paraId="0068AE72"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18: </w:t>
      </w:r>
      <w:r w:rsidRPr="00597E95">
        <w:rPr>
          <w:color w:val="000000" w:themeColor="text1"/>
        </w:rPr>
        <w:t>Đơn vị đo nhiệt hoá hơi riêng trong hệ SI là gì?</w:t>
      </w:r>
      <w:r w:rsidRPr="00597E95">
        <w:rPr>
          <w:color w:val="000000" w:themeColor="text1"/>
        </w:rPr>
        <w:tab/>
      </w:r>
    </w:p>
    <w:p w14:paraId="4AF8EB8F"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lastRenderedPageBreak/>
        <w:t xml:space="preserve">A. </w:t>
      </w:r>
      <w:r w:rsidRPr="00597E95">
        <w:rPr>
          <w:color w:val="000000" w:themeColor="text1"/>
        </w:rPr>
        <w:t>J/kg</w:t>
      </w:r>
      <w:r w:rsidRPr="00597E95">
        <w:rPr>
          <w:color w:val="000000" w:themeColor="text1"/>
        </w:rPr>
        <w:tab/>
      </w:r>
      <w:r w:rsidRPr="00597E95">
        <w:rPr>
          <w:b/>
          <w:color w:val="000000" w:themeColor="text1"/>
        </w:rPr>
        <w:t xml:space="preserve">B. </w:t>
      </w:r>
      <w:r w:rsidRPr="00597E95">
        <w:rPr>
          <w:color w:val="000000" w:themeColor="text1"/>
        </w:rPr>
        <w:t>Cal/kg</w:t>
      </w:r>
      <w:r w:rsidRPr="00597E95">
        <w:rPr>
          <w:color w:val="000000" w:themeColor="text1"/>
        </w:rPr>
        <w:tab/>
      </w:r>
      <w:r w:rsidRPr="00597E95">
        <w:rPr>
          <w:b/>
          <w:color w:val="000000" w:themeColor="text1"/>
        </w:rPr>
        <w:t xml:space="preserve">C. </w:t>
      </w:r>
      <w:r w:rsidRPr="00597E95">
        <w:rPr>
          <w:color w:val="000000" w:themeColor="text1"/>
        </w:rPr>
        <w:t>KJ/mol</w:t>
      </w:r>
      <w:r w:rsidRPr="00597E95">
        <w:rPr>
          <w:color w:val="000000" w:themeColor="text1"/>
        </w:rPr>
        <w:tab/>
      </w:r>
      <w:r w:rsidRPr="00597E95">
        <w:rPr>
          <w:b/>
          <w:color w:val="000000" w:themeColor="text1"/>
        </w:rPr>
        <w:t xml:space="preserve">D. </w:t>
      </w:r>
      <w:r w:rsidRPr="00597E95">
        <w:rPr>
          <w:color w:val="000000" w:themeColor="text1"/>
        </w:rPr>
        <w:t xml:space="preserve">W/s </w:t>
      </w:r>
    </w:p>
    <w:p w14:paraId="4A71A3DE"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04A8587D"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495768E9"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Đơn vị đo nhiệt hoá hơi riêng trong hệ SI là J/kg (Joule trên mỗi kilogram).</w:t>
      </w:r>
    </w:p>
    <w:p w14:paraId="396080A5"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19: </w:t>
      </w:r>
      <w:r w:rsidRPr="00597E95">
        <w:rPr>
          <w:color w:val="000000" w:themeColor="text1"/>
        </w:rPr>
        <w:t>Nhiệt hoá hơi riêng của nước ở nhiệt độ bao nhiêu?</w:t>
      </w:r>
      <w:r w:rsidRPr="00597E95">
        <w:rPr>
          <w:color w:val="000000" w:themeColor="text1"/>
        </w:rPr>
        <w:tab/>
      </w:r>
    </w:p>
    <w:p w14:paraId="46341727"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100°C</w:t>
      </w:r>
      <w:r w:rsidRPr="00597E95">
        <w:rPr>
          <w:color w:val="000000" w:themeColor="text1"/>
        </w:rPr>
        <w:tab/>
      </w:r>
      <w:r w:rsidRPr="00597E95">
        <w:rPr>
          <w:b/>
          <w:color w:val="000000" w:themeColor="text1"/>
        </w:rPr>
        <w:t xml:space="preserve">B. </w:t>
      </w:r>
      <w:r w:rsidRPr="00597E95">
        <w:rPr>
          <w:color w:val="000000" w:themeColor="text1"/>
        </w:rPr>
        <w:t>0°C</w:t>
      </w:r>
      <w:r w:rsidRPr="00597E95">
        <w:rPr>
          <w:color w:val="000000" w:themeColor="text1"/>
        </w:rPr>
        <w:tab/>
      </w:r>
      <w:r w:rsidRPr="00597E95">
        <w:rPr>
          <w:b/>
          <w:color w:val="000000" w:themeColor="text1"/>
        </w:rPr>
        <w:t xml:space="preserve">C. </w:t>
      </w:r>
      <w:r w:rsidRPr="00597E95">
        <w:rPr>
          <w:color w:val="000000" w:themeColor="text1"/>
        </w:rPr>
        <w:t>-273.15°C</w:t>
      </w:r>
      <w:r w:rsidRPr="00597E95">
        <w:rPr>
          <w:color w:val="000000" w:themeColor="text1"/>
        </w:rPr>
        <w:tab/>
      </w:r>
      <w:r w:rsidRPr="00597E95">
        <w:rPr>
          <w:b/>
          <w:color w:val="000000" w:themeColor="text1"/>
        </w:rPr>
        <w:t xml:space="preserve">D. </w:t>
      </w:r>
      <w:r w:rsidRPr="00597E95">
        <w:rPr>
          <w:color w:val="000000" w:themeColor="text1"/>
        </w:rPr>
        <w:t xml:space="preserve">25°C </w:t>
      </w:r>
    </w:p>
    <w:p w14:paraId="57690B82"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627997C7" w14:textId="77777777" w:rsidR="003103C7" w:rsidRPr="00597E95" w:rsidRDefault="003103C7"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73EB59FB" w14:textId="644A8D6B"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 xml:space="preserve">Nhiệt hoá hơi riêng của nước là khoảng 2257 </w:t>
      </w:r>
      <w:r w:rsidR="009871F3" w:rsidRPr="00597E95">
        <w:rPr>
          <w:i/>
          <w:iCs/>
          <w:color w:val="000000" w:themeColor="text1"/>
        </w:rPr>
        <w:t>k</w:t>
      </w:r>
      <w:r w:rsidRPr="00597E95">
        <w:rPr>
          <w:i/>
          <w:iCs/>
          <w:color w:val="000000" w:themeColor="text1"/>
        </w:rPr>
        <w:t>J/kg ở nhiệt độ 100°</w:t>
      </w:r>
      <w:r w:rsidRPr="00597E95">
        <w:rPr>
          <w:b/>
          <w:i/>
          <w:iCs/>
          <w:color w:val="000000" w:themeColor="text1"/>
        </w:rPr>
        <w:t>C.</w:t>
      </w:r>
    </w:p>
    <w:p w14:paraId="26E7F7A2"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20: </w:t>
      </w:r>
      <w:r w:rsidRPr="00597E95">
        <w:rPr>
          <w:color w:val="000000" w:themeColor="text1"/>
        </w:rPr>
        <w:t>Tại sao nhiệt hoá hơi riêng của nước lại lớn hơn so với nhiều chất khác?</w:t>
      </w:r>
      <w:r w:rsidRPr="00597E95">
        <w:rPr>
          <w:color w:val="000000" w:themeColor="text1"/>
        </w:rPr>
        <w:tab/>
      </w:r>
    </w:p>
    <w:p w14:paraId="2783F16B"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Do nước có khối lượng phân tử nhỏ.</w:t>
      </w:r>
      <w:r w:rsidRPr="00597E95">
        <w:rPr>
          <w:color w:val="000000" w:themeColor="text1"/>
        </w:rPr>
        <w:tab/>
      </w:r>
    </w:p>
    <w:p w14:paraId="2C13C8A9" w14:textId="171BFB4A"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Do nước có cấu trúc phân tử đơn giản.</w:t>
      </w:r>
      <w:r w:rsidRPr="00597E95">
        <w:rPr>
          <w:color w:val="000000" w:themeColor="text1"/>
        </w:rPr>
        <w:tab/>
      </w:r>
    </w:p>
    <w:p w14:paraId="7A0869B2"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Do nước có nhiệt độ sôi cao.</w:t>
      </w:r>
      <w:r w:rsidRPr="00597E95">
        <w:rPr>
          <w:color w:val="000000" w:themeColor="text1"/>
        </w:rPr>
        <w:tab/>
      </w:r>
      <w:r w:rsidRPr="00597E95">
        <w:rPr>
          <w:color w:val="000000" w:themeColor="text1"/>
        </w:rPr>
        <w:tab/>
      </w:r>
    </w:p>
    <w:p w14:paraId="0E05C7D3" w14:textId="0BD15DCE"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Do nước có nhiệt độ nóng chảy thấp. </w:t>
      </w:r>
    </w:p>
    <w:p w14:paraId="0ECFA79F"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4F5E3A8E"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6CF93179"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của nước lớn hơn do nước có khối lượng phân tử nhỏ hơn so với nhiều chất khác, dẫn đến nó cần nhiều năng lượng hơn để làm bay hơi.</w:t>
      </w:r>
    </w:p>
    <w:p w14:paraId="2EEBF1A2"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p>
    <w:p w14:paraId="2CA1A54D" w14:textId="77777777" w:rsidR="000A25DC" w:rsidRPr="00597E95" w:rsidRDefault="000A25DC" w:rsidP="00597E95">
      <w:pPr>
        <w:rPr>
          <w:b/>
          <w:bCs/>
          <w:color w:val="000000" w:themeColor="text1"/>
          <w:sz w:val="24"/>
          <w:szCs w:val="24"/>
        </w:rPr>
      </w:pPr>
      <w:r w:rsidRPr="00597E95">
        <w:rPr>
          <w:b/>
          <w:bCs/>
          <w:color w:val="000000" w:themeColor="text1"/>
          <w:sz w:val="24"/>
          <w:szCs w:val="24"/>
        </w:rPr>
        <w:t xml:space="preserve">B. Mức độ VẬN DỤNG – VẬN DỤNG CAO </w:t>
      </w:r>
    </w:p>
    <w:p w14:paraId="374DB9D8" w14:textId="77777777" w:rsidR="000A25DC" w:rsidRPr="00597E95" w:rsidRDefault="000A25DC" w:rsidP="00597E95">
      <w:pPr>
        <w:pStyle w:val="NormalWeb"/>
        <w:tabs>
          <w:tab w:val="left" w:pos="3402"/>
          <w:tab w:val="left" w:pos="5669"/>
          <w:tab w:val="left" w:pos="7937"/>
        </w:tabs>
        <w:spacing w:line="276" w:lineRule="auto"/>
        <w:ind w:firstLine="0"/>
        <w:rPr>
          <w:b/>
          <w:color w:val="000000" w:themeColor="text1"/>
        </w:rPr>
      </w:pPr>
    </w:p>
    <w:p w14:paraId="504F3F75" w14:textId="2FCBC4E8"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21: </w:t>
      </w:r>
      <w:r w:rsidRPr="00597E95">
        <w:rPr>
          <w:color w:val="000000" w:themeColor="text1"/>
        </w:rPr>
        <w:t>Sự khác biệt giữa nhiệt độ nóng chảy và nhiệt độ sôi của một chất là gì, và tại sao nó quan trọng trong việc tính toán nhiệt hoá hơi riêng của chất đó?</w:t>
      </w:r>
      <w:r w:rsidRPr="00597E95">
        <w:rPr>
          <w:color w:val="000000" w:themeColor="text1"/>
        </w:rPr>
        <w:tab/>
      </w:r>
    </w:p>
    <w:p w14:paraId="051265A5"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Nhiệt độ nóng chảy thấp hơn nhiệt độ sôi.</w:t>
      </w:r>
      <w:r w:rsidRPr="00597E95">
        <w:rPr>
          <w:color w:val="000000" w:themeColor="text1"/>
        </w:rPr>
        <w:tab/>
      </w:r>
    </w:p>
    <w:p w14:paraId="0B424619" w14:textId="3BDF6AD6"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Nhiệt độ nóng chảy cao hơn nhiệt độ sôi.</w:t>
      </w:r>
      <w:r w:rsidRPr="00597E95">
        <w:rPr>
          <w:color w:val="000000" w:themeColor="text1"/>
        </w:rPr>
        <w:tab/>
      </w:r>
    </w:p>
    <w:p w14:paraId="6E36BF73"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Nhiệt độ nóng chảy và nhiệt độ sôi giống nhau.</w:t>
      </w:r>
      <w:r w:rsidRPr="00597E95">
        <w:rPr>
          <w:color w:val="000000" w:themeColor="text1"/>
        </w:rPr>
        <w:tab/>
      </w:r>
    </w:p>
    <w:p w14:paraId="0887D15A" w14:textId="2DD20C83"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Không có sự khác biệt giữa nhiệt độ nóng chảy và nhiệt độ sôi. </w:t>
      </w:r>
    </w:p>
    <w:p w14:paraId="5D7719DF"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3D287859"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549DBD3B"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độ nóng chảy là nhiệt độ mà chất từ trạng thái rắn chuyển sang trạng thái lỏng, thấp hơn nhiệt độ sôi là nhiệt độ mà chất từ trạng thái lỏng chuyển sang trạng thái hơi. Sự khác biệt này quan trọng trong việc tính toán nhiệt hoá hơi riêng của chất.</w:t>
      </w:r>
    </w:p>
    <w:p w14:paraId="4271648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22: </w:t>
      </w:r>
      <w:r w:rsidRPr="00597E95">
        <w:rPr>
          <w:color w:val="000000" w:themeColor="text1"/>
        </w:rPr>
        <w:t>Tại sao nhiệt hoá hơi riêng của nước thay đổi theo nhiệt độ?</w:t>
      </w:r>
      <w:r w:rsidRPr="00597E95">
        <w:rPr>
          <w:color w:val="000000" w:themeColor="text1"/>
        </w:rPr>
        <w:tab/>
      </w:r>
    </w:p>
    <w:p w14:paraId="64FD8B60"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Do nước có cấu trúc phân tử đặc biệt.</w:t>
      </w:r>
      <w:r w:rsidRPr="00597E95">
        <w:rPr>
          <w:color w:val="000000" w:themeColor="text1"/>
        </w:rPr>
        <w:tab/>
      </w:r>
    </w:p>
    <w:p w14:paraId="132ACF63" w14:textId="455B9204"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Do nước có nhiều dạng tinh thể khác nhau.</w:t>
      </w:r>
    </w:p>
    <w:p w14:paraId="34070F35"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Do nước có tính chất biến đổi ở nhiệt độ cao.</w:t>
      </w:r>
      <w:r w:rsidRPr="00597E95">
        <w:rPr>
          <w:color w:val="000000" w:themeColor="text1"/>
        </w:rPr>
        <w:tab/>
      </w:r>
    </w:p>
    <w:p w14:paraId="6C62C6DA" w14:textId="6DD8DF9A"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Do nước có nhiều biến đổi nhiệt độ khác nhau. </w:t>
      </w:r>
    </w:p>
    <w:p w14:paraId="24739AC0" w14:textId="77777777" w:rsidR="000A25DC" w:rsidRPr="00597E95" w:rsidRDefault="000A25DC" w:rsidP="00597E95">
      <w:pPr>
        <w:pStyle w:val="NormalWeb"/>
        <w:tabs>
          <w:tab w:val="left" w:pos="3402"/>
          <w:tab w:val="left" w:pos="5669"/>
          <w:tab w:val="left" w:pos="7937"/>
        </w:tabs>
        <w:spacing w:line="276" w:lineRule="auto"/>
        <w:ind w:firstLine="0"/>
        <w:rPr>
          <w:b/>
          <w:bCs/>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02046D7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7EE89DDC"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của nước thay đổi theo nhiệt độ do cấu trúc phân tử nước có sự biến đổi đặc biệt khi nóng lên.</w:t>
      </w:r>
    </w:p>
    <w:p w14:paraId="3CFCF823"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23: </w:t>
      </w:r>
      <w:r w:rsidRPr="00597E95">
        <w:rPr>
          <w:color w:val="000000" w:themeColor="text1"/>
        </w:rPr>
        <w:t>Tại sao các công thức tính nhiệt hoá hơi riêng thường áp dụng cho các chất lỏng và khí nhưng không áp dụng cho rắn?</w:t>
      </w:r>
      <w:r w:rsidRPr="00597E95">
        <w:rPr>
          <w:color w:val="000000" w:themeColor="text1"/>
        </w:rPr>
        <w:tab/>
      </w:r>
    </w:p>
    <w:p w14:paraId="4FC820D1"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Vì nhiệt hoá hơi riêng của rắn rất khó đo.</w:t>
      </w:r>
      <w:r w:rsidRPr="00597E95">
        <w:rPr>
          <w:color w:val="000000" w:themeColor="text1"/>
        </w:rPr>
        <w:tab/>
      </w:r>
      <w:r w:rsidRPr="00597E95">
        <w:rPr>
          <w:b/>
          <w:color w:val="000000" w:themeColor="text1"/>
        </w:rPr>
        <w:t xml:space="preserve">B. </w:t>
      </w:r>
      <w:r w:rsidRPr="00597E95">
        <w:rPr>
          <w:color w:val="000000" w:themeColor="text1"/>
        </w:rPr>
        <w:t>Vì rắn không thể hoá hơi.</w:t>
      </w:r>
      <w:r w:rsidRPr="00597E95">
        <w:rPr>
          <w:color w:val="000000" w:themeColor="text1"/>
        </w:rPr>
        <w:tab/>
      </w:r>
    </w:p>
    <w:p w14:paraId="4B9FE46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Vì rắn có cấu trúc phân tử khác biệt.</w:t>
      </w:r>
      <w:r w:rsidRPr="00597E95">
        <w:rPr>
          <w:color w:val="000000" w:themeColor="text1"/>
        </w:rPr>
        <w:tab/>
      </w:r>
      <w:r w:rsidRPr="00597E95">
        <w:rPr>
          <w:b/>
          <w:color w:val="000000" w:themeColor="text1"/>
        </w:rPr>
        <w:t xml:space="preserve">D. </w:t>
      </w:r>
      <w:r w:rsidRPr="00597E95">
        <w:rPr>
          <w:color w:val="000000" w:themeColor="text1"/>
        </w:rPr>
        <w:t xml:space="preserve">Vì rắn có nhiệt độ nóng chảy thấp. </w:t>
      </w:r>
    </w:p>
    <w:p w14:paraId="500AA553"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437553CB"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071C6924"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lastRenderedPageBreak/>
        <w:t>Nhiệt hoá hơi riêng của rắn thường rất khó đo vì rắn có cấu trúc phân tử và mật độ khác biệt so với chất lỏng và khí.</w:t>
      </w:r>
    </w:p>
    <w:p w14:paraId="67FA4E1C"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24: </w:t>
      </w:r>
      <w:r w:rsidRPr="00597E95">
        <w:rPr>
          <w:color w:val="000000" w:themeColor="text1"/>
        </w:rPr>
        <w:t>Tại sao nhiệt hoá hơi riêng của nước lại lớn hơn so với nhiều chất lỏng khác?</w:t>
      </w:r>
      <w:r w:rsidRPr="00597E95">
        <w:rPr>
          <w:color w:val="000000" w:themeColor="text1"/>
        </w:rPr>
        <w:tab/>
      </w:r>
    </w:p>
    <w:p w14:paraId="089385AE"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Do nước có cấu trúc phân tử đơn giản.</w:t>
      </w:r>
      <w:r w:rsidRPr="00597E95">
        <w:rPr>
          <w:color w:val="000000" w:themeColor="text1"/>
        </w:rPr>
        <w:tab/>
      </w:r>
    </w:p>
    <w:p w14:paraId="1E7C2134"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Do nước có khối lượng phân tử nhỏ.</w:t>
      </w:r>
      <w:r w:rsidRPr="00597E95">
        <w:rPr>
          <w:color w:val="000000" w:themeColor="text1"/>
        </w:rPr>
        <w:tab/>
      </w:r>
    </w:p>
    <w:p w14:paraId="1B129C30"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Do nước có nhiệt độ sôi thấp.</w:t>
      </w:r>
      <w:r w:rsidRPr="00597E95">
        <w:rPr>
          <w:color w:val="000000" w:themeColor="text1"/>
        </w:rPr>
        <w:tab/>
      </w:r>
    </w:p>
    <w:p w14:paraId="33FE9E2D"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Do nước có nhiệt độ đông đặc cao. </w:t>
      </w:r>
    </w:p>
    <w:p w14:paraId="4A06FBC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B</w:t>
      </w:r>
      <w:r w:rsidRPr="00597E95">
        <w:rPr>
          <w:color w:val="000000" w:themeColor="text1"/>
        </w:rPr>
        <w:t xml:space="preserve"> </w:t>
      </w:r>
    </w:p>
    <w:p w14:paraId="08F64D40"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6BFE540F"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của nước lớn hơn so với nhiều chất lỏng khác do nước có khối lượng phân tử nhỏ, dẫn đến nó cần nhiều năng lượng hơn để làm bay hơi.</w:t>
      </w:r>
    </w:p>
    <w:p w14:paraId="16EBAC0D"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25: </w:t>
      </w:r>
      <w:r w:rsidRPr="00597E95">
        <w:rPr>
          <w:color w:val="000000" w:themeColor="text1"/>
        </w:rPr>
        <w:t>Tại sao nhiệt hoá hơi riêng của một số chất có thể âm?</w:t>
      </w:r>
      <w:r w:rsidRPr="00597E95">
        <w:rPr>
          <w:color w:val="000000" w:themeColor="text1"/>
        </w:rPr>
        <w:tab/>
      </w:r>
    </w:p>
    <w:p w14:paraId="45B1CF2C"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Vì sự chênh lệch về nhiệt độ.</w:t>
      </w:r>
      <w:r w:rsidRPr="00597E95">
        <w:rPr>
          <w:color w:val="000000" w:themeColor="text1"/>
        </w:rPr>
        <w:tab/>
      </w:r>
    </w:p>
    <w:p w14:paraId="6A343813" w14:textId="0DDF2C43"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Vì sự chênh lệch về nhiệt lượng.</w:t>
      </w:r>
      <w:r w:rsidRPr="00597E95">
        <w:rPr>
          <w:color w:val="000000" w:themeColor="text1"/>
        </w:rPr>
        <w:tab/>
      </w:r>
    </w:p>
    <w:p w14:paraId="40E1A1D0"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Vì sự chênh lệch về áp suất.</w:t>
      </w:r>
      <w:r w:rsidRPr="00597E95">
        <w:rPr>
          <w:color w:val="000000" w:themeColor="text1"/>
        </w:rPr>
        <w:tab/>
      </w:r>
    </w:p>
    <w:p w14:paraId="70582A6F" w14:textId="516593BD"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Vì sự chênh lệch về khối lượng. </w:t>
      </w:r>
    </w:p>
    <w:p w14:paraId="0160D5FF"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B</w:t>
      </w:r>
      <w:r w:rsidRPr="00597E95">
        <w:rPr>
          <w:color w:val="000000" w:themeColor="text1"/>
        </w:rPr>
        <w:t xml:space="preserve"> </w:t>
      </w:r>
    </w:p>
    <w:p w14:paraId="7AFE39E0"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05FF46F5"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của một số chất có thể âm do chúng tỏa ra nhiệt lượng khi hoá hơi, thay vì hấp thu nhiệt lượng như phần lớn các chất khác.</w:t>
      </w:r>
    </w:p>
    <w:p w14:paraId="2D51D855" w14:textId="1B201C9D"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26: </w:t>
      </w:r>
      <w:r w:rsidRPr="00597E95">
        <w:rPr>
          <w:color w:val="000000" w:themeColor="text1"/>
        </w:rPr>
        <w:t xml:space="preserve">Hãy tính nhiệt lượng cần cung cấp để làm hơi hoàn toàn 1 kg nước (L của nước là 2257 </w:t>
      </w:r>
      <w:r w:rsidR="009871F3" w:rsidRPr="00597E95">
        <w:rPr>
          <w:color w:val="000000" w:themeColor="text1"/>
        </w:rPr>
        <w:t>k</w:t>
      </w:r>
      <w:r w:rsidRPr="00597E95">
        <w:rPr>
          <w:color w:val="000000" w:themeColor="text1"/>
        </w:rPr>
        <w:t>J/kg)</w:t>
      </w:r>
      <w:r w:rsidRPr="00597E95">
        <w:rPr>
          <w:color w:val="000000" w:themeColor="text1"/>
        </w:rPr>
        <w:tab/>
      </w:r>
    </w:p>
    <w:p w14:paraId="37E4F89D" w14:textId="61FB40B6"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 xml:space="preserve">2257 </w:t>
      </w:r>
      <w:r w:rsidR="009871F3" w:rsidRPr="00597E95">
        <w:rPr>
          <w:color w:val="000000" w:themeColor="text1"/>
        </w:rPr>
        <w:t>k</w:t>
      </w:r>
      <w:r w:rsidRPr="00597E95">
        <w:rPr>
          <w:color w:val="000000" w:themeColor="text1"/>
        </w:rPr>
        <w:t>J</w:t>
      </w:r>
      <w:r w:rsidRPr="00597E95">
        <w:rPr>
          <w:color w:val="000000" w:themeColor="text1"/>
        </w:rPr>
        <w:tab/>
      </w:r>
      <w:r w:rsidRPr="00597E95">
        <w:rPr>
          <w:b/>
          <w:color w:val="000000" w:themeColor="text1"/>
        </w:rPr>
        <w:t xml:space="preserve">B. </w:t>
      </w:r>
      <w:r w:rsidRPr="00597E95">
        <w:rPr>
          <w:color w:val="000000" w:themeColor="text1"/>
        </w:rPr>
        <w:t xml:space="preserve">4500 </w:t>
      </w:r>
      <w:r w:rsidR="009871F3" w:rsidRPr="00597E95">
        <w:rPr>
          <w:color w:val="000000" w:themeColor="text1"/>
        </w:rPr>
        <w:t>k</w:t>
      </w:r>
      <w:r w:rsidRPr="00597E95">
        <w:rPr>
          <w:color w:val="000000" w:themeColor="text1"/>
        </w:rPr>
        <w:t>J</w:t>
      </w:r>
      <w:r w:rsidRPr="00597E95">
        <w:rPr>
          <w:color w:val="000000" w:themeColor="text1"/>
        </w:rPr>
        <w:tab/>
      </w:r>
      <w:r w:rsidRPr="00597E95">
        <w:rPr>
          <w:b/>
          <w:color w:val="000000" w:themeColor="text1"/>
        </w:rPr>
        <w:t xml:space="preserve">C. </w:t>
      </w:r>
      <w:r w:rsidRPr="00597E95">
        <w:rPr>
          <w:color w:val="000000" w:themeColor="text1"/>
        </w:rPr>
        <w:t xml:space="preserve">5000 </w:t>
      </w:r>
      <w:r w:rsidR="009871F3" w:rsidRPr="00597E95">
        <w:rPr>
          <w:color w:val="000000" w:themeColor="text1"/>
        </w:rPr>
        <w:t>k</w:t>
      </w:r>
      <w:r w:rsidRPr="00597E95">
        <w:rPr>
          <w:color w:val="000000" w:themeColor="text1"/>
        </w:rPr>
        <w:t>J</w:t>
      </w:r>
      <w:r w:rsidRPr="00597E95">
        <w:rPr>
          <w:color w:val="000000" w:themeColor="text1"/>
        </w:rPr>
        <w:tab/>
      </w:r>
      <w:r w:rsidRPr="00597E95">
        <w:rPr>
          <w:b/>
          <w:color w:val="000000" w:themeColor="text1"/>
        </w:rPr>
        <w:t xml:space="preserve">D. </w:t>
      </w:r>
      <w:r w:rsidRPr="00597E95">
        <w:rPr>
          <w:color w:val="000000" w:themeColor="text1"/>
        </w:rPr>
        <w:t xml:space="preserve">1000 </w:t>
      </w:r>
      <w:r w:rsidR="009871F3" w:rsidRPr="00597E95">
        <w:rPr>
          <w:color w:val="000000" w:themeColor="text1"/>
        </w:rPr>
        <w:t>k</w:t>
      </w:r>
      <w:r w:rsidRPr="00597E95">
        <w:rPr>
          <w:color w:val="000000" w:themeColor="text1"/>
        </w:rPr>
        <w:t xml:space="preserve">J </w:t>
      </w:r>
    </w:p>
    <w:p w14:paraId="662280A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54AEED99"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55DDD960" w14:textId="7EEE6772"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 xml:space="preserve">Nhiệt lượng cần cung cấp để làm hơi hoàn toàn 1 kg nước là L = 2257 </w:t>
      </w:r>
      <w:r w:rsidR="009871F3" w:rsidRPr="00597E95">
        <w:rPr>
          <w:i/>
          <w:iCs/>
          <w:color w:val="000000" w:themeColor="text1"/>
        </w:rPr>
        <w:t>k</w:t>
      </w:r>
      <w:r w:rsidRPr="00597E95">
        <w:rPr>
          <w:i/>
          <w:iCs/>
          <w:color w:val="000000" w:themeColor="text1"/>
        </w:rPr>
        <w:t>J/kg.</w:t>
      </w:r>
    </w:p>
    <w:p w14:paraId="3AE92D10"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27: </w:t>
      </w:r>
      <w:r w:rsidRPr="00597E95">
        <w:rPr>
          <w:color w:val="000000" w:themeColor="text1"/>
        </w:rPr>
        <w:t>Nếu nhiệt hoá hơi riêng của một chất là 3000 J/kg, hãy tính nhiệt lượng cần để làm hơi hoàn toàn 2 kg chất lỏng đó.</w:t>
      </w:r>
      <w:r w:rsidRPr="00597E95">
        <w:rPr>
          <w:color w:val="000000" w:themeColor="text1"/>
        </w:rPr>
        <w:tab/>
      </w:r>
    </w:p>
    <w:p w14:paraId="1E729BF3"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6000 J</w:t>
      </w:r>
      <w:r w:rsidRPr="00597E95">
        <w:rPr>
          <w:color w:val="000000" w:themeColor="text1"/>
        </w:rPr>
        <w:tab/>
      </w:r>
      <w:r w:rsidRPr="00597E95">
        <w:rPr>
          <w:b/>
          <w:color w:val="000000" w:themeColor="text1"/>
        </w:rPr>
        <w:t xml:space="preserve">B. </w:t>
      </w:r>
      <w:r w:rsidRPr="00597E95">
        <w:rPr>
          <w:color w:val="000000" w:themeColor="text1"/>
        </w:rPr>
        <w:t>1500 J</w:t>
      </w:r>
      <w:r w:rsidRPr="00597E95">
        <w:rPr>
          <w:color w:val="000000" w:themeColor="text1"/>
        </w:rPr>
        <w:tab/>
      </w:r>
      <w:r w:rsidRPr="00597E95">
        <w:rPr>
          <w:b/>
          <w:color w:val="000000" w:themeColor="text1"/>
        </w:rPr>
        <w:t xml:space="preserve">C. </w:t>
      </w:r>
      <w:r w:rsidRPr="00597E95">
        <w:rPr>
          <w:color w:val="000000" w:themeColor="text1"/>
        </w:rPr>
        <w:t>3000 J</w:t>
      </w:r>
      <w:r w:rsidRPr="00597E95">
        <w:rPr>
          <w:color w:val="000000" w:themeColor="text1"/>
        </w:rPr>
        <w:tab/>
      </w:r>
      <w:r w:rsidRPr="00597E95">
        <w:rPr>
          <w:b/>
          <w:color w:val="000000" w:themeColor="text1"/>
        </w:rPr>
        <w:t xml:space="preserve">D. </w:t>
      </w:r>
      <w:r w:rsidRPr="00597E95">
        <w:rPr>
          <w:color w:val="000000" w:themeColor="text1"/>
        </w:rPr>
        <w:t xml:space="preserve">12000 J </w:t>
      </w:r>
    </w:p>
    <w:p w14:paraId="2DD58AA7"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D</w:t>
      </w:r>
      <w:r w:rsidRPr="00597E95">
        <w:rPr>
          <w:color w:val="000000" w:themeColor="text1"/>
        </w:rPr>
        <w:t xml:space="preserve"> </w:t>
      </w:r>
    </w:p>
    <w:p w14:paraId="7434E62E"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2C6F77C9"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lượng cần cung cấp là Q = L . m = 3000 J/kg . 2 kg = 6000 J.</w:t>
      </w:r>
    </w:p>
    <w:p w14:paraId="4B532446"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28: </w:t>
      </w:r>
      <w:r w:rsidRPr="00597E95">
        <w:rPr>
          <w:color w:val="000000" w:themeColor="text1"/>
        </w:rPr>
        <w:t>Nếu bạn có 5 kg nước và muốn biết cần bao nhiêu nhiệt lượng để làm hơi hết nước ở nhiệt độ 100°C, bạn sẽ sử dụng công thức nào?</w:t>
      </w:r>
      <w:r w:rsidRPr="00597E95">
        <w:rPr>
          <w:color w:val="000000" w:themeColor="text1"/>
        </w:rPr>
        <w:tab/>
      </w:r>
    </w:p>
    <w:p w14:paraId="4FA36B7E"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Q = L / m</w:t>
      </w:r>
      <w:r w:rsidRPr="00597E95">
        <w:rPr>
          <w:color w:val="000000" w:themeColor="text1"/>
        </w:rPr>
        <w:tab/>
      </w:r>
      <w:r w:rsidRPr="00597E95">
        <w:rPr>
          <w:b/>
          <w:color w:val="000000" w:themeColor="text1"/>
        </w:rPr>
        <w:t xml:space="preserve">B. </w:t>
      </w:r>
      <w:r w:rsidRPr="00597E95">
        <w:rPr>
          <w:color w:val="000000" w:themeColor="text1"/>
        </w:rPr>
        <w:t>Q = L . m</w:t>
      </w:r>
      <w:r w:rsidRPr="00597E95">
        <w:rPr>
          <w:color w:val="000000" w:themeColor="text1"/>
        </w:rPr>
        <w:tab/>
      </w:r>
      <w:r w:rsidRPr="00597E95">
        <w:rPr>
          <w:b/>
          <w:color w:val="000000" w:themeColor="text1"/>
        </w:rPr>
        <w:t xml:space="preserve">C. </w:t>
      </w:r>
      <w:r w:rsidRPr="00597E95">
        <w:rPr>
          <w:color w:val="000000" w:themeColor="text1"/>
        </w:rPr>
        <w:t>Q = m / L</w:t>
      </w:r>
      <w:r w:rsidRPr="00597E95">
        <w:rPr>
          <w:color w:val="000000" w:themeColor="text1"/>
        </w:rPr>
        <w:tab/>
      </w:r>
      <w:r w:rsidRPr="00597E95">
        <w:rPr>
          <w:b/>
          <w:color w:val="000000" w:themeColor="text1"/>
        </w:rPr>
        <w:t xml:space="preserve">D. </w:t>
      </w:r>
      <w:r w:rsidRPr="00597E95">
        <w:rPr>
          <w:color w:val="000000" w:themeColor="text1"/>
        </w:rPr>
        <w:t xml:space="preserve">Q = m . L </w:t>
      </w:r>
    </w:p>
    <w:p w14:paraId="4B5FA75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D</w:t>
      </w:r>
      <w:r w:rsidRPr="00597E95">
        <w:rPr>
          <w:color w:val="000000" w:themeColor="text1"/>
        </w:rPr>
        <w:t xml:space="preserve"> </w:t>
      </w:r>
    </w:p>
    <w:p w14:paraId="2FA3F4B9"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3FF02C8E"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Công thức tính nhiệt lượng Q cần cung cấp là Q = L . m, trong đó L là nhiệt hoá hơi riêng của nước và m là khối lượng nước cần làm hơi.</w:t>
      </w:r>
    </w:p>
    <w:p w14:paraId="7BEA2B22"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29: </w:t>
      </w:r>
      <w:r w:rsidRPr="00597E95">
        <w:rPr>
          <w:color w:val="000000" w:themeColor="text1"/>
        </w:rPr>
        <w:t>Nếu nhiệt hoá hơi riêng của một chất là 1500 J/kg, hãy tính nhiệt lượng cần cung cấp để làm hơi hoàn toàn 3 kg chất lỏng đó.</w:t>
      </w:r>
      <w:r w:rsidRPr="00597E95">
        <w:rPr>
          <w:color w:val="000000" w:themeColor="text1"/>
        </w:rPr>
        <w:tab/>
      </w:r>
    </w:p>
    <w:p w14:paraId="6185B89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1500 J</w:t>
      </w:r>
      <w:r w:rsidRPr="00597E95">
        <w:rPr>
          <w:color w:val="000000" w:themeColor="text1"/>
        </w:rPr>
        <w:tab/>
      </w:r>
      <w:r w:rsidRPr="00597E95">
        <w:rPr>
          <w:b/>
          <w:color w:val="000000" w:themeColor="text1"/>
        </w:rPr>
        <w:t xml:space="preserve">B. </w:t>
      </w:r>
      <w:r w:rsidRPr="00597E95">
        <w:rPr>
          <w:color w:val="000000" w:themeColor="text1"/>
        </w:rPr>
        <w:t>4500 J</w:t>
      </w:r>
      <w:r w:rsidRPr="00597E95">
        <w:rPr>
          <w:color w:val="000000" w:themeColor="text1"/>
        </w:rPr>
        <w:tab/>
      </w:r>
      <w:r w:rsidRPr="00597E95">
        <w:rPr>
          <w:b/>
          <w:color w:val="000000" w:themeColor="text1"/>
        </w:rPr>
        <w:t xml:space="preserve">C. </w:t>
      </w:r>
      <w:r w:rsidRPr="00597E95">
        <w:rPr>
          <w:color w:val="000000" w:themeColor="text1"/>
        </w:rPr>
        <w:t>3000 J</w:t>
      </w:r>
      <w:r w:rsidRPr="00597E95">
        <w:rPr>
          <w:color w:val="000000" w:themeColor="text1"/>
        </w:rPr>
        <w:tab/>
      </w:r>
      <w:r w:rsidRPr="00597E95">
        <w:rPr>
          <w:b/>
          <w:color w:val="000000" w:themeColor="text1"/>
        </w:rPr>
        <w:t xml:space="preserve">D. </w:t>
      </w:r>
      <w:r w:rsidRPr="00597E95">
        <w:rPr>
          <w:color w:val="000000" w:themeColor="text1"/>
        </w:rPr>
        <w:t xml:space="preserve">1000 J </w:t>
      </w:r>
    </w:p>
    <w:p w14:paraId="6207D285"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B</w:t>
      </w:r>
      <w:r w:rsidRPr="00597E95">
        <w:rPr>
          <w:color w:val="000000" w:themeColor="text1"/>
        </w:rPr>
        <w:t xml:space="preserve"> </w:t>
      </w:r>
    </w:p>
    <w:p w14:paraId="61242BB4"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43AD8E1A"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lượng cần cung cấp là Q = L . m = 1500 J/kg . 3 kg = 4500 J.</w:t>
      </w:r>
    </w:p>
    <w:p w14:paraId="743162FE"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30: </w:t>
      </w:r>
      <w:r w:rsidRPr="00597E95">
        <w:rPr>
          <w:color w:val="000000" w:themeColor="text1"/>
        </w:rPr>
        <w:t>Nếu nhiệt hoá hơi riêng của một chất là 2500 J/kg, hãy tính nhiệt lượng cần để làm hơi 2 kg chất đó.</w:t>
      </w:r>
      <w:r w:rsidRPr="00597E95">
        <w:rPr>
          <w:color w:val="000000" w:themeColor="text1"/>
        </w:rPr>
        <w:tab/>
      </w:r>
    </w:p>
    <w:p w14:paraId="25AFAB87"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5000 J</w:t>
      </w:r>
      <w:r w:rsidRPr="00597E95">
        <w:rPr>
          <w:color w:val="000000" w:themeColor="text1"/>
        </w:rPr>
        <w:tab/>
      </w:r>
      <w:r w:rsidRPr="00597E95">
        <w:rPr>
          <w:b/>
          <w:color w:val="000000" w:themeColor="text1"/>
        </w:rPr>
        <w:t xml:space="preserve">B. </w:t>
      </w:r>
      <w:r w:rsidRPr="00597E95">
        <w:rPr>
          <w:color w:val="000000" w:themeColor="text1"/>
        </w:rPr>
        <w:t>1250 J</w:t>
      </w:r>
      <w:r w:rsidRPr="00597E95">
        <w:rPr>
          <w:color w:val="000000" w:themeColor="text1"/>
        </w:rPr>
        <w:tab/>
      </w:r>
      <w:r w:rsidRPr="00597E95">
        <w:rPr>
          <w:b/>
          <w:color w:val="000000" w:themeColor="text1"/>
        </w:rPr>
        <w:t xml:space="preserve">C. </w:t>
      </w:r>
      <w:r w:rsidRPr="00597E95">
        <w:rPr>
          <w:color w:val="000000" w:themeColor="text1"/>
        </w:rPr>
        <w:t>2500 J</w:t>
      </w:r>
      <w:r w:rsidRPr="00597E95">
        <w:rPr>
          <w:color w:val="000000" w:themeColor="text1"/>
        </w:rPr>
        <w:tab/>
      </w:r>
      <w:r w:rsidRPr="00597E95">
        <w:rPr>
          <w:b/>
          <w:color w:val="000000" w:themeColor="text1"/>
        </w:rPr>
        <w:t xml:space="preserve">D. </w:t>
      </w:r>
      <w:r w:rsidRPr="00597E95">
        <w:rPr>
          <w:color w:val="000000" w:themeColor="text1"/>
        </w:rPr>
        <w:t xml:space="preserve">1000 J </w:t>
      </w:r>
    </w:p>
    <w:p w14:paraId="5F541A41"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38802301"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lastRenderedPageBreak/>
        <w:t>Giải thích:</w:t>
      </w:r>
      <w:r w:rsidRPr="00597E95">
        <w:rPr>
          <w:color w:val="000000" w:themeColor="text1"/>
        </w:rPr>
        <w:t xml:space="preserve"> </w:t>
      </w:r>
    </w:p>
    <w:p w14:paraId="26CBACB7"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lượng cần cung cấp là Q = L . m = 2500 J/kg . 2 kg = 5000 J.</w:t>
      </w:r>
    </w:p>
    <w:p w14:paraId="6EADA9A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31: </w:t>
      </w:r>
      <w:r w:rsidRPr="00597E95">
        <w:rPr>
          <w:color w:val="000000" w:themeColor="text1"/>
        </w:rPr>
        <w:t>Tại sao nhiệt hoá hơi riêng của một chất lỏng thường lớn hơn so với nhiệt hoá hơi riêng của chất khí?</w:t>
      </w:r>
    </w:p>
    <w:p w14:paraId="3223DD97"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Vì chất lỏng có khối lượng phân tử lớn hơn.</w:t>
      </w:r>
      <w:r w:rsidRPr="00597E95">
        <w:rPr>
          <w:color w:val="000000" w:themeColor="text1"/>
        </w:rPr>
        <w:tab/>
      </w:r>
    </w:p>
    <w:p w14:paraId="1752E003" w14:textId="32EC6678"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Vì chất lỏng có cấu trúc phân tử phức tạp hơn.</w:t>
      </w:r>
    </w:p>
    <w:p w14:paraId="7447CE8D"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Vì chất lỏng có tính chất phân tử không thay đổi.</w:t>
      </w:r>
      <w:r w:rsidRPr="00597E95">
        <w:rPr>
          <w:color w:val="000000" w:themeColor="text1"/>
        </w:rPr>
        <w:tab/>
      </w:r>
    </w:p>
    <w:p w14:paraId="6168934D" w14:textId="24F8B516"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Vì chất lỏng có tính chất thay đổi ở nhiệt độ cao. </w:t>
      </w:r>
    </w:p>
    <w:p w14:paraId="03E7E45E"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72309322"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4C8966E7"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của một chất lỏng thường lớn hơn so với nhiệt hoá hơi riêng của chất khí do chất lỏng có khối lượng phân tử lớn hơn, dẫn đến sự khác biệt trong năng lượng cần thiết để làm bay hơi.</w:t>
      </w:r>
    </w:p>
    <w:p w14:paraId="4E3D86F5"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32: </w:t>
      </w:r>
      <w:r w:rsidRPr="00597E95">
        <w:rPr>
          <w:color w:val="000000" w:themeColor="text1"/>
        </w:rPr>
        <w:t>Tại sao nhiệt hoá hơi riêng của một chất lỏng thường lớn hơn so với nhiệt hoá hơi riêng của chất rắn?</w:t>
      </w:r>
    </w:p>
    <w:p w14:paraId="088106B1"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Vì chất lỏng có cấu trúc phân tử phức tạp hơn.</w:t>
      </w:r>
      <w:r w:rsidRPr="00597E95">
        <w:rPr>
          <w:color w:val="000000" w:themeColor="text1"/>
        </w:rPr>
        <w:tab/>
      </w:r>
    </w:p>
    <w:p w14:paraId="296F3315" w14:textId="01CBF4F5"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B. </w:t>
      </w:r>
      <w:r w:rsidRPr="00597E95">
        <w:rPr>
          <w:color w:val="000000" w:themeColor="text1"/>
        </w:rPr>
        <w:t>Vì chất lỏng có tính chất phân tử không thay đổi.</w:t>
      </w:r>
    </w:p>
    <w:p w14:paraId="3303CCD0"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 </w:t>
      </w:r>
      <w:r w:rsidRPr="00597E95">
        <w:rPr>
          <w:color w:val="000000" w:themeColor="text1"/>
        </w:rPr>
        <w:t>Vì chất lỏng có nhiệt độ sôi cao.</w:t>
      </w:r>
      <w:r w:rsidRPr="00597E95">
        <w:rPr>
          <w:color w:val="000000" w:themeColor="text1"/>
        </w:rPr>
        <w:tab/>
      </w:r>
      <w:r w:rsidRPr="00597E95">
        <w:rPr>
          <w:color w:val="000000" w:themeColor="text1"/>
        </w:rPr>
        <w:tab/>
      </w:r>
    </w:p>
    <w:p w14:paraId="2A076A72" w14:textId="58EA63CE"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D. </w:t>
      </w:r>
      <w:r w:rsidRPr="00597E95">
        <w:rPr>
          <w:color w:val="000000" w:themeColor="text1"/>
        </w:rPr>
        <w:t xml:space="preserve">Vì chất lỏng có tính chất thay đổi ở nhiệt độ cao. </w:t>
      </w:r>
    </w:p>
    <w:p w14:paraId="798B6BA1"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74AD05FB"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2CCB7030"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hoá hơi riêng của một chất lỏng thường lớn hơn so với nhiệt hoá hơi riêng của chất rắn do chất lỏng có cấu trúc phân tử phức tạp hơn, dẫn đến sự khác biệt trong năng lượng cần thiết để làm bay hơi.</w:t>
      </w:r>
    </w:p>
    <w:p w14:paraId="139B9A9C"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33: </w:t>
      </w:r>
      <w:r w:rsidRPr="00597E95">
        <w:rPr>
          <w:rStyle w:val="Strong"/>
          <w:b w:val="0"/>
          <w:bCs w:val="0"/>
          <w:color w:val="000000" w:themeColor="text1"/>
        </w:rPr>
        <w:t>Bạn cần tính nhiệt hoá hơi riêng của một chất lỏng nào đó mà chỉ có số liệu nhiệt lượng cần cung cấp (Q) và khối lượng (m) được cung cấp. Nếu Q = 4500 J và m = 3 kg, nhiệt hoá hơi riêng của chất lỏng đó là bao nhiêu?</w:t>
      </w:r>
      <w:r w:rsidRPr="00597E95">
        <w:rPr>
          <w:color w:val="000000" w:themeColor="text1"/>
        </w:rPr>
        <w:tab/>
      </w:r>
    </w:p>
    <w:p w14:paraId="53871CD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1500 J/kg</w:t>
      </w:r>
      <w:r w:rsidRPr="00597E95">
        <w:rPr>
          <w:color w:val="000000" w:themeColor="text1"/>
        </w:rPr>
        <w:tab/>
      </w:r>
      <w:r w:rsidRPr="00597E95">
        <w:rPr>
          <w:b/>
          <w:color w:val="000000" w:themeColor="text1"/>
        </w:rPr>
        <w:t xml:space="preserve">B. </w:t>
      </w:r>
      <w:r w:rsidRPr="00597E95">
        <w:rPr>
          <w:color w:val="000000" w:themeColor="text1"/>
        </w:rPr>
        <w:t>1200 J/kg</w:t>
      </w:r>
      <w:r w:rsidRPr="00597E95">
        <w:rPr>
          <w:color w:val="000000" w:themeColor="text1"/>
        </w:rPr>
        <w:tab/>
      </w:r>
      <w:r w:rsidRPr="00597E95">
        <w:rPr>
          <w:b/>
          <w:color w:val="000000" w:themeColor="text1"/>
        </w:rPr>
        <w:t xml:space="preserve">C. </w:t>
      </w:r>
      <w:r w:rsidRPr="00597E95">
        <w:rPr>
          <w:color w:val="000000" w:themeColor="text1"/>
        </w:rPr>
        <w:t>900 J/kg</w:t>
      </w:r>
      <w:r w:rsidRPr="00597E95">
        <w:rPr>
          <w:color w:val="000000" w:themeColor="text1"/>
        </w:rPr>
        <w:tab/>
      </w:r>
      <w:r w:rsidRPr="00597E95">
        <w:rPr>
          <w:b/>
          <w:color w:val="000000" w:themeColor="text1"/>
        </w:rPr>
        <w:t xml:space="preserve">D. </w:t>
      </w:r>
      <w:r w:rsidRPr="00597E95">
        <w:rPr>
          <w:color w:val="000000" w:themeColor="text1"/>
        </w:rPr>
        <w:t xml:space="preserve">1800 J/kg </w:t>
      </w:r>
    </w:p>
    <w:p w14:paraId="016AAA4C"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r w:rsidRPr="00597E95">
        <w:rPr>
          <w:color w:val="000000" w:themeColor="text1"/>
        </w:rPr>
        <w:t xml:space="preserve"> </w:t>
      </w:r>
    </w:p>
    <w:p w14:paraId="7413C394"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3542F7C8"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Sử dụng công thức L = Q / m để tính nhiệt hoá hơi riêng. L = 4500 J / 3 kg = 1500 J/kg.</w:t>
      </w:r>
    </w:p>
    <w:p w14:paraId="65289224"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34: </w:t>
      </w:r>
      <w:r w:rsidRPr="00597E95">
        <w:rPr>
          <w:rStyle w:val="Strong"/>
          <w:b w:val="0"/>
          <w:bCs w:val="0"/>
          <w:color w:val="000000" w:themeColor="text1"/>
        </w:rPr>
        <w:t>Một thí nghiệm đo nhiệt hoá hơi riêng của một chất lỏng bằng phương pháp nấu chảy thể hiện kết quả là 2800 J/kg. Nếu bạn có 2.5 kg chất lỏng đó, nhiệt lượng cần cung cấp để làm hơi hết là bao nhiêu?</w:t>
      </w:r>
      <w:r w:rsidRPr="00597E95">
        <w:rPr>
          <w:color w:val="000000" w:themeColor="text1"/>
        </w:rPr>
        <w:tab/>
      </w:r>
    </w:p>
    <w:p w14:paraId="607B4ACA"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7000 J</w:t>
      </w:r>
      <w:r w:rsidRPr="00597E95">
        <w:rPr>
          <w:color w:val="000000" w:themeColor="text1"/>
        </w:rPr>
        <w:tab/>
      </w:r>
      <w:r w:rsidRPr="00597E95">
        <w:rPr>
          <w:b/>
          <w:color w:val="000000" w:themeColor="text1"/>
        </w:rPr>
        <w:t xml:space="preserve">B. </w:t>
      </w:r>
      <w:r w:rsidRPr="00597E95">
        <w:rPr>
          <w:color w:val="000000" w:themeColor="text1"/>
        </w:rPr>
        <w:t>5600 J</w:t>
      </w:r>
      <w:r w:rsidRPr="00597E95">
        <w:rPr>
          <w:color w:val="000000" w:themeColor="text1"/>
        </w:rPr>
        <w:tab/>
      </w:r>
      <w:r w:rsidRPr="00597E95">
        <w:rPr>
          <w:b/>
          <w:color w:val="000000" w:themeColor="text1"/>
        </w:rPr>
        <w:t xml:space="preserve">C. </w:t>
      </w:r>
      <w:r w:rsidRPr="00597E95">
        <w:rPr>
          <w:color w:val="000000" w:themeColor="text1"/>
        </w:rPr>
        <w:t>8400 J</w:t>
      </w:r>
      <w:r w:rsidRPr="00597E95">
        <w:rPr>
          <w:color w:val="000000" w:themeColor="text1"/>
        </w:rPr>
        <w:tab/>
      </w:r>
      <w:r w:rsidRPr="00597E95">
        <w:rPr>
          <w:b/>
          <w:color w:val="000000" w:themeColor="text1"/>
        </w:rPr>
        <w:t xml:space="preserve">D. </w:t>
      </w:r>
      <w:r w:rsidRPr="00597E95">
        <w:rPr>
          <w:color w:val="000000" w:themeColor="text1"/>
        </w:rPr>
        <w:t xml:space="preserve">11200 J </w:t>
      </w:r>
    </w:p>
    <w:p w14:paraId="74F10DCF"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p>
    <w:p w14:paraId="5EABA3A7"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79B21568"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lượng cần cung cấp là Q = L . m = 2800 J/kg . 2.5 kg = 7000 J.</w:t>
      </w:r>
    </w:p>
    <w:p w14:paraId="3FEC2B85" w14:textId="77777777" w:rsidR="000A25DC" w:rsidRPr="00597E95" w:rsidRDefault="000A25DC" w:rsidP="00597E95">
      <w:pPr>
        <w:pStyle w:val="NormalWeb"/>
        <w:tabs>
          <w:tab w:val="left" w:pos="3402"/>
          <w:tab w:val="left" w:pos="5669"/>
          <w:tab w:val="left" w:pos="7937"/>
        </w:tabs>
        <w:spacing w:line="276" w:lineRule="auto"/>
        <w:ind w:firstLine="0"/>
        <w:rPr>
          <w:b/>
          <w:bCs/>
          <w:color w:val="000000" w:themeColor="text1"/>
        </w:rPr>
      </w:pPr>
      <w:r w:rsidRPr="00597E95">
        <w:rPr>
          <w:b/>
          <w:color w:val="000000" w:themeColor="text1"/>
        </w:rPr>
        <w:t xml:space="preserve">Câu 35: </w:t>
      </w:r>
      <w:r w:rsidRPr="00597E95">
        <w:rPr>
          <w:rStyle w:val="Strong"/>
          <w:b w:val="0"/>
          <w:bCs w:val="0"/>
          <w:color w:val="000000" w:themeColor="text1"/>
        </w:rPr>
        <w:t>Nếu nhiệt hoá hơi riêng của một chất lỏng là 2000 J/kg và bạn cần biết nếu bạn cung cấp 6000 J năng lượng, bạn có thể hơi hết bao nhiêu kg chất lỏng?</w:t>
      </w:r>
      <w:r w:rsidRPr="00597E95">
        <w:rPr>
          <w:b/>
          <w:bCs/>
          <w:color w:val="000000" w:themeColor="text1"/>
        </w:rPr>
        <w:tab/>
      </w:r>
    </w:p>
    <w:p w14:paraId="624E6727"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A. </w:t>
      </w:r>
      <w:r w:rsidRPr="00597E95">
        <w:rPr>
          <w:color w:val="000000" w:themeColor="text1"/>
        </w:rPr>
        <w:t>3 kg</w:t>
      </w:r>
      <w:r w:rsidRPr="00597E95">
        <w:rPr>
          <w:color w:val="000000" w:themeColor="text1"/>
        </w:rPr>
        <w:tab/>
      </w:r>
      <w:r w:rsidRPr="00597E95">
        <w:rPr>
          <w:b/>
          <w:color w:val="000000" w:themeColor="text1"/>
        </w:rPr>
        <w:t xml:space="preserve">B. </w:t>
      </w:r>
      <w:r w:rsidRPr="00597E95">
        <w:rPr>
          <w:color w:val="000000" w:themeColor="text1"/>
        </w:rPr>
        <w:t>2.5 kg</w:t>
      </w:r>
      <w:r w:rsidRPr="00597E95">
        <w:rPr>
          <w:color w:val="000000" w:themeColor="text1"/>
        </w:rPr>
        <w:tab/>
      </w:r>
      <w:r w:rsidRPr="00597E95">
        <w:rPr>
          <w:b/>
          <w:color w:val="000000" w:themeColor="text1"/>
        </w:rPr>
        <w:t xml:space="preserve">C. </w:t>
      </w:r>
      <w:r w:rsidRPr="00597E95">
        <w:rPr>
          <w:color w:val="000000" w:themeColor="text1"/>
        </w:rPr>
        <w:t>2 kg</w:t>
      </w:r>
      <w:r w:rsidRPr="00597E95">
        <w:rPr>
          <w:color w:val="000000" w:themeColor="text1"/>
        </w:rPr>
        <w:tab/>
      </w:r>
      <w:r w:rsidRPr="00597E95">
        <w:rPr>
          <w:b/>
          <w:color w:val="000000" w:themeColor="text1"/>
        </w:rPr>
        <w:t xml:space="preserve">D. </w:t>
      </w:r>
      <w:r w:rsidRPr="00597E95">
        <w:rPr>
          <w:color w:val="000000" w:themeColor="text1"/>
        </w:rPr>
        <w:t xml:space="preserve">4 kg </w:t>
      </w:r>
    </w:p>
    <w:p w14:paraId="74D83B33"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w:t>
      </w:r>
      <w:r w:rsidRPr="00597E95">
        <w:rPr>
          <w:rStyle w:val="Strong"/>
          <w:color w:val="000000" w:themeColor="text1"/>
        </w:rPr>
        <w:t>A</w:t>
      </w:r>
    </w:p>
    <w:p w14:paraId="26641348"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68447F74"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Để tính khối lượng chất lỏng cần hơi hết, sử dụng công thức m = Q / L=&gt; m = 6000 J / 2000 J/kg = 3 kg.</w:t>
      </w:r>
    </w:p>
    <w:p w14:paraId="26DA7E3A" w14:textId="77777777" w:rsidR="000A25DC" w:rsidRPr="00597E95" w:rsidRDefault="000A25DC" w:rsidP="00597E95">
      <w:pPr>
        <w:spacing w:before="100" w:beforeAutospacing="1" w:after="100" w:afterAutospacing="1"/>
        <w:rPr>
          <w:color w:val="000000" w:themeColor="text1"/>
          <w:sz w:val="24"/>
          <w:szCs w:val="24"/>
          <w:lang w:val="vi-VN" w:eastAsia="vi-VN"/>
        </w:rPr>
      </w:pPr>
      <w:r w:rsidRPr="00597E95">
        <w:rPr>
          <w:b/>
          <w:color w:val="000000" w:themeColor="text1"/>
          <w:sz w:val="24"/>
          <w:szCs w:val="24"/>
        </w:rPr>
        <w:t xml:space="preserve">Câu 36: </w:t>
      </w:r>
      <w:r w:rsidRPr="00597E95">
        <w:rPr>
          <w:color w:val="000000" w:themeColor="text1"/>
          <w:sz w:val="24"/>
          <w:szCs w:val="24"/>
          <w:lang w:val="vi-VN" w:eastAsia="vi-VN"/>
        </w:rPr>
        <w:t>Một lượng nước có khối lượng 0.6 kg ban đầu ở nhiệt độ 25°C được đun đến nhiệt độ sôi 100°C và sau đó hóa hơi hoàn toàn. Biết rằng: Nhiệt dung riêng của nước: 4.18 kJ/kgK; Nhiệt hóa hơi của nước: L=2260 kJ/kg .Hỏi tổng nhiệt lượng cần cung cấp để thực hiện quá trình này là bao nhiêu kJ?</w:t>
      </w:r>
    </w:p>
    <w:p w14:paraId="27293EEE" w14:textId="77777777" w:rsidR="000A25DC" w:rsidRPr="00597E95" w:rsidRDefault="000A25DC" w:rsidP="00597E95">
      <w:pPr>
        <w:spacing w:before="100" w:beforeAutospacing="1" w:after="100" w:afterAutospacing="1"/>
        <w:rPr>
          <w:color w:val="000000" w:themeColor="text1"/>
          <w:sz w:val="24"/>
          <w:szCs w:val="24"/>
          <w:lang w:val="vi-VN" w:eastAsia="vi-VN"/>
        </w:rPr>
      </w:pPr>
      <w:r w:rsidRPr="00597E95">
        <w:rPr>
          <w:b/>
          <w:bCs/>
          <w:color w:val="000000" w:themeColor="text1"/>
          <w:sz w:val="24"/>
          <w:szCs w:val="24"/>
          <w:lang w:val="vi-VN" w:eastAsia="vi-VN"/>
        </w:rPr>
        <w:t>A.</w:t>
      </w:r>
      <w:r w:rsidRPr="00597E95">
        <w:rPr>
          <w:color w:val="000000" w:themeColor="text1"/>
          <w:sz w:val="24"/>
          <w:szCs w:val="24"/>
          <w:lang w:val="vi-VN" w:eastAsia="vi-VN"/>
        </w:rPr>
        <w:t xml:space="preserve"> 3678 kJ</w:t>
      </w:r>
    </w:p>
    <w:p w14:paraId="745FEB5A" w14:textId="4FBD166E" w:rsidR="000A25DC" w:rsidRPr="00597E95" w:rsidRDefault="000A25DC" w:rsidP="00597E95">
      <w:pPr>
        <w:spacing w:before="100" w:beforeAutospacing="1" w:after="100" w:afterAutospacing="1"/>
        <w:rPr>
          <w:color w:val="000000" w:themeColor="text1"/>
          <w:sz w:val="24"/>
          <w:szCs w:val="24"/>
          <w:lang w:val="vi-VN" w:eastAsia="vi-VN"/>
        </w:rPr>
      </w:pPr>
      <w:r w:rsidRPr="00597E95">
        <w:rPr>
          <w:b/>
          <w:bCs/>
          <w:color w:val="000000" w:themeColor="text1"/>
          <w:sz w:val="24"/>
          <w:szCs w:val="24"/>
          <w:lang w:val="vi-VN" w:eastAsia="vi-VN"/>
        </w:rPr>
        <w:t>B.</w:t>
      </w:r>
      <w:r w:rsidRPr="00597E95">
        <w:rPr>
          <w:color w:val="000000" w:themeColor="text1"/>
          <w:sz w:val="24"/>
          <w:szCs w:val="24"/>
          <w:lang w:val="vi-VN" w:eastAsia="vi-VN"/>
        </w:rPr>
        <w:t xml:space="preserve"> </w:t>
      </w:r>
      <w:r w:rsidR="00361B5A" w:rsidRPr="00597E95">
        <w:rPr>
          <w:color w:val="000000" w:themeColor="text1"/>
          <w:sz w:val="24"/>
          <w:szCs w:val="24"/>
          <w:lang w:eastAsia="vi-VN"/>
        </w:rPr>
        <w:t>1544</w:t>
      </w:r>
      <w:r w:rsidRPr="00597E95">
        <w:rPr>
          <w:color w:val="000000" w:themeColor="text1"/>
          <w:sz w:val="24"/>
          <w:szCs w:val="24"/>
          <w:lang w:val="vi-VN" w:eastAsia="vi-VN"/>
        </w:rPr>
        <w:t xml:space="preserve"> kJ</w:t>
      </w:r>
    </w:p>
    <w:p w14:paraId="1ED4D30F" w14:textId="77777777" w:rsidR="000A25DC" w:rsidRPr="00597E95" w:rsidRDefault="000A25DC" w:rsidP="00597E95">
      <w:pPr>
        <w:spacing w:before="100" w:beforeAutospacing="1" w:after="100" w:afterAutospacing="1"/>
        <w:rPr>
          <w:color w:val="000000" w:themeColor="text1"/>
          <w:sz w:val="24"/>
          <w:szCs w:val="24"/>
          <w:lang w:val="vi-VN" w:eastAsia="vi-VN"/>
        </w:rPr>
      </w:pPr>
      <w:r w:rsidRPr="00597E95">
        <w:rPr>
          <w:b/>
          <w:bCs/>
          <w:color w:val="000000" w:themeColor="text1"/>
          <w:sz w:val="24"/>
          <w:szCs w:val="24"/>
          <w:lang w:val="vi-VN" w:eastAsia="vi-VN"/>
        </w:rPr>
        <w:lastRenderedPageBreak/>
        <w:t>C.</w:t>
      </w:r>
      <w:r w:rsidRPr="00597E95">
        <w:rPr>
          <w:color w:val="000000" w:themeColor="text1"/>
          <w:sz w:val="24"/>
          <w:szCs w:val="24"/>
          <w:lang w:val="vi-VN" w:eastAsia="vi-VN"/>
        </w:rPr>
        <w:t xml:space="preserve"> 2468 kJ</w:t>
      </w:r>
    </w:p>
    <w:p w14:paraId="65B1A78F" w14:textId="77777777" w:rsidR="000A25DC" w:rsidRPr="00597E95" w:rsidRDefault="000A25DC" w:rsidP="00597E95">
      <w:pPr>
        <w:spacing w:before="100" w:beforeAutospacing="1" w:after="100" w:afterAutospacing="1"/>
        <w:rPr>
          <w:color w:val="000000" w:themeColor="text1"/>
          <w:sz w:val="24"/>
          <w:szCs w:val="24"/>
          <w:lang w:val="vi-VN" w:eastAsia="vi-VN"/>
        </w:rPr>
      </w:pPr>
      <w:r w:rsidRPr="00597E95">
        <w:rPr>
          <w:b/>
          <w:bCs/>
          <w:color w:val="000000" w:themeColor="text1"/>
          <w:sz w:val="24"/>
          <w:szCs w:val="24"/>
          <w:lang w:val="vi-VN" w:eastAsia="vi-VN"/>
        </w:rPr>
        <w:t>D.</w:t>
      </w:r>
      <w:r w:rsidRPr="00597E95">
        <w:rPr>
          <w:color w:val="000000" w:themeColor="text1"/>
          <w:sz w:val="24"/>
          <w:szCs w:val="24"/>
          <w:lang w:val="vi-VN" w:eastAsia="vi-VN"/>
        </w:rPr>
        <w:t xml:space="preserve"> 1897 kJ</w:t>
      </w:r>
    </w:p>
    <w:p w14:paraId="6B76133B" w14:textId="77777777" w:rsidR="000A25DC" w:rsidRPr="00597E95" w:rsidRDefault="000A25DC" w:rsidP="00597E95">
      <w:pPr>
        <w:spacing w:before="100" w:beforeAutospacing="1" w:after="100" w:afterAutospacing="1"/>
        <w:rPr>
          <w:color w:val="000000" w:themeColor="text1"/>
          <w:sz w:val="24"/>
          <w:szCs w:val="24"/>
          <w:lang w:val="vi-VN" w:eastAsia="vi-VN"/>
        </w:rPr>
      </w:pPr>
      <w:r w:rsidRPr="00597E95">
        <w:rPr>
          <w:rFonts w:ascii="Cambria Math" w:eastAsia="Cambria Math" w:hAnsi="Cambria Math" w:cs="Cambria Math"/>
          <w:b/>
          <w:bCs/>
          <w:color w:val="000000" w:themeColor="text1"/>
        </w:rPr>
        <w:t>⟹</w:t>
      </w:r>
      <w:r w:rsidRPr="00597E95">
        <w:rPr>
          <w:b/>
          <w:bCs/>
          <w:color w:val="000000" w:themeColor="text1"/>
          <w:sz w:val="24"/>
          <w:szCs w:val="24"/>
        </w:rPr>
        <w:t xml:space="preserve"> Đáp án đúng: </w:t>
      </w:r>
      <w:r w:rsidRPr="00597E95">
        <w:rPr>
          <w:b/>
          <w:bCs/>
          <w:color w:val="000000" w:themeColor="text1"/>
          <w:sz w:val="24"/>
          <w:szCs w:val="24"/>
          <w:lang w:val="vi-VN" w:eastAsia="vi-VN"/>
        </w:rPr>
        <w:t>B</w:t>
      </w:r>
    </w:p>
    <w:p w14:paraId="2BCCA90F"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12B43AFD" w14:textId="77777777" w:rsidR="000A25DC" w:rsidRPr="00597E95" w:rsidRDefault="000A25DC" w:rsidP="00597E95">
      <w:pPr>
        <w:spacing w:before="100" w:beforeAutospacing="1" w:after="100" w:afterAutospacing="1"/>
        <w:rPr>
          <w:i/>
          <w:iCs/>
          <w:color w:val="000000" w:themeColor="text1"/>
          <w:sz w:val="24"/>
          <w:szCs w:val="24"/>
        </w:rPr>
      </w:pPr>
      <w:r w:rsidRPr="00597E95">
        <w:rPr>
          <w:i/>
          <w:iCs/>
          <w:color w:val="000000" w:themeColor="text1"/>
          <w:sz w:val="24"/>
          <w:szCs w:val="24"/>
        </w:rPr>
        <w:t>Tổng nhiệt lượng cần cung cấp là:</w:t>
      </w:r>
    </w:p>
    <w:p w14:paraId="657E6A35" w14:textId="0236B059" w:rsidR="000A25DC" w:rsidRPr="00597E95" w:rsidRDefault="000A25DC" w:rsidP="00597E95">
      <w:pPr>
        <w:spacing w:before="100" w:beforeAutospacing="1" w:after="100" w:afterAutospacing="1"/>
        <w:rPr>
          <w:i/>
          <w:iCs/>
          <w:color w:val="000000" w:themeColor="text1"/>
          <w:sz w:val="24"/>
          <w:szCs w:val="24"/>
          <w:lang w:val="vi-VN" w:eastAsia="vi-VN"/>
        </w:rPr>
      </w:pPr>
      <w:r w:rsidRPr="00597E95">
        <w:rPr>
          <w:i/>
          <w:iCs/>
          <w:color w:val="000000" w:themeColor="text1"/>
          <w:sz w:val="24"/>
          <w:szCs w:val="24"/>
        </w:rPr>
        <w:t xml:space="preserve"> </w:t>
      </w:r>
      <m:oMath>
        <m:r>
          <w:rPr>
            <w:rStyle w:val="katex-mathml"/>
            <w:rFonts w:ascii="Cambria Math" w:hAnsi="Cambria Math"/>
            <w:color w:val="000000" w:themeColor="text1"/>
            <w:sz w:val="24"/>
            <w:szCs w:val="24"/>
          </w:rPr>
          <m:t>Q=</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Q</m:t>
            </m:r>
          </m:e>
          <m:sub>
            <m:r>
              <w:rPr>
                <w:rStyle w:val="katex-mathml"/>
                <w:rFonts w:ascii="Cambria Math" w:hAnsi="Cambria Math"/>
                <w:color w:val="000000" w:themeColor="text1"/>
                <w:sz w:val="24"/>
                <w:szCs w:val="24"/>
              </w:rPr>
              <m:t>1</m:t>
            </m:r>
          </m:sub>
        </m:sSub>
        <m:r>
          <w:rPr>
            <w:rStyle w:val="katex-mathml"/>
            <w:rFonts w:ascii="Cambria Math" w:hAnsi="Cambria Math"/>
            <w:color w:val="000000" w:themeColor="text1"/>
            <w:sz w:val="24"/>
            <w:szCs w:val="24"/>
          </w:rPr>
          <m: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Q</m:t>
            </m:r>
          </m:e>
          <m:sub>
            <m:r>
              <w:rPr>
                <w:rStyle w:val="katex-mathml"/>
                <w:rFonts w:ascii="Cambria Math" w:hAnsi="Cambria Math"/>
                <w:color w:val="000000" w:themeColor="text1"/>
                <w:sz w:val="24"/>
                <w:szCs w:val="24"/>
              </w:rPr>
              <m:t>2</m:t>
            </m:r>
          </m:sub>
        </m:sSub>
        <m:r>
          <w:rPr>
            <w:rStyle w:val="katex-mathml"/>
            <w:rFonts w:ascii="Cambria Math" w:hAnsi="Cambria Math"/>
            <w:color w:val="000000" w:themeColor="text1"/>
            <w:sz w:val="24"/>
            <w:szCs w:val="24"/>
          </w:rPr>
          <m:t>=</m:t>
        </m:r>
        <m:r>
          <w:rPr>
            <w:rStyle w:val="mord"/>
            <w:rFonts w:ascii="Cambria Math" w:hAnsi="Cambria Math"/>
            <w:color w:val="000000" w:themeColor="text1"/>
            <w:sz w:val="24"/>
            <w:szCs w:val="24"/>
          </w:rPr>
          <m:t>m</m:t>
        </m:r>
        <m:r>
          <w:rPr>
            <w:rStyle w:val="mbin"/>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c</m:t>
            </m:r>
            <m:ctrlPr>
              <w:rPr>
                <w:rStyle w:val="mbin"/>
                <w:rFonts w:ascii="Cambria Math" w:hAnsi="Cambria Math"/>
                <w:i/>
                <w:iCs/>
                <w:color w:val="000000" w:themeColor="text1"/>
                <w:sz w:val="24"/>
                <w:szCs w:val="24"/>
              </w:rPr>
            </m:ctrlPr>
          </m:e>
          <m:sub>
            <m:r>
              <w:rPr>
                <w:rStyle w:val="mord"/>
                <w:rFonts w:ascii="Cambria Math" w:hAnsi="Cambria Math"/>
                <w:color w:val="000000" w:themeColor="text1"/>
                <w:sz w:val="24"/>
                <w:szCs w:val="24"/>
              </w:rPr>
              <m:t>nước</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r>
          <w:rPr>
            <w:rStyle w:val="mord"/>
            <w:rFonts w:ascii="Cambria Math" w:hAnsi="Cambria Math"/>
            <w:color w:val="000000" w:themeColor="text1"/>
            <w:sz w:val="24"/>
            <w:szCs w:val="24"/>
          </w:rPr>
          <m:t>ΔT+mL</m:t>
        </m:r>
        <m:r>
          <w:rPr>
            <w:rStyle w:val="katex-mathml"/>
            <w:rFonts w:ascii="Cambria Math" w:hAnsi="Cambria Math"/>
            <w:color w:val="000000" w:themeColor="text1"/>
            <w:sz w:val="24"/>
            <w:szCs w:val="24"/>
          </w:rPr>
          <m:t>=188,1 kJ+1356 kJ=1544,1 kJ</m:t>
        </m:r>
      </m:oMath>
    </w:p>
    <w:p w14:paraId="3DBD5137" w14:textId="77777777" w:rsidR="000A25DC" w:rsidRPr="00597E95" w:rsidRDefault="000A25DC" w:rsidP="00597E95">
      <w:pPr>
        <w:spacing w:before="100" w:beforeAutospacing="1" w:after="100" w:afterAutospacing="1"/>
        <w:rPr>
          <w:color w:val="000000" w:themeColor="text1"/>
          <w:sz w:val="24"/>
          <w:szCs w:val="24"/>
          <w:lang w:val="vi-VN" w:eastAsia="vi-VN"/>
        </w:rPr>
      </w:pPr>
      <w:r w:rsidRPr="00597E95">
        <w:rPr>
          <w:b/>
          <w:color w:val="000000" w:themeColor="text1"/>
          <w:sz w:val="24"/>
          <w:szCs w:val="24"/>
        </w:rPr>
        <w:t xml:space="preserve">Câu 37: </w:t>
      </w:r>
      <w:r w:rsidRPr="00597E95">
        <w:rPr>
          <w:color w:val="000000" w:themeColor="text1"/>
          <w:sz w:val="24"/>
          <w:szCs w:val="24"/>
          <w:lang w:val="vi-VN" w:eastAsia="vi-VN"/>
        </w:rPr>
        <w:t xml:space="preserve">Một lượng nước ở nhiệt độ ban đầu </w:t>
      </w:r>
      <m:oMath>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T</m:t>
            </m:r>
          </m:e>
          <m:sub>
            <m:r>
              <w:rPr>
                <w:rFonts w:ascii="Cambria Math" w:hAnsi="Cambria Math"/>
                <w:color w:val="000000" w:themeColor="text1"/>
                <w:sz w:val="24"/>
                <w:szCs w:val="24"/>
                <w:lang w:val="vi-VN" w:eastAsia="vi-VN"/>
              </w:rPr>
              <m:t>1</m:t>
            </m:r>
          </m:sub>
        </m:sSub>
      </m:oMath>
      <w:r w:rsidRPr="00597E95">
        <w:rPr>
          <w:color w:val="000000" w:themeColor="text1"/>
          <w:sz w:val="24"/>
          <w:szCs w:val="24"/>
          <w:lang w:val="vi-VN" w:eastAsia="vi-VN"/>
        </w:rPr>
        <w:t xml:space="preserve">=25°C có khối lượng m​ được đun đến nhiệt độ sôi </w:t>
      </w:r>
      <m:oMath>
        <m:sSub>
          <m:sSubPr>
            <m:ctrlPr>
              <w:rPr>
                <w:rFonts w:ascii="Cambria Math" w:hAnsi="Cambria Math"/>
                <w:i/>
                <w:color w:val="000000" w:themeColor="text1"/>
                <w:sz w:val="24"/>
                <w:szCs w:val="24"/>
                <w:lang w:val="vi-VN" w:eastAsia="vi-VN"/>
              </w:rPr>
            </m:ctrlPr>
          </m:sSubPr>
          <m:e>
            <m:r>
              <w:rPr>
                <w:rFonts w:ascii="Cambria Math" w:hAnsi="Cambria Math"/>
                <w:color w:val="000000" w:themeColor="text1"/>
                <w:sz w:val="24"/>
                <w:szCs w:val="24"/>
                <w:lang w:val="vi-VN" w:eastAsia="vi-VN"/>
              </w:rPr>
              <m:t>T</m:t>
            </m:r>
          </m:e>
          <m:sub>
            <m:r>
              <w:rPr>
                <w:rFonts w:ascii="Cambria Math" w:hAnsi="Cambria Math"/>
                <w:color w:val="000000" w:themeColor="text1"/>
                <w:sz w:val="24"/>
                <w:szCs w:val="24"/>
                <w:lang w:val="vi-VN" w:eastAsia="vi-VN"/>
              </w:rPr>
              <m:t>2</m:t>
            </m:r>
          </m:sub>
        </m:sSub>
      </m:oMath>
      <w:r w:rsidRPr="00597E95">
        <w:rPr>
          <w:color w:val="000000" w:themeColor="text1"/>
          <w:sz w:val="24"/>
          <w:szCs w:val="24"/>
          <w:lang w:val="vi-VN" w:eastAsia="vi-VN"/>
        </w:rPr>
        <w:t xml:space="preserve"> = 100°C và hóa hơi hoàn toàn. Biết rằng:Nhiệt dung riêng của nước: 4.18 kJ/kg.K; Nhiệt hóa hơi của nước: L=2260 kJ/kg. Tính khối lượng ​ của nước ban đầu biết rằng tổng nhiệt lượng cần cung cấp là 3876 kJ.</w:t>
      </w:r>
    </w:p>
    <w:p w14:paraId="22E17C48" w14:textId="404FAF6C" w:rsidR="000A25DC" w:rsidRPr="00597E95" w:rsidRDefault="000A25DC" w:rsidP="00597E95">
      <w:pPr>
        <w:pStyle w:val="NormalWeb"/>
        <w:ind w:firstLine="0"/>
        <w:rPr>
          <w:color w:val="000000" w:themeColor="text1"/>
        </w:rPr>
      </w:pPr>
      <w:r w:rsidRPr="00597E95">
        <w:rPr>
          <w:b/>
          <w:bCs/>
          <w:color w:val="000000" w:themeColor="text1"/>
        </w:rPr>
        <w:t>A.</w:t>
      </w:r>
      <w:r w:rsidRPr="00597E95">
        <w:rPr>
          <w:color w:val="000000" w:themeColor="text1"/>
        </w:rPr>
        <w:t xml:space="preserve"> 1.50</w:t>
      </w:r>
      <w:r w:rsidR="00C25802" w:rsidRPr="00597E95">
        <w:rPr>
          <w:color w:val="000000" w:themeColor="text1"/>
        </w:rPr>
        <w:t>6</w:t>
      </w:r>
      <w:r w:rsidRPr="00597E95">
        <w:rPr>
          <w:color w:val="000000" w:themeColor="text1"/>
        </w:rPr>
        <w:t xml:space="preserve"> kg</w:t>
      </w:r>
    </w:p>
    <w:p w14:paraId="3F698CB4" w14:textId="77777777" w:rsidR="000A25DC" w:rsidRPr="00597E95" w:rsidRDefault="000A25DC" w:rsidP="00597E95">
      <w:pPr>
        <w:pStyle w:val="NormalWeb"/>
        <w:ind w:firstLine="0"/>
        <w:rPr>
          <w:color w:val="000000" w:themeColor="text1"/>
        </w:rPr>
      </w:pPr>
      <w:r w:rsidRPr="00597E95">
        <w:rPr>
          <w:b/>
          <w:bCs/>
          <w:color w:val="000000" w:themeColor="text1"/>
        </w:rPr>
        <w:t>B.</w:t>
      </w:r>
      <w:r w:rsidRPr="00597E95">
        <w:rPr>
          <w:color w:val="000000" w:themeColor="text1"/>
        </w:rPr>
        <w:t xml:space="preserve"> 1.689 kg</w:t>
      </w:r>
    </w:p>
    <w:p w14:paraId="4F47B838" w14:textId="77777777" w:rsidR="000A25DC" w:rsidRPr="00597E95" w:rsidRDefault="000A25DC" w:rsidP="00597E95">
      <w:pPr>
        <w:pStyle w:val="NormalWeb"/>
        <w:ind w:firstLine="0"/>
        <w:rPr>
          <w:color w:val="000000" w:themeColor="text1"/>
        </w:rPr>
      </w:pPr>
      <w:r w:rsidRPr="00597E95">
        <w:rPr>
          <w:b/>
          <w:bCs/>
          <w:color w:val="000000" w:themeColor="text1"/>
        </w:rPr>
        <w:t>C.</w:t>
      </w:r>
      <w:r w:rsidRPr="00597E95">
        <w:rPr>
          <w:color w:val="000000" w:themeColor="text1"/>
        </w:rPr>
        <w:t xml:space="preserve"> 1.234 kg</w:t>
      </w:r>
    </w:p>
    <w:p w14:paraId="0D732C97" w14:textId="77777777" w:rsidR="000A25DC" w:rsidRPr="00597E95" w:rsidRDefault="000A25DC" w:rsidP="00597E95">
      <w:pPr>
        <w:pStyle w:val="NormalWeb"/>
        <w:ind w:firstLine="0"/>
        <w:rPr>
          <w:color w:val="000000" w:themeColor="text1"/>
        </w:rPr>
      </w:pPr>
      <w:r w:rsidRPr="00597E95">
        <w:rPr>
          <w:b/>
          <w:bCs/>
          <w:color w:val="000000" w:themeColor="text1"/>
        </w:rPr>
        <w:t>D.</w:t>
      </w:r>
      <w:r w:rsidRPr="00597E95">
        <w:rPr>
          <w:color w:val="000000" w:themeColor="text1"/>
        </w:rPr>
        <w:t xml:space="preserve"> 1.876 kg</w:t>
      </w:r>
    </w:p>
    <w:p w14:paraId="16825415" w14:textId="77777777" w:rsidR="000A25DC" w:rsidRPr="00597E95" w:rsidRDefault="000A25DC" w:rsidP="00597E95">
      <w:pPr>
        <w:pStyle w:val="NormalWeb"/>
        <w:ind w:firstLine="0"/>
        <w:rPr>
          <w:color w:val="000000" w:themeColor="text1"/>
        </w:rPr>
      </w:pPr>
      <w:r w:rsidRPr="00597E95">
        <w:rPr>
          <w:rFonts w:ascii="Cambria Math" w:eastAsia="Cambria Math" w:hAnsi="Cambria Math" w:cs="Cambria Math"/>
          <w:b/>
          <w:bCs/>
          <w:color w:val="000000" w:themeColor="text1"/>
        </w:rPr>
        <w:t>⟹</w:t>
      </w:r>
      <w:r w:rsidRPr="00597E95">
        <w:rPr>
          <w:b/>
          <w:bCs/>
          <w:color w:val="000000" w:themeColor="text1"/>
        </w:rPr>
        <w:t xml:space="preserve"> Đáp án đúng: A</w:t>
      </w:r>
    </w:p>
    <w:p w14:paraId="20E05816"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rStyle w:val="Strong"/>
          <w:color w:val="000000" w:themeColor="text1"/>
        </w:rPr>
        <w:t>Giải thích:</w:t>
      </w:r>
      <w:r w:rsidRPr="00597E95">
        <w:rPr>
          <w:color w:val="000000" w:themeColor="text1"/>
        </w:rPr>
        <w:t xml:space="preserve"> </w:t>
      </w:r>
    </w:p>
    <w:p w14:paraId="59A00F25" w14:textId="2772DD8A" w:rsidR="000A25DC" w:rsidRPr="00597E95" w:rsidRDefault="000A25DC" w:rsidP="00597E95">
      <w:pPr>
        <w:spacing w:before="100" w:beforeAutospacing="1" w:after="100" w:afterAutospacing="1"/>
        <w:rPr>
          <w:rStyle w:val="katex-mathml"/>
          <w:i/>
          <w:iCs/>
          <w:color w:val="000000" w:themeColor="text1"/>
          <w:sz w:val="24"/>
          <w:szCs w:val="24"/>
        </w:rPr>
      </w:pPr>
      <w:r w:rsidRPr="00597E95">
        <w:rPr>
          <w:i/>
          <w:iCs/>
          <w:color w:val="000000" w:themeColor="text1"/>
          <w:sz w:val="24"/>
          <w:szCs w:val="24"/>
        </w:rPr>
        <w:t xml:space="preserve">Tổng nhiệt lượng cần cung cấp là: </w:t>
      </w:r>
      <m:oMath>
        <m:r>
          <w:rPr>
            <w:rStyle w:val="katex-mathml"/>
            <w:rFonts w:ascii="Cambria Math" w:hAnsi="Cambria Math"/>
            <w:color w:val="000000" w:themeColor="text1"/>
            <w:sz w:val="24"/>
            <w:szCs w:val="24"/>
          </w:rPr>
          <m:t>Q=</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Q</m:t>
            </m:r>
          </m:e>
          <m:sub>
            <m:r>
              <w:rPr>
                <w:rStyle w:val="katex-mathml"/>
                <w:rFonts w:ascii="Cambria Math" w:hAnsi="Cambria Math"/>
                <w:color w:val="000000" w:themeColor="text1"/>
                <w:sz w:val="24"/>
                <w:szCs w:val="24"/>
              </w:rPr>
              <m:t>1</m:t>
            </m:r>
          </m:sub>
        </m:sSub>
        <m:r>
          <w:rPr>
            <w:rStyle w:val="katex-mathml"/>
            <w:rFonts w:ascii="Cambria Math" w:hAnsi="Cambria Math"/>
            <w:color w:val="000000" w:themeColor="text1"/>
            <w:sz w:val="24"/>
            <w:szCs w:val="24"/>
          </w:rPr>
          <m:t>+</m:t>
        </m:r>
        <m:sSub>
          <m:sSubPr>
            <m:ctrlPr>
              <w:rPr>
                <w:rStyle w:val="katex-mathml"/>
                <w:rFonts w:ascii="Cambria Math" w:hAnsi="Cambria Math"/>
                <w:i/>
                <w:iCs/>
                <w:color w:val="000000" w:themeColor="text1"/>
                <w:sz w:val="24"/>
                <w:szCs w:val="24"/>
              </w:rPr>
            </m:ctrlPr>
          </m:sSubPr>
          <m:e>
            <m:r>
              <w:rPr>
                <w:rStyle w:val="katex-mathml"/>
                <w:rFonts w:ascii="Cambria Math" w:hAnsi="Cambria Math"/>
                <w:color w:val="000000" w:themeColor="text1"/>
                <w:sz w:val="24"/>
                <w:szCs w:val="24"/>
              </w:rPr>
              <m:t>Q</m:t>
            </m:r>
          </m:e>
          <m:sub>
            <m:r>
              <w:rPr>
                <w:rStyle w:val="katex-mathml"/>
                <w:rFonts w:ascii="Cambria Math" w:hAnsi="Cambria Math"/>
                <w:color w:val="000000" w:themeColor="text1"/>
                <w:sz w:val="24"/>
                <w:szCs w:val="24"/>
              </w:rPr>
              <m:t>2</m:t>
            </m:r>
          </m:sub>
        </m:sSub>
        <m:r>
          <w:rPr>
            <w:rStyle w:val="katex-mathml"/>
            <w:rFonts w:ascii="Cambria Math" w:hAnsi="Cambria Math"/>
            <w:color w:val="000000" w:themeColor="text1"/>
            <w:sz w:val="24"/>
            <w:szCs w:val="24"/>
          </w:rPr>
          <m:t>=</m:t>
        </m:r>
        <m:r>
          <w:rPr>
            <w:rStyle w:val="mord"/>
            <w:rFonts w:ascii="Cambria Math" w:hAnsi="Cambria Math"/>
            <w:color w:val="000000" w:themeColor="text1"/>
            <w:sz w:val="24"/>
            <w:szCs w:val="24"/>
          </w:rPr>
          <m:t>m</m:t>
        </m:r>
        <m:r>
          <w:rPr>
            <w:rStyle w:val="mbin"/>
            <w:rFonts w:ascii="Cambria Math" w:hAnsi="Cambria Math"/>
            <w:color w:val="000000" w:themeColor="text1"/>
            <w:sz w:val="24"/>
            <w:szCs w:val="24"/>
          </w:rPr>
          <m:t>.</m:t>
        </m:r>
        <m:sSub>
          <m:sSubPr>
            <m:ctrlPr>
              <w:rPr>
                <w:rStyle w:val="mord"/>
                <w:rFonts w:ascii="Cambria Math" w:hAnsi="Cambria Math"/>
                <w:i/>
                <w:iCs/>
                <w:color w:val="000000" w:themeColor="text1"/>
                <w:sz w:val="24"/>
                <w:szCs w:val="24"/>
              </w:rPr>
            </m:ctrlPr>
          </m:sSubPr>
          <m:e>
            <m:r>
              <w:rPr>
                <w:rStyle w:val="mord"/>
                <w:rFonts w:ascii="Cambria Math" w:hAnsi="Cambria Math"/>
                <w:color w:val="000000" w:themeColor="text1"/>
                <w:sz w:val="24"/>
                <w:szCs w:val="24"/>
              </w:rPr>
              <m:t>c</m:t>
            </m:r>
            <m:ctrlPr>
              <w:rPr>
                <w:rStyle w:val="mbin"/>
                <w:rFonts w:ascii="Cambria Math" w:hAnsi="Cambria Math"/>
                <w:i/>
                <w:iCs/>
                <w:color w:val="000000" w:themeColor="text1"/>
                <w:sz w:val="24"/>
                <w:szCs w:val="24"/>
              </w:rPr>
            </m:ctrlPr>
          </m:e>
          <m:sub>
            <m:r>
              <w:rPr>
                <w:rStyle w:val="mord"/>
                <w:rFonts w:ascii="Cambria Math" w:hAnsi="Cambria Math"/>
                <w:color w:val="000000" w:themeColor="text1"/>
                <w:sz w:val="24"/>
                <w:szCs w:val="24"/>
              </w:rPr>
              <m:t>nước</m:t>
            </m:r>
          </m:sub>
        </m:sSub>
        <m:r>
          <w:rPr>
            <w:rStyle w:val="vlist-s"/>
            <w:rFonts w:ascii="Cambria Math" w:hAnsi="Cambria Math"/>
            <w:color w:val="000000" w:themeColor="text1"/>
            <w:sz w:val="24"/>
            <w:szCs w:val="24"/>
          </w:rPr>
          <m:t>​</m:t>
        </m:r>
        <m:r>
          <w:rPr>
            <w:rStyle w:val="mbin"/>
            <w:rFonts w:ascii="Cambria Math" w:hAnsi="Cambria Math"/>
            <w:color w:val="000000" w:themeColor="text1"/>
            <w:sz w:val="24"/>
            <w:szCs w:val="24"/>
          </w:rPr>
          <m:t>.</m:t>
        </m:r>
        <m:r>
          <w:rPr>
            <w:rStyle w:val="mord"/>
            <w:rFonts w:ascii="Cambria Math" w:hAnsi="Cambria Math"/>
            <w:color w:val="000000" w:themeColor="text1"/>
            <w:sz w:val="24"/>
            <w:szCs w:val="24"/>
          </w:rPr>
          <m:t>ΔT+mL</m:t>
        </m:r>
        <m:r>
          <w:rPr>
            <w:rStyle w:val="katex-mathml"/>
            <w:rFonts w:ascii="Cambria Math" w:hAnsi="Cambria Math"/>
            <w:color w:val="000000" w:themeColor="text1"/>
            <w:sz w:val="24"/>
            <w:szCs w:val="24"/>
          </w:rPr>
          <m:t>=&gt;m=1.506kg</m:t>
        </m:r>
      </m:oMath>
    </w:p>
    <w:p w14:paraId="6640DA7A" w14:textId="73113AFB" w:rsidR="000A25DC" w:rsidRPr="00597E95" w:rsidRDefault="000A25DC" w:rsidP="00597E95">
      <w:pPr>
        <w:rPr>
          <w:i/>
          <w:iCs/>
          <w:color w:val="000000" w:themeColor="text1"/>
          <w:sz w:val="24"/>
          <w:szCs w:val="24"/>
        </w:rPr>
      </w:pPr>
      <w:r w:rsidRPr="00597E95">
        <w:rPr>
          <w:rStyle w:val="katex-mathml"/>
          <w:i/>
          <w:iCs/>
          <w:color w:val="000000" w:themeColor="text1"/>
          <w:sz w:val="24"/>
          <w:szCs w:val="24"/>
        </w:rPr>
        <w:br w:type="page"/>
      </w:r>
    </w:p>
    <w:p w14:paraId="420B5824" w14:textId="77777777" w:rsidR="000A25DC" w:rsidRPr="00597E95" w:rsidRDefault="000A25DC" w:rsidP="00597E95">
      <w:pPr>
        <w:spacing w:line="276" w:lineRule="auto"/>
        <w:jc w:val="both"/>
        <w:rPr>
          <w:b/>
          <w:bCs/>
          <w:color w:val="000000" w:themeColor="text1"/>
          <w:sz w:val="26"/>
          <w:szCs w:val="26"/>
        </w:rPr>
      </w:pPr>
      <w:r w:rsidRPr="00597E95">
        <w:rPr>
          <w:b/>
          <w:bCs/>
          <w:color w:val="000000" w:themeColor="text1"/>
          <w:sz w:val="26"/>
          <w:szCs w:val="26"/>
        </w:rPr>
        <w:lastRenderedPageBreak/>
        <w:t>2. Câu trắc nghiệm đúng sai ( 4 điểm )</w:t>
      </w:r>
    </w:p>
    <w:p w14:paraId="48412F6D" w14:textId="77777777" w:rsidR="000A25DC" w:rsidRPr="00597E95" w:rsidRDefault="000A25DC" w:rsidP="00597E95">
      <w:pPr>
        <w:rPr>
          <w:rFonts w:eastAsia="Calibri"/>
          <w:bCs/>
          <w:i/>
          <w:iCs/>
          <w:color w:val="000000" w:themeColor="text1"/>
          <w:sz w:val="24"/>
          <w:szCs w:val="24"/>
          <w:lang w:val="fr-FR"/>
          <w14:ligatures w14:val="standardContextual"/>
        </w:rPr>
      </w:pPr>
      <w:r w:rsidRPr="00597E95">
        <w:rPr>
          <w:rFonts w:eastAsia="Calibri"/>
          <w:bCs/>
          <w:i/>
          <w:iCs/>
          <w:color w:val="000000" w:themeColor="text1"/>
          <w:sz w:val="24"/>
          <w:szCs w:val="24"/>
          <w:lang w:val="fr-FR"/>
          <w14:ligatures w14:val="standardContextual"/>
        </w:rPr>
        <w:t>Thí sinh trả lời từ câu 1 đến câu 4. Trong mỗi ý a), b), c), d) ở mỗi câu, thí sinh chọn đúng hoặc sai.</w:t>
      </w:r>
    </w:p>
    <w:p w14:paraId="07C533FB" w14:textId="77777777" w:rsidR="000A25DC" w:rsidRPr="00597E95" w:rsidRDefault="000A25DC" w:rsidP="00597E95">
      <w:pPr>
        <w:rPr>
          <w:i/>
          <w:iCs/>
          <w:color w:val="000000" w:themeColor="text1"/>
          <w:sz w:val="24"/>
          <w:szCs w:val="24"/>
        </w:rPr>
      </w:pPr>
      <w:r w:rsidRPr="00597E95">
        <w:rPr>
          <w:i/>
          <w:iCs/>
          <w:color w:val="000000" w:themeColor="text1"/>
          <w:sz w:val="24"/>
          <w:szCs w:val="24"/>
        </w:rPr>
        <w:t>Điểm tối đa của 01 câu hỏi là 1 điểm.</w:t>
      </w:r>
    </w:p>
    <w:p w14:paraId="3367CD52" w14:textId="77777777" w:rsidR="000A25DC" w:rsidRPr="00597E95" w:rsidRDefault="000A25DC" w:rsidP="00597E95">
      <w:pPr>
        <w:tabs>
          <w:tab w:val="left" w:pos="720"/>
        </w:tabs>
        <w:rPr>
          <w:i/>
          <w:iCs/>
          <w:color w:val="000000" w:themeColor="text1"/>
          <w:sz w:val="24"/>
          <w:szCs w:val="24"/>
        </w:rPr>
      </w:pPr>
      <w:r w:rsidRPr="00597E95">
        <w:rPr>
          <w:i/>
          <w:iCs/>
          <w:color w:val="000000" w:themeColor="text1"/>
          <w:sz w:val="24"/>
          <w:szCs w:val="24"/>
        </w:rPr>
        <w:t xml:space="preserve">- Thí sinh chỉ lựa chọn chính xác 01 ý trong 1 câu hỏi được </w:t>
      </w:r>
      <m:oMath>
        <m:r>
          <w:rPr>
            <w:rFonts w:ascii="Cambria Math" w:hAnsi="Cambria Math"/>
            <w:color w:val="000000" w:themeColor="text1"/>
            <w:sz w:val="24"/>
            <w:szCs w:val="24"/>
          </w:rPr>
          <m:t>0,1</m:t>
        </m:r>
      </m:oMath>
      <w:r w:rsidRPr="00597E95">
        <w:rPr>
          <w:i/>
          <w:iCs/>
          <w:color w:val="000000" w:themeColor="text1"/>
          <w:sz w:val="24"/>
          <w:szCs w:val="24"/>
        </w:rPr>
        <w:t xml:space="preserve"> điểm.</w:t>
      </w:r>
    </w:p>
    <w:p w14:paraId="303C91EA" w14:textId="77777777" w:rsidR="000A25DC" w:rsidRPr="00597E95" w:rsidRDefault="000A25DC" w:rsidP="00597E95">
      <w:pPr>
        <w:tabs>
          <w:tab w:val="left" w:pos="720"/>
        </w:tabs>
        <w:rPr>
          <w:i/>
          <w:iCs/>
          <w:color w:val="000000" w:themeColor="text1"/>
          <w:sz w:val="24"/>
          <w:szCs w:val="24"/>
        </w:rPr>
      </w:pPr>
      <w:r w:rsidRPr="00597E95">
        <w:rPr>
          <w:i/>
          <w:iCs/>
          <w:color w:val="000000" w:themeColor="text1"/>
          <w:sz w:val="24"/>
          <w:szCs w:val="24"/>
        </w:rPr>
        <w:t xml:space="preserve">- Thí sinh chỉ lựa chọn chính xác 02 ý trong 1 câu hỏi được </w:t>
      </w:r>
      <m:oMath>
        <m:r>
          <w:rPr>
            <w:rFonts w:ascii="Cambria Math" w:hAnsi="Cambria Math"/>
            <w:color w:val="000000" w:themeColor="text1"/>
            <w:sz w:val="24"/>
            <w:szCs w:val="24"/>
          </w:rPr>
          <m:t>0,25</m:t>
        </m:r>
      </m:oMath>
      <w:r w:rsidRPr="00597E95">
        <w:rPr>
          <w:i/>
          <w:iCs/>
          <w:color w:val="000000" w:themeColor="text1"/>
          <w:sz w:val="24"/>
          <w:szCs w:val="24"/>
        </w:rPr>
        <w:t xml:space="preserve"> điểm.</w:t>
      </w:r>
    </w:p>
    <w:p w14:paraId="1EB690A8" w14:textId="77777777" w:rsidR="000A25DC" w:rsidRPr="00597E95" w:rsidRDefault="000A25DC" w:rsidP="00597E95">
      <w:pPr>
        <w:tabs>
          <w:tab w:val="left" w:pos="720"/>
        </w:tabs>
        <w:rPr>
          <w:i/>
          <w:iCs/>
          <w:color w:val="000000" w:themeColor="text1"/>
          <w:sz w:val="24"/>
          <w:szCs w:val="24"/>
        </w:rPr>
      </w:pPr>
      <w:r w:rsidRPr="00597E95">
        <w:rPr>
          <w:i/>
          <w:iCs/>
          <w:color w:val="000000" w:themeColor="text1"/>
          <w:sz w:val="24"/>
          <w:szCs w:val="24"/>
        </w:rPr>
        <w:t xml:space="preserve">- Thí sinh chỉ lựa chọn chính xác 03 ý trong 1 câu hỏi được </w:t>
      </w:r>
      <m:oMath>
        <m:r>
          <w:rPr>
            <w:rFonts w:ascii="Cambria Math" w:hAnsi="Cambria Math"/>
            <w:color w:val="000000" w:themeColor="text1"/>
            <w:sz w:val="24"/>
            <w:szCs w:val="24"/>
          </w:rPr>
          <m:t>0,50</m:t>
        </m:r>
      </m:oMath>
      <w:r w:rsidRPr="00597E95">
        <w:rPr>
          <w:i/>
          <w:iCs/>
          <w:color w:val="000000" w:themeColor="text1"/>
          <w:sz w:val="24"/>
          <w:szCs w:val="24"/>
        </w:rPr>
        <w:t xml:space="preserve"> điểm.</w:t>
      </w:r>
    </w:p>
    <w:p w14:paraId="5CD83DEB" w14:textId="77777777" w:rsidR="000A25DC" w:rsidRPr="00597E95" w:rsidRDefault="000A25DC" w:rsidP="00597E95">
      <w:pPr>
        <w:tabs>
          <w:tab w:val="left" w:pos="720"/>
        </w:tabs>
        <w:rPr>
          <w:i/>
          <w:iCs/>
          <w:color w:val="000000" w:themeColor="text1"/>
          <w:sz w:val="24"/>
          <w:szCs w:val="24"/>
        </w:rPr>
      </w:pPr>
      <w:r w:rsidRPr="00597E95">
        <w:rPr>
          <w:i/>
          <w:iCs/>
          <w:color w:val="000000" w:themeColor="text1"/>
          <w:sz w:val="24"/>
          <w:szCs w:val="24"/>
        </w:rPr>
        <w:t>- Thí sinh lựa chọn chính xác cả 04 ý trong 1 câu hỏi được 1 điểm.</w:t>
      </w:r>
    </w:p>
    <w:p w14:paraId="5CB4606C" w14:textId="77777777" w:rsidR="000A25DC" w:rsidRPr="00597E95" w:rsidRDefault="000A25DC" w:rsidP="00597E95">
      <w:pPr>
        <w:tabs>
          <w:tab w:val="left" w:pos="720"/>
        </w:tabs>
        <w:rPr>
          <w:i/>
          <w:iCs/>
          <w:color w:val="000000" w:themeColor="text1"/>
          <w:sz w:val="24"/>
          <w:szCs w:val="24"/>
        </w:rPr>
      </w:pPr>
    </w:p>
    <w:p w14:paraId="6ECC45BF" w14:textId="77777777" w:rsidR="000A25DC" w:rsidRPr="00597E95" w:rsidRDefault="000A25DC" w:rsidP="00597E95">
      <w:pPr>
        <w:rPr>
          <w:b/>
          <w:bCs/>
          <w:color w:val="000000" w:themeColor="text1"/>
          <w:sz w:val="24"/>
          <w:szCs w:val="24"/>
        </w:rPr>
      </w:pPr>
      <w:r w:rsidRPr="00597E95">
        <w:rPr>
          <w:b/>
          <w:bCs/>
          <w:color w:val="000000" w:themeColor="text1"/>
          <w:sz w:val="24"/>
          <w:szCs w:val="24"/>
        </w:rPr>
        <w:t xml:space="preserve">A. Mức độ NHẬN BIẾT- THÔNG HIỂU  </w:t>
      </w:r>
    </w:p>
    <w:p w14:paraId="59404643" w14:textId="77777777" w:rsidR="000A25DC" w:rsidRPr="00597E95" w:rsidRDefault="000A25DC" w:rsidP="00597E95">
      <w:pPr>
        <w:pStyle w:val="NormalWeb"/>
        <w:ind w:firstLine="0"/>
        <w:rPr>
          <w:b/>
          <w:bCs/>
          <w:color w:val="000000" w:themeColor="text1"/>
        </w:rPr>
      </w:pPr>
    </w:p>
    <w:p w14:paraId="2D9CA760" w14:textId="0EE3EE79" w:rsidR="000A25DC" w:rsidRPr="00597E95" w:rsidRDefault="000A25DC" w:rsidP="00597E95">
      <w:pPr>
        <w:pStyle w:val="NormalWeb"/>
        <w:ind w:firstLine="0"/>
        <w:rPr>
          <w:color w:val="000000" w:themeColor="text1"/>
        </w:rPr>
      </w:pPr>
      <w:r w:rsidRPr="00597E95">
        <w:rPr>
          <w:b/>
          <w:bCs/>
          <w:color w:val="000000" w:themeColor="text1"/>
        </w:rPr>
        <w:t xml:space="preserve">Câu 1: </w:t>
      </w:r>
      <w:r w:rsidRPr="00597E95">
        <w:rPr>
          <w:color w:val="000000" w:themeColor="text1"/>
        </w:rPr>
        <w:t>Trong quá trình đun sôi nước</w:t>
      </w:r>
    </w:p>
    <w:p w14:paraId="6DCDD26F" w14:textId="02CCCCBF" w:rsidR="000A25DC" w:rsidRPr="00597E95" w:rsidRDefault="000A25DC" w:rsidP="00597E95">
      <w:pPr>
        <w:pStyle w:val="NormalWeb"/>
        <w:ind w:firstLine="0"/>
        <w:rPr>
          <w:color w:val="000000" w:themeColor="text1"/>
        </w:rPr>
      </w:pPr>
      <w:r w:rsidRPr="00597E95">
        <w:rPr>
          <w:b/>
          <w:bCs/>
          <w:color w:val="000000" w:themeColor="text1"/>
        </w:rPr>
        <w:t>A.</w:t>
      </w:r>
      <w:r w:rsidRPr="00597E95">
        <w:rPr>
          <w:color w:val="000000" w:themeColor="text1"/>
        </w:rPr>
        <w:t xml:space="preserve"> Nếu cung cấp đủ nhiệt lượng để nước đạt nhiệt độ sôi, nước sẽ sôi mà không tăng thêm nhiệt độ.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rPr>
        <w:t>Đ</w:t>
      </w:r>
    </w:p>
    <w:p w14:paraId="0C0ECDE2" w14:textId="77777777" w:rsidR="000A25DC" w:rsidRPr="00597E95" w:rsidRDefault="000A25DC" w:rsidP="00597E95">
      <w:pPr>
        <w:pStyle w:val="NormalWeb"/>
        <w:ind w:firstLine="0"/>
        <w:rPr>
          <w:i/>
          <w:iCs/>
          <w:color w:val="000000" w:themeColor="text1"/>
        </w:rPr>
      </w:pPr>
      <w:r w:rsidRPr="00597E95">
        <w:rPr>
          <w:i/>
          <w:iCs/>
          <w:color w:val="000000" w:themeColor="text1"/>
        </w:rPr>
        <w:t xml:space="preserve"> (Khi nước đạt nhiệt độ sôi (100°C), nhiệt độ của nước sẽ không thay đổi nữa, dù có cung cấp thêm nhiệt lượng)</w:t>
      </w:r>
    </w:p>
    <w:p w14:paraId="2EFD1DC3" w14:textId="77777777" w:rsidR="000A25DC" w:rsidRPr="00597E95" w:rsidRDefault="000A25DC" w:rsidP="00597E95">
      <w:pPr>
        <w:spacing w:before="100" w:beforeAutospacing="1" w:after="100" w:afterAutospacing="1"/>
        <w:rPr>
          <w:b/>
          <w:bCs/>
          <w:color w:val="000000" w:themeColor="text1"/>
          <w:sz w:val="24"/>
          <w:szCs w:val="24"/>
        </w:rPr>
      </w:pPr>
      <w:r w:rsidRPr="00597E95">
        <w:rPr>
          <w:b/>
          <w:bCs/>
          <w:color w:val="000000" w:themeColor="text1"/>
          <w:sz w:val="24"/>
          <w:szCs w:val="24"/>
          <w:lang w:val="vi-VN" w:eastAsia="vi-VN"/>
        </w:rPr>
        <w:t>B.</w:t>
      </w:r>
      <w:r w:rsidRPr="00597E95">
        <w:rPr>
          <w:color w:val="000000" w:themeColor="text1"/>
          <w:sz w:val="24"/>
          <w:szCs w:val="24"/>
          <w:lang w:val="vi-VN" w:eastAsia="vi-VN"/>
        </w:rPr>
        <w:t xml:space="preserve"> Nếu nhiệt độ môi trường giảm xuống dưới nhiệt độ sôi của nước, nước sẽ ngừng sôi.</w:t>
      </w:r>
      <w:r w:rsidRPr="00597E95">
        <w:rPr>
          <w:color w:val="000000" w:themeColor="text1"/>
          <w:sz w:val="24"/>
          <w:szCs w:val="24"/>
          <w:lang w:eastAsia="vi-VN"/>
        </w:rPr>
        <w:t xml:space="preserve">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sz w:val="24"/>
          <w:szCs w:val="24"/>
        </w:rPr>
        <w:t xml:space="preserve">Đ </w:t>
      </w:r>
    </w:p>
    <w:p w14:paraId="3F6B8055" w14:textId="77777777" w:rsidR="000A25DC" w:rsidRPr="00597E95" w:rsidRDefault="000A25DC" w:rsidP="00597E95">
      <w:pPr>
        <w:spacing w:before="100" w:beforeAutospacing="1" w:after="100" w:afterAutospacing="1"/>
        <w:rPr>
          <w:i/>
          <w:iCs/>
          <w:color w:val="000000" w:themeColor="text1"/>
          <w:sz w:val="24"/>
          <w:szCs w:val="24"/>
          <w:lang w:val="vi-VN" w:eastAsia="vi-VN"/>
        </w:rPr>
      </w:pPr>
      <w:r w:rsidRPr="00597E95">
        <w:rPr>
          <w:i/>
          <w:iCs/>
          <w:color w:val="000000" w:themeColor="text1"/>
          <w:sz w:val="24"/>
          <w:szCs w:val="24"/>
          <w:lang w:val="vi-VN" w:eastAsia="vi-VN"/>
        </w:rPr>
        <w:t xml:space="preserve"> (Nếu nhiệt độ môi trường xuống dưới 100°C, áp suất bầu khí quyển không đủ để duy trì sự sôi của nước, do đó nước sẽ ngừng sôi.)</w:t>
      </w:r>
    </w:p>
    <w:p w14:paraId="337774F6" w14:textId="77777777" w:rsidR="000A25DC" w:rsidRPr="00597E95" w:rsidRDefault="000A25DC" w:rsidP="00597E95">
      <w:pPr>
        <w:spacing w:before="100" w:beforeAutospacing="1" w:after="100" w:afterAutospacing="1"/>
        <w:rPr>
          <w:color w:val="000000" w:themeColor="text1"/>
          <w:sz w:val="24"/>
          <w:szCs w:val="24"/>
          <w:lang w:eastAsia="vi-VN"/>
        </w:rPr>
      </w:pPr>
      <w:r w:rsidRPr="00597E95">
        <w:rPr>
          <w:b/>
          <w:bCs/>
          <w:color w:val="000000" w:themeColor="text1"/>
          <w:sz w:val="24"/>
          <w:szCs w:val="24"/>
          <w:lang w:val="vi-VN" w:eastAsia="vi-VN"/>
        </w:rPr>
        <w:t>C.</w:t>
      </w:r>
      <w:r w:rsidRPr="00597E95">
        <w:rPr>
          <w:color w:val="000000" w:themeColor="text1"/>
          <w:sz w:val="24"/>
          <w:szCs w:val="24"/>
          <w:lang w:val="vi-VN" w:eastAsia="vi-VN"/>
        </w:rPr>
        <w:t xml:space="preserve"> Nếu tiếp tục cung cấp nhiệt lượng sau khi nước sôi, nhiệt lượng này sẽ được dùng để làm tăng nhiệt độ.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sz w:val="24"/>
          <w:szCs w:val="24"/>
        </w:rPr>
        <w:t>S</w:t>
      </w:r>
      <w:r w:rsidRPr="00597E95">
        <w:rPr>
          <w:color w:val="000000" w:themeColor="text1"/>
          <w:sz w:val="24"/>
          <w:szCs w:val="24"/>
          <w:lang w:val="vi-VN" w:eastAsia="vi-VN"/>
        </w:rPr>
        <w:t xml:space="preserve"> </w:t>
      </w:r>
    </w:p>
    <w:p w14:paraId="1A270317" w14:textId="05D7662D" w:rsidR="000A25DC" w:rsidRPr="00597E95" w:rsidRDefault="000A25DC" w:rsidP="00597E95">
      <w:pPr>
        <w:spacing w:before="100" w:beforeAutospacing="1" w:after="100" w:afterAutospacing="1"/>
        <w:rPr>
          <w:i/>
          <w:iCs/>
          <w:color w:val="000000" w:themeColor="text1"/>
          <w:sz w:val="24"/>
          <w:szCs w:val="24"/>
          <w:lang w:val="vi-VN" w:eastAsia="vi-VN"/>
        </w:rPr>
      </w:pPr>
      <w:r w:rsidRPr="00597E95">
        <w:rPr>
          <w:i/>
          <w:iCs/>
          <w:color w:val="000000" w:themeColor="text1"/>
          <w:sz w:val="24"/>
          <w:szCs w:val="24"/>
          <w:lang w:val="vi-VN" w:eastAsia="vi-VN"/>
        </w:rPr>
        <w:t>(Sau khi nước sôi, nhiệt lượng cung cấp thêm sẽ được sử dụng để chuyển nước từ pha lỏng sang pha hơi)</w:t>
      </w:r>
    </w:p>
    <w:p w14:paraId="65AE4466" w14:textId="627350C8" w:rsidR="000A25DC" w:rsidRPr="00597E95" w:rsidRDefault="000A25DC" w:rsidP="00597E95">
      <w:pPr>
        <w:spacing w:before="100" w:beforeAutospacing="1" w:after="100" w:afterAutospacing="1"/>
        <w:rPr>
          <w:color w:val="000000" w:themeColor="text1"/>
          <w:sz w:val="24"/>
          <w:szCs w:val="24"/>
          <w:lang w:eastAsia="vi-VN"/>
        </w:rPr>
      </w:pPr>
      <w:r w:rsidRPr="00597E95">
        <w:rPr>
          <w:b/>
          <w:bCs/>
          <w:color w:val="000000" w:themeColor="text1"/>
          <w:sz w:val="24"/>
          <w:szCs w:val="24"/>
          <w:lang w:val="vi-VN" w:eastAsia="vi-VN"/>
        </w:rPr>
        <w:t>D.</w:t>
      </w:r>
      <w:r w:rsidRPr="00597E95">
        <w:rPr>
          <w:color w:val="000000" w:themeColor="text1"/>
          <w:sz w:val="24"/>
          <w:szCs w:val="24"/>
          <w:lang w:val="vi-VN" w:eastAsia="vi-VN"/>
        </w:rPr>
        <w:t xml:space="preserve"> Nếu cung cấp tổng cộng </w:t>
      </w:r>
      <w:r w:rsidR="00C25802" w:rsidRPr="00597E95">
        <w:rPr>
          <w:color w:val="000000" w:themeColor="text1"/>
          <w:sz w:val="24"/>
          <w:szCs w:val="24"/>
          <w:lang w:eastAsia="vi-VN"/>
        </w:rPr>
        <w:t>113</w:t>
      </w:r>
      <w:r w:rsidRPr="00597E95">
        <w:rPr>
          <w:color w:val="000000" w:themeColor="text1"/>
          <w:sz w:val="24"/>
          <w:szCs w:val="24"/>
          <w:lang w:val="vi-VN" w:eastAsia="vi-VN"/>
        </w:rPr>
        <w:t xml:space="preserve">0000 J, học sinh sẽ làm bay hơi hoàn toàn </w:t>
      </w:r>
      <w:r w:rsidR="00C25802" w:rsidRPr="00597E95">
        <w:rPr>
          <w:color w:val="000000" w:themeColor="text1"/>
          <w:sz w:val="24"/>
          <w:szCs w:val="24"/>
          <w:lang w:eastAsia="vi-VN"/>
        </w:rPr>
        <w:t>10</w:t>
      </w:r>
      <w:r w:rsidRPr="00597E95">
        <w:rPr>
          <w:color w:val="000000" w:themeColor="text1"/>
          <w:sz w:val="24"/>
          <w:szCs w:val="24"/>
          <w:lang w:val="vi-VN" w:eastAsia="vi-VN"/>
        </w:rPr>
        <w:t>00 g nước.</w:t>
      </w:r>
      <w:r w:rsidRPr="00597E95">
        <w:rPr>
          <w:color w:val="000000" w:themeColor="text1"/>
          <w:sz w:val="24"/>
          <w:szCs w:val="24"/>
          <w:lang w:eastAsia="vi-VN"/>
        </w:rPr>
        <w:t xml:space="preserve">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sz w:val="24"/>
          <w:szCs w:val="24"/>
        </w:rPr>
        <w:t>S</w:t>
      </w:r>
      <w:r w:rsidRPr="00597E95">
        <w:rPr>
          <w:color w:val="000000" w:themeColor="text1"/>
          <w:sz w:val="24"/>
          <w:szCs w:val="24"/>
          <w:lang w:val="vi-VN" w:eastAsia="vi-VN"/>
        </w:rPr>
        <w:t xml:space="preserve"> </w:t>
      </w:r>
    </w:p>
    <w:p w14:paraId="6982DBFD" w14:textId="1E083B20" w:rsidR="000A25DC" w:rsidRPr="00597E95" w:rsidRDefault="000A25DC" w:rsidP="00597E95">
      <w:pPr>
        <w:spacing w:before="100" w:beforeAutospacing="1" w:after="100" w:afterAutospacing="1"/>
        <w:rPr>
          <w:i/>
          <w:iCs/>
          <w:color w:val="000000" w:themeColor="text1"/>
          <w:sz w:val="24"/>
          <w:szCs w:val="24"/>
          <w:lang w:eastAsia="vi-VN"/>
        </w:rPr>
      </w:pPr>
      <w:r w:rsidRPr="00597E95">
        <w:rPr>
          <w:i/>
          <w:iCs/>
          <w:color w:val="000000" w:themeColor="text1"/>
          <w:sz w:val="24"/>
          <w:szCs w:val="24"/>
          <w:lang w:val="vi-VN" w:eastAsia="vi-VN"/>
        </w:rPr>
        <w:t xml:space="preserve">(Để làm bay hơi hoàn toàn </w:t>
      </w:r>
      <w:r w:rsidR="00C25802" w:rsidRPr="00597E95">
        <w:rPr>
          <w:i/>
          <w:iCs/>
          <w:color w:val="000000" w:themeColor="text1"/>
          <w:sz w:val="24"/>
          <w:szCs w:val="24"/>
          <w:lang w:eastAsia="vi-VN"/>
        </w:rPr>
        <w:t>10</w:t>
      </w:r>
      <w:r w:rsidRPr="00597E95">
        <w:rPr>
          <w:i/>
          <w:iCs/>
          <w:color w:val="000000" w:themeColor="text1"/>
          <w:sz w:val="24"/>
          <w:szCs w:val="24"/>
          <w:lang w:val="vi-VN" w:eastAsia="vi-VN"/>
        </w:rPr>
        <w:t xml:space="preserve">00 g nước, cần </w:t>
      </w:r>
      <w:r w:rsidR="00C25802" w:rsidRPr="00597E95">
        <w:rPr>
          <w:i/>
          <w:iCs/>
          <w:color w:val="000000" w:themeColor="text1"/>
          <w:sz w:val="24"/>
          <w:szCs w:val="24"/>
          <w:lang w:eastAsia="vi-VN"/>
        </w:rPr>
        <w:t>226</w:t>
      </w:r>
      <w:r w:rsidRPr="00597E95">
        <w:rPr>
          <w:i/>
          <w:iCs/>
          <w:color w:val="000000" w:themeColor="text1"/>
          <w:sz w:val="24"/>
          <w:szCs w:val="24"/>
          <w:lang w:val="vi-VN" w:eastAsia="vi-VN"/>
        </w:rPr>
        <w:t xml:space="preserve">0000 J (theo nhiệt hóa hơi riêng của nước là 2260 J/g). </w:t>
      </w:r>
    </w:p>
    <w:p w14:paraId="5C3E5811" w14:textId="77777777" w:rsidR="000A25DC" w:rsidRPr="00597E95" w:rsidRDefault="000A25DC" w:rsidP="00597E95">
      <w:pPr>
        <w:pStyle w:val="NormalWeb"/>
        <w:ind w:firstLine="0"/>
        <w:rPr>
          <w:color w:val="000000" w:themeColor="text1"/>
        </w:rPr>
      </w:pPr>
      <w:r w:rsidRPr="00597E95">
        <w:rPr>
          <w:b/>
          <w:bCs/>
          <w:color w:val="000000" w:themeColor="text1"/>
        </w:rPr>
        <w:t>Câu 2:</w:t>
      </w:r>
      <w:r w:rsidRPr="00597E95">
        <w:rPr>
          <w:color w:val="000000" w:themeColor="text1"/>
        </w:rPr>
        <w:t xml:space="preserve"> Một nhóm học sinh tiến hành thí nghiệm đo nhiệt hóa hơi của nước theo các bước đã nêu. Sau khi thực hiện thí nghiệm và ghi nhận kết quả, họ tiến hành phân tích và tính toán để xác định nhiệt hóa hơi riêng của nước. Dưới đây là 4 nhận định của họ về thí nghiệm:</w:t>
      </w:r>
    </w:p>
    <w:p w14:paraId="5EC5783D" w14:textId="77777777" w:rsidR="000A25DC" w:rsidRPr="00597E95" w:rsidRDefault="000A25DC" w:rsidP="00597E95">
      <w:pPr>
        <w:pStyle w:val="NormalWeb"/>
        <w:ind w:firstLine="0"/>
        <w:rPr>
          <w:b/>
          <w:bCs/>
          <w:color w:val="000000" w:themeColor="text1"/>
        </w:rPr>
      </w:pPr>
      <w:r w:rsidRPr="00597E95">
        <w:rPr>
          <w:b/>
          <w:bCs/>
          <w:color w:val="000000" w:themeColor="text1"/>
        </w:rPr>
        <w:t xml:space="preserve">A. </w:t>
      </w:r>
      <w:r w:rsidRPr="00597E95">
        <w:rPr>
          <w:rStyle w:val="Strong"/>
          <w:b w:val="0"/>
          <w:bCs w:val="0"/>
          <w:color w:val="000000" w:themeColor="text1"/>
        </w:rPr>
        <w:t xml:space="preserve">Nhiệt lượng do dòng điện qua điện trở tỏa ra trong thời gian thí nghiệm được tính bằng công thức </w:t>
      </w:r>
      <w:r w:rsidRPr="00597E95">
        <w:rPr>
          <w:rStyle w:val="katex-mathml"/>
          <w:rFonts w:eastAsiaTheme="majorEastAsia"/>
          <w:b/>
          <w:bCs/>
          <w:color w:val="000000" w:themeColor="text1"/>
        </w:rPr>
        <w:t>Q=P.t</w:t>
      </w:r>
      <w:r w:rsidRPr="00597E95">
        <w:rPr>
          <w:rStyle w:val="Strong"/>
          <w:b w:val="0"/>
          <w:bCs w:val="0"/>
          <w:color w:val="000000" w:themeColor="text1"/>
        </w:rPr>
        <w:t xml:space="preserve">, trong đó </w:t>
      </w:r>
      <w:r w:rsidRPr="00597E95">
        <w:rPr>
          <w:rStyle w:val="mord"/>
          <w:rFonts w:eastAsiaTheme="majorEastAsia"/>
          <w:b/>
          <w:bCs/>
          <w:color w:val="000000" w:themeColor="text1"/>
        </w:rPr>
        <w:t>P</w:t>
      </w:r>
      <w:r w:rsidRPr="00597E95">
        <w:rPr>
          <w:rStyle w:val="Strong"/>
          <w:b w:val="0"/>
          <w:bCs w:val="0"/>
          <w:color w:val="000000" w:themeColor="text1"/>
        </w:rPr>
        <w:t xml:space="preserve"> là công suất trung bình và </w:t>
      </w:r>
      <w:r w:rsidRPr="00597E95">
        <w:rPr>
          <w:rStyle w:val="mord"/>
          <w:rFonts w:eastAsiaTheme="majorEastAsia"/>
          <w:b/>
          <w:bCs/>
          <w:color w:val="000000" w:themeColor="text1"/>
        </w:rPr>
        <w:t>t</w:t>
      </w:r>
      <w:r w:rsidRPr="00597E95">
        <w:rPr>
          <w:rStyle w:val="Strong"/>
          <w:b w:val="0"/>
          <w:bCs w:val="0"/>
          <w:color w:val="000000" w:themeColor="text1"/>
        </w:rPr>
        <w:t xml:space="preserve"> là tổng thời gian thí nghiệm.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rPr>
        <w:t xml:space="preserve">S </w:t>
      </w:r>
    </w:p>
    <w:p w14:paraId="58A2A3DC" w14:textId="77777777" w:rsidR="000A25DC" w:rsidRPr="00597E95" w:rsidRDefault="000A25DC" w:rsidP="00597E95">
      <w:pPr>
        <w:pStyle w:val="NormalWeb"/>
        <w:ind w:firstLine="0"/>
        <w:rPr>
          <w:i/>
          <w:iCs/>
          <w:color w:val="000000" w:themeColor="text1"/>
        </w:rPr>
      </w:pPr>
      <w:r w:rsidRPr="00597E95">
        <w:rPr>
          <w:i/>
          <w:iCs/>
          <w:color w:val="000000" w:themeColor="text1"/>
        </w:rPr>
        <w:t>(Nhiệt lượng do dòng điện qua điện trở tỏa ra trong thời gian thí nghiệm được tính bằng công thức</w:t>
      </w:r>
    </w:p>
    <w:p w14:paraId="727517BE" w14:textId="77777777" w:rsidR="000A25DC" w:rsidRPr="00597E95" w:rsidRDefault="000A25DC" w:rsidP="00597E95">
      <w:pPr>
        <w:pStyle w:val="NormalWeb"/>
        <w:ind w:firstLine="0"/>
        <w:rPr>
          <w:i/>
          <w:iCs/>
          <w:color w:val="000000" w:themeColor="text1"/>
        </w:rPr>
      </w:pPr>
      <w:r w:rsidRPr="00597E95">
        <w:rPr>
          <w:i/>
          <w:iCs/>
          <w:color w:val="000000" w:themeColor="text1"/>
        </w:rPr>
        <w:t xml:space="preserve"> </w:t>
      </w:r>
      <m:oMath>
        <m:r>
          <w:rPr>
            <w:rStyle w:val="katex-mathml"/>
            <w:rFonts w:ascii="Cambria Math" w:eastAsiaTheme="majorEastAsia" w:hAnsi="Cambria Math"/>
            <w:color w:val="000000" w:themeColor="text1"/>
          </w:rPr>
          <m:t>Q=P.(</m:t>
        </m:r>
        <m:sSub>
          <m:sSubPr>
            <m:ctrlPr>
              <w:rPr>
                <w:rStyle w:val="katex-mathml"/>
                <w:rFonts w:ascii="Cambria Math" w:eastAsiaTheme="majorEastAsia" w:hAnsi="Cambria Math"/>
                <w:i/>
                <w:iCs/>
                <w:color w:val="000000" w:themeColor="text1"/>
              </w:rPr>
            </m:ctrlPr>
          </m:sSubPr>
          <m:e>
            <m:r>
              <w:rPr>
                <w:rStyle w:val="katex-mathml"/>
                <w:rFonts w:ascii="Cambria Math" w:eastAsiaTheme="majorEastAsia" w:hAnsi="Cambria Math"/>
                <w:color w:val="000000" w:themeColor="text1"/>
              </w:rPr>
              <m:t>t</m:t>
            </m:r>
          </m:e>
          <m:sub>
            <m:r>
              <w:rPr>
                <w:rStyle w:val="katex-mathml"/>
                <w:rFonts w:ascii="Cambria Math" w:eastAsiaTheme="majorEastAsia" w:hAnsi="Cambria Math"/>
                <w:color w:val="000000" w:themeColor="text1"/>
              </w:rPr>
              <m:t>Q</m:t>
            </m:r>
          </m:sub>
        </m:sSub>
        <m:r>
          <w:rPr>
            <w:rStyle w:val="katex-mathml"/>
            <w:rFonts w:ascii="Cambria Math" w:eastAsiaTheme="majorEastAsia" w:hAnsi="Cambria Math"/>
            <w:color w:val="000000" w:themeColor="text1"/>
          </w:rPr>
          <m:t>-</m:t>
        </m:r>
        <m:sSub>
          <m:sSubPr>
            <m:ctrlPr>
              <w:rPr>
                <w:rStyle w:val="katex-mathml"/>
                <w:rFonts w:ascii="Cambria Math" w:eastAsiaTheme="majorEastAsia" w:hAnsi="Cambria Math"/>
                <w:i/>
                <w:iCs/>
                <w:color w:val="000000" w:themeColor="text1"/>
              </w:rPr>
            </m:ctrlPr>
          </m:sSubPr>
          <m:e>
            <m:r>
              <w:rPr>
                <w:rStyle w:val="katex-mathml"/>
                <w:rFonts w:ascii="Cambria Math" w:eastAsiaTheme="majorEastAsia" w:hAnsi="Cambria Math"/>
                <w:color w:val="000000" w:themeColor="text1"/>
              </w:rPr>
              <m:t>t</m:t>
            </m:r>
          </m:e>
          <m:sub>
            <m:r>
              <w:rPr>
                <w:rStyle w:val="katex-mathml"/>
                <w:rFonts w:ascii="Cambria Math" w:eastAsiaTheme="majorEastAsia" w:hAnsi="Cambria Math"/>
                <w:color w:val="000000" w:themeColor="text1"/>
              </w:rPr>
              <m:t>P</m:t>
            </m:r>
          </m:sub>
        </m:sSub>
        <m:r>
          <w:rPr>
            <w:rStyle w:val="katex-mathml"/>
            <w:rFonts w:ascii="Cambria Math" w:eastAsiaTheme="majorEastAsia" w:hAnsi="Cambria Math"/>
            <w:color w:val="000000" w:themeColor="text1"/>
          </w:rPr>
          <m:t>)</m:t>
        </m:r>
      </m:oMath>
      <w:r w:rsidRPr="00597E95">
        <w:rPr>
          <w:i/>
          <w:iCs/>
          <w:color w:val="000000" w:themeColor="text1"/>
        </w:rPr>
        <w:t>, không phải tổng thời gian thí nghiệm.</w:t>
      </w:r>
    </w:p>
    <w:p w14:paraId="111CD8A6" w14:textId="77777777" w:rsidR="000A25DC" w:rsidRPr="00597E95" w:rsidRDefault="000A25DC" w:rsidP="00597E95">
      <w:pPr>
        <w:pStyle w:val="NormalWeb"/>
        <w:ind w:firstLine="0"/>
        <w:rPr>
          <w:i/>
          <w:iCs/>
          <w:color w:val="000000" w:themeColor="text1"/>
        </w:rPr>
      </w:pPr>
      <w:r w:rsidRPr="00597E95">
        <w:rPr>
          <w:b/>
          <w:bCs/>
          <w:color w:val="000000" w:themeColor="text1"/>
        </w:rPr>
        <w:t xml:space="preserve">B. </w:t>
      </w:r>
      <w:r w:rsidRPr="00597E95">
        <w:rPr>
          <w:rStyle w:val="Strong"/>
          <w:b w:val="0"/>
          <w:bCs w:val="0"/>
          <w:color w:val="000000" w:themeColor="text1"/>
        </w:rPr>
        <w:t xml:space="preserve">Đồ thị khối lượng m theo thời gian t giúp xác định lượng nước đã hóa hơi qua mỗi khoảng thời gian nhất định. Đường thẳng đi gần các điểm thực nghiệm nhất trên đồ thị này biểu thị tốc độ hóa hơi của nước.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rPr>
        <w:t>Đ (</w:t>
      </w:r>
      <w:r w:rsidRPr="00597E95">
        <w:rPr>
          <w:i/>
          <w:iCs/>
          <w:color w:val="000000" w:themeColor="text1"/>
        </w:rPr>
        <w:t>Đồ thị khối lượng m theo thời gian t giúp xác định lượng nước đã hóa hơi qua mỗi khoảng thời gian nhất định và đường thẳng đi gần các điểm thực nghiệm nhất biểu thị tốc độ hóa hơi của nước.)</w:t>
      </w:r>
    </w:p>
    <w:p w14:paraId="1AB01F44" w14:textId="77777777" w:rsidR="000A25DC" w:rsidRPr="00597E95" w:rsidRDefault="000A25DC" w:rsidP="00597E95">
      <w:pPr>
        <w:pStyle w:val="NormalWeb"/>
        <w:ind w:firstLine="0"/>
        <w:rPr>
          <w:b/>
          <w:bCs/>
          <w:color w:val="000000" w:themeColor="text1"/>
        </w:rPr>
      </w:pPr>
      <w:r w:rsidRPr="00597E95">
        <w:rPr>
          <w:b/>
          <w:bCs/>
          <w:color w:val="000000" w:themeColor="text1"/>
        </w:rPr>
        <w:t xml:space="preserve">C. </w:t>
      </w:r>
      <w:r w:rsidRPr="00597E95">
        <w:rPr>
          <w:rStyle w:val="Strong"/>
          <w:b w:val="0"/>
          <w:bCs w:val="0"/>
          <w:color w:val="000000" w:themeColor="text1"/>
        </w:rPr>
        <w:t xml:space="preserve">Công suất trung bình của dòng điện qua điện trở được tính bằng cách lấy tổng công suất đo được tại mỗi thời điểm chia cho số lần đo.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rPr>
        <w:t xml:space="preserve">Đ </w:t>
      </w:r>
    </w:p>
    <w:p w14:paraId="71AC27B3" w14:textId="77777777" w:rsidR="000A25DC" w:rsidRPr="00597E95" w:rsidRDefault="000A25DC" w:rsidP="00597E95">
      <w:pPr>
        <w:pStyle w:val="NormalWeb"/>
        <w:ind w:firstLine="0"/>
        <w:rPr>
          <w:i/>
          <w:iCs/>
          <w:color w:val="000000" w:themeColor="text1"/>
        </w:rPr>
      </w:pPr>
      <w:r w:rsidRPr="00597E95">
        <w:rPr>
          <w:i/>
          <w:iCs/>
          <w:color w:val="000000" w:themeColor="text1"/>
        </w:rPr>
        <w:t>(Công suất trung bình của dòng điện qua điện trở được tính bằng cách lấy tổng công suất đo được tại mỗi thời điểm chia cho số lần đo.)</w:t>
      </w:r>
    </w:p>
    <w:p w14:paraId="747C007A" w14:textId="7851BC69" w:rsidR="000A25DC" w:rsidRPr="00597E95" w:rsidRDefault="000A25DC" w:rsidP="00597E95">
      <w:pPr>
        <w:pStyle w:val="NormalWeb"/>
        <w:ind w:firstLine="0"/>
        <w:rPr>
          <w:b/>
          <w:bCs/>
          <w:color w:val="000000" w:themeColor="text1"/>
        </w:rPr>
      </w:pPr>
      <w:r w:rsidRPr="00597E95">
        <w:rPr>
          <w:b/>
          <w:bCs/>
          <w:color w:val="000000" w:themeColor="text1"/>
        </w:rPr>
        <w:lastRenderedPageBreak/>
        <w:t xml:space="preserve">D. </w:t>
      </w:r>
      <w:r w:rsidRPr="00597E95">
        <w:rPr>
          <w:rStyle w:val="Strong"/>
          <w:b w:val="0"/>
          <w:bCs w:val="0"/>
          <w:color w:val="000000" w:themeColor="text1"/>
        </w:rPr>
        <w:t xml:space="preserve">Nhiệt hóa hơi riêng của nước được tính bằng công thức </w:t>
      </w:r>
      <m:oMath>
        <m:r>
          <m:rPr>
            <m:sty m:val="b"/>
          </m:rPr>
          <w:rPr>
            <w:rStyle w:val="katex-mathml"/>
            <w:rFonts w:ascii="Cambria Math" w:eastAsiaTheme="majorEastAsia" w:hAnsi="Cambria Math"/>
            <w:color w:val="000000" w:themeColor="text1"/>
          </w:rPr>
          <m:t>Q=P.</m:t>
        </m:r>
        <m:f>
          <m:fPr>
            <m:ctrlPr>
              <w:rPr>
                <w:rStyle w:val="katex-mathml"/>
                <w:rFonts w:ascii="Cambria Math" w:eastAsiaTheme="majorEastAsia" w:hAnsi="Cambria Math"/>
                <w:b/>
                <w:bCs/>
                <w:color w:val="000000" w:themeColor="text1"/>
              </w:rPr>
            </m:ctrlPr>
          </m:fPr>
          <m:num>
            <m:sSub>
              <m:sSubPr>
                <m:ctrlPr>
                  <w:rPr>
                    <w:rStyle w:val="katex-mathml"/>
                    <w:rFonts w:ascii="Cambria Math" w:eastAsiaTheme="majorEastAsia" w:hAnsi="Cambria Math"/>
                    <w:b/>
                    <w:bCs/>
                    <w:color w:val="000000" w:themeColor="text1"/>
                  </w:rPr>
                </m:ctrlPr>
              </m:sSubPr>
              <m:e>
                <m:r>
                  <m:rPr>
                    <m:sty m:val="b"/>
                  </m:rPr>
                  <w:rPr>
                    <w:rStyle w:val="katex-mathml"/>
                    <w:rFonts w:ascii="Cambria Math" w:eastAsiaTheme="majorEastAsia" w:hAnsi="Cambria Math"/>
                    <w:color w:val="000000" w:themeColor="text1"/>
                  </w:rPr>
                  <m:t>t</m:t>
                </m:r>
              </m:e>
              <m:sub>
                <m:r>
                  <m:rPr>
                    <m:sty m:val="b"/>
                  </m:rPr>
                  <w:rPr>
                    <w:rStyle w:val="katex-mathml"/>
                    <w:rFonts w:ascii="Cambria Math" w:eastAsiaTheme="majorEastAsia" w:hAnsi="Cambria Math"/>
                    <w:color w:val="000000" w:themeColor="text1"/>
                  </w:rPr>
                  <m:t>Q</m:t>
                </m:r>
              </m:sub>
            </m:sSub>
            <m:r>
              <m:rPr>
                <m:sty m:val="b"/>
              </m:rPr>
              <w:rPr>
                <w:rStyle w:val="katex-mathml"/>
                <w:rFonts w:ascii="Cambria Math" w:eastAsiaTheme="majorEastAsia" w:hAnsi="Cambria Math"/>
                <w:color w:val="000000" w:themeColor="text1"/>
              </w:rPr>
              <m:t>-</m:t>
            </m:r>
            <m:sSub>
              <m:sSubPr>
                <m:ctrlPr>
                  <w:rPr>
                    <w:rStyle w:val="katex-mathml"/>
                    <w:rFonts w:ascii="Cambria Math" w:eastAsiaTheme="majorEastAsia" w:hAnsi="Cambria Math"/>
                    <w:b/>
                    <w:bCs/>
                    <w:color w:val="000000" w:themeColor="text1"/>
                  </w:rPr>
                </m:ctrlPr>
              </m:sSubPr>
              <m:e>
                <m:r>
                  <m:rPr>
                    <m:sty m:val="b"/>
                  </m:rPr>
                  <w:rPr>
                    <w:rStyle w:val="katex-mathml"/>
                    <w:rFonts w:ascii="Cambria Math" w:eastAsiaTheme="majorEastAsia" w:hAnsi="Cambria Math"/>
                    <w:color w:val="000000" w:themeColor="text1"/>
                  </w:rPr>
                  <m:t>t</m:t>
                </m:r>
              </m:e>
              <m:sub>
                <m:r>
                  <m:rPr>
                    <m:sty m:val="b"/>
                  </m:rPr>
                  <w:rPr>
                    <w:rStyle w:val="katex-mathml"/>
                    <w:rFonts w:ascii="Cambria Math" w:eastAsiaTheme="majorEastAsia" w:hAnsi="Cambria Math"/>
                    <w:color w:val="000000" w:themeColor="text1"/>
                  </w:rPr>
                  <m:t>P</m:t>
                </m:r>
              </m:sub>
            </m:sSub>
          </m:num>
          <m:den>
            <m:sSub>
              <m:sSubPr>
                <m:ctrlPr>
                  <w:rPr>
                    <w:rStyle w:val="katex-mathml"/>
                    <w:rFonts w:ascii="Cambria Math" w:eastAsiaTheme="majorEastAsia" w:hAnsi="Cambria Math"/>
                    <w:b/>
                    <w:bCs/>
                    <w:color w:val="000000" w:themeColor="text1"/>
                  </w:rPr>
                </m:ctrlPr>
              </m:sSubPr>
              <m:e>
                <m:r>
                  <m:rPr>
                    <m:sty m:val="b"/>
                  </m:rPr>
                  <w:rPr>
                    <w:rStyle w:val="katex-mathml"/>
                    <w:rFonts w:ascii="Cambria Math" w:eastAsiaTheme="majorEastAsia" w:hAnsi="Cambria Math"/>
                    <w:color w:val="000000" w:themeColor="text1"/>
                  </w:rPr>
                  <m:t>m</m:t>
                </m:r>
              </m:e>
              <m:sub>
                <m:r>
                  <m:rPr>
                    <m:sty m:val="b"/>
                  </m:rPr>
                  <w:rPr>
                    <w:rStyle w:val="katex-mathml"/>
                    <w:rFonts w:ascii="Cambria Math" w:eastAsiaTheme="majorEastAsia" w:hAnsi="Cambria Math"/>
                    <w:color w:val="000000" w:themeColor="text1"/>
                  </w:rPr>
                  <m:t>P</m:t>
                </m:r>
              </m:sub>
            </m:sSub>
            <m:r>
              <m:rPr>
                <m:sty m:val="b"/>
              </m:rPr>
              <w:rPr>
                <w:rStyle w:val="katex-mathml"/>
                <w:rFonts w:ascii="Cambria Math" w:eastAsiaTheme="majorEastAsia" w:hAnsi="Cambria Math"/>
                <w:color w:val="000000" w:themeColor="text1"/>
              </w:rPr>
              <m:t>-</m:t>
            </m:r>
            <m:sSub>
              <m:sSubPr>
                <m:ctrlPr>
                  <w:rPr>
                    <w:rStyle w:val="katex-mathml"/>
                    <w:rFonts w:ascii="Cambria Math" w:eastAsiaTheme="majorEastAsia" w:hAnsi="Cambria Math"/>
                    <w:b/>
                    <w:bCs/>
                    <w:color w:val="000000" w:themeColor="text1"/>
                  </w:rPr>
                </m:ctrlPr>
              </m:sSubPr>
              <m:e>
                <m:r>
                  <m:rPr>
                    <m:sty m:val="b"/>
                  </m:rPr>
                  <w:rPr>
                    <w:rStyle w:val="katex-mathml"/>
                    <w:rFonts w:ascii="Cambria Math" w:eastAsiaTheme="majorEastAsia" w:hAnsi="Cambria Math"/>
                    <w:color w:val="000000" w:themeColor="text1"/>
                  </w:rPr>
                  <m:t>m</m:t>
                </m:r>
              </m:e>
              <m:sub>
                <m:r>
                  <m:rPr>
                    <m:sty m:val="b"/>
                  </m:rPr>
                  <w:rPr>
                    <w:rStyle w:val="katex-mathml"/>
                    <w:rFonts w:ascii="Cambria Math" w:eastAsiaTheme="majorEastAsia" w:hAnsi="Cambria Math"/>
                    <w:color w:val="000000" w:themeColor="text1"/>
                  </w:rPr>
                  <m:t>Q</m:t>
                </m:r>
              </m:sub>
            </m:sSub>
          </m:den>
        </m:f>
      </m:oMath>
      <w:r w:rsidRPr="00597E95">
        <w:rPr>
          <w:rStyle w:val="katex-mathml"/>
          <w:rFonts w:eastAsiaTheme="majorEastAsia"/>
          <w:b/>
          <w:bCs/>
          <w:color w:val="000000" w:themeColor="text1"/>
        </w:rPr>
        <w:t xml:space="preserve"> </w:t>
      </w:r>
      <w:r w:rsidRPr="00597E95">
        <w:rPr>
          <w:rStyle w:val="vlist-s"/>
          <w:b/>
          <w:bCs/>
          <w:color w:val="000000" w:themeColor="text1"/>
        </w:rPr>
        <w:t>​</w:t>
      </w:r>
      <w:r w:rsidRPr="00597E95">
        <w:rPr>
          <w:rStyle w:val="Strong"/>
          <w:b w:val="0"/>
          <w:bCs w:val="0"/>
          <w:color w:val="000000" w:themeColor="text1"/>
        </w:rPr>
        <w:t xml:space="preserve">, trong đó </w:t>
      </w:r>
      <w:r w:rsidRPr="00597E95">
        <w:rPr>
          <w:rStyle w:val="mord"/>
          <w:rFonts w:eastAsiaTheme="majorEastAsia"/>
          <w:b/>
          <w:bCs/>
          <w:color w:val="000000" w:themeColor="text1"/>
        </w:rPr>
        <w:t>P</w:t>
      </w:r>
      <w:r w:rsidRPr="00597E95">
        <w:rPr>
          <w:rStyle w:val="Strong"/>
          <w:b w:val="0"/>
          <w:bCs w:val="0"/>
          <w:color w:val="000000" w:themeColor="text1"/>
        </w:rPr>
        <w:t xml:space="preserve"> là công suất trung bình, </w:t>
      </w:r>
      <m:oMath>
        <m:sSub>
          <m:sSubPr>
            <m:ctrlPr>
              <w:rPr>
                <w:rStyle w:val="katex-mathml"/>
                <w:rFonts w:ascii="Cambria Math" w:eastAsiaTheme="majorEastAsia" w:hAnsi="Cambria Math"/>
                <w:b/>
                <w:bCs/>
                <w:color w:val="000000" w:themeColor="text1"/>
              </w:rPr>
            </m:ctrlPr>
          </m:sSubPr>
          <m:e>
            <m:r>
              <m:rPr>
                <m:sty m:val="b"/>
              </m:rPr>
              <w:rPr>
                <w:rStyle w:val="katex-mathml"/>
                <w:rFonts w:ascii="Cambria Math" w:eastAsiaTheme="majorEastAsia" w:hAnsi="Cambria Math"/>
                <w:color w:val="000000" w:themeColor="text1"/>
              </w:rPr>
              <m:t>t</m:t>
            </m:r>
          </m:e>
          <m:sub>
            <m:r>
              <m:rPr>
                <m:sty m:val="b"/>
              </m:rPr>
              <w:rPr>
                <w:rStyle w:val="katex-mathml"/>
                <w:rFonts w:ascii="Cambria Math" w:eastAsiaTheme="majorEastAsia" w:hAnsi="Cambria Math"/>
                <w:color w:val="000000" w:themeColor="text1"/>
              </w:rPr>
              <m:t>Q</m:t>
            </m:r>
          </m:sub>
        </m:sSub>
        <m:r>
          <m:rPr>
            <m:sty m:val="b"/>
          </m:rPr>
          <w:rPr>
            <w:rStyle w:val="katex-mathml"/>
            <w:rFonts w:ascii="Cambria Math" w:eastAsiaTheme="majorEastAsia" w:hAnsi="Cambria Math"/>
            <w:color w:val="000000" w:themeColor="text1"/>
          </w:rPr>
          <m:t>-</m:t>
        </m:r>
        <m:sSub>
          <m:sSubPr>
            <m:ctrlPr>
              <w:rPr>
                <w:rStyle w:val="katex-mathml"/>
                <w:rFonts w:ascii="Cambria Math" w:eastAsiaTheme="majorEastAsia" w:hAnsi="Cambria Math"/>
                <w:b/>
                <w:bCs/>
                <w:color w:val="000000" w:themeColor="text1"/>
              </w:rPr>
            </m:ctrlPr>
          </m:sSubPr>
          <m:e>
            <m:r>
              <m:rPr>
                <m:sty m:val="b"/>
              </m:rPr>
              <w:rPr>
                <w:rStyle w:val="katex-mathml"/>
                <w:rFonts w:ascii="Cambria Math" w:eastAsiaTheme="majorEastAsia" w:hAnsi="Cambria Math"/>
                <w:color w:val="000000" w:themeColor="text1"/>
              </w:rPr>
              <m:t>t</m:t>
            </m:r>
          </m:e>
          <m:sub>
            <m:r>
              <m:rPr>
                <m:sty m:val="b"/>
              </m:rPr>
              <w:rPr>
                <w:rStyle w:val="katex-mathml"/>
                <w:rFonts w:ascii="Cambria Math" w:eastAsiaTheme="majorEastAsia" w:hAnsi="Cambria Math"/>
                <w:color w:val="000000" w:themeColor="text1"/>
              </w:rPr>
              <m:t>P</m:t>
            </m:r>
          </m:sub>
        </m:sSub>
      </m:oMath>
      <w:r w:rsidRPr="00597E95">
        <w:rPr>
          <w:rStyle w:val="vlist-s"/>
          <w:b/>
          <w:bCs/>
          <w:color w:val="000000" w:themeColor="text1"/>
        </w:rPr>
        <w:t>​</w:t>
      </w:r>
      <w:r w:rsidRPr="00597E95">
        <w:rPr>
          <w:rStyle w:val="Strong"/>
          <w:b w:val="0"/>
          <w:bCs w:val="0"/>
          <w:color w:val="000000" w:themeColor="text1"/>
        </w:rPr>
        <w:t xml:space="preserve"> là khoảng thời gian đo, và </w:t>
      </w:r>
      <m:oMath>
        <m:sSub>
          <m:sSubPr>
            <m:ctrlPr>
              <w:rPr>
                <w:rStyle w:val="katex-mathml"/>
                <w:rFonts w:ascii="Cambria Math" w:eastAsiaTheme="majorEastAsia" w:hAnsi="Cambria Math"/>
                <w:b/>
                <w:bCs/>
                <w:color w:val="000000" w:themeColor="text1"/>
              </w:rPr>
            </m:ctrlPr>
          </m:sSubPr>
          <m:e>
            <m:r>
              <m:rPr>
                <m:sty m:val="b"/>
              </m:rPr>
              <w:rPr>
                <w:rStyle w:val="katex-mathml"/>
                <w:rFonts w:ascii="Cambria Math" w:eastAsiaTheme="majorEastAsia" w:hAnsi="Cambria Math"/>
                <w:color w:val="000000" w:themeColor="text1"/>
              </w:rPr>
              <m:t>m</m:t>
            </m:r>
          </m:e>
          <m:sub>
            <m:r>
              <m:rPr>
                <m:sty m:val="b"/>
              </m:rPr>
              <w:rPr>
                <w:rStyle w:val="katex-mathml"/>
                <w:rFonts w:ascii="Cambria Math" w:eastAsiaTheme="majorEastAsia" w:hAnsi="Cambria Math"/>
                <w:color w:val="000000" w:themeColor="text1"/>
              </w:rPr>
              <m:t>P</m:t>
            </m:r>
          </m:sub>
        </m:sSub>
        <m:r>
          <m:rPr>
            <m:sty m:val="b"/>
          </m:rPr>
          <w:rPr>
            <w:rStyle w:val="katex-mathml"/>
            <w:rFonts w:ascii="Cambria Math" w:eastAsiaTheme="majorEastAsia" w:hAnsi="Cambria Math"/>
            <w:color w:val="000000" w:themeColor="text1"/>
          </w:rPr>
          <m:t>-</m:t>
        </m:r>
        <m:sSub>
          <m:sSubPr>
            <m:ctrlPr>
              <w:rPr>
                <w:rStyle w:val="katex-mathml"/>
                <w:rFonts w:ascii="Cambria Math" w:eastAsiaTheme="majorEastAsia" w:hAnsi="Cambria Math"/>
                <w:b/>
                <w:bCs/>
                <w:color w:val="000000" w:themeColor="text1"/>
              </w:rPr>
            </m:ctrlPr>
          </m:sSubPr>
          <m:e>
            <m:r>
              <m:rPr>
                <m:sty m:val="b"/>
              </m:rPr>
              <w:rPr>
                <w:rStyle w:val="katex-mathml"/>
                <w:rFonts w:ascii="Cambria Math" w:eastAsiaTheme="majorEastAsia" w:hAnsi="Cambria Math"/>
                <w:color w:val="000000" w:themeColor="text1"/>
              </w:rPr>
              <m:t>m</m:t>
            </m:r>
          </m:e>
          <m:sub>
            <m:r>
              <m:rPr>
                <m:sty m:val="b"/>
              </m:rPr>
              <w:rPr>
                <w:rStyle w:val="katex-mathml"/>
                <w:rFonts w:ascii="Cambria Math" w:eastAsiaTheme="majorEastAsia" w:hAnsi="Cambria Math"/>
                <w:color w:val="000000" w:themeColor="text1"/>
              </w:rPr>
              <m:t>Q</m:t>
            </m:r>
          </m:sub>
        </m:sSub>
      </m:oMath>
      <w:r w:rsidRPr="00597E95">
        <w:rPr>
          <w:rStyle w:val="vlist-s"/>
          <w:b/>
          <w:bCs/>
          <w:color w:val="000000" w:themeColor="text1"/>
        </w:rPr>
        <w:t>​</w:t>
      </w:r>
      <w:r w:rsidRPr="00597E95">
        <w:rPr>
          <w:rStyle w:val="Strong"/>
          <w:b w:val="0"/>
          <w:bCs w:val="0"/>
          <w:color w:val="000000" w:themeColor="text1"/>
        </w:rPr>
        <w:t xml:space="preserve"> là khối lượng nước đã hóa hơi.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rPr>
        <w:t xml:space="preserve">S </w:t>
      </w:r>
    </w:p>
    <w:p w14:paraId="542B2B4D" w14:textId="77777777" w:rsidR="000A25DC" w:rsidRPr="00597E95" w:rsidRDefault="000A25DC" w:rsidP="00597E95">
      <w:pPr>
        <w:pStyle w:val="NormalWeb"/>
        <w:ind w:firstLine="0"/>
        <w:rPr>
          <w:rStyle w:val="katex-mathml"/>
          <w:b/>
          <w:bCs/>
          <w:i/>
          <w:iCs/>
          <w:color w:val="000000" w:themeColor="text1"/>
        </w:rPr>
      </w:pPr>
      <w:r w:rsidRPr="00597E95">
        <w:rPr>
          <w:rStyle w:val="Strong"/>
          <w:i/>
          <w:iCs/>
          <w:color w:val="000000" w:themeColor="text1"/>
        </w:rPr>
        <w:t xml:space="preserve"> (</w:t>
      </w:r>
      <m:oMath>
        <m:r>
          <m:rPr>
            <m:sty m:val="bi"/>
          </m:rPr>
          <w:rPr>
            <w:rStyle w:val="katex-mathml"/>
            <w:rFonts w:ascii="Cambria Math" w:eastAsiaTheme="majorEastAsia" w:hAnsi="Cambria Math"/>
            <w:color w:val="000000" w:themeColor="text1"/>
          </w:rPr>
          <m:t>L=</m:t>
        </m:r>
        <m:f>
          <m:fPr>
            <m:ctrlPr>
              <w:rPr>
                <w:rStyle w:val="katex-mathml"/>
                <w:rFonts w:ascii="Cambria Math" w:eastAsiaTheme="majorEastAsia" w:hAnsi="Cambria Math"/>
                <w:b/>
                <w:bCs/>
                <w:i/>
                <w:iCs/>
                <w:color w:val="000000" w:themeColor="text1"/>
              </w:rPr>
            </m:ctrlPr>
          </m:fPr>
          <m:num>
            <m:r>
              <m:rPr>
                <m:sty m:val="bi"/>
              </m:rPr>
              <w:rPr>
                <w:rStyle w:val="katex-mathml"/>
                <w:rFonts w:ascii="Cambria Math" w:eastAsiaTheme="majorEastAsia" w:hAnsi="Cambria Math"/>
                <w:color w:val="000000" w:themeColor="text1"/>
              </w:rPr>
              <m:t>Q</m:t>
            </m:r>
          </m:num>
          <m:den>
            <m:r>
              <m:rPr>
                <m:sty m:val="bi"/>
              </m:rPr>
              <w:rPr>
                <w:rStyle w:val="katex-mathml"/>
                <w:rFonts w:ascii="Cambria Math" w:eastAsiaTheme="majorEastAsia" w:hAnsi="Cambria Math"/>
                <w:color w:val="000000" w:themeColor="text1"/>
              </w:rPr>
              <m:t>m</m:t>
            </m:r>
          </m:den>
        </m:f>
        <m:r>
          <m:rPr>
            <m:sty m:val="bi"/>
          </m:rPr>
          <w:rPr>
            <w:rStyle w:val="katex-mathml"/>
            <w:rFonts w:ascii="Cambria Math" w:eastAsiaTheme="majorEastAsia" w:hAnsi="Cambria Math"/>
            <w:color w:val="000000" w:themeColor="text1"/>
          </w:rPr>
          <m:t>= P.</m:t>
        </m:r>
        <m:f>
          <m:fPr>
            <m:ctrlPr>
              <w:rPr>
                <w:rStyle w:val="katex-mathml"/>
                <w:rFonts w:ascii="Cambria Math" w:eastAsiaTheme="majorEastAsia" w:hAnsi="Cambria Math"/>
                <w:b/>
                <w:bCs/>
                <w:i/>
                <w:iCs/>
                <w:color w:val="000000" w:themeColor="text1"/>
              </w:rPr>
            </m:ctrlPr>
          </m:fPr>
          <m:num>
            <m:sSub>
              <m:sSubPr>
                <m:ctrlPr>
                  <w:rPr>
                    <w:rStyle w:val="katex-mathml"/>
                    <w:rFonts w:ascii="Cambria Math" w:eastAsiaTheme="majorEastAsia" w:hAnsi="Cambria Math"/>
                    <w:b/>
                    <w:bCs/>
                    <w:i/>
                    <w:iCs/>
                    <w:color w:val="000000" w:themeColor="text1"/>
                  </w:rPr>
                </m:ctrlPr>
              </m:sSubPr>
              <m:e>
                <m:r>
                  <m:rPr>
                    <m:sty m:val="bi"/>
                  </m:rPr>
                  <w:rPr>
                    <w:rStyle w:val="katex-mathml"/>
                    <w:rFonts w:ascii="Cambria Math" w:eastAsiaTheme="majorEastAsia" w:hAnsi="Cambria Math"/>
                    <w:color w:val="000000" w:themeColor="text1"/>
                  </w:rPr>
                  <m:t>t</m:t>
                </m:r>
              </m:e>
              <m:sub>
                <m:r>
                  <m:rPr>
                    <m:sty m:val="bi"/>
                  </m:rPr>
                  <w:rPr>
                    <w:rStyle w:val="katex-mathml"/>
                    <w:rFonts w:ascii="Cambria Math" w:eastAsiaTheme="majorEastAsia" w:hAnsi="Cambria Math"/>
                    <w:color w:val="000000" w:themeColor="text1"/>
                  </w:rPr>
                  <m:t>Q</m:t>
                </m:r>
              </m:sub>
            </m:sSub>
            <m:r>
              <m:rPr>
                <m:sty m:val="bi"/>
              </m:rPr>
              <w:rPr>
                <w:rStyle w:val="katex-mathml"/>
                <w:rFonts w:ascii="Cambria Math" w:eastAsiaTheme="majorEastAsia" w:hAnsi="Cambria Math"/>
                <w:color w:val="000000" w:themeColor="text1"/>
              </w:rPr>
              <m:t>-</m:t>
            </m:r>
            <m:sSub>
              <m:sSubPr>
                <m:ctrlPr>
                  <w:rPr>
                    <w:rStyle w:val="katex-mathml"/>
                    <w:rFonts w:ascii="Cambria Math" w:eastAsiaTheme="majorEastAsia" w:hAnsi="Cambria Math"/>
                    <w:b/>
                    <w:bCs/>
                    <w:i/>
                    <w:iCs/>
                    <w:color w:val="000000" w:themeColor="text1"/>
                  </w:rPr>
                </m:ctrlPr>
              </m:sSubPr>
              <m:e>
                <m:r>
                  <m:rPr>
                    <m:sty m:val="bi"/>
                  </m:rPr>
                  <w:rPr>
                    <w:rStyle w:val="katex-mathml"/>
                    <w:rFonts w:ascii="Cambria Math" w:eastAsiaTheme="majorEastAsia" w:hAnsi="Cambria Math"/>
                    <w:color w:val="000000" w:themeColor="text1"/>
                  </w:rPr>
                  <m:t>t</m:t>
                </m:r>
              </m:e>
              <m:sub>
                <m:r>
                  <m:rPr>
                    <m:sty m:val="bi"/>
                  </m:rPr>
                  <w:rPr>
                    <w:rStyle w:val="katex-mathml"/>
                    <w:rFonts w:ascii="Cambria Math" w:eastAsiaTheme="majorEastAsia" w:hAnsi="Cambria Math"/>
                    <w:color w:val="000000" w:themeColor="text1"/>
                  </w:rPr>
                  <m:t>P</m:t>
                </m:r>
              </m:sub>
            </m:sSub>
          </m:num>
          <m:den>
            <m:sSub>
              <m:sSubPr>
                <m:ctrlPr>
                  <w:rPr>
                    <w:rStyle w:val="katex-mathml"/>
                    <w:rFonts w:ascii="Cambria Math" w:eastAsiaTheme="majorEastAsia" w:hAnsi="Cambria Math"/>
                    <w:b/>
                    <w:bCs/>
                    <w:i/>
                    <w:iCs/>
                    <w:color w:val="000000" w:themeColor="text1"/>
                  </w:rPr>
                </m:ctrlPr>
              </m:sSubPr>
              <m:e>
                <m:r>
                  <m:rPr>
                    <m:sty m:val="bi"/>
                  </m:rPr>
                  <w:rPr>
                    <w:rStyle w:val="katex-mathml"/>
                    <w:rFonts w:ascii="Cambria Math" w:eastAsiaTheme="majorEastAsia" w:hAnsi="Cambria Math"/>
                    <w:color w:val="000000" w:themeColor="text1"/>
                  </w:rPr>
                  <m:t>m</m:t>
                </m:r>
              </m:e>
              <m:sub>
                <m:r>
                  <m:rPr>
                    <m:sty m:val="bi"/>
                  </m:rPr>
                  <w:rPr>
                    <w:rStyle w:val="katex-mathml"/>
                    <w:rFonts w:ascii="Cambria Math" w:eastAsiaTheme="majorEastAsia" w:hAnsi="Cambria Math"/>
                    <w:color w:val="000000" w:themeColor="text1"/>
                  </w:rPr>
                  <m:t>P</m:t>
                </m:r>
              </m:sub>
            </m:sSub>
            <m:r>
              <m:rPr>
                <m:sty m:val="bi"/>
              </m:rPr>
              <w:rPr>
                <w:rStyle w:val="katex-mathml"/>
                <w:rFonts w:ascii="Cambria Math" w:eastAsiaTheme="majorEastAsia" w:hAnsi="Cambria Math"/>
                <w:color w:val="000000" w:themeColor="text1"/>
              </w:rPr>
              <m:t>-</m:t>
            </m:r>
            <m:sSub>
              <m:sSubPr>
                <m:ctrlPr>
                  <w:rPr>
                    <w:rStyle w:val="katex-mathml"/>
                    <w:rFonts w:ascii="Cambria Math" w:eastAsiaTheme="majorEastAsia" w:hAnsi="Cambria Math"/>
                    <w:b/>
                    <w:bCs/>
                    <w:i/>
                    <w:iCs/>
                    <w:color w:val="000000" w:themeColor="text1"/>
                  </w:rPr>
                </m:ctrlPr>
              </m:sSubPr>
              <m:e>
                <m:r>
                  <m:rPr>
                    <m:sty m:val="bi"/>
                  </m:rPr>
                  <w:rPr>
                    <w:rStyle w:val="katex-mathml"/>
                    <w:rFonts w:ascii="Cambria Math" w:eastAsiaTheme="majorEastAsia" w:hAnsi="Cambria Math"/>
                    <w:color w:val="000000" w:themeColor="text1"/>
                  </w:rPr>
                  <m:t>m</m:t>
                </m:r>
              </m:e>
              <m:sub>
                <m:r>
                  <m:rPr>
                    <m:sty m:val="bi"/>
                  </m:rPr>
                  <w:rPr>
                    <w:rStyle w:val="katex-mathml"/>
                    <w:rFonts w:ascii="Cambria Math" w:eastAsiaTheme="majorEastAsia" w:hAnsi="Cambria Math"/>
                    <w:color w:val="000000" w:themeColor="text1"/>
                  </w:rPr>
                  <m:t>Q</m:t>
                </m:r>
              </m:sub>
            </m:sSub>
          </m:den>
        </m:f>
      </m:oMath>
      <w:r w:rsidRPr="00597E95">
        <w:rPr>
          <w:rStyle w:val="katex-mathml"/>
          <w:b/>
          <w:bCs/>
          <w:i/>
          <w:iCs/>
          <w:color w:val="000000" w:themeColor="text1"/>
        </w:rPr>
        <w:t xml:space="preserve"> )</w:t>
      </w:r>
    </w:p>
    <w:p w14:paraId="172900DE" w14:textId="77777777" w:rsidR="000A25DC" w:rsidRPr="00597E95" w:rsidRDefault="000A25DC" w:rsidP="00597E95">
      <w:pPr>
        <w:pStyle w:val="NormalWeb"/>
        <w:ind w:firstLine="0"/>
        <w:rPr>
          <w:color w:val="000000" w:themeColor="text1"/>
        </w:rPr>
      </w:pPr>
      <w:r w:rsidRPr="00597E95">
        <w:rPr>
          <w:b/>
          <w:bCs/>
          <w:color w:val="000000" w:themeColor="text1"/>
        </w:rPr>
        <w:t xml:space="preserve">Câu 3: </w:t>
      </w:r>
      <w:r w:rsidRPr="00597E95">
        <w:rPr>
          <w:color w:val="000000" w:themeColor="text1"/>
        </w:rPr>
        <w:t>Trong một thí nghiệm đo nhiệt hóa hơi của nước, một học sinh tiến hành đun nóng nước và ghi nhận các giá trị công suất của dòng điện qua điện trở cũng như khối lượng nước trong bình nhiệt lượng kế sau mỗi khoảng thời gian 2 phút. Nhiệt dung riêng của nước là 4200 J/(kg·°C) và nhiệt hóa hơi riêng của nước là 2260 kJ/kg.</w:t>
      </w:r>
    </w:p>
    <w:p w14:paraId="1B12FA99" w14:textId="393F2B1B" w:rsidR="000A25DC" w:rsidRPr="00597E95" w:rsidRDefault="000A25DC" w:rsidP="00597E95">
      <w:pPr>
        <w:pStyle w:val="NormalWeb"/>
        <w:ind w:firstLine="0"/>
        <w:rPr>
          <w:b/>
          <w:bCs/>
          <w:color w:val="000000" w:themeColor="text1"/>
        </w:rPr>
      </w:pPr>
      <w:r w:rsidRPr="00597E95">
        <w:rPr>
          <w:b/>
          <w:bCs/>
          <w:color w:val="000000" w:themeColor="text1"/>
        </w:rPr>
        <w:t xml:space="preserve">A. </w:t>
      </w:r>
      <w:r w:rsidRPr="00597E95">
        <w:rPr>
          <w:rStyle w:val="Strong"/>
          <w:b w:val="0"/>
          <w:bCs w:val="0"/>
          <w:color w:val="000000" w:themeColor="text1"/>
        </w:rPr>
        <w:t xml:space="preserve">Nhiệt lượng do dòng điện qua điện trở tỏa ra được tính bằng công thức </w:t>
      </w:r>
      <w:r w:rsidRPr="00597E95">
        <w:rPr>
          <w:rStyle w:val="katex-mathml"/>
          <w:rFonts w:eastAsiaTheme="majorEastAsia"/>
          <w:b/>
          <w:bCs/>
          <w:color w:val="000000" w:themeColor="text1"/>
        </w:rPr>
        <w:t>Q=P.t</w:t>
      </w:r>
      <w:r w:rsidRPr="00597E95">
        <w:rPr>
          <w:rStyle w:val="Strong"/>
          <w:b w:val="0"/>
          <w:bCs w:val="0"/>
          <w:color w:val="000000" w:themeColor="text1"/>
        </w:rPr>
        <w:t xml:space="preserve">, trong đó </w:t>
      </w:r>
      <w:r w:rsidRPr="00597E95">
        <w:rPr>
          <w:rStyle w:val="mord"/>
          <w:rFonts w:eastAsiaTheme="majorEastAsia"/>
          <w:b/>
          <w:bCs/>
          <w:color w:val="000000" w:themeColor="text1"/>
        </w:rPr>
        <w:t>P</w:t>
      </w:r>
      <w:r w:rsidRPr="00597E95">
        <w:rPr>
          <w:rStyle w:val="Strong"/>
          <w:b w:val="0"/>
          <w:bCs w:val="0"/>
          <w:color w:val="000000" w:themeColor="text1"/>
        </w:rPr>
        <w:t xml:space="preserve"> là công suất trung bình và </w:t>
      </w:r>
      <w:r w:rsidRPr="00597E95">
        <w:rPr>
          <w:rStyle w:val="katex-mathml"/>
          <w:rFonts w:eastAsiaTheme="majorEastAsia"/>
          <w:b/>
          <w:bCs/>
          <w:color w:val="000000" w:themeColor="text1"/>
        </w:rPr>
        <w:t>t</w:t>
      </w:r>
      <w:r w:rsidRPr="00597E95">
        <w:rPr>
          <w:rStyle w:val="Strong"/>
          <w:b w:val="0"/>
          <w:bCs w:val="0"/>
          <w:color w:val="000000" w:themeColor="text1"/>
        </w:rPr>
        <w:t xml:space="preserve"> là thời gian.</w:t>
      </w:r>
      <w:r w:rsidRPr="00597E95">
        <w:rPr>
          <w:b/>
          <w:bCs/>
          <w:color w:val="000000" w:themeColor="text1"/>
        </w:rPr>
        <w:t xml:space="preserve">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rPr>
        <w:t xml:space="preserve">Đ </w:t>
      </w:r>
    </w:p>
    <w:p w14:paraId="42249107" w14:textId="77777777" w:rsidR="000A25DC" w:rsidRPr="00597E95" w:rsidRDefault="000A25DC" w:rsidP="00597E95">
      <w:pPr>
        <w:pStyle w:val="NormalWeb"/>
        <w:ind w:firstLine="0"/>
        <w:rPr>
          <w:i/>
          <w:iCs/>
          <w:color w:val="000000" w:themeColor="text1"/>
        </w:rPr>
      </w:pPr>
      <w:r w:rsidRPr="00597E95">
        <w:rPr>
          <w:i/>
          <w:iCs/>
          <w:color w:val="000000" w:themeColor="text1"/>
        </w:rPr>
        <w:t>(đây là công thức tính nhiệt lượng do dòng điện tỏa ra.)</w:t>
      </w:r>
    </w:p>
    <w:p w14:paraId="0FDCA465" w14:textId="77777777" w:rsidR="000A25DC" w:rsidRPr="00597E95" w:rsidRDefault="000A25DC" w:rsidP="00597E95">
      <w:pPr>
        <w:pStyle w:val="NormalWeb"/>
        <w:ind w:firstLine="0"/>
        <w:rPr>
          <w:b/>
          <w:bCs/>
          <w:color w:val="000000" w:themeColor="text1"/>
        </w:rPr>
      </w:pPr>
      <w:r w:rsidRPr="00597E95">
        <w:rPr>
          <w:b/>
          <w:bCs/>
          <w:color w:val="000000" w:themeColor="text1"/>
        </w:rPr>
        <w:t xml:space="preserve">B. </w:t>
      </w:r>
      <w:r w:rsidRPr="00597E95">
        <w:rPr>
          <w:rStyle w:val="Strong"/>
          <w:b w:val="0"/>
          <w:bCs w:val="0"/>
          <w:color w:val="000000" w:themeColor="text1"/>
        </w:rPr>
        <w:t>Công suất trung bình của dòng điện qua điện trở được tính bằng cách lấy tổng các giá trị công suất đo được chia cho số lần đo.</w:t>
      </w:r>
      <w:r w:rsidRPr="00597E95">
        <w:rPr>
          <w:b/>
          <w:bCs/>
          <w:color w:val="000000" w:themeColor="text1"/>
        </w:rPr>
        <w:t xml:space="preserve">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rPr>
        <w:t xml:space="preserve">Đ </w:t>
      </w:r>
    </w:p>
    <w:p w14:paraId="1E9B6AEB" w14:textId="77777777" w:rsidR="000A25DC" w:rsidRPr="00597E95" w:rsidRDefault="000A25DC" w:rsidP="00597E95">
      <w:pPr>
        <w:pStyle w:val="NormalWeb"/>
        <w:ind w:firstLine="0"/>
        <w:rPr>
          <w:i/>
          <w:iCs/>
          <w:color w:val="000000" w:themeColor="text1"/>
        </w:rPr>
      </w:pPr>
      <w:r w:rsidRPr="00597E95">
        <w:rPr>
          <w:i/>
          <w:iCs/>
          <w:color w:val="000000" w:themeColor="text1"/>
        </w:rPr>
        <w:t>(công suất trung bình được tính bằng cách lấy tổng các giá trị công suất đo được tại mỗi thời điểm chia cho số lần đo.)</w:t>
      </w:r>
    </w:p>
    <w:p w14:paraId="4B618400" w14:textId="77777777" w:rsidR="000A25DC" w:rsidRPr="00597E95" w:rsidRDefault="000A25DC" w:rsidP="00597E95">
      <w:pPr>
        <w:pStyle w:val="NormalWeb"/>
        <w:ind w:firstLine="0"/>
        <w:rPr>
          <w:b/>
          <w:bCs/>
          <w:color w:val="000000" w:themeColor="text1"/>
        </w:rPr>
      </w:pPr>
      <w:r w:rsidRPr="00597E95">
        <w:rPr>
          <w:b/>
          <w:bCs/>
          <w:color w:val="000000" w:themeColor="text1"/>
        </w:rPr>
        <w:t xml:space="preserve">C. </w:t>
      </w:r>
      <w:r w:rsidRPr="00597E95">
        <w:rPr>
          <w:rStyle w:val="Strong"/>
          <w:b w:val="0"/>
          <w:bCs w:val="0"/>
          <w:color w:val="000000" w:themeColor="text1"/>
        </w:rPr>
        <w:t>Khối lượng nước trong bình nhiệt lượng kế sẽ tăng lên sau mỗi khoảng thời gian 2 phút do nhiệt độ nước tăng.</w:t>
      </w:r>
      <w:r w:rsidRPr="00597E95">
        <w:rPr>
          <w:b/>
          <w:bCs/>
          <w:color w:val="000000" w:themeColor="text1"/>
        </w:rPr>
        <w:t xml:space="preserve">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rPr>
        <w:t xml:space="preserve">S </w:t>
      </w:r>
    </w:p>
    <w:p w14:paraId="7711CA8A" w14:textId="77777777" w:rsidR="000A25DC" w:rsidRPr="00597E95" w:rsidRDefault="000A25DC" w:rsidP="00597E95">
      <w:pPr>
        <w:pStyle w:val="NormalWeb"/>
        <w:ind w:firstLine="0"/>
        <w:rPr>
          <w:i/>
          <w:iCs/>
          <w:color w:val="000000" w:themeColor="text1"/>
        </w:rPr>
      </w:pPr>
      <w:r w:rsidRPr="00597E95">
        <w:rPr>
          <w:i/>
          <w:iCs/>
          <w:color w:val="000000" w:themeColor="text1"/>
        </w:rPr>
        <w:t>(khối lượng nước trong bình nhiệt lượng kế sẽ giảm đi sau mỗi khoảng thời gian 2 phút do một phần nước bị hóa hơi.)</w:t>
      </w:r>
    </w:p>
    <w:p w14:paraId="5F99AF27" w14:textId="77777777" w:rsidR="000A25DC" w:rsidRPr="00597E95" w:rsidRDefault="000A25DC" w:rsidP="00597E95">
      <w:pPr>
        <w:pStyle w:val="NormalWeb"/>
        <w:ind w:firstLine="0"/>
        <w:rPr>
          <w:b/>
          <w:bCs/>
          <w:color w:val="000000" w:themeColor="text1"/>
        </w:rPr>
      </w:pPr>
      <w:r w:rsidRPr="00597E95">
        <w:rPr>
          <w:b/>
          <w:bCs/>
          <w:color w:val="000000" w:themeColor="text1"/>
        </w:rPr>
        <w:t xml:space="preserve">D. </w:t>
      </w:r>
      <w:r w:rsidRPr="00597E95">
        <w:rPr>
          <w:rStyle w:val="Strong"/>
          <w:b w:val="0"/>
          <w:bCs w:val="0"/>
          <w:color w:val="000000" w:themeColor="text1"/>
        </w:rPr>
        <w:t>Đồ thị khối lượng m theo thời gian t giúp xác định lượng nước đã hóa hơi trong mỗi khoảng thời gian.</w:t>
      </w:r>
      <w:r w:rsidRPr="00597E95">
        <w:rPr>
          <w:b/>
          <w:bCs/>
          <w:color w:val="000000" w:themeColor="text1"/>
        </w:rPr>
        <w:t xml:space="preserve">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rPr>
        <w:t xml:space="preserve">Đ </w:t>
      </w:r>
    </w:p>
    <w:p w14:paraId="4A15B2A5" w14:textId="55B55EE0" w:rsidR="000A25DC" w:rsidRPr="00597E95" w:rsidRDefault="000A25DC" w:rsidP="00597E95">
      <w:pPr>
        <w:pStyle w:val="NormalWeb"/>
        <w:ind w:firstLine="0"/>
        <w:jc w:val="left"/>
        <w:rPr>
          <w:i/>
          <w:iCs/>
          <w:color w:val="000000" w:themeColor="text1"/>
        </w:rPr>
      </w:pPr>
      <w:r w:rsidRPr="00597E95">
        <w:rPr>
          <w:i/>
          <w:iCs/>
          <w:color w:val="000000" w:themeColor="text1"/>
        </w:rPr>
        <w:t>(đồ thị khối lượng m theo thời gian t giúp xác định lượng nước đã hóa hơi trong mỗi khoảng thời gian nhất định.)</w:t>
      </w:r>
    </w:p>
    <w:p w14:paraId="364132E2" w14:textId="77777777" w:rsidR="000A25DC" w:rsidRPr="00597E95" w:rsidRDefault="000A25DC" w:rsidP="00597E95">
      <w:pPr>
        <w:pStyle w:val="NormalWeb"/>
        <w:ind w:firstLine="0"/>
        <w:jc w:val="left"/>
        <w:rPr>
          <w:i/>
          <w:iCs/>
          <w:color w:val="000000" w:themeColor="text1"/>
        </w:rPr>
      </w:pPr>
    </w:p>
    <w:p w14:paraId="6F5A3B2A" w14:textId="77777777" w:rsidR="000A25DC" w:rsidRPr="00597E95" w:rsidRDefault="000A25DC" w:rsidP="00597E95">
      <w:pPr>
        <w:pStyle w:val="NormalWeb"/>
        <w:ind w:firstLine="0"/>
        <w:jc w:val="left"/>
        <w:rPr>
          <w:i/>
          <w:iCs/>
          <w:color w:val="000000" w:themeColor="text1"/>
        </w:rPr>
      </w:pPr>
    </w:p>
    <w:p w14:paraId="3D732F9F" w14:textId="77777777" w:rsidR="000A25DC" w:rsidRPr="00597E95" w:rsidRDefault="000A25DC" w:rsidP="00597E95">
      <w:pPr>
        <w:rPr>
          <w:b/>
          <w:bCs/>
          <w:color w:val="000000" w:themeColor="text1"/>
          <w:sz w:val="24"/>
          <w:szCs w:val="24"/>
        </w:rPr>
      </w:pPr>
      <w:r w:rsidRPr="00597E95">
        <w:rPr>
          <w:b/>
          <w:bCs/>
          <w:color w:val="000000" w:themeColor="text1"/>
          <w:sz w:val="24"/>
          <w:szCs w:val="24"/>
        </w:rPr>
        <w:t xml:space="preserve">B. Mức độ VẬN DỤNG – VẬN DỤNG CAO </w:t>
      </w:r>
    </w:p>
    <w:p w14:paraId="3A6DE518" w14:textId="77777777" w:rsidR="000A25DC" w:rsidRPr="00597E95" w:rsidRDefault="000A25DC" w:rsidP="00597E95">
      <w:pPr>
        <w:pStyle w:val="NormalWeb"/>
        <w:ind w:firstLine="0"/>
        <w:rPr>
          <w:b/>
          <w:bCs/>
          <w:color w:val="000000" w:themeColor="text1"/>
        </w:rPr>
      </w:pPr>
    </w:p>
    <w:p w14:paraId="06F6B73D" w14:textId="50D5F03B" w:rsidR="000A25DC" w:rsidRPr="00597E95" w:rsidRDefault="000A25DC" w:rsidP="00597E95">
      <w:pPr>
        <w:pStyle w:val="NormalWeb"/>
        <w:ind w:firstLine="0"/>
        <w:rPr>
          <w:color w:val="000000" w:themeColor="text1"/>
        </w:rPr>
      </w:pPr>
      <w:r w:rsidRPr="00597E95">
        <w:rPr>
          <w:b/>
          <w:bCs/>
          <w:color w:val="000000" w:themeColor="text1"/>
        </w:rPr>
        <w:t>Câu 4:</w:t>
      </w:r>
      <w:r w:rsidRPr="00597E95">
        <w:rPr>
          <w:color w:val="000000" w:themeColor="text1"/>
        </w:rPr>
        <w:t xml:space="preserve"> Trong một thí nghiệm, một học sinh đun nóng 500 g nước từ 20°C đến nhiệt độ sôi (100°C). Sau khi nước sôi, học sinh tiếp tục cung cấp nhiệt để nước bay hơi hoàn toàn. Nhiệt dung riêng của nước là 4200 J/(kg·°C) và nhiệt hóa hơi riêng của nước là 2260 kJ/kg.</w:t>
      </w:r>
    </w:p>
    <w:p w14:paraId="41E055C8" w14:textId="77777777" w:rsidR="000A25DC" w:rsidRPr="00597E95" w:rsidRDefault="000A25DC" w:rsidP="00597E95">
      <w:pPr>
        <w:pStyle w:val="NormalWeb"/>
        <w:ind w:firstLine="0"/>
        <w:rPr>
          <w:color w:val="000000" w:themeColor="text1"/>
        </w:rPr>
      </w:pPr>
      <w:r w:rsidRPr="00597E95">
        <w:rPr>
          <w:rStyle w:val="Strong"/>
          <w:color w:val="000000" w:themeColor="text1"/>
        </w:rPr>
        <w:t xml:space="preserve">A. </w:t>
      </w:r>
      <w:r w:rsidRPr="00597E95">
        <w:rPr>
          <w:color w:val="000000" w:themeColor="text1"/>
        </w:rPr>
        <w:t xml:space="preserve">Khi nước sôi ở 100°C, nhiệt độ của nước không tăng mặc dù tiếp tục được cung cấp nhiệt.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rPr>
        <w:t>Đ</w:t>
      </w:r>
      <w:r w:rsidRPr="00597E95">
        <w:rPr>
          <w:color w:val="000000" w:themeColor="text1"/>
        </w:rPr>
        <w:t xml:space="preserve"> </w:t>
      </w:r>
    </w:p>
    <w:p w14:paraId="5647C374" w14:textId="77777777" w:rsidR="000A25DC" w:rsidRPr="00597E95" w:rsidRDefault="000A25DC" w:rsidP="00597E95">
      <w:pPr>
        <w:pStyle w:val="NormalWeb"/>
        <w:ind w:firstLine="0"/>
        <w:rPr>
          <w:i/>
          <w:iCs/>
          <w:color w:val="000000" w:themeColor="text1"/>
        </w:rPr>
      </w:pPr>
      <w:r w:rsidRPr="00597E95">
        <w:rPr>
          <w:i/>
          <w:iCs/>
          <w:color w:val="000000" w:themeColor="text1"/>
        </w:rPr>
        <w:t>(Khi nước đạt đến điểm sôi, nhiệt độ của nó không tăng mặc dù tiếp tục được cung cấp nhiệt. Nhiệt lượng này được sử dụng để chuyển pha từ lỏng sang hơi.)</w:t>
      </w:r>
    </w:p>
    <w:p w14:paraId="1A222544" w14:textId="77777777" w:rsidR="000A25DC" w:rsidRPr="00597E95" w:rsidRDefault="000A25DC" w:rsidP="00597E95">
      <w:pPr>
        <w:pStyle w:val="NormalWeb"/>
        <w:ind w:firstLine="0"/>
        <w:rPr>
          <w:color w:val="000000" w:themeColor="text1"/>
        </w:rPr>
      </w:pPr>
      <w:r w:rsidRPr="00597E95">
        <w:rPr>
          <w:b/>
          <w:bCs/>
          <w:color w:val="000000" w:themeColor="text1"/>
        </w:rPr>
        <w:t>B.</w:t>
      </w:r>
      <w:r w:rsidRPr="00597E95">
        <w:rPr>
          <w:color w:val="000000" w:themeColor="text1"/>
        </w:rPr>
        <w:t xml:space="preserve"> Nhiệt lượng cần thiết để làm sôi hoàn toàn 500 g nước từ 20°C đến 100°C là 210000 J.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rPr>
        <w:t>S</w:t>
      </w:r>
      <w:r w:rsidRPr="00597E95">
        <w:rPr>
          <w:color w:val="000000" w:themeColor="text1"/>
        </w:rPr>
        <w:t xml:space="preserve"> </w:t>
      </w:r>
    </w:p>
    <w:p w14:paraId="2AFC594D" w14:textId="5F23D063" w:rsidR="000A25DC" w:rsidRPr="00597E95" w:rsidRDefault="000A25DC" w:rsidP="00597E95">
      <w:pPr>
        <w:pStyle w:val="NormalWeb"/>
        <w:ind w:firstLine="0"/>
        <w:rPr>
          <w:i/>
          <w:iCs/>
          <w:color w:val="000000" w:themeColor="text1"/>
        </w:rPr>
      </w:pPr>
      <w:r w:rsidRPr="00597E95">
        <w:rPr>
          <w:i/>
          <w:iCs/>
          <w:color w:val="000000" w:themeColor="text1"/>
        </w:rPr>
        <w:t xml:space="preserve">(Nhiệt lượng cần thiết để đun nóng 500 g (0.5 kg) nước từ 20°C đến 100°C được tính bằng công thức </w:t>
      </w:r>
      <w:r w:rsidRPr="00597E95">
        <w:rPr>
          <w:rStyle w:val="katex-mathml"/>
          <w:i/>
          <w:iCs/>
          <w:color w:val="000000" w:themeColor="text1"/>
        </w:rPr>
        <w:t>Q=m.c.ΔT=</w:t>
      </w:r>
      <w:r w:rsidR="002A5D55" w:rsidRPr="00597E95">
        <w:rPr>
          <w:rStyle w:val="katex-mathml"/>
          <w:i/>
          <w:iCs/>
          <w:color w:val="000000" w:themeColor="text1"/>
        </w:rPr>
        <w:t>1</w:t>
      </w:r>
      <w:r w:rsidRPr="00597E95">
        <w:rPr>
          <w:rStyle w:val="mord"/>
          <w:i/>
          <w:iCs/>
          <w:color w:val="000000" w:themeColor="text1"/>
        </w:rPr>
        <w:t>68000J</w:t>
      </w:r>
      <w:r w:rsidRPr="00597E95">
        <w:rPr>
          <w:i/>
          <w:iCs/>
          <w:color w:val="000000" w:themeColor="text1"/>
        </w:rPr>
        <w:t>)</w:t>
      </w:r>
    </w:p>
    <w:p w14:paraId="2DFAB045" w14:textId="77777777" w:rsidR="000A25DC" w:rsidRPr="00597E95" w:rsidRDefault="000A25DC" w:rsidP="00597E95">
      <w:pPr>
        <w:pStyle w:val="NormalWeb"/>
        <w:ind w:firstLine="0"/>
        <w:rPr>
          <w:b/>
          <w:bCs/>
          <w:color w:val="000000" w:themeColor="text1"/>
        </w:rPr>
      </w:pPr>
      <w:r w:rsidRPr="00597E95">
        <w:rPr>
          <w:rStyle w:val="Strong"/>
          <w:color w:val="000000" w:themeColor="text1"/>
        </w:rPr>
        <w:lastRenderedPageBreak/>
        <w:t xml:space="preserve">C. </w:t>
      </w:r>
      <w:r w:rsidRPr="00597E95">
        <w:rPr>
          <w:color w:val="000000" w:themeColor="text1"/>
        </w:rPr>
        <w:t xml:space="preserve">Sau khi nước sôi, nếu tiếp tục cung cấp nhiệt lượng, nhiệt lượng đó sẽ được sử dụng để làm bay hơi nước.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rPr>
        <w:t xml:space="preserve">Đ  </w:t>
      </w:r>
    </w:p>
    <w:p w14:paraId="054923FB" w14:textId="77777777" w:rsidR="000A25DC" w:rsidRPr="00597E95" w:rsidRDefault="000A25DC" w:rsidP="00597E95">
      <w:pPr>
        <w:pStyle w:val="NormalWeb"/>
        <w:ind w:firstLine="0"/>
        <w:rPr>
          <w:i/>
          <w:iCs/>
          <w:color w:val="000000" w:themeColor="text1"/>
        </w:rPr>
      </w:pPr>
      <w:r w:rsidRPr="00597E95">
        <w:rPr>
          <w:i/>
          <w:iCs/>
          <w:color w:val="000000" w:themeColor="text1"/>
        </w:rPr>
        <w:t xml:space="preserve"> (Khi nước sôi, nhiệt lượng thêm vào được sử dụng để chuyển nước từ pha lỏng sang pha hơi.)</w:t>
      </w:r>
    </w:p>
    <w:p w14:paraId="61F610A6" w14:textId="77777777" w:rsidR="000A25DC" w:rsidRPr="00597E95" w:rsidRDefault="000A25DC" w:rsidP="00597E95">
      <w:pPr>
        <w:pStyle w:val="NormalWeb"/>
        <w:ind w:firstLine="0"/>
        <w:rPr>
          <w:b/>
          <w:bCs/>
          <w:color w:val="000000" w:themeColor="text1"/>
        </w:rPr>
      </w:pPr>
      <w:r w:rsidRPr="00597E95">
        <w:rPr>
          <w:rStyle w:val="Strong"/>
          <w:color w:val="000000" w:themeColor="text1"/>
        </w:rPr>
        <w:t xml:space="preserve">D. </w:t>
      </w:r>
      <w:r w:rsidRPr="00597E95">
        <w:rPr>
          <w:color w:val="000000" w:themeColor="text1"/>
        </w:rPr>
        <w:t xml:space="preserve">Nếu cung cấp một lượng nhiệt 1130000 J, tất cả 500 g nước sẽ bay hơi hoàn toàn.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rPr>
        <w:t xml:space="preserve">Đ </w:t>
      </w:r>
    </w:p>
    <w:p w14:paraId="37E9A08C" w14:textId="77777777" w:rsidR="000A25DC" w:rsidRPr="00597E95" w:rsidRDefault="000A25DC" w:rsidP="00597E95">
      <w:pPr>
        <w:pStyle w:val="NormalWeb"/>
        <w:ind w:firstLine="0"/>
        <w:rPr>
          <w:i/>
          <w:iCs/>
          <w:color w:val="000000" w:themeColor="text1"/>
        </w:rPr>
      </w:pPr>
      <w:r w:rsidRPr="00597E95">
        <w:rPr>
          <w:i/>
          <w:iCs/>
          <w:color w:val="000000" w:themeColor="text1"/>
        </w:rPr>
        <w:t xml:space="preserve">(Khi nước sôi, nhiệt lượng thêm vào được sử dụng để chuyển nước từ pha lỏng sang pha hơi </w:t>
      </w:r>
      <w:r w:rsidRPr="00597E95">
        <w:rPr>
          <w:rStyle w:val="katex-mathml"/>
          <w:i/>
          <w:iCs/>
          <w:color w:val="000000" w:themeColor="text1"/>
        </w:rPr>
        <w:t>Q=m.L=</w:t>
      </w:r>
      <w:r w:rsidRPr="00597E95">
        <w:rPr>
          <w:rStyle w:val="mord"/>
          <w:i/>
          <w:iCs/>
          <w:color w:val="000000" w:themeColor="text1"/>
        </w:rPr>
        <w:t>1130000J)</w:t>
      </w:r>
    </w:p>
    <w:p w14:paraId="18C0F873" w14:textId="77777777" w:rsidR="000A25DC" w:rsidRPr="00597E95" w:rsidRDefault="000A25DC" w:rsidP="00597E95">
      <w:pPr>
        <w:spacing w:before="100" w:beforeAutospacing="1" w:after="100" w:afterAutospacing="1"/>
        <w:rPr>
          <w:color w:val="000000" w:themeColor="text1"/>
          <w:sz w:val="24"/>
          <w:szCs w:val="24"/>
          <w:lang w:val="vi-VN" w:eastAsia="vi-VN"/>
        </w:rPr>
      </w:pPr>
      <w:r w:rsidRPr="00597E95">
        <w:rPr>
          <w:b/>
          <w:bCs/>
          <w:color w:val="000000" w:themeColor="text1"/>
          <w:sz w:val="24"/>
          <w:szCs w:val="24"/>
        </w:rPr>
        <w:t>Câu 5:</w:t>
      </w:r>
      <w:r w:rsidRPr="00597E95">
        <w:rPr>
          <w:color w:val="000000" w:themeColor="text1"/>
          <w:sz w:val="24"/>
          <w:szCs w:val="24"/>
        </w:rPr>
        <w:t xml:space="preserve"> </w:t>
      </w:r>
      <w:r w:rsidRPr="00597E95">
        <w:rPr>
          <w:color w:val="000000" w:themeColor="text1"/>
          <w:sz w:val="24"/>
          <w:szCs w:val="24"/>
          <w:lang w:val="vi-VN" w:eastAsia="vi-VN"/>
        </w:rPr>
        <w:t>Một học sinh đun nóng 600 g nước từ 30°C đến nhiệt độ sôi (100°C). Sau khi nước sôi, học sinh tiếp tục cung cấp nhiệt để nước bay hơi hoàn toàn. Nhiệt dung riêng của nước là 4200 J/(kg·°C) và nhiệt hóa hơi riêng của nước là 2260 kJ/kg.</w:t>
      </w:r>
    </w:p>
    <w:p w14:paraId="3E08023C" w14:textId="77777777" w:rsidR="000A25DC" w:rsidRPr="00597E95" w:rsidRDefault="000A25DC" w:rsidP="00597E95">
      <w:pPr>
        <w:spacing w:before="100" w:beforeAutospacing="1" w:after="100" w:afterAutospacing="1"/>
        <w:rPr>
          <w:b/>
          <w:bCs/>
          <w:color w:val="000000" w:themeColor="text1"/>
          <w:sz w:val="24"/>
          <w:szCs w:val="24"/>
          <w:lang w:eastAsia="vi-VN"/>
        </w:rPr>
      </w:pPr>
      <w:r w:rsidRPr="00597E95">
        <w:rPr>
          <w:b/>
          <w:bCs/>
          <w:color w:val="000000" w:themeColor="text1"/>
          <w:sz w:val="24"/>
          <w:szCs w:val="24"/>
          <w:lang w:val="vi-VN" w:eastAsia="vi-VN"/>
        </w:rPr>
        <w:t>A.</w:t>
      </w:r>
      <w:r w:rsidRPr="00597E95">
        <w:rPr>
          <w:color w:val="000000" w:themeColor="text1"/>
          <w:sz w:val="24"/>
          <w:szCs w:val="24"/>
          <w:lang w:val="vi-VN" w:eastAsia="vi-VN"/>
        </w:rPr>
        <w:t xml:space="preserve"> Nhiệt lượng cần thiết để đun nóng 600 g nước từ 30°C đến 100°C là 176400 J. </w:t>
      </w:r>
      <w:r w:rsidRPr="00597E95">
        <w:rPr>
          <w:color w:val="000000" w:themeColor="text1"/>
          <w:sz w:val="24"/>
          <w:szCs w:val="24"/>
          <w:lang w:eastAsia="vi-VN"/>
        </w:rPr>
        <w:t xml:space="preserve">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sz w:val="24"/>
          <w:szCs w:val="24"/>
        </w:rPr>
        <w:t>Đ</w:t>
      </w:r>
      <w:r w:rsidRPr="00597E95">
        <w:rPr>
          <w:b/>
          <w:bCs/>
          <w:color w:val="000000" w:themeColor="text1"/>
          <w:sz w:val="24"/>
          <w:szCs w:val="24"/>
          <w:lang w:val="vi-VN" w:eastAsia="vi-VN"/>
        </w:rPr>
        <w:t xml:space="preserve"> </w:t>
      </w:r>
    </w:p>
    <w:p w14:paraId="544A82F3" w14:textId="77777777" w:rsidR="000A25DC" w:rsidRPr="00597E95" w:rsidRDefault="000A25DC" w:rsidP="00597E95">
      <w:pPr>
        <w:spacing w:before="100" w:beforeAutospacing="1" w:after="100" w:afterAutospacing="1"/>
        <w:rPr>
          <w:i/>
          <w:iCs/>
          <w:color w:val="000000" w:themeColor="text1"/>
          <w:sz w:val="24"/>
          <w:szCs w:val="24"/>
          <w:lang w:val="vi-VN" w:eastAsia="vi-VN"/>
        </w:rPr>
      </w:pPr>
      <w:r w:rsidRPr="00597E95">
        <w:rPr>
          <w:i/>
          <w:iCs/>
          <w:color w:val="000000" w:themeColor="text1"/>
          <w:sz w:val="24"/>
          <w:szCs w:val="24"/>
          <w:lang w:val="vi-VN" w:eastAsia="vi-VN"/>
        </w:rPr>
        <w:t>(Nhiệt lượng cần thiết để đun nóng 600 g (0.6 kg) nước từ 30°C đến 100°C được tính bằng công thức Q=m.c.ΔT=176400J)</w:t>
      </w:r>
    </w:p>
    <w:p w14:paraId="498E853C" w14:textId="77777777" w:rsidR="000A25DC" w:rsidRPr="00597E95" w:rsidRDefault="000A25DC" w:rsidP="00597E95">
      <w:pPr>
        <w:spacing w:before="100" w:beforeAutospacing="1" w:after="100" w:afterAutospacing="1"/>
        <w:rPr>
          <w:b/>
          <w:bCs/>
          <w:color w:val="000000" w:themeColor="text1"/>
          <w:sz w:val="24"/>
          <w:szCs w:val="24"/>
          <w:lang w:eastAsia="vi-VN"/>
        </w:rPr>
      </w:pPr>
      <w:r w:rsidRPr="00597E95">
        <w:rPr>
          <w:b/>
          <w:bCs/>
          <w:color w:val="000000" w:themeColor="text1"/>
          <w:sz w:val="24"/>
          <w:szCs w:val="24"/>
          <w:lang w:val="vi-VN" w:eastAsia="vi-VN"/>
        </w:rPr>
        <w:t>B.</w:t>
      </w:r>
      <w:r w:rsidRPr="00597E95">
        <w:rPr>
          <w:color w:val="000000" w:themeColor="text1"/>
          <w:sz w:val="24"/>
          <w:szCs w:val="24"/>
          <w:lang w:val="vi-VN" w:eastAsia="vi-VN"/>
        </w:rPr>
        <w:t xml:space="preserve"> Khi nước sôi ở 100°C, nhiệt độ của nước tiếp tục tăng khi cung cấp thêm nhiệt. </w:t>
      </w:r>
      <w:r w:rsidRPr="00597E95">
        <w:rPr>
          <w:color w:val="000000" w:themeColor="text1"/>
          <w:sz w:val="24"/>
          <w:szCs w:val="24"/>
          <w:lang w:eastAsia="vi-VN"/>
        </w:rPr>
        <w:t xml:space="preserve">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sz w:val="24"/>
          <w:szCs w:val="24"/>
        </w:rPr>
        <w:t>S</w:t>
      </w:r>
      <w:r w:rsidRPr="00597E95">
        <w:rPr>
          <w:b/>
          <w:bCs/>
          <w:color w:val="000000" w:themeColor="text1"/>
          <w:sz w:val="24"/>
          <w:szCs w:val="24"/>
          <w:lang w:val="vi-VN" w:eastAsia="vi-VN"/>
        </w:rPr>
        <w:t xml:space="preserve"> </w:t>
      </w:r>
    </w:p>
    <w:p w14:paraId="7B9A2A48" w14:textId="77777777" w:rsidR="000A25DC" w:rsidRPr="00597E95" w:rsidRDefault="000A25DC" w:rsidP="00597E95">
      <w:pPr>
        <w:spacing w:before="100" w:beforeAutospacing="1" w:after="100" w:afterAutospacing="1"/>
        <w:rPr>
          <w:i/>
          <w:iCs/>
          <w:color w:val="000000" w:themeColor="text1"/>
          <w:sz w:val="24"/>
          <w:szCs w:val="24"/>
          <w:lang w:val="vi-VN" w:eastAsia="vi-VN"/>
        </w:rPr>
      </w:pPr>
      <w:r w:rsidRPr="00597E95">
        <w:rPr>
          <w:b/>
          <w:bCs/>
          <w:i/>
          <w:iCs/>
          <w:color w:val="000000" w:themeColor="text1"/>
          <w:sz w:val="24"/>
          <w:szCs w:val="24"/>
          <w:lang w:val="vi-VN" w:eastAsia="vi-VN"/>
        </w:rPr>
        <w:t>(</w:t>
      </w:r>
      <w:r w:rsidRPr="00597E95">
        <w:rPr>
          <w:i/>
          <w:iCs/>
          <w:color w:val="000000" w:themeColor="text1"/>
          <w:sz w:val="24"/>
          <w:szCs w:val="24"/>
          <w:lang w:val="vi-VN" w:eastAsia="vi-VN"/>
        </w:rPr>
        <w:t>Khi nước đạt đến điểm sôi, nhiệt độ của nó không tăng mặc dù tiếp tục được cung cấp nhiệt. Nhiệt lượng này được sử dụng để chuyển pha từ lỏng sang hơi.)</w:t>
      </w:r>
    </w:p>
    <w:p w14:paraId="6455040A" w14:textId="77777777" w:rsidR="000A25DC" w:rsidRPr="00597E95" w:rsidRDefault="000A25DC" w:rsidP="00597E95">
      <w:pPr>
        <w:spacing w:before="100" w:beforeAutospacing="1" w:after="100" w:afterAutospacing="1"/>
        <w:rPr>
          <w:b/>
          <w:bCs/>
          <w:color w:val="000000" w:themeColor="text1"/>
        </w:rPr>
      </w:pPr>
      <w:r w:rsidRPr="00597E95">
        <w:rPr>
          <w:b/>
          <w:bCs/>
          <w:color w:val="000000" w:themeColor="text1"/>
          <w:sz w:val="24"/>
          <w:szCs w:val="24"/>
          <w:lang w:val="vi-VN" w:eastAsia="vi-VN"/>
        </w:rPr>
        <w:t>C.</w:t>
      </w:r>
      <w:r w:rsidRPr="00597E95">
        <w:rPr>
          <w:color w:val="000000" w:themeColor="text1"/>
          <w:sz w:val="24"/>
          <w:szCs w:val="24"/>
          <w:lang w:val="vi-VN" w:eastAsia="vi-VN"/>
        </w:rPr>
        <w:t xml:space="preserve"> Nhiệt lượng cần thiết để làm bay hơi hoàn toàn 600 g nước là 1356000 J. </w:t>
      </w:r>
      <w:r w:rsidRPr="00597E95">
        <w:rPr>
          <w:color w:val="000000" w:themeColor="text1"/>
          <w:sz w:val="24"/>
          <w:szCs w:val="24"/>
          <w:lang w:eastAsia="vi-VN"/>
        </w:rPr>
        <w:t xml:space="preserve">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sz w:val="24"/>
          <w:szCs w:val="24"/>
        </w:rPr>
        <w:t>Đ</w:t>
      </w:r>
      <w:r w:rsidRPr="00597E95">
        <w:rPr>
          <w:b/>
          <w:bCs/>
          <w:color w:val="000000" w:themeColor="text1"/>
        </w:rPr>
        <w:t xml:space="preserve"> </w:t>
      </w:r>
    </w:p>
    <w:p w14:paraId="2C88E573" w14:textId="77777777" w:rsidR="000A25DC" w:rsidRPr="00597E95" w:rsidRDefault="000A25DC" w:rsidP="00597E95">
      <w:pPr>
        <w:spacing w:before="100" w:beforeAutospacing="1" w:after="100" w:afterAutospacing="1"/>
        <w:rPr>
          <w:i/>
          <w:iCs/>
          <w:color w:val="000000" w:themeColor="text1"/>
          <w:sz w:val="24"/>
          <w:szCs w:val="24"/>
          <w:lang w:val="vi-VN" w:eastAsia="vi-VN"/>
        </w:rPr>
      </w:pPr>
      <w:r w:rsidRPr="00597E95">
        <w:rPr>
          <w:b/>
          <w:bCs/>
          <w:i/>
          <w:iCs/>
          <w:color w:val="000000" w:themeColor="text1"/>
          <w:sz w:val="24"/>
          <w:szCs w:val="24"/>
          <w:lang w:val="vi-VN" w:eastAsia="vi-VN"/>
        </w:rPr>
        <w:t>(</w:t>
      </w:r>
      <w:r w:rsidRPr="00597E95">
        <w:rPr>
          <w:i/>
          <w:iCs/>
          <w:color w:val="000000" w:themeColor="text1"/>
          <w:sz w:val="24"/>
          <w:szCs w:val="24"/>
          <w:lang w:val="vi-VN" w:eastAsia="vi-VN"/>
        </w:rPr>
        <w:t>Nhiệt lượng cần thiết để bay hơi hoàn toàn 600 g (0.6 kg) nước được tính bằng công thức Q=m.LQ =1356000J)</w:t>
      </w:r>
    </w:p>
    <w:p w14:paraId="1AD7433F" w14:textId="77777777" w:rsidR="000A25DC" w:rsidRPr="00597E95" w:rsidRDefault="000A25DC" w:rsidP="00597E95">
      <w:pPr>
        <w:spacing w:before="100" w:beforeAutospacing="1" w:after="100" w:afterAutospacing="1"/>
        <w:rPr>
          <w:i/>
          <w:iCs/>
          <w:color w:val="000000" w:themeColor="text1"/>
          <w:sz w:val="24"/>
          <w:szCs w:val="24"/>
          <w:lang w:val="vi-VN" w:eastAsia="vi-VN"/>
        </w:rPr>
      </w:pPr>
      <w:r w:rsidRPr="00597E95">
        <w:rPr>
          <w:b/>
          <w:bCs/>
          <w:color w:val="000000" w:themeColor="text1"/>
          <w:sz w:val="24"/>
          <w:szCs w:val="24"/>
          <w:lang w:val="vi-VN" w:eastAsia="vi-VN"/>
        </w:rPr>
        <w:t>D.</w:t>
      </w:r>
      <w:r w:rsidRPr="00597E95">
        <w:rPr>
          <w:color w:val="000000" w:themeColor="text1"/>
          <w:sz w:val="24"/>
          <w:szCs w:val="24"/>
          <w:lang w:val="vi-VN" w:eastAsia="vi-VN"/>
        </w:rPr>
        <w:t xml:space="preserve"> Tổng nhiệt lượng cần thiết để đun nóng và bay hơi hoàn toàn 600 g nước từ 30°C là 1530000 J. </w:t>
      </w:r>
      <w:r w:rsidRPr="00597E95">
        <w:rPr>
          <w:color w:val="000000" w:themeColor="text1"/>
          <w:sz w:val="24"/>
          <w:szCs w:val="24"/>
          <w:lang w:eastAsia="vi-VN"/>
        </w:rPr>
        <w:t xml:space="preserve">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sz w:val="24"/>
          <w:szCs w:val="24"/>
        </w:rPr>
        <w:t>S</w:t>
      </w:r>
      <w:r w:rsidRPr="00597E95">
        <w:rPr>
          <w:color w:val="000000" w:themeColor="text1"/>
          <w:sz w:val="24"/>
          <w:szCs w:val="24"/>
          <w:lang w:val="vi-VN" w:eastAsia="vi-VN"/>
        </w:rPr>
        <w:br/>
      </w:r>
      <w:r w:rsidRPr="00597E95">
        <w:rPr>
          <w:i/>
          <w:iCs/>
          <w:color w:val="000000" w:themeColor="text1"/>
          <w:sz w:val="24"/>
          <w:szCs w:val="24"/>
          <w:lang w:val="vi-VN" w:eastAsia="vi-VN"/>
        </w:rPr>
        <w:t>(Tổng nhiệt lượng cần thiết được tính bằng cách cộng nhiệt lượng cần thiết để đun nóng nước và nhiệt lượng cần thiết để bay hơi nước: 176400J+1356000J=1532400J)</w:t>
      </w:r>
    </w:p>
    <w:p w14:paraId="4F3B92E4" w14:textId="77777777" w:rsidR="000A25DC" w:rsidRPr="00597E95" w:rsidRDefault="000A25DC" w:rsidP="00597E95">
      <w:pPr>
        <w:spacing w:before="100" w:beforeAutospacing="1" w:after="100" w:afterAutospacing="1"/>
        <w:rPr>
          <w:color w:val="000000" w:themeColor="text1"/>
          <w:sz w:val="24"/>
          <w:szCs w:val="24"/>
          <w:lang w:val="vi-VN" w:eastAsia="vi-VN"/>
        </w:rPr>
      </w:pPr>
      <w:r w:rsidRPr="00597E95">
        <w:rPr>
          <w:b/>
          <w:bCs/>
          <w:color w:val="000000" w:themeColor="text1"/>
          <w:sz w:val="24"/>
          <w:szCs w:val="24"/>
          <w:lang w:val="vi-VN" w:eastAsia="vi-VN"/>
        </w:rPr>
        <w:t>Câu 6.</w:t>
      </w:r>
      <w:r w:rsidRPr="00597E95">
        <w:rPr>
          <w:color w:val="000000" w:themeColor="text1"/>
          <w:sz w:val="24"/>
          <w:szCs w:val="24"/>
          <w:lang w:val="vi-VN" w:eastAsia="vi-VN"/>
        </w:rPr>
        <w:t xml:space="preserve"> Một học sinh đun nóng 400 g nước từ 25°C đến nhiệt độ sôi (100°C). Sau khi nước sôi, học sinh tiếp tục cung cấp nhiệt để nước bay hơi hoàn toàn. Nhiệt dung riêng của nước là 4200 J/(kg·°C) và nhiệt hóa hơi riêng của nước là 2260 kJ/kg.</w:t>
      </w:r>
    </w:p>
    <w:p w14:paraId="3B7F07D9" w14:textId="77777777" w:rsidR="000A25DC" w:rsidRPr="00597E95" w:rsidRDefault="000A25DC" w:rsidP="00597E95">
      <w:pPr>
        <w:spacing w:before="100" w:beforeAutospacing="1" w:after="100" w:afterAutospacing="1"/>
        <w:rPr>
          <w:b/>
          <w:bCs/>
          <w:color w:val="000000" w:themeColor="text1"/>
        </w:rPr>
      </w:pPr>
      <w:r w:rsidRPr="00597E95">
        <w:rPr>
          <w:b/>
          <w:bCs/>
          <w:color w:val="000000" w:themeColor="text1"/>
          <w:sz w:val="24"/>
          <w:szCs w:val="24"/>
          <w:lang w:val="vi-VN" w:eastAsia="vi-VN"/>
        </w:rPr>
        <w:t>A.</w:t>
      </w:r>
      <w:r w:rsidRPr="00597E95">
        <w:rPr>
          <w:color w:val="000000" w:themeColor="text1"/>
          <w:sz w:val="24"/>
          <w:szCs w:val="24"/>
          <w:lang w:val="vi-VN" w:eastAsia="vi-VN"/>
        </w:rPr>
        <w:t xml:space="preserve"> Nhiệt lượng cần thiết để đun nóng 400 g nước từ 25°C đến 100°C là 126000 J. </w:t>
      </w:r>
      <w:r w:rsidRPr="00597E95">
        <w:rPr>
          <w:color w:val="000000" w:themeColor="text1"/>
          <w:sz w:val="24"/>
          <w:szCs w:val="24"/>
          <w:lang w:eastAsia="vi-VN"/>
        </w:rPr>
        <w:t xml:space="preserve">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sz w:val="24"/>
          <w:szCs w:val="24"/>
        </w:rPr>
        <w:t>Đ</w:t>
      </w:r>
      <w:r w:rsidRPr="00597E95">
        <w:rPr>
          <w:b/>
          <w:bCs/>
          <w:color w:val="000000" w:themeColor="text1"/>
        </w:rPr>
        <w:t xml:space="preserve"> </w:t>
      </w:r>
    </w:p>
    <w:p w14:paraId="135CF391" w14:textId="77777777" w:rsidR="000A25DC" w:rsidRPr="00597E95" w:rsidRDefault="000A25DC" w:rsidP="00597E95">
      <w:pPr>
        <w:spacing w:before="100" w:beforeAutospacing="1" w:after="100" w:afterAutospacing="1"/>
        <w:rPr>
          <w:i/>
          <w:iCs/>
          <w:color w:val="000000" w:themeColor="text1"/>
          <w:sz w:val="24"/>
          <w:szCs w:val="24"/>
          <w:lang w:val="vi-VN" w:eastAsia="vi-VN"/>
        </w:rPr>
      </w:pPr>
      <w:r w:rsidRPr="00597E95">
        <w:rPr>
          <w:b/>
          <w:bCs/>
          <w:i/>
          <w:iCs/>
          <w:color w:val="000000" w:themeColor="text1"/>
          <w:sz w:val="24"/>
          <w:szCs w:val="24"/>
          <w:lang w:val="vi-VN" w:eastAsia="vi-VN"/>
        </w:rPr>
        <w:t>(</w:t>
      </w:r>
      <w:r w:rsidRPr="00597E95">
        <w:rPr>
          <w:i/>
          <w:iCs/>
          <w:color w:val="000000" w:themeColor="text1"/>
          <w:sz w:val="24"/>
          <w:szCs w:val="24"/>
          <w:lang w:val="vi-VN" w:eastAsia="vi-VN"/>
        </w:rPr>
        <w:t>Q=m.c.ΔT =126000J)</w:t>
      </w:r>
    </w:p>
    <w:p w14:paraId="6FF8AC15" w14:textId="77777777" w:rsidR="000A25DC" w:rsidRPr="00597E95" w:rsidRDefault="000A25DC" w:rsidP="00597E95">
      <w:pPr>
        <w:spacing w:before="100" w:beforeAutospacing="1" w:after="100" w:afterAutospacing="1"/>
        <w:rPr>
          <w:b/>
          <w:bCs/>
          <w:color w:val="000000" w:themeColor="text1"/>
        </w:rPr>
      </w:pPr>
      <w:r w:rsidRPr="00597E95">
        <w:rPr>
          <w:b/>
          <w:bCs/>
          <w:color w:val="000000" w:themeColor="text1"/>
          <w:sz w:val="24"/>
          <w:szCs w:val="24"/>
          <w:lang w:val="vi-VN" w:eastAsia="vi-VN"/>
        </w:rPr>
        <w:t>B.</w:t>
      </w:r>
      <w:r w:rsidRPr="00597E95">
        <w:rPr>
          <w:color w:val="000000" w:themeColor="text1"/>
          <w:sz w:val="24"/>
          <w:szCs w:val="24"/>
          <w:lang w:val="vi-VN" w:eastAsia="vi-VN"/>
        </w:rPr>
        <w:t xml:space="preserve"> Nhiệt lượng cần thiết để làm bay hơi hoàn toàn 400 g nước là 904000 J. </w:t>
      </w:r>
      <w:r w:rsidRPr="00597E95">
        <w:rPr>
          <w:color w:val="000000" w:themeColor="text1"/>
          <w:sz w:val="24"/>
          <w:szCs w:val="24"/>
          <w:lang w:eastAsia="vi-VN"/>
        </w:rPr>
        <w:t xml:space="preserve">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sz w:val="24"/>
          <w:szCs w:val="24"/>
        </w:rPr>
        <w:t>Đ</w:t>
      </w:r>
      <w:r w:rsidRPr="00597E95">
        <w:rPr>
          <w:b/>
          <w:bCs/>
          <w:color w:val="000000" w:themeColor="text1"/>
        </w:rPr>
        <w:t xml:space="preserve"> </w:t>
      </w:r>
    </w:p>
    <w:p w14:paraId="31EE9A7D" w14:textId="77777777" w:rsidR="000A25DC" w:rsidRPr="00597E95" w:rsidRDefault="000A25DC" w:rsidP="00597E95">
      <w:pPr>
        <w:spacing w:before="100" w:beforeAutospacing="1" w:after="100" w:afterAutospacing="1"/>
        <w:rPr>
          <w:i/>
          <w:iCs/>
          <w:color w:val="000000" w:themeColor="text1"/>
          <w:sz w:val="24"/>
          <w:szCs w:val="24"/>
          <w:lang w:val="vi-VN" w:eastAsia="vi-VN"/>
        </w:rPr>
      </w:pPr>
      <w:r w:rsidRPr="00597E95">
        <w:rPr>
          <w:b/>
          <w:bCs/>
          <w:i/>
          <w:iCs/>
          <w:color w:val="000000" w:themeColor="text1"/>
          <w:sz w:val="24"/>
          <w:szCs w:val="24"/>
          <w:lang w:val="vi-VN" w:eastAsia="vi-VN"/>
        </w:rPr>
        <w:t>(</w:t>
      </w:r>
      <w:r w:rsidRPr="00597E95">
        <w:rPr>
          <w:i/>
          <w:iCs/>
          <w:color w:val="000000" w:themeColor="text1"/>
          <w:sz w:val="24"/>
          <w:szCs w:val="24"/>
          <w:lang w:val="vi-VN" w:eastAsia="vi-VN"/>
        </w:rPr>
        <w:t>Q=m.L= 904000 J)</w:t>
      </w:r>
    </w:p>
    <w:p w14:paraId="29A986CD" w14:textId="77777777" w:rsidR="000A25DC" w:rsidRPr="00597E95" w:rsidRDefault="000A25DC" w:rsidP="00597E95">
      <w:pPr>
        <w:spacing w:before="100" w:beforeAutospacing="1" w:after="100" w:afterAutospacing="1"/>
        <w:rPr>
          <w:color w:val="000000" w:themeColor="text1"/>
        </w:rPr>
      </w:pPr>
      <w:r w:rsidRPr="00597E95">
        <w:rPr>
          <w:b/>
          <w:bCs/>
          <w:color w:val="000000" w:themeColor="text1"/>
          <w:sz w:val="24"/>
          <w:szCs w:val="24"/>
          <w:lang w:val="vi-VN" w:eastAsia="vi-VN"/>
        </w:rPr>
        <w:t>C.</w:t>
      </w:r>
      <w:r w:rsidRPr="00597E95">
        <w:rPr>
          <w:color w:val="000000" w:themeColor="text1"/>
          <w:sz w:val="24"/>
          <w:szCs w:val="24"/>
          <w:lang w:val="vi-VN" w:eastAsia="vi-VN"/>
        </w:rPr>
        <w:t xml:space="preserve"> Nếu cung cấp một lượng nhiệt 900 kJ, tất cả 400 g nước sẽ bay hơi hoàn toàn. </w:t>
      </w:r>
      <w:r w:rsidRPr="00597E95">
        <w:rPr>
          <w:color w:val="000000" w:themeColor="text1"/>
          <w:sz w:val="24"/>
          <w:szCs w:val="24"/>
          <w:lang w:eastAsia="vi-VN"/>
        </w:rPr>
        <w:t xml:space="preserve">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sz w:val="24"/>
          <w:szCs w:val="24"/>
        </w:rPr>
        <w:t>S</w:t>
      </w:r>
      <w:r w:rsidRPr="00597E95">
        <w:rPr>
          <w:color w:val="000000" w:themeColor="text1"/>
        </w:rPr>
        <w:t xml:space="preserve"> </w:t>
      </w:r>
    </w:p>
    <w:p w14:paraId="67A534B2" w14:textId="77777777" w:rsidR="000A25DC" w:rsidRPr="00597E95" w:rsidRDefault="000A25DC" w:rsidP="00597E95">
      <w:pPr>
        <w:spacing w:before="100" w:beforeAutospacing="1" w:after="100" w:afterAutospacing="1"/>
        <w:rPr>
          <w:i/>
          <w:iCs/>
          <w:color w:val="000000" w:themeColor="text1"/>
          <w:sz w:val="24"/>
          <w:szCs w:val="24"/>
          <w:lang w:val="vi-VN" w:eastAsia="vi-VN"/>
        </w:rPr>
      </w:pPr>
      <w:r w:rsidRPr="00597E95">
        <w:rPr>
          <w:i/>
          <w:iCs/>
          <w:color w:val="000000" w:themeColor="text1"/>
          <w:sz w:val="24"/>
          <w:szCs w:val="24"/>
          <w:lang w:val="vi-VN" w:eastAsia="vi-VN"/>
        </w:rPr>
        <w:t>(Nhiệt lượng cần thiết để bay hơi hoàn toàn 400 g nước là 904000 J, nhiều hơn 900000 J nên tất cả nước sẽ không bay hơi hoàn toàn.)</w:t>
      </w:r>
    </w:p>
    <w:p w14:paraId="47E382C8" w14:textId="77777777" w:rsidR="000A25DC" w:rsidRPr="00597E95" w:rsidRDefault="000A25DC" w:rsidP="00597E95">
      <w:pPr>
        <w:spacing w:before="100" w:beforeAutospacing="1" w:after="100" w:afterAutospacing="1"/>
        <w:rPr>
          <w:b/>
          <w:bCs/>
          <w:color w:val="000000" w:themeColor="text1"/>
          <w:sz w:val="24"/>
          <w:szCs w:val="24"/>
          <w:lang w:eastAsia="vi-VN"/>
        </w:rPr>
      </w:pPr>
      <w:r w:rsidRPr="00597E95">
        <w:rPr>
          <w:b/>
          <w:bCs/>
          <w:color w:val="000000" w:themeColor="text1"/>
          <w:sz w:val="24"/>
          <w:szCs w:val="24"/>
          <w:lang w:val="vi-VN" w:eastAsia="vi-VN"/>
        </w:rPr>
        <w:t>D.</w:t>
      </w:r>
      <w:r w:rsidRPr="00597E95">
        <w:rPr>
          <w:color w:val="000000" w:themeColor="text1"/>
          <w:sz w:val="24"/>
          <w:szCs w:val="24"/>
          <w:lang w:val="vi-VN" w:eastAsia="vi-VN"/>
        </w:rPr>
        <w:t xml:space="preserve"> Tổng nhiệt lượng cần thiết để đun nóng và bay hơi hoàn toàn 400 g nước từ 25°C là 1300000 J. </w:t>
      </w:r>
      <w:r w:rsidRPr="00597E95">
        <w:rPr>
          <w:color w:val="000000" w:themeColor="text1"/>
          <w:sz w:val="24"/>
          <w:szCs w:val="24"/>
          <w:lang w:eastAsia="vi-VN"/>
        </w:rPr>
        <w:t xml:space="preserve">  </w:t>
      </w:r>
      <w:r w:rsidRPr="00597E95">
        <w:rPr>
          <w:rFonts w:ascii="Cambria Math" w:eastAsia="Cambria Math" w:hAnsi="Cambria Math" w:cs="Cambria Math"/>
          <w:color w:val="000000" w:themeColor="text1"/>
        </w:rPr>
        <w:t>⟹</w:t>
      </w:r>
      <w:r w:rsidRPr="00597E95">
        <w:rPr>
          <w:rFonts w:eastAsia="Cambria Math"/>
          <w:color w:val="000000" w:themeColor="text1"/>
        </w:rPr>
        <w:t xml:space="preserve"> </w:t>
      </w:r>
      <w:r w:rsidRPr="00597E95">
        <w:rPr>
          <w:b/>
          <w:bCs/>
          <w:color w:val="000000" w:themeColor="text1"/>
          <w:sz w:val="24"/>
          <w:szCs w:val="24"/>
        </w:rPr>
        <w:t>S</w:t>
      </w:r>
    </w:p>
    <w:p w14:paraId="39616DBC" w14:textId="4B65A258" w:rsidR="000A25DC" w:rsidRPr="00597E95" w:rsidRDefault="000A25DC" w:rsidP="00597E95">
      <w:pPr>
        <w:spacing w:before="100" w:beforeAutospacing="1" w:after="100" w:afterAutospacing="1"/>
        <w:rPr>
          <w:i/>
          <w:iCs/>
          <w:color w:val="000000" w:themeColor="text1"/>
          <w:sz w:val="24"/>
          <w:szCs w:val="24"/>
          <w:lang w:val="vi-VN" w:eastAsia="vi-VN"/>
        </w:rPr>
      </w:pPr>
      <w:r w:rsidRPr="00597E95">
        <w:rPr>
          <w:b/>
          <w:bCs/>
          <w:i/>
          <w:iCs/>
          <w:color w:val="000000" w:themeColor="text1"/>
          <w:sz w:val="24"/>
          <w:szCs w:val="24"/>
          <w:lang w:val="vi-VN" w:eastAsia="vi-VN"/>
        </w:rPr>
        <w:lastRenderedPageBreak/>
        <w:t>(</w:t>
      </w:r>
      <w:r w:rsidRPr="00597E95">
        <w:rPr>
          <w:i/>
          <w:iCs/>
          <w:color w:val="000000" w:themeColor="text1"/>
          <w:sz w:val="24"/>
          <w:szCs w:val="24"/>
          <w:lang w:val="vi-VN" w:eastAsia="vi-VN"/>
        </w:rPr>
        <w:t>Qtổng=126000 J+904000 J=1030000J)</w:t>
      </w:r>
    </w:p>
    <w:p w14:paraId="37774AAA" w14:textId="689A022C" w:rsidR="000A25DC" w:rsidRPr="00597E95" w:rsidRDefault="000A25DC" w:rsidP="00597E95">
      <w:pPr>
        <w:rPr>
          <w:i/>
          <w:iCs/>
          <w:color w:val="000000" w:themeColor="text1"/>
          <w:sz w:val="24"/>
          <w:szCs w:val="24"/>
          <w:lang w:eastAsia="vi-VN"/>
        </w:rPr>
      </w:pPr>
      <w:r w:rsidRPr="00597E95">
        <w:rPr>
          <w:i/>
          <w:iCs/>
          <w:color w:val="000000" w:themeColor="text1"/>
          <w:sz w:val="24"/>
          <w:szCs w:val="24"/>
          <w:lang w:val="vi-VN" w:eastAsia="vi-VN"/>
        </w:rPr>
        <w:br w:type="page"/>
      </w:r>
    </w:p>
    <w:p w14:paraId="69BB99E4" w14:textId="77777777" w:rsidR="000A25DC" w:rsidRPr="00597E95" w:rsidRDefault="000A25DC" w:rsidP="00597E95">
      <w:pPr>
        <w:spacing w:line="276" w:lineRule="auto"/>
        <w:jc w:val="both"/>
        <w:rPr>
          <w:b/>
          <w:bCs/>
          <w:color w:val="000000" w:themeColor="text1"/>
          <w:sz w:val="26"/>
          <w:szCs w:val="26"/>
        </w:rPr>
      </w:pPr>
      <w:r w:rsidRPr="00597E95">
        <w:rPr>
          <w:b/>
          <w:bCs/>
          <w:color w:val="000000" w:themeColor="text1"/>
          <w:sz w:val="26"/>
          <w:szCs w:val="26"/>
        </w:rPr>
        <w:lastRenderedPageBreak/>
        <w:t>3. Câu trắc nghiệm trả lời ngắn ( 1,5 điểm )</w:t>
      </w:r>
    </w:p>
    <w:p w14:paraId="5D0B9C70" w14:textId="77777777" w:rsidR="000A25DC" w:rsidRPr="00597E95" w:rsidRDefault="000A25DC" w:rsidP="00597E95">
      <w:pPr>
        <w:rPr>
          <w:rFonts w:eastAsia="Calibri"/>
          <w:i/>
          <w:iCs/>
          <w:color w:val="000000" w:themeColor="text1"/>
          <w:sz w:val="24"/>
          <w:szCs w:val="24"/>
          <w:lang w:val="pt-BR"/>
          <w14:ligatures w14:val="standardContextual"/>
        </w:rPr>
      </w:pPr>
      <w:r w:rsidRPr="00597E95">
        <w:rPr>
          <w:rFonts w:eastAsia="Calibri"/>
          <w:i/>
          <w:iCs/>
          <w:color w:val="000000" w:themeColor="text1"/>
          <w:sz w:val="24"/>
          <w:szCs w:val="24"/>
          <w:lang w:val="pt-BR"/>
          <w14:ligatures w14:val="standardContextual"/>
        </w:rPr>
        <w:t>Thí sinh trả lời từ câu 1 đến câu 6. Mỗi câu trả lời đúng thí sinh được 0,25 điểm</w:t>
      </w:r>
    </w:p>
    <w:p w14:paraId="7E1CEFB2" w14:textId="77777777" w:rsidR="000A25DC" w:rsidRPr="00597E95" w:rsidRDefault="000A25DC" w:rsidP="00597E95">
      <w:pPr>
        <w:rPr>
          <w:rFonts w:eastAsia="Calibri"/>
          <w:i/>
          <w:iCs/>
          <w:color w:val="000000" w:themeColor="text1"/>
          <w:sz w:val="24"/>
          <w:szCs w:val="24"/>
          <w:lang w:val="pt-BR"/>
          <w14:ligatures w14:val="standardContextual"/>
        </w:rPr>
      </w:pPr>
    </w:p>
    <w:p w14:paraId="217D6203" w14:textId="77777777" w:rsidR="000A25DC" w:rsidRPr="00597E95" w:rsidRDefault="000A25DC" w:rsidP="00597E95">
      <w:pPr>
        <w:rPr>
          <w:b/>
          <w:bCs/>
          <w:color w:val="000000" w:themeColor="text1"/>
          <w:sz w:val="24"/>
          <w:szCs w:val="24"/>
        </w:rPr>
      </w:pPr>
      <w:r w:rsidRPr="00597E95">
        <w:rPr>
          <w:b/>
          <w:bCs/>
          <w:color w:val="000000" w:themeColor="text1"/>
          <w:sz w:val="24"/>
          <w:szCs w:val="24"/>
        </w:rPr>
        <w:t xml:space="preserve">Mức độ VẬN DỤNG – VẬN DỤNG CAO </w:t>
      </w:r>
    </w:p>
    <w:p w14:paraId="2B5036CF" w14:textId="77777777" w:rsidR="000A25DC" w:rsidRPr="00597E95" w:rsidRDefault="000A25DC" w:rsidP="00597E95">
      <w:pPr>
        <w:pStyle w:val="NormalWeb"/>
        <w:tabs>
          <w:tab w:val="left" w:pos="3402"/>
          <w:tab w:val="left" w:pos="5669"/>
          <w:tab w:val="left" w:pos="7937"/>
        </w:tabs>
        <w:spacing w:line="276" w:lineRule="auto"/>
        <w:ind w:firstLine="0"/>
        <w:rPr>
          <w:b/>
          <w:color w:val="000000" w:themeColor="text1"/>
        </w:rPr>
      </w:pPr>
    </w:p>
    <w:p w14:paraId="6225C117" w14:textId="77524C90"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1: </w:t>
      </w:r>
      <w:r w:rsidRPr="00597E95">
        <w:rPr>
          <w:rStyle w:val="Strong"/>
          <w:b w:val="0"/>
          <w:bCs w:val="0"/>
          <w:color w:val="000000" w:themeColor="text1"/>
        </w:rPr>
        <w:t>Bạn muốn biết nếu bạn cung cấp 8000 J năng lượng cho một chất lỏng với nhiệt hoá hơi riêng là 1600 J/kg, bao nhiêu gam  khối lượng chất lỏng có thể hơi hết?</w:t>
      </w:r>
      <w:r w:rsidRPr="00597E95">
        <w:rPr>
          <w:b/>
          <w:bCs/>
          <w:color w:val="000000" w:themeColor="text1"/>
        </w:rPr>
        <w:tab/>
      </w:r>
    </w:p>
    <w:p w14:paraId="5D6D6B71" w14:textId="77777777" w:rsidR="000A25DC" w:rsidRPr="00597E95" w:rsidRDefault="000A25DC" w:rsidP="00597E95">
      <w:pPr>
        <w:pStyle w:val="NormalWeb"/>
        <w:tabs>
          <w:tab w:val="left" w:pos="3402"/>
          <w:tab w:val="left" w:pos="5669"/>
          <w:tab w:val="left" w:pos="7937"/>
        </w:tabs>
        <w:spacing w:line="276" w:lineRule="auto"/>
        <w:ind w:firstLine="0"/>
        <w:rPr>
          <w:rStyle w:val="Strong"/>
          <w:color w:val="000000" w:themeColor="text1"/>
        </w:rPr>
      </w:pPr>
      <w:r w:rsidRPr="00597E95">
        <w:rPr>
          <w:rStyle w:val="Strong"/>
          <w:color w:val="000000" w:themeColor="text1"/>
        </w:rPr>
        <w:t>Đáp án:  5kg=5000g</w:t>
      </w:r>
    </w:p>
    <w:p w14:paraId="49BFB0F5" w14:textId="77777777" w:rsidR="000A25DC" w:rsidRPr="00597E95" w:rsidRDefault="000A25DC" w:rsidP="00597E95">
      <w:pPr>
        <w:spacing w:before="100" w:beforeAutospacing="1" w:after="100" w:afterAutospacing="1"/>
        <w:rPr>
          <w:color w:val="000000" w:themeColor="text1"/>
          <w:sz w:val="24"/>
          <w:szCs w:val="24"/>
          <w:lang w:eastAsia="vi-VN"/>
        </w:rPr>
      </w:pPr>
      <w:r w:rsidRPr="00597E95">
        <w:rPr>
          <w:b/>
          <w:bCs/>
          <w:color w:val="000000" w:themeColor="text1"/>
          <w:sz w:val="24"/>
          <w:szCs w:val="24"/>
          <w:lang w:eastAsia="vi-VN"/>
        </w:rPr>
        <w:t>Giải thích</w:t>
      </w:r>
      <w:r w:rsidRPr="00597E95">
        <w:rPr>
          <w:color w:val="000000" w:themeColor="text1"/>
          <w:sz w:val="24"/>
          <w:szCs w:val="24"/>
          <w:lang w:eastAsia="vi-VN"/>
        </w:rPr>
        <w:t xml:space="preserve">: </w:t>
      </w:r>
    </w:p>
    <w:p w14:paraId="59F477DA"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Để tính khối lượng chất lỏng cần hơi hết, sử dụng công thức m = Q / L. m = 8000 J / 1600 J/kg = 5 kg.</w:t>
      </w:r>
    </w:p>
    <w:p w14:paraId="22E401AA" w14:textId="77777777" w:rsidR="000A25DC" w:rsidRPr="00597E95" w:rsidRDefault="000A25DC" w:rsidP="00597E95">
      <w:pPr>
        <w:pStyle w:val="NormalWeb"/>
        <w:tabs>
          <w:tab w:val="left" w:pos="3402"/>
          <w:tab w:val="left" w:pos="5669"/>
          <w:tab w:val="left" w:pos="7937"/>
        </w:tabs>
        <w:spacing w:line="276" w:lineRule="auto"/>
        <w:ind w:firstLine="0"/>
        <w:rPr>
          <w:b/>
          <w:color w:val="000000" w:themeColor="text1"/>
        </w:rPr>
      </w:pPr>
    </w:p>
    <w:p w14:paraId="12A6BFAA" w14:textId="04C2091B"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2: </w:t>
      </w:r>
      <w:r w:rsidRPr="00597E95">
        <w:rPr>
          <w:color w:val="000000" w:themeColor="text1"/>
        </w:rPr>
        <w:t>Nếu nhiệt hoá hơi riêng của một chất là 2800 J/kg, hãy tính nhiệt lượng cần để làm hơi hoàn toàn 400g chất lỏng đó.</w:t>
      </w:r>
      <w:r w:rsidRPr="00597E95">
        <w:rPr>
          <w:color w:val="000000" w:themeColor="text1"/>
        </w:rPr>
        <w:tab/>
      </w:r>
    </w:p>
    <w:p w14:paraId="22138B97" w14:textId="77777777" w:rsidR="000A25DC" w:rsidRPr="00597E95" w:rsidRDefault="000A25DC" w:rsidP="00597E95">
      <w:pPr>
        <w:pStyle w:val="NormalWeb"/>
        <w:tabs>
          <w:tab w:val="left" w:pos="3402"/>
          <w:tab w:val="left" w:pos="5669"/>
          <w:tab w:val="left" w:pos="7937"/>
        </w:tabs>
        <w:spacing w:line="276" w:lineRule="auto"/>
        <w:ind w:firstLine="0"/>
        <w:rPr>
          <w:rStyle w:val="Strong"/>
          <w:color w:val="000000" w:themeColor="text1"/>
        </w:rPr>
      </w:pPr>
      <w:r w:rsidRPr="00597E95">
        <w:rPr>
          <w:rStyle w:val="Strong"/>
          <w:color w:val="000000" w:themeColor="text1"/>
        </w:rPr>
        <w:t>Đáp án:  1120J</w:t>
      </w:r>
    </w:p>
    <w:p w14:paraId="62DEE77C" w14:textId="77777777" w:rsidR="000A25DC" w:rsidRPr="00597E95" w:rsidRDefault="000A25DC" w:rsidP="00597E95">
      <w:pPr>
        <w:spacing w:before="100" w:beforeAutospacing="1" w:after="100" w:afterAutospacing="1"/>
        <w:rPr>
          <w:color w:val="000000" w:themeColor="text1"/>
          <w:sz w:val="24"/>
          <w:szCs w:val="24"/>
          <w:lang w:eastAsia="vi-VN"/>
        </w:rPr>
      </w:pPr>
      <w:r w:rsidRPr="00597E95">
        <w:rPr>
          <w:b/>
          <w:bCs/>
          <w:color w:val="000000" w:themeColor="text1"/>
          <w:sz w:val="24"/>
          <w:szCs w:val="24"/>
          <w:lang w:eastAsia="vi-VN"/>
        </w:rPr>
        <w:t>Giải thích</w:t>
      </w:r>
      <w:r w:rsidRPr="00597E95">
        <w:rPr>
          <w:color w:val="000000" w:themeColor="text1"/>
          <w:sz w:val="24"/>
          <w:szCs w:val="24"/>
          <w:lang w:eastAsia="vi-VN"/>
        </w:rPr>
        <w:t xml:space="preserve">: </w:t>
      </w:r>
    </w:p>
    <w:p w14:paraId="1C6372C4"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lượng cần cung cấp là Q = L . m = 2800 J/kg . 0,4 kg = 1120 J.</w:t>
      </w:r>
    </w:p>
    <w:p w14:paraId="1F956329" w14:textId="77777777" w:rsidR="000A25DC" w:rsidRPr="00597E95" w:rsidRDefault="000A25DC" w:rsidP="00597E95">
      <w:pPr>
        <w:pStyle w:val="NormalWeb"/>
        <w:tabs>
          <w:tab w:val="left" w:pos="3402"/>
          <w:tab w:val="left" w:pos="5669"/>
          <w:tab w:val="left" w:pos="7937"/>
        </w:tabs>
        <w:spacing w:line="276" w:lineRule="auto"/>
        <w:ind w:firstLine="0"/>
        <w:rPr>
          <w:b/>
          <w:color w:val="000000" w:themeColor="text1"/>
        </w:rPr>
      </w:pPr>
    </w:p>
    <w:p w14:paraId="2E368034" w14:textId="2020A638"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3: </w:t>
      </w:r>
      <w:r w:rsidRPr="00597E95">
        <w:rPr>
          <w:color w:val="000000" w:themeColor="text1"/>
        </w:rPr>
        <w:t>Giả sử chúng ta đã cung cấp một nhiệt lượng là 5600 J để làm bay hơi hoàn toàn 200g chất lỏng. Hãy tính nhiệt hóa hơi riêng của chất lỏng này bao nhiêu kJ/kg</w:t>
      </w:r>
    </w:p>
    <w:p w14:paraId="7BE10ACD" w14:textId="77777777" w:rsidR="000A25DC" w:rsidRPr="00597E95" w:rsidRDefault="000A25DC" w:rsidP="00597E95">
      <w:pPr>
        <w:pStyle w:val="NormalWeb"/>
        <w:tabs>
          <w:tab w:val="left" w:pos="3402"/>
          <w:tab w:val="left" w:pos="5669"/>
          <w:tab w:val="left" w:pos="7937"/>
        </w:tabs>
        <w:spacing w:line="276" w:lineRule="auto"/>
        <w:ind w:firstLine="0"/>
        <w:rPr>
          <w:rStyle w:val="Strong"/>
          <w:color w:val="000000" w:themeColor="text1"/>
        </w:rPr>
      </w:pPr>
      <w:r w:rsidRPr="00597E95">
        <w:rPr>
          <w:rStyle w:val="Strong"/>
          <w:color w:val="000000" w:themeColor="text1"/>
        </w:rPr>
        <w:t>Đáp án:  28kJ/kg</w:t>
      </w:r>
    </w:p>
    <w:p w14:paraId="0368585B" w14:textId="77777777" w:rsidR="000A25DC" w:rsidRPr="00597E95" w:rsidRDefault="000A25DC" w:rsidP="00597E95">
      <w:pPr>
        <w:spacing w:before="100" w:beforeAutospacing="1" w:after="100" w:afterAutospacing="1"/>
        <w:rPr>
          <w:color w:val="000000" w:themeColor="text1"/>
          <w:sz w:val="24"/>
          <w:szCs w:val="24"/>
          <w:lang w:eastAsia="vi-VN"/>
        </w:rPr>
      </w:pPr>
      <w:r w:rsidRPr="00597E95">
        <w:rPr>
          <w:b/>
          <w:bCs/>
          <w:color w:val="000000" w:themeColor="text1"/>
          <w:sz w:val="24"/>
          <w:szCs w:val="24"/>
          <w:lang w:eastAsia="vi-VN"/>
        </w:rPr>
        <w:t>Giải thích</w:t>
      </w:r>
      <w:r w:rsidRPr="00597E95">
        <w:rPr>
          <w:color w:val="000000" w:themeColor="text1"/>
          <w:sz w:val="24"/>
          <w:szCs w:val="24"/>
          <w:lang w:eastAsia="vi-VN"/>
        </w:rPr>
        <w:t xml:space="preserve">: </w:t>
      </w:r>
    </w:p>
    <w:p w14:paraId="55125487" w14:textId="77777777" w:rsidR="000A25DC" w:rsidRPr="00597E95" w:rsidRDefault="000A25DC" w:rsidP="00597E95">
      <w:pPr>
        <w:pStyle w:val="NormalWeb"/>
        <w:tabs>
          <w:tab w:val="left" w:pos="3402"/>
          <w:tab w:val="left" w:pos="5669"/>
          <w:tab w:val="left" w:pos="7937"/>
        </w:tabs>
        <w:spacing w:line="276" w:lineRule="auto"/>
        <w:ind w:firstLine="0"/>
        <w:rPr>
          <w:i/>
          <w:iCs/>
          <w:color w:val="000000" w:themeColor="text1"/>
        </w:rPr>
      </w:pPr>
      <w:r w:rsidRPr="00597E95">
        <w:rPr>
          <w:i/>
          <w:iCs/>
          <w:color w:val="000000" w:themeColor="text1"/>
        </w:rPr>
        <w:t>Nhiệt lượng cần cung cấp là Q = L . m = =&gt;L=28000J/kg</w:t>
      </w:r>
    </w:p>
    <w:p w14:paraId="37601E72" w14:textId="77777777" w:rsidR="000A25DC" w:rsidRPr="00597E95" w:rsidRDefault="000A25DC" w:rsidP="00597E95">
      <w:pPr>
        <w:pStyle w:val="NormalWeb"/>
        <w:tabs>
          <w:tab w:val="left" w:pos="3402"/>
          <w:tab w:val="left" w:pos="5669"/>
          <w:tab w:val="left" w:pos="7937"/>
        </w:tabs>
        <w:spacing w:line="276" w:lineRule="auto"/>
        <w:ind w:firstLine="0"/>
        <w:rPr>
          <w:b/>
          <w:color w:val="000000" w:themeColor="text1"/>
        </w:rPr>
      </w:pPr>
    </w:p>
    <w:p w14:paraId="3B41A519" w14:textId="32490C0D" w:rsidR="000A25DC" w:rsidRPr="00597E95" w:rsidRDefault="000A25DC" w:rsidP="00597E95">
      <w:pPr>
        <w:pStyle w:val="NormalWeb"/>
        <w:tabs>
          <w:tab w:val="left" w:pos="3402"/>
          <w:tab w:val="left" w:pos="5669"/>
          <w:tab w:val="left" w:pos="7937"/>
        </w:tabs>
        <w:spacing w:line="276" w:lineRule="auto"/>
        <w:ind w:firstLine="0"/>
        <w:rPr>
          <w:color w:val="000000" w:themeColor="text1"/>
        </w:rPr>
      </w:pPr>
      <w:r w:rsidRPr="00597E95">
        <w:rPr>
          <w:b/>
          <w:color w:val="000000" w:themeColor="text1"/>
        </w:rPr>
        <w:t xml:space="preserve">Câu 4: </w:t>
      </w:r>
      <w:r w:rsidRPr="00597E95">
        <w:rPr>
          <w:color w:val="000000" w:themeColor="text1"/>
        </w:rPr>
        <w:t>Một lượng nước có khối lượng 2 kg được đun từ nhiệt độ 25°C đến nhiệt độ sôi (100°C) và sau đó bay hơi hoàn toàn. Biết rằng nhiệt dung riêng của nước là 4200 J/(kg·°C) và nhiệt hóa hơi riêng của nước là 2260 kJ/kg. Hãy tính tổng nhiệt lượng cần cung cấp để hoàn thành quá trình này là bao nhiêu kJ?</w:t>
      </w:r>
    </w:p>
    <w:p w14:paraId="606772B1" w14:textId="77777777" w:rsidR="000A25DC" w:rsidRPr="00597E95" w:rsidRDefault="000A25DC" w:rsidP="00597E95">
      <w:pPr>
        <w:pStyle w:val="NormalWeb"/>
        <w:tabs>
          <w:tab w:val="left" w:pos="3402"/>
          <w:tab w:val="left" w:pos="5669"/>
          <w:tab w:val="left" w:pos="7937"/>
        </w:tabs>
        <w:spacing w:line="276" w:lineRule="auto"/>
        <w:ind w:firstLine="0"/>
        <w:rPr>
          <w:rStyle w:val="Strong"/>
          <w:color w:val="000000" w:themeColor="text1"/>
        </w:rPr>
      </w:pPr>
      <w:r w:rsidRPr="00597E95">
        <w:rPr>
          <w:rStyle w:val="Strong"/>
          <w:color w:val="000000" w:themeColor="text1"/>
        </w:rPr>
        <w:t>Đáp án:  5150kJ</w:t>
      </w:r>
    </w:p>
    <w:p w14:paraId="7BA7DC7E" w14:textId="77777777" w:rsidR="000A25DC" w:rsidRPr="00597E95" w:rsidRDefault="000A25DC" w:rsidP="00597E95">
      <w:pPr>
        <w:spacing w:before="100" w:beforeAutospacing="1" w:after="100" w:afterAutospacing="1"/>
        <w:rPr>
          <w:color w:val="000000" w:themeColor="text1"/>
          <w:sz w:val="24"/>
          <w:szCs w:val="24"/>
          <w:lang w:eastAsia="vi-VN"/>
        </w:rPr>
      </w:pPr>
      <w:r w:rsidRPr="00597E95">
        <w:rPr>
          <w:b/>
          <w:bCs/>
          <w:color w:val="000000" w:themeColor="text1"/>
          <w:sz w:val="24"/>
          <w:szCs w:val="24"/>
          <w:lang w:eastAsia="vi-VN"/>
        </w:rPr>
        <w:t>Giải thích</w:t>
      </w:r>
      <w:r w:rsidRPr="00597E95">
        <w:rPr>
          <w:color w:val="000000" w:themeColor="text1"/>
          <w:sz w:val="24"/>
          <w:szCs w:val="24"/>
          <w:lang w:eastAsia="vi-VN"/>
        </w:rPr>
        <w:t xml:space="preserve">: </w:t>
      </w:r>
    </w:p>
    <w:p w14:paraId="71C2D910" w14:textId="77777777" w:rsidR="000A25DC" w:rsidRPr="00597E95" w:rsidRDefault="000A25DC" w:rsidP="00597E95">
      <w:pPr>
        <w:pStyle w:val="NormalWeb"/>
        <w:tabs>
          <w:tab w:val="left" w:pos="3402"/>
          <w:tab w:val="left" w:pos="5669"/>
          <w:tab w:val="left" w:pos="7937"/>
        </w:tabs>
        <w:spacing w:line="276" w:lineRule="auto"/>
        <w:ind w:firstLine="0"/>
        <w:rPr>
          <w:rStyle w:val="vlist-s"/>
          <w:i/>
          <w:iCs/>
          <w:color w:val="000000" w:themeColor="text1"/>
        </w:rPr>
      </w:pPr>
      <w:r w:rsidRPr="00597E95">
        <w:rPr>
          <w:i/>
          <w:iCs/>
          <w:color w:val="000000" w:themeColor="text1"/>
        </w:rPr>
        <w:t xml:space="preserve">Nhiệt lượng cần cung cấp là </w:t>
      </w:r>
      <m:oMath>
        <m:sSub>
          <m:sSubPr>
            <m:ctrlPr>
              <w:rPr>
                <w:rStyle w:val="mord"/>
                <w:rFonts w:ascii="Cambria Math" w:hAnsi="Cambria Math"/>
                <w:i/>
                <w:iCs/>
                <w:color w:val="000000" w:themeColor="text1"/>
              </w:rPr>
            </m:ctrlPr>
          </m:sSubPr>
          <m:e>
            <m:r>
              <w:rPr>
                <w:rStyle w:val="mord"/>
                <w:rFonts w:ascii="Cambria Math" w:hAnsi="Cambria Math"/>
                <w:color w:val="000000" w:themeColor="text1"/>
              </w:rPr>
              <m:t>Q</m:t>
            </m:r>
          </m:e>
          <m:sub>
            <m:r>
              <w:rPr>
                <w:rStyle w:val="mord"/>
                <w:rFonts w:ascii="Cambria Math" w:hAnsi="Cambria Math"/>
                <w:color w:val="000000" w:themeColor="text1"/>
              </w:rPr>
              <m:t>t</m:t>
            </m:r>
          </m:sub>
        </m:sSub>
        <m:r>
          <w:rPr>
            <w:rStyle w:val="vlist-s"/>
            <w:rFonts w:ascii="Cambria Math" w:eastAsiaTheme="majorEastAsia" w:hAnsi="Cambria Math"/>
            <w:color w:val="000000" w:themeColor="text1"/>
          </w:rPr>
          <m:t>​</m:t>
        </m:r>
        <m:r>
          <w:rPr>
            <w:rStyle w:val="mrel"/>
            <w:rFonts w:ascii="Cambria Math" w:eastAsiaTheme="majorEastAsia" w:hAnsi="Cambria Math"/>
            <w:color w:val="000000" w:themeColor="text1"/>
          </w:rPr>
          <m:t>=</m:t>
        </m:r>
        <m:sSub>
          <m:sSubPr>
            <m:ctrlPr>
              <w:rPr>
                <w:rStyle w:val="mord"/>
                <w:rFonts w:ascii="Cambria Math" w:hAnsi="Cambria Math"/>
                <w:i/>
                <w:iCs/>
                <w:color w:val="000000" w:themeColor="text1"/>
              </w:rPr>
            </m:ctrlPr>
          </m:sSubPr>
          <m:e>
            <m:r>
              <w:rPr>
                <w:rStyle w:val="mord"/>
                <w:rFonts w:ascii="Cambria Math" w:hAnsi="Cambria Math"/>
                <w:color w:val="000000" w:themeColor="text1"/>
              </w:rPr>
              <m:t>Q</m:t>
            </m:r>
          </m:e>
          <m:sub>
            <m:r>
              <w:rPr>
                <w:rStyle w:val="mord"/>
                <w:rFonts w:ascii="Cambria Math" w:hAnsi="Cambria Math"/>
                <w:color w:val="000000" w:themeColor="text1"/>
              </w:rPr>
              <m:t>1</m:t>
            </m:r>
          </m:sub>
        </m:sSub>
        <m:r>
          <w:rPr>
            <w:rStyle w:val="vlist-s"/>
            <w:rFonts w:ascii="Cambria Math" w:eastAsiaTheme="majorEastAsia" w:hAnsi="Cambria Math"/>
            <w:color w:val="000000" w:themeColor="text1"/>
          </w:rPr>
          <m:t>​</m:t>
        </m:r>
        <m:r>
          <w:rPr>
            <w:rStyle w:val="mbin"/>
            <w:rFonts w:ascii="Cambria Math" w:hAnsi="Cambria Math"/>
            <w:color w:val="000000" w:themeColor="text1"/>
          </w:rPr>
          <m:t>+</m:t>
        </m:r>
        <m:sSub>
          <m:sSubPr>
            <m:ctrlPr>
              <w:rPr>
                <w:rStyle w:val="mord"/>
                <w:rFonts w:ascii="Cambria Math" w:hAnsi="Cambria Math"/>
                <w:i/>
                <w:iCs/>
                <w:color w:val="000000" w:themeColor="text1"/>
              </w:rPr>
            </m:ctrlPr>
          </m:sSubPr>
          <m:e>
            <m:r>
              <w:rPr>
                <w:rStyle w:val="mord"/>
                <w:rFonts w:ascii="Cambria Math" w:hAnsi="Cambria Math"/>
                <w:color w:val="000000" w:themeColor="text1"/>
              </w:rPr>
              <m:t>Q</m:t>
            </m:r>
          </m:e>
          <m:sub>
            <m:r>
              <w:rPr>
                <w:rStyle w:val="mord"/>
                <w:rFonts w:ascii="Cambria Math" w:hAnsi="Cambria Math"/>
                <w:color w:val="000000" w:themeColor="text1"/>
              </w:rPr>
              <m:t>2</m:t>
            </m:r>
          </m:sub>
        </m:sSub>
        <m:r>
          <w:rPr>
            <w:rStyle w:val="vlist-s"/>
            <w:rFonts w:ascii="Cambria Math" w:eastAsiaTheme="majorEastAsia" w:hAnsi="Cambria Math"/>
            <w:color w:val="000000" w:themeColor="text1"/>
          </w:rPr>
          <m:t>=</m:t>
        </m:r>
        <m:r>
          <w:rPr>
            <w:rStyle w:val="mord"/>
            <w:rFonts w:ascii="Cambria Math" w:hAnsi="Cambria Math"/>
            <w:color w:val="000000" w:themeColor="text1"/>
          </w:rPr>
          <m:t>m</m:t>
        </m:r>
        <m:r>
          <w:rPr>
            <w:rStyle w:val="mbin"/>
            <w:rFonts w:ascii="Cambria Math" w:hAnsi="Cambria Math"/>
            <w:color w:val="000000" w:themeColor="text1"/>
          </w:rPr>
          <m:t>.</m:t>
        </m:r>
        <m:r>
          <w:rPr>
            <w:rStyle w:val="mord"/>
            <w:rFonts w:ascii="Cambria Math" w:hAnsi="Cambria Math"/>
            <w:color w:val="000000" w:themeColor="text1"/>
          </w:rPr>
          <m:t>c</m:t>
        </m:r>
        <m:r>
          <w:rPr>
            <w:rStyle w:val="mbin"/>
            <w:rFonts w:ascii="Cambria Math" w:hAnsi="Cambria Math"/>
            <w:color w:val="000000" w:themeColor="text1"/>
          </w:rPr>
          <m:t>.</m:t>
        </m:r>
        <m:r>
          <w:rPr>
            <w:rStyle w:val="mord"/>
            <w:rFonts w:ascii="Cambria Math" w:hAnsi="Cambria Math"/>
            <w:color w:val="000000" w:themeColor="text1"/>
          </w:rPr>
          <m:t>ΔT+m</m:t>
        </m:r>
        <m:r>
          <w:rPr>
            <w:rStyle w:val="mbin"/>
            <w:rFonts w:ascii="Cambria Math" w:hAnsi="Cambria Math"/>
            <w:color w:val="000000" w:themeColor="text1"/>
          </w:rPr>
          <m:t>.</m:t>
        </m:r>
        <m:r>
          <w:rPr>
            <w:rStyle w:val="mord"/>
            <w:rFonts w:ascii="Cambria Math" w:hAnsi="Cambria Math"/>
            <w:color w:val="000000" w:themeColor="text1"/>
          </w:rPr>
          <m:t>L</m:t>
        </m:r>
        <m:r>
          <w:rPr>
            <w:rStyle w:val="vlist-s"/>
            <w:rFonts w:ascii="Cambria Math" w:eastAsiaTheme="majorEastAsia" w:hAnsi="Cambria Math"/>
            <w:color w:val="000000" w:themeColor="text1"/>
          </w:rPr>
          <m:t>​</m:t>
        </m:r>
      </m:oMath>
    </w:p>
    <w:tbl>
      <w:tblPr>
        <w:tblpPr w:leftFromText="180" w:rightFromText="180" w:vertAnchor="text" w:horzAnchor="margin" w:tblpY="805"/>
        <w:tblW w:w="2160" w:type="dxa"/>
        <w:tblLook w:val="04A0" w:firstRow="1" w:lastRow="0" w:firstColumn="1" w:lastColumn="0" w:noHBand="0" w:noVBand="1"/>
      </w:tblPr>
      <w:tblGrid>
        <w:gridCol w:w="1080"/>
        <w:gridCol w:w="1080"/>
      </w:tblGrid>
      <w:tr w:rsidR="00597E95" w:rsidRPr="00597E95" w14:paraId="44AB84CC" w14:textId="77777777" w:rsidTr="000A25DC">
        <w:trPr>
          <w:trHeight w:val="63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3013E" w14:textId="77777777" w:rsidR="000A25DC" w:rsidRPr="00597E95" w:rsidRDefault="000A25DC" w:rsidP="00597E95">
            <w:pPr>
              <w:jc w:val="center"/>
              <w:rPr>
                <w:b/>
                <w:bCs/>
                <w:color w:val="000000" w:themeColor="text1"/>
                <w:sz w:val="24"/>
                <w:szCs w:val="24"/>
                <w:lang w:val="vi-VN" w:eastAsia="vi-VN"/>
              </w:rPr>
            </w:pPr>
            <w:r w:rsidRPr="00597E95">
              <w:rPr>
                <w:b/>
                <w:bCs/>
                <w:color w:val="000000" w:themeColor="text1"/>
                <w:sz w:val="24"/>
                <w:szCs w:val="24"/>
                <w:lang w:val="vi-VN" w:eastAsia="vi-VN"/>
              </w:rPr>
              <w:t>Khối lượng (g)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4A3A2DA" w14:textId="77777777" w:rsidR="000A25DC" w:rsidRPr="00597E95" w:rsidRDefault="000A25DC" w:rsidP="00597E95">
            <w:pPr>
              <w:jc w:val="center"/>
              <w:rPr>
                <w:b/>
                <w:bCs/>
                <w:color w:val="000000" w:themeColor="text1"/>
                <w:sz w:val="24"/>
                <w:szCs w:val="24"/>
                <w:lang w:val="vi-VN" w:eastAsia="vi-VN"/>
              </w:rPr>
            </w:pPr>
            <w:r w:rsidRPr="00597E95">
              <w:rPr>
                <w:b/>
                <w:bCs/>
                <w:color w:val="000000" w:themeColor="text1"/>
                <w:sz w:val="24"/>
                <w:szCs w:val="24"/>
                <w:lang w:val="vi-VN" w:eastAsia="vi-VN"/>
              </w:rPr>
              <w:t>Nhiệt lượng (J)</w:t>
            </w:r>
          </w:p>
        </w:tc>
      </w:tr>
      <w:tr w:rsidR="00597E95" w:rsidRPr="00597E95" w14:paraId="3CB46EDD" w14:textId="77777777" w:rsidTr="000A25DC">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3126CD7" w14:textId="77777777" w:rsidR="000A25DC" w:rsidRPr="00597E95" w:rsidRDefault="000A25DC" w:rsidP="00597E95">
            <w:pPr>
              <w:jc w:val="right"/>
              <w:rPr>
                <w:color w:val="000000" w:themeColor="text1"/>
                <w:sz w:val="24"/>
                <w:szCs w:val="24"/>
                <w:lang w:val="vi-VN" w:eastAsia="vi-VN"/>
              </w:rPr>
            </w:pPr>
            <w:r w:rsidRPr="00597E95">
              <w:rPr>
                <w:color w:val="000000" w:themeColor="text1"/>
                <w:sz w:val="24"/>
                <w:szCs w:val="24"/>
                <w:lang w:val="vi-VN" w:eastAsia="vi-VN"/>
              </w:rPr>
              <w:t>150</w:t>
            </w:r>
          </w:p>
        </w:tc>
        <w:tc>
          <w:tcPr>
            <w:tcW w:w="1080" w:type="dxa"/>
            <w:tcBorders>
              <w:top w:val="nil"/>
              <w:left w:val="nil"/>
              <w:bottom w:val="single" w:sz="4" w:space="0" w:color="auto"/>
              <w:right w:val="single" w:sz="4" w:space="0" w:color="auto"/>
            </w:tcBorders>
            <w:shd w:val="clear" w:color="auto" w:fill="auto"/>
            <w:vAlign w:val="center"/>
            <w:hideMark/>
          </w:tcPr>
          <w:p w14:paraId="74E628B4" w14:textId="77777777" w:rsidR="000A25DC" w:rsidRPr="00597E95" w:rsidRDefault="000A25DC" w:rsidP="00597E95">
            <w:pPr>
              <w:jc w:val="right"/>
              <w:rPr>
                <w:color w:val="000000" w:themeColor="text1"/>
                <w:sz w:val="24"/>
                <w:szCs w:val="24"/>
                <w:lang w:val="vi-VN" w:eastAsia="vi-VN"/>
              </w:rPr>
            </w:pPr>
            <w:r w:rsidRPr="00597E95">
              <w:rPr>
                <w:color w:val="000000" w:themeColor="text1"/>
                <w:sz w:val="24"/>
                <w:szCs w:val="24"/>
                <w:lang w:val="vi-VN" w:eastAsia="vi-VN"/>
              </w:rPr>
              <w:t>4600,0</w:t>
            </w:r>
          </w:p>
        </w:tc>
      </w:tr>
      <w:tr w:rsidR="00597E95" w:rsidRPr="00597E95" w14:paraId="01252D77" w14:textId="77777777" w:rsidTr="000A25DC">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10DED39" w14:textId="77777777" w:rsidR="000A25DC" w:rsidRPr="00597E95" w:rsidRDefault="000A25DC" w:rsidP="00597E95">
            <w:pPr>
              <w:jc w:val="right"/>
              <w:rPr>
                <w:color w:val="000000" w:themeColor="text1"/>
                <w:sz w:val="24"/>
                <w:szCs w:val="24"/>
                <w:lang w:val="vi-VN" w:eastAsia="vi-VN"/>
              </w:rPr>
            </w:pPr>
            <w:r w:rsidRPr="00597E95">
              <w:rPr>
                <w:color w:val="000000" w:themeColor="text1"/>
                <w:sz w:val="24"/>
                <w:szCs w:val="24"/>
                <w:lang w:val="vi-VN" w:eastAsia="vi-VN"/>
              </w:rPr>
              <w:t>250</w:t>
            </w:r>
          </w:p>
        </w:tc>
        <w:tc>
          <w:tcPr>
            <w:tcW w:w="1080" w:type="dxa"/>
            <w:tcBorders>
              <w:top w:val="nil"/>
              <w:left w:val="nil"/>
              <w:bottom w:val="single" w:sz="4" w:space="0" w:color="auto"/>
              <w:right w:val="single" w:sz="4" w:space="0" w:color="auto"/>
            </w:tcBorders>
            <w:shd w:val="clear" w:color="auto" w:fill="auto"/>
            <w:vAlign w:val="center"/>
            <w:hideMark/>
          </w:tcPr>
          <w:p w14:paraId="3E5294D9" w14:textId="77777777" w:rsidR="000A25DC" w:rsidRPr="00597E95" w:rsidRDefault="000A25DC" w:rsidP="00597E95">
            <w:pPr>
              <w:jc w:val="right"/>
              <w:rPr>
                <w:color w:val="000000" w:themeColor="text1"/>
                <w:sz w:val="24"/>
                <w:szCs w:val="24"/>
                <w:lang w:val="vi-VN" w:eastAsia="vi-VN"/>
              </w:rPr>
            </w:pPr>
            <w:r w:rsidRPr="00597E95">
              <w:rPr>
                <w:color w:val="000000" w:themeColor="text1"/>
                <w:sz w:val="24"/>
                <w:szCs w:val="24"/>
                <w:lang w:val="vi-VN" w:eastAsia="vi-VN"/>
              </w:rPr>
              <w:t>7700,0</w:t>
            </w:r>
          </w:p>
        </w:tc>
      </w:tr>
      <w:tr w:rsidR="00597E95" w:rsidRPr="00597E95" w14:paraId="5DAE71A8" w14:textId="77777777" w:rsidTr="000A25DC">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A4DDF89" w14:textId="77777777" w:rsidR="000A25DC" w:rsidRPr="00597E95" w:rsidRDefault="000A25DC" w:rsidP="00597E95">
            <w:pPr>
              <w:jc w:val="right"/>
              <w:rPr>
                <w:color w:val="000000" w:themeColor="text1"/>
                <w:sz w:val="24"/>
                <w:szCs w:val="24"/>
                <w:lang w:val="vi-VN" w:eastAsia="vi-VN"/>
              </w:rPr>
            </w:pPr>
            <w:r w:rsidRPr="00597E95">
              <w:rPr>
                <w:color w:val="000000" w:themeColor="text1"/>
                <w:sz w:val="24"/>
                <w:szCs w:val="24"/>
                <w:lang w:val="vi-VN" w:eastAsia="vi-VN"/>
              </w:rPr>
              <w:t>350</w:t>
            </w:r>
          </w:p>
        </w:tc>
        <w:tc>
          <w:tcPr>
            <w:tcW w:w="1080" w:type="dxa"/>
            <w:tcBorders>
              <w:top w:val="nil"/>
              <w:left w:val="nil"/>
              <w:bottom w:val="single" w:sz="4" w:space="0" w:color="auto"/>
              <w:right w:val="single" w:sz="4" w:space="0" w:color="auto"/>
            </w:tcBorders>
            <w:shd w:val="clear" w:color="auto" w:fill="auto"/>
            <w:vAlign w:val="center"/>
            <w:hideMark/>
          </w:tcPr>
          <w:p w14:paraId="6885522D" w14:textId="77777777" w:rsidR="000A25DC" w:rsidRPr="00597E95" w:rsidRDefault="000A25DC" w:rsidP="00597E95">
            <w:pPr>
              <w:jc w:val="right"/>
              <w:rPr>
                <w:color w:val="000000" w:themeColor="text1"/>
                <w:sz w:val="24"/>
                <w:szCs w:val="24"/>
                <w:lang w:val="vi-VN" w:eastAsia="vi-VN"/>
              </w:rPr>
            </w:pPr>
            <w:r w:rsidRPr="00597E95">
              <w:rPr>
                <w:color w:val="000000" w:themeColor="text1"/>
                <w:sz w:val="24"/>
                <w:szCs w:val="24"/>
                <w:lang w:val="vi-VN" w:eastAsia="vi-VN"/>
              </w:rPr>
              <w:t>10450,0</w:t>
            </w:r>
          </w:p>
        </w:tc>
      </w:tr>
      <w:tr w:rsidR="00597E95" w:rsidRPr="00597E95" w14:paraId="46C62377" w14:textId="77777777" w:rsidTr="000A25DC">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84B325F" w14:textId="77777777" w:rsidR="000A25DC" w:rsidRPr="00597E95" w:rsidRDefault="000A25DC" w:rsidP="00597E95">
            <w:pPr>
              <w:jc w:val="right"/>
              <w:rPr>
                <w:color w:val="000000" w:themeColor="text1"/>
                <w:sz w:val="24"/>
                <w:szCs w:val="24"/>
                <w:lang w:val="vi-VN" w:eastAsia="vi-VN"/>
              </w:rPr>
            </w:pPr>
            <w:r w:rsidRPr="00597E95">
              <w:rPr>
                <w:color w:val="000000" w:themeColor="text1"/>
                <w:sz w:val="24"/>
                <w:szCs w:val="24"/>
                <w:lang w:val="vi-VN" w:eastAsia="vi-VN"/>
              </w:rPr>
              <w:t>450</w:t>
            </w:r>
          </w:p>
        </w:tc>
        <w:tc>
          <w:tcPr>
            <w:tcW w:w="1080" w:type="dxa"/>
            <w:tcBorders>
              <w:top w:val="nil"/>
              <w:left w:val="nil"/>
              <w:bottom w:val="single" w:sz="4" w:space="0" w:color="auto"/>
              <w:right w:val="single" w:sz="4" w:space="0" w:color="auto"/>
            </w:tcBorders>
            <w:shd w:val="clear" w:color="auto" w:fill="auto"/>
            <w:vAlign w:val="center"/>
            <w:hideMark/>
          </w:tcPr>
          <w:p w14:paraId="47D80F0C" w14:textId="77777777" w:rsidR="000A25DC" w:rsidRPr="00597E95" w:rsidRDefault="000A25DC" w:rsidP="00597E95">
            <w:pPr>
              <w:jc w:val="right"/>
              <w:rPr>
                <w:color w:val="000000" w:themeColor="text1"/>
                <w:sz w:val="24"/>
                <w:szCs w:val="24"/>
                <w:lang w:val="vi-VN" w:eastAsia="vi-VN"/>
              </w:rPr>
            </w:pPr>
            <w:r w:rsidRPr="00597E95">
              <w:rPr>
                <w:color w:val="000000" w:themeColor="text1"/>
                <w:sz w:val="24"/>
                <w:szCs w:val="24"/>
                <w:lang w:val="vi-VN" w:eastAsia="vi-VN"/>
              </w:rPr>
              <w:t>13600,0</w:t>
            </w:r>
          </w:p>
        </w:tc>
      </w:tr>
      <w:tr w:rsidR="00597E95" w:rsidRPr="00597E95" w14:paraId="689B7D60" w14:textId="77777777" w:rsidTr="000A25DC">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A4B597B" w14:textId="77777777" w:rsidR="000A25DC" w:rsidRPr="00597E95" w:rsidRDefault="000A25DC" w:rsidP="00597E95">
            <w:pPr>
              <w:jc w:val="right"/>
              <w:rPr>
                <w:color w:val="000000" w:themeColor="text1"/>
                <w:sz w:val="24"/>
                <w:szCs w:val="24"/>
                <w:lang w:val="vi-VN" w:eastAsia="vi-VN"/>
              </w:rPr>
            </w:pPr>
            <w:r w:rsidRPr="00597E95">
              <w:rPr>
                <w:color w:val="000000" w:themeColor="text1"/>
                <w:sz w:val="24"/>
                <w:szCs w:val="24"/>
                <w:lang w:val="vi-VN" w:eastAsia="vi-VN"/>
              </w:rPr>
              <w:t>550</w:t>
            </w:r>
          </w:p>
        </w:tc>
        <w:tc>
          <w:tcPr>
            <w:tcW w:w="1080" w:type="dxa"/>
            <w:tcBorders>
              <w:top w:val="nil"/>
              <w:left w:val="nil"/>
              <w:bottom w:val="single" w:sz="4" w:space="0" w:color="auto"/>
              <w:right w:val="single" w:sz="4" w:space="0" w:color="auto"/>
            </w:tcBorders>
            <w:shd w:val="clear" w:color="auto" w:fill="auto"/>
            <w:vAlign w:val="center"/>
            <w:hideMark/>
          </w:tcPr>
          <w:p w14:paraId="77B4A7EF" w14:textId="77777777" w:rsidR="000A25DC" w:rsidRPr="00597E95" w:rsidRDefault="000A25DC" w:rsidP="00597E95">
            <w:pPr>
              <w:jc w:val="right"/>
              <w:rPr>
                <w:color w:val="000000" w:themeColor="text1"/>
                <w:sz w:val="24"/>
                <w:szCs w:val="24"/>
                <w:lang w:val="vi-VN" w:eastAsia="vi-VN"/>
              </w:rPr>
            </w:pPr>
            <w:r w:rsidRPr="00597E95">
              <w:rPr>
                <w:color w:val="000000" w:themeColor="text1"/>
                <w:sz w:val="24"/>
                <w:szCs w:val="24"/>
                <w:lang w:val="vi-VN" w:eastAsia="vi-VN"/>
              </w:rPr>
              <w:t>16300,0</w:t>
            </w:r>
          </w:p>
        </w:tc>
      </w:tr>
    </w:tbl>
    <w:p w14:paraId="4A17EFED" w14:textId="7D7CDF71" w:rsidR="000A25DC" w:rsidRPr="00597E95" w:rsidRDefault="000A25DC" w:rsidP="00597E95">
      <w:pPr>
        <w:spacing w:before="100" w:beforeAutospacing="1" w:after="100" w:afterAutospacing="1"/>
        <w:rPr>
          <w:color w:val="000000" w:themeColor="text1"/>
          <w:sz w:val="24"/>
          <w:szCs w:val="24"/>
          <w:lang w:val="vi-VN" w:eastAsia="vi-VN"/>
        </w:rPr>
      </w:pPr>
      <w:r w:rsidRPr="00597E95">
        <w:rPr>
          <w:b/>
          <w:color w:val="000000" w:themeColor="text1"/>
          <w:sz w:val="24"/>
          <w:szCs w:val="24"/>
        </w:rPr>
        <w:t>Câu 5:</w:t>
      </w:r>
      <w:r w:rsidRPr="00597E95">
        <w:rPr>
          <w:color w:val="000000" w:themeColor="text1"/>
          <w:sz w:val="24"/>
          <w:szCs w:val="24"/>
          <w:lang w:val="vi-VN" w:eastAsia="vi-VN"/>
        </w:rPr>
        <w:t>Trong một thí nghiệm, học sinh đo nhiệt lượng cần thiết để làm bay hơi hoàn toàn các khối lượng khác nhau của một chất lỏng. Dưới đây là bảng số liệu thu được từ thí nghiệm:</w:t>
      </w:r>
      <w:r w:rsidRPr="00597E95">
        <w:rPr>
          <w:color w:val="000000" w:themeColor="text1"/>
          <w:sz w:val="24"/>
          <w:szCs w:val="24"/>
          <w:lang w:val="vi-VN" w:eastAsia="vi-VN"/>
        </w:rPr>
        <w:br w:type="page"/>
      </w:r>
    </w:p>
    <w:p w14:paraId="0D3274B0" w14:textId="77777777" w:rsidR="000A25DC" w:rsidRPr="00597E95" w:rsidRDefault="000A25DC" w:rsidP="00597E95">
      <w:pPr>
        <w:spacing w:before="100" w:beforeAutospacing="1" w:after="100" w:afterAutospacing="1"/>
        <w:rPr>
          <w:color w:val="000000" w:themeColor="text1"/>
          <w:sz w:val="24"/>
          <w:szCs w:val="24"/>
          <w:lang w:val="vi-VN" w:eastAsia="vi-VN"/>
        </w:rPr>
      </w:pPr>
      <w:r w:rsidRPr="00597E95">
        <w:rPr>
          <w:color w:val="000000" w:themeColor="text1"/>
          <w:sz w:val="24"/>
          <w:szCs w:val="24"/>
          <w:lang w:val="vi-VN" w:eastAsia="vi-VN"/>
        </w:rPr>
        <w:lastRenderedPageBreak/>
        <w:t>Hãy tính nhiệt hóa hơi riêng L của chất lỏng từ dữ liệu trên theo đơn vị kJ/kg?</w:t>
      </w:r>
    </w:p>
    <w:p w14:paraId="63B34293" w14:textId="77777777" w:rsidR="000A25DC" w:rsidRPr="00597E95" w:rsidRDefault="000A25DC" w:rsidP="00597E95">
      <w:pPr>
        <w:pStyle w:val="NormalWeb"/>
        <w:tabs>
          <w:tab w:val="left" w:pos="3402"/>
          <w:tab w:val="left" w:pos="5669"/>
          <w:tab w:val="left" w:pos="7937"/>
        </w:tabs>
        <w:spacing w:line="276" w:lineRule="auto"/>
        <w:ind w:firstLine="0"/>
        <w:rPr>
          <w:rStyle w:val="Strong"/>
          <w:color w:val="000000" w:themeColor="text1"/>
        </w:rPr>
      </w:pPr>
      <w:r w:rsidRPr="00597E95">
        <w:rPr>
          <w:rStyle w:val="Strong"/>
          <w:color w:val="000000" w:themeColor="text1"/>
        </w:rPr>
        <w:t>Đáp án:   30,2kJ/kg</w:t>
      </w:r>
    </w:p>
    <w:p w14:paraId="6F0DFBE8" w14:textId="77777777" w:rsidR="000A25DC" w:rsidRPr="00597E95" w:rsidRDefault="000A25DC" w:rsidP="00597E95">
      <w:pPr>
        <w:spacing w:before="100" w:beforeAutospacing="1" w:after="100" w:afterAutospacing="1"/>
        <w:rPr>
          <w:color w:val="000000" w:themeColor="text1"/>
          <w:sz w:val="24"/>
          <w:szCs w:val="24"/>
          <w:lang w:eastAsia="vi-VN"/>
        </w:rPr>
      </w:pPr>
      <w:r w:rsidRPr="00597E95">
        <w:rPr>
          <w:b/>
          <w:bCs/>
          <w:color w:val="000000" w:themeColor="text1"/>
          <w:sz w:val="24"/>
          <w:szCs w:val="24"/>
          <w:lang w:eastAsia="vi-VN"/>
        </w:rPr>
        <w:t>Giải thích</w:t>
      </w:r>
      <w:r w:rsidRPr="00597E95">
        <w:rPr>
          <w:color w:val="000000" w:themeColor="text1"/>
          <w:sz w:val="24"/>
          <w:szCs w:val="24"/>
          <w:lang w:eastAsia="vi-VN"/>
        </w:rPr>
        <w:t xml:space="preserve">: </w:t>
      </w:r>
    </w:p>
    <w:p w14:paraId="0685F2D0" w14:textId="77777777" w:rsidR="000A25DC" w:rsidRPr="00597E95" w:rsidRDefault="000A25DC" w:rsidP="00597E95">
      <w:pPr>
        <w:pStyle w:val="NormalWeb"/>
        <w:ind w:firstLine="0"/>
        <w:rPr>
          <w:rStyle w:val="vlist-s"/>
          <w:i/>
          <w:iCs/>
          <w:color w:val="000000" w:themeColor="text1"/>
        </w:rPr>
      </w:pPr>
      <w:r w:rsidRPr="00597E95">
        <w:rPr>
          <w:i/>
          <w:iCs/>
          <w:color w:val="000000" w:themeColor="text1"/>
        </w:rPr>
        <w:t xml:space="preserve">Nhiệt lượng cần cung cấp là </w:t>
      </w:r>
      <m:oMath>
        <m:sSub>
          <m:sSubPr>
            <m:ctrlPr>
              <w:rPr>
                <w:rStyle w:val="mord"/>
                <w:rFonts w:ascii="Cambria Math" w:eastAsiaTheme="majorEastAsia" w:hAnsi="Cambria Math"/>
                <w:b/>
                <w:bCs/>
                <w:i/>
                <w:iCs/>
                <w:color w:val="000000" w:themeColor="text1"/>
              </w:rPr>
            </m:ctrlPr>
          </m:sSubPr>
          <m:e>
            <m:r>
              <m:rPr>
                <m:sty m:val="bi"/>
              </m:rPr>
              <w:rPr>
                <w:rStyle w:val="mord"/>
                <w:rFonts w:ascii="Cambria Math" w:eastAsiaTheme="majorEastAsia" w:hAnsi="Cambria Math"/>
                <w:color w:val="000000" w:themeColor="text1"/>
              </w:rPr>
              <m:t>L</m:t>
            </m:r>
          </m:e>
          <m:sub>
            <m:r>
              <m:rPr>
                <m:sty m:val="bi"/>
              </m:rPr>
              <w:rPr>
                <w:rStyle w:val="mord"/>
                <w:rFonts w:ascii="Cambria Math" w:eastAsiaTheme="majorEastAsia" w:hAnsi="Cambria Math"/>
                <w:color w:val="000000" w:themeColor="text1"/>
              </w:rPr>
              <m:t>tb</m:t>
            </m:r>
          </m:sub>
        </m:sSub>
        <m:r>
          <w:rPr>
            <w:rStyle w:val="mrel"/>
            <w:rFonts w:ascii="Cambria Math" w:hAnsi="Cambria Math"/>
            <w:color w:val="000000" w:themeColor="text1"/>
          </w:rPr>
          <m:t>=</m:t>
        </m:r>
        <m:f>
          <m:fPr>
            <m:ctrlPr>
              <w:rPr>
                <w:rStyle w:val="mrel"/>
                <w:rFonts w:ascii="Cambria Math" w:hAnsi="Cambria Math"/>
                <w:i/>
                <w:iCs/>
                <w:color w:val="000000" w:themeColor="text1"/>
              </w:rPr>
            </m:ctrlPr>
          </m:fPr>
          <m:num>
            <m:nary>
              <m:naryPr>
                <m:chr m:val="∑"/>
                <m:limLoc m:val="undOvr"/>
                <m:ctrlPr>
                  <w:rPr>
                    <w:rStyle w:val="mrel"/>
                    <w:rFonts w:ascii="Cambria Math" w:hAnsi="Cambria Math"/>
                    <w:i/>
                    <w:iCs/>
                    <w:color w:val="000000" w:themeColor="text1"/>
                  </w:rPr>
                </m:ctrlPr>
              </m:naryPr>
              <m:sub>
                <m:r>
                  <w:rPr>
                    <w:rStyle w:val="mrel"/>
                    <w:rFonts w:ascii="Cambria Math" w:hAnsi="Cambria Math"/>
                    <w:color w:val="000000" w:themeColor="text1"/>
                  </w:rPr>
                  <m:t>1</m:t>
                </m:r>
              </m:sub>
              <m:sup>
                <m:r>
                  <w:rPr>
                    <w:rStyle w:val="mrel"/>
                    <w:rFonts w:ascii="Cambria Math" w:hAnsi="Cambria Math"/>
                    <w:color w:val="000000" w:themeColor="text1"/>
                  </w:rPr>
                  <m:t>5</m:t>
                </m:r>
              </m:sup>
              <m:e>
                <m:sSub>
                  <m:sSubPr>
                    <m:ctrlPr>
                      <w:rPr>
                        <w:rStyle w:val="mrel"/>
                        <w:rFonts w:ascii="Cambria Math" w:hAnsi="Cambria Math"/>
                        <w:i/>
                        <w:iCs/>
                        <w:color w:val="000000" w:themeColor="text1"/>
                      </w:rPr>
                    </m:ctrlPr>
                  </m:sSubPr>
                  <m:e>
                    <m:r>
                      <w:rPr>
                        <w:rStyle w:val="mrel"/>
                        <w:rFonts w:ascii="Cambria Math" w:hAnsi="Cambria Math"/>
                        <w:color w:val="000000" w:themeColor="text1"/>
                      </w:rPr>
                      <m:t>Q</m:t>
                    </m:r>
                  </m:e>
                  <m:sub>
                    <m:r>
                      <w:rPr>
                        <w:rStyle w:val="mrel"/>
                        <w:rFonts w:ascii="Cambria Math" w:hAnsi="Cambria Math"/>
                        <w:color w:val="000000" w:themeColor="text1"/>
                      </w:rPr>
                      <m:t>i</m:t>
                    </m:r>
                  </m:sub>
                </m:sSub>
                <m:r>
                  <w:rPr>
                    <w:rStyle w:val="mrel"/>
                    <w:rFonts w:ascii="Cambria Math" w:hAnsi="Cambria Math"/>
                    <w:color w:val="000000" w:themeColor="text1"/>
                  </w:rPr>
                  <m:t>/</m:t>
                </m:r>
                <m:sSub>
                  <m:sSubPr>
                    <m:ctrlPr>
                      <w:rPr>
                        <w:rStyle w:val="mrel"/>
                        <w:rFonts w:ascii="Cambria Math" w:hAnsi="Cambria Math"/>
                        <w:i/>
                        <w:iCs/>
                        <w:color w:val="000000" w:themeColor="text1"/>
                      </w:rPr>
                    </m:ctrlPr>
                  </m:sSubPr>
                  <m:e>
                    <m:r>
                      <w:rPr>
                        <w:rStyle w:val="mrel"/>
                        <w:rFonts w:ascii="Cambria Math" w:hAnsi="Cambria Math"/>
                        <w:color w:val="000000" w:themeColor="text1"/>
                      </w:rPr>
                      <m:t>m</m:t>
                    </m:r>
                  </m:e>
                  <m:sub>
                    <m:r>
                      <w:rPr>
                        <w:rStyle w:val="mrel"/>
                        <w:rFonts w:ascii="Cambria Math" w:hAnsi="Cambria Math"/>
                        <w:color w:val="000000" w:themeColor="text1"/>
                      </w:rPr>
                      <m:t>i</m:t>
                    </m:r>
                  </m:sub>
                </m:sSub>
              </m:e>
            </m:nary>
            <m:ctrlPr>
              <w:rPr>
                <w:rStyle w:val="mord"/>
                <w:rFonts w:ascii="Cambria Math" w:eastAsiaTheme="majorEastAsia" w:hAnsi="Cambria Math"/>
                <w:b/>
                <w:bCs/>
                <w:i/>
                <w:iCs/>
                <w:color w:val="000000" w:themeColor="text1"/>
              </w:rPr>
            </m:ctrlPr>
          </m:num>
          <m:den>
            <m:r>
              <m:rPr>
                <m:sty m:val="bi"/>
              </m:rPr>
              <w:rPr>
                <w:rStyle w:val="mord"/>
                <w:rFonts w:ascii="Cambria Math" w:eastAsiaTheme="majorEastAsia" w:hAnsi="Cambria Math"/>
                <w:color w:val="000000" w:themeColor="text1"/>
              </w:rPr>
              <m:t>5</m:t>
            </m:r>
          </m:den>
        </m:f>
        <m:r>
          <w:rPr>
            <w:rStyle w:val="mrel"/>
            <w:rFonts w:ascii="Cambria Math" w:hAnsi="Cambria Math"/>
            <w:color w:val="000000" w:themeColor="text1"/>
          </w:rPr>
          <m:t>=</m:t>
        </m:r>
        <m:f>
          <m:fPr>
            <m:ctrlPr>
              <w:rPr>
                <w:rStyle w:val="mord"/>
                <w:rFonts w:ascii="Cambria Math" w:eastAsiaTheme="majorEastAsia" w:hAnsi="Cambria Math"/>
                <w:b/>
                <w:bCs/>
                <w:i/>
                <w:iCs/>
                <w:color w:val="000000" w:themeColor="text1"/>
              </w:rPr>
            </m:ctrlPr>
          </m:fPr>
          <m:num>
            <m:r>
              <m:rPr>
                <m:sty m:val="bi"/>
              </m:rPr>
              <w:rPr>
                <w:rStyle w:val="mord"/>
                <w:rFonts w:ascii="Cambria Math" w:eastAsiaTheme="majorEastAsia" w:hAnsi="Cambria Math"/>
                <w:color w:val="000000" w:themeColor="text1"/>
              </w:rPr>
              <m:t>530666.67</m:t>
            </m:r>
            <m:r>
              <w:rPr>
                <w:rStyle w:val="mbin"/>
                <w:rFonts w:ascii="Cambria Math" w:hAnsi="Cambria Math"/>
                <w:color w:val="000000" w:themeColor="text1"/>
              </w:rPr>
              <m:t>+</m:t>
            </m:r>
            <m:r>
              <m:rPr>
                <m:sty m:val="bi"/>
              </m:rPr>
              <w:rPr>
                <w:rStyle w:val="mord"/>
                <w:rFonts w:ascii="Cambria Math" w:eastAsiaTheme="majorEastAsia" w:hAnsi="Cambria Math"/>
                <w:color w:val="000000" w:themeColor="text1"/>
              </w:rPr>
              <m:t>30800</m:t>
            </m:r>
            <m:r>
              <w:rPr>
                <w:rStyle w:val="mbin"/>
                <w:rFonts w:ascii="Cambria Math" w:hAnsi="Cambria Math"/>
                <w:color w:val="000000" w:themeColor="text1"/>
              </w:rPr>
              <m:t>+</m:t>
            </m:r>
            <m:r>
              <m:rPr>
                <m:sty m:val="bi"/>
              </m:rPr>
              <w:rPr>
                <w:rStyle w:val="mord"/>
                <w:rFonts w:ascii="Cambria Math" w:eastAsiaTheme="majorEastAsia" w:hAnsi="Cambria Math"/>
                <w:color w:val="000000" w:themeColor="text1"/>
              </w:rPr>
              <m:t>29857.14</m:t>
            </m:r>
            <m:r>
              <w:rPr>
                <w:rStyle w:val="mbin"/>
                <w:rFonts w:ascii="Cambria Math" w:hAnsi="Cambria Math"/>
                <w:color w:val="000000" w:themeColor="text1"/>
              </w:rPr>
              <m:t>+</m:t>
            </m:r>
            <m:r>
              <m:rPr>
                <m:sty m:val="bi"/>
              </m:rPr>
              <w:rPr>
                <w:rStyle w:val="mord"/>
                <w:rFonts w:ascii="Cambria Math" w:eastAsiaTheme="majorEastAsia" w:hAnsi="Cambria Math"/>
                <w:color w:val="000000" w:themeColor="text1"/>
              </w:rPr>
              <m:t>30222.22</m:t>
            </m:r>
            <m:r>
              <w:rPr>
                <w:rStyle w:val="mbin"/>
                <w:rFonts w:ascii="Cambria Math" w:hAnsi="Cambria Math"/>
                <w:color w:val="000000" w:themeColor="text1"/>
              </w:rPr>
              <m:t>+</m:t>
            </m:r>
            <m:r>
              <m:rPr>
                <m:sty m:val="bi"/>
              </m:rPr>
              <w:rPr>
                <w:rStyle w:val="mord"/>
                <w:rFonts w:ascii="Cambria Math" w:eastAsiaTheme="majorEastAsia" w:hAnsi="Cambria Math"/>
                <w:color w:val="000000" w:themeColor="text1"/>
              </w:rPr>
              <m:t>29636.3</m:t>
            </m:r>
          </m:num>
          <m:den>
            <m:r>
              <m:rPr>
                <m:sty m:val="bi"/>
              </m:rPr>
              <w:rPr>
                <w:rStyle w:val="mord"/>
                <w:rFonts w:ascii="Cambria Math" w:eastAsiaTheme="majorEastAsia" w:hAnsi="Cambria Math"/>
                <w:color w:val="000000" w:themeColor="text1"/>
              </w:rPr>
              <m:t>5</m:t>
            </m:r>
          </m:den>
        </m:f>
        <m:r>
          <m:rPr>
            <m:sty m:val="bi"/>
          </m:rPr>
          <w:rPr>
            <w:rStyle w:val="mord"/>
            <w:rFonts w:ascii="Cambria Math" w:hAnsi="Cambria Math"/>
            <w:color w:val="000000" w:themeColor="text1"/>
          </w:rPr>
          <m:t>=</m:t>
        </m:r>
        <m:f>
          <m:fPr>
            <m:ctrlPr>
              <w:rPr>
                <w:rStyle w:val="mord"/>
                <w:rFonts w:ascii="Cambria Math" w:hAnsi="Cambria Math"/>
                <w:i/>
                <w:iCs/>
                <w:color w:val="000000" w:themeColor="text1"/>
              </w:rPr>
            </m:ctrlPr>
          </m:fPr>
          <m:num>
            <m:r>
              <w:rPr>
                <w:rStyle w:val="mord"/>
                <w:rFonts w:ascii="Cambria Math" w:hAnsi="Cambria Math"/>
                <w:color w:val="000000" w:themeColor="text1"/>
              </w:rPr>
              <m:t>30236.48J</m:t>
            </m:r>
          </m:num>
          <m:den>
            <m:r>
              <w:rPr>
                <w:rStyle w:val="mord"/>
                <w:rFonts w:ascii="Cambria Math" w:hAnsi="Cambria Math"/>
                <w:color w:val="000000" w:themeColor="text1"/>
              </w:rPr>
              <m:t>kg</m:t>
            </m:r>
          </m:den>
        </m:f>
        <m:r>
          <w:rPr>
            <w:rStyle w:val="mord"/>
            <w:rFonts w:ascii="Cambria Math" w:hAnsi="Cambria Math"/>
            <w:color w:val="000000" w:themeColor="text1"/>
          </w:rPr>
          <m:t>=30,2kJ/kg</m:t>
        </m:r>
      </m:oMath>
      <w:r w:rsidRPr="00597E95">
        <w:rPr>
          <w:rStyle w:val="mord"/>
          <w:b/>
          <w:bCs/>
          <w:i/>
          <w:iCs/>
          <w:color w:val="000000" w:themeColor="text1"/>
        </w:rPr>
        <w:t xml:space="preserve"> </w:t>
      </w:r>
      <w:r w:rsidRPr="00597E95">
        <w:rPr>
          <w:rStyle w:val="mord"/>
          <w:rFonts w:eastAsiaTheme="majorEastAsia"/>
          <w:i/>
          <w:iCs/>
          <w:color w:val="000000" w:themeColor="text1"/>
        </w:rPr>
        <w:t xml:space="preserve"> </w:t>
      </w:r>
      <w:r w:rsidRPr="00597E95">
        <w:rPr>
          <w:rStyle w:val="vlist-s"/>
          <w:i/>
          <w:iCs/>
          <w:color w:val="000000" w:themeColor="text1"/>
        </w:rPr>
        <w:t>​</w:t>
      </w:r>
    </w:p>
    <w:p w14:paraId="2FA96B46" w14:textId="77777777" w:rsidR="000A25DC" w:rsidRPr="00597E95" w:rsidRDefault="000A25DC" w:rsidP="00597E95">
      <w:pPr>
        <w:pStyle w:val="NormalWeb"/>
        <w:ind w:firstLine="0"/>
        <w:rPr>
          <w:b/>
          <w:color w:val="000000" w:themeColor="text1"/>
        </w:rPr>
      </w:pPr>
    </w:p>
    <w:p w14:paraId="5BC0CF08" w14:textId="29FEAB04" w:rsidR="000A25DC" w:rsidRPr="00597E95" w:rsidRDefault="000A25DC" w:rsidP="00597E95">
      <w:pPr>
        <w:pStyle w:val="NormalWeb"/>
        <w:ind w:firstLine="0"/>
        <w:rPr>
          <w:rStyle w:val="vlist-s"/>
          <w:color w:val="000000" w:themeColor="text1"/>
        </w:rPr>
      </w:pPr>
      <w:r w:rsidRPr="00597E95">
        <w:rPr>
          <w:b/>
          <w:color w:val="000000" w:themeColor="text1"/>
        </w:rPr>
        <w:t xml:space="preserve">Câu 6: </w:t>
      </w:r>
      <w:r w:rsidRPr="00597E95">
        <w:rPr>
          <w:color w:val="000000" w:themeColor="text1"/>
        </w:rPr>
        <w:t xml:space="preserve">Một học sinh thực hiện thí nghiệm để đo nhiệt hóa hơi riêng của nước. Học sinh cung cấp nhiệt lượng 150000 J để đun nóng hoàn toàn 400 g nước từ 20°C đến nhiệt độ sôi (100°C), và có thể làm bay hơi nước. Biết nhiệt dung riêng của nước là 4200 J/(kg·°C) và nhiệt hóa hơi riêng của nước là 2260 </w:t>
      </w:r>
      <w:r w:rsidR="00680D82" w:rsidRPr="00597E95">
        <w:rPr>
          <w:color w:val="000000" w:themeColor="text1"/>
        </w:rPr>
        <w:t>k</w:t>
      </w:r>
      <w:r w:rsidRPr="00597E95">
        <w:rPr>
          <w:color w:val="000000" w:themeColor="text1"/>
        </w:rPr>
        <w:t xml:space="preserve">J/kg. Hãy tính phần trăm khối lượng nước đã bay hơi so với khối lượng </w:t>
      </w:r>
      <w:r w:rsidR="00537CC2" w:rsidRPr="00597E95">
        <w:rPr>
          <w:color w:val="000000" w:themeColor="text1"/>
        </w:rPr>
        <w:t>nước ban đầu</w:t>
      </w:r>
      <w:r w:rsidRPr="00597E95">
        <w:rPr>
          <w:color w:val="000000" w:themeColor="text1"/>
        </w:rPr>
        <w:t>?</w:t>
      </w:r>
    </w:p>
    <w:p w14:paraId="0ED34BF6" w14:textId="77777777" w:rsidR="000A25DC" w:rsidRPr="00597E95" w:rsidRDefault="000A25DC" w:rsidP="00597E95">
      <w:pPr>
        <w:pStyle w:val="NormalWeb"/>
        <w:tabs>
          <w:tab w:val="left" w:pos="3402"/>
          <w:tab w:val="left" w:pos="5669"/>
          <w:tab w:val="left" w:pos="7937"/>
        </w:tabs>
        <w:spacing w:line="276" w:lineRule="auto"/>
        <w:ind w:firstLine="0"/>
        <w:rPr>
          <w:rStyle w:val="Strong"/>
          <w:color w:val="000000" w:themeColor="text1"/>
        </w:rPr>
      </w:pPr>
      <w:r w:rsidRPr="00597E95">
        <w:rPr>
          <w:rStyle w:val="Strong"/>
          <w:color w:val="000000" w:themeColor="text1"/>
        </w:rPr>
        <w:t>Đáp án:  1,725%</w:t>
      </w:r>
      <m:oMath>
        <m:r>
          <w:rPr>
            <w:rStyle w:val="Strong"/>
            <w:rFonts w:ascii="Cambria Math" w:hAnsi="Cambria Math"/>
            <w:color w:val="000000" w:themeColor="text1"/>
          </w:rPr>
          <m:t>≈1,73%</m:t>
        </m:r>
      </m:oMath>
    </w:p>
    <w:p w14:paraId="5B15DEFA" w14:textId="77777777" w:rsidR="000A25DC" w:rsidRPr="00597E95" w:rsidRDefault="000A25DC" w:rsidP="00597E95">
      <w:pPr>
        <w:spacing w:before="100" w:beforeAutospacing="1" w:after="100" w:afterAutospacing="1"/>
        <w:rPr>
          <w:color w:val="000000" w:themeColor="text1"/>
          <w:sz w:val="24"/>
          <w:szCs w:val="24"/>
          <w:lang w:eastAsia="vi-VN"/>
        </w:rPr>
      </w:pPr>
      <w:r w:rsidRPr="00597E95">
        <w:rPr>
          <w:b/>
          <w:bCs/>
          <w:color w:val="000000" w:themeColor="text1"/>
          <w:sz w:val="24"/>
          <w:szCs w:val="24"/>
          <w:lang w:eastAsia="vi-VN"/>
        </w:rPr>
        <w:t>Giải thích</w:t>
      </w:r>
      <w:r w:rsidRPr="00597E95">
        <w:rPr>
          <w:color w:val="000000" w:themeColor="text1"/>
          <w:sz w:val="24"/>
          <w:szCs w:val="24"/>
          <w:lang w:eastAsia="vi-VN"/>
        </w:rPr>
        <w:t xml:space="preserve">: </w:t>
      </w:r>
    </w:p>
    <w:p w14:paraId="71180904" w14:textId="77777777" w:rsidR="000A25DC" w:rsidRPr="00597E95" w:rsidRDefault="000A25DC" w:rsidP="00597E95">
      <w:pPr>
        <w:pStyle w:val="NormalWeb"/>
        <w:ind w:firstLine="0"/>
        <w:rPr>
          <w:rStyle w:val="mord"/>
          <w:iCs/>
          <w:color w:val="000000" w:themeColor="text1"/>
        </w:rPr>
      </w:pPr>
      <m:oMathPara>
        <m:oMath>
          <m:r>
            <m:rPr>
              <m:sty m:val="p"/>
            </m:rPr>
            <w:rPr>
              <w:rStyle w:val="mord"/>
              <w:rFonts w:ascii="Cambria Math" w:hAnsi="Cambria Math"/>
              <w:color w:val="000000" w:themeColor="text1"/>
            </w:rPr>
            <m:t>Phần trăm</m:t>
          </m:r>
          <m:r>
            <m:rPr>
              <m:sty m:val="p"/>
            </m:rPr>
            <w:rPr>
              <w:rStyle w:val="mrel"/>
              <w:rFonts w:ascii="Cambria Math" w:eastAsiaTheme="majorEastAsia" w:hAnsi="Cambria Math"/>
              <w:color w:val="000000" w:themeColor="text1"/>
            </w:rPr>
            <m:t>=</m:t>
          </m:r>
          <m:d>
            <m:dPr>
              <m:ctrlPr>
                <w:rPr>
                  <w:rStyle w:val="delimsizing"/>
                  <w:rFonts w:ascii="Cambria Math" w:hAnsi="Cambria Math"/>
                  <w:iCs/>
                  <w:color w:val="000000" w:themeColor="text1"/>
                </w:rPr>
              </m:ctrlPr>
            </m:dPr>
            <m:e>
              <m:f>
                <m:fPr>
                  <m:ctrlPr>
                    <w:rPr>
                      <w:rStyle w:val="vlist-s"/>
                      <w:rFonts w:ascii="Cambria Math" w:hAnsi="Cambria Math"/>
                      <w:iCs/>
                      <w:color w:val="000000" w:themeColor="text1"/>
                    </w:rPr>
                  </m:ctrlPr>
                </m:fPr>
                <m:num>
                  <m:sSub>
                    <m:sSubPr>
                      <m:ctrlPr>
                        <w:rPr>
                          <w:rStyle w:val="mord"/>
                          <w:rFonts w:ascii="Cambria Math" w:hAnsi="Cambria Math"/>
                          <w:iCs/>
                          <w:color w:val="000000" w:themeColor="text1"/>
                        </w:rPr>
                      </m:ctrlPr>
                    </m:sSubPr>
                    <m:e>
                      <m:r>
                        <m:rPr>
                          <m:sty m:val="p"/>
                        </m:rPr>
                        <w:rPr>
                          <w:rStyle w:val="mord"/>
                          <w:rFonts w:ascii="Cambria Math" w:hAnsi="Cambria Math"/>
                          <w:color w:val="000000" w:themeColor="text1"/>
                        </w:rPr>
                        <m:t>m</m:t>
                      </m:r>
                      <m:ctrlPr>
                        <w:rPr>
                          <w:rStyle w:val="delimsizing"/>
                          <w:rFonts w:ascii="Cambria Math" w:hAnsi="Cambria Math"/>
                          <w:iCs/>
                          <w:color w:val="000000" w:themeColor="text1"/>
                        </w:rPr>
                      </m:ctrlPr>
                    </m:e>
                    <m:sub>
                      <m:r>
                        <m:rPr>
                          <m:sty m:val="p"/>
                        </m:rPr>
                        <w:rPr>
                          <w:rStyle w:val="mord"/>
                          <w:rFonts w:ascii="Cambria Math" w:hAnsi="Cambria Math"/>
                          <w:color w:val="000000" w:themeColor="text1"/>
                        </w:rPr>
                        <m:t>bay hơi</m:t>
                      </m:r>
                    </m:sub>
                  </m:sSub>
                  <m:ctrlPr>
                    <w:rPr>
                      <w:rStyle w:val="delimsizing"/>
                      <w:rFonts w:ascii="Cambria Math" w:hAnsi="Cambria Math"/>
                      <w:iCs/>
                      <w:color w:val="000000" w:themeColor="text1"/>
                    </w:rPr>
                  </m:ctrlPr>
                </m:num>
                <m:den>
                  <m:r>
                    <m:rPr>
                      <m:sty m:val="p"/>
                    </m:rPr>
                    <w:rPr>
                      <w:rStyle w:val="vlist-s"/>
                      <w:rFonts w:ascii="Cambria Math" w:hAnsi="Cambria Math"/>
                      <w:color w:val="000000" w:themeColor="text1"/>
                    </w:rPr>
                    <m:t>​</m:t>
                  </m:r>
                  <m:sSub>
                    <m:sSubPr>
                      <m:ctrlPr>
                        <w:rPr>
                          <w:rStyle w:val="mord"/>
                          <w:rFonts w:ascii="Cambria Math" w:hAnsi="Cambria Math"/>
                          <w:iCs/>
                          <w:color w:val="000000" w:themeColor="text1"/>
                        </w:rPr>
                      </m:ctrlPr>
                    </m:sSubPr>
                    <m:e>
                      <m:r>
                        <m:rPr>
                          <m:sty m:val="p"/>
                        </m:rPr>
                        <w:rPr>
                          <w:rStyle w:val="mord"/>
                          <w:rFonts w:ascii="Cambria Math" w:hAnsi="Cambria Math"/>
                          <w:color w:val="000000" w:themeColor="text1"/>
                        </w:rPr>
                        <m:t>m</m:t>
                      </m:r>
                    </m:e>
                    <m:sub>
                      <m:r>
                        <m:rPr>
                          <m:sty m:val="p"/>
                        </m:rPr>
                        <w:rPr>
                          <w:rStyle w:val="mord"/>
                          <w:rFonts w:ascii="Cambria Math" w:hAnsi="Cambria Math"/>
                          <w:color w:val="000000" w:themeColor="text1"/>
                        </w:rPr>
                        <m:t>ban đầu</m:t>
                      </m:r>
                    </m:sub>
                  </m:sSub>
                  <m:r>
                    <m:rPr>
                      <m:sty m:val="p"/>
                    </m:rPr>
                    <w:rPr>
                      <w:rStyle w:val="vlist-s"/>
                      <w:rFonts w:ascii="Cambria Math" w:hAnsi="Cambria Math"/>
                      <w:color w:val="000000" w:themeColor="text1"/>
                    </w:rPr>
                    <m:t>​​</m:t>
                  </m:r>
                </m:den>
              </m:f>
            </m:e>
          </m:d>
          <m:r>
            <m:rPr>
              <m:sty m:val="p"/>
            </m:rPr>
            <w:rPr>
              <w:rStyle w:val="mord"/>
              <w:rFonts w:ascii="Cambria Math" w:hAnsi="Cambria Math"/>
              <w:color w:val="000000" w:themeColor="text1"/>
            </w:rPr>
            <m:t>.100%</m:t>
          </m:r>
        </m:oMath>
      </m:oMathPara>
    </w:p>
    <w:p w14:paraId="421EC362" w14:textId="77777777" w:rsidR="000A25DC" w:rsidRPr="00597E95" w:rsidRDefault="00885580" w:rsidP="00597E95">
      <w:pPr>
        <w:pStyle w:val="NormalWeb"/>
        <w:ind w:firstLine="0"/>
        <w:rPr>
          <w:rStyle w:val="vlist-s"/>
          <w:iCs/>
          <w:color w:val="000000" w:themeColor="text1"/>
        </w:rPr>
      </w:pPr>
      <m:oMathPara>
        <m:oMath>
          <m:sSub>
            <m:sSubPr>
              <m:ctrlPr>
                <w:rPr>
                  <w:rStyle w:val="vlist-s"/>
                  <w:rFonts w:ascii="Cambria Math" w:hAnsi="Cambria Math"/>
                  <w:iCs/>
                  <w:color w:val="000000" w:themeColor="text1"/>
                </w:rPr>
              </m:ctrlPr>
            </m:sSubPr>
            <m:e>
              <m:r>
                <m:rPr>
                  <m:sty m:val="p"/>
                </m:rPr>
                <w:rPr>
                  <w:rStyle w:val="vlist-s"/>
                  <w:rFonts w:ascii="Cambria Math" w:hAnsi="Cambria Math"/>
                  <w:color w:val="000000" w:themeColor="text1"/>
                </w:rPr>
                <m:t>m</m:t>
              </m:r>
            </m:e>
            <m:sub>
              <m:r>
                <m:rPr>
                  <m:sty m:val="p"/>
                </m:rPr>
                <w:rPr>
                  <w:rStyle w:val="vlist-s"/>
                  <w:rFonts w:ascii="Cambria Math" w:hAnsi="Cambria Math"/>
                  <w:color w:val="000000" w:themeColor="text1"/>
                </w:rPr>
                <m:t>ban đ</m:t>
              </m:r>
              <m:r>
                <m:rPr>
                  <m:sty m:val="p"/>
                </m:rPr>
                <w:rPr>
                  <w:rStyle w:val="vlist-s"/>
                  <w:rFonts w:ascii="Cambria Math" w:hAnsi="Cambria Math"/>
                  <w:color w:val="000000" w:themeColor="text1"/>
                </w:rPr>
                <m:t>ầ</m:t>
              </m:r>
              <m:r>
                <m:rPr>
                  <m:sty m:val="p"/>
                </m:rPr>
                <w:rPr>
                  <w:rStyle w:val="vlist-s"/>
                  <w:rFonts w:ascii="Cambria Math" w:hAnsi="Cambria Math"/>
                  <w:color w:val="000000" w:themeColor="text1"/>
                </w:rPr>
                <m:t xml:space="preserve">u </m:t>
              </m:r>
            </m:sub>
          </m:sSub>
          <m:r>
            <m:rPr>
              <m:sty m:val="p"/>
            </m:rPr>
            <w:rPr>
              <w:rStyle w:val="vlist-s"/>
              <w:rFonts w:ascii="Cambria Math" w:hAnsi="Cambria Math"/>
              <w:color w:val="000000" w:themeColor="text1"/>
            </w:rPr>
            <m:t>=400g</m:t>
          </m:r>
        </m:oMath>
      </m:oMathPara>
    </w:p>
    <w:p w14:paraId="313A53DB" w14:textId="77777777" w:rsidR="000A25DC" w:rsidRPr="00597E95" w:rsidRDefault="00885580" w:rsidP="00597E95">
      <w:pPr>
        <w:pStyle w:val="NormalWeb"/>
        <w:ind w:firstLine="0"/>
        <w:rPr>
          <w:rStyle w:val="vlist-s"/>
          <w:iCs/>
          <w:color w:val="000000" w:themeColor="text1"/>
        </w:rPr>
      </w:pPr>
      <m:oMathPara>
        <m:oMath>
          <m:sSub>
            <m:sSubPr>
              <m:ctrlPr>
                <w:rPr>
                  <w:rStyle w:val="vlist-s"/>
                  <w:rFonts w:ascii="Cambria Math" w:hAnsi="Cambria Math"/>
                  <w:iCs/>
                  <w:color w:val="000000" w:themeColor="text1"/>
                </w:rPr>
              </m:ctrlPr>
            </m:sSubPr>
            <m:e>
              <m:r>
                <m:rPr>
                  <m:sty m:val="p"/>
                </m:rPr>
                <w:rPr>
                  <w:rStyle w:val="vlist-s"/>
                  <w:rFonts w:ascii="Cambria Math" w:hAnsi="Cambria Math"/>
                  <w:color w:val="000000" w:themeColor="text1"/>
                </w:rPr>
                <m:t>m</m:t>
              </m:r>
            </m:e>
            <m:sub>
              <m:r>
                <m:rPr>
                  <m:sty m:val="p"/>
                </m:rPr>
                <w:rPr>
                  <w:rStyle w:val="vlist-s"/>
                  <w:rFonts w:ascii="Cambria Math" w:hAnsi="Cambria Math"/>
                  <w:color w:val="000000" w:themeColor="text1"/>
                </w:rPr>
                <m:t>bay hơi</m:t>
              </m:r>
            </m:sub>
          </m:sSub>
          <m:r>
            <m:rPr>
              <m:sty m:val="p"/>
            </m:rPr>
            <w:rPr>
              <w:rStyle w:val="vlist-s"/>
              <w:rFonts w:ascii="Cambria Math" w:hAnsi="Cambria Math"/>
              <w:color w:val="000000" w:themeColor="text1"/>
            </w:rPr>
            <m:t>=</m:t>
          </m:r>
          <m:f>
            <m:fPr>
              <m:ctrlPr>
                <w:rPr>
                  <w:rStyle w:val="vlist-s"/>
                  <w:rFonts w:ascii="Cambria Math" w:hAnsi="Cambria Math"/>
                  <w:iCs/>
                  <w:color w:val="000000" w:themeColor="text1"/>
                </w:rPr>
              </m:ctrlPr>
            </m:fPr>
            <m:num>
              <m:sSub>
                <m:sSubPr>
                  <m:ctrlPr>
                    <w:rPr>
                      <w:rStyle w:val="vlist-s"/>
                      <w:rFonts w:ascii="Cambria Math" w:hAnsi="Cambria Math"/>
                      <w:iCs/>
                      <w:color w:val="000000" w:themeColor="text1"/>
                    </w:rPr>
                  </m:ctrlPr>
                </m:sSubPr>
                <m:e>
                  <m:r>
                    <m:rPr>
                      <m:sty m:val="p"/>
                    </m:rPr>
                    <w:rPr>
                      <w:rStyle w:val="vlist-s"/>
                      <w:rFonts w:ascii="Cambria Math" w:hAnsi="Cambria Math"/>
                      <w:color w:val="000000" w:themeColor="text1"/>
                    </w:rPr>
                    <m:t>Q</m:t>
                  </m:r>
                </m:e>
                <m:sub>
                  <m:r>
                    <m:rPr>
                      <m:sty m:val="p"/>
                    </m:rPr>
                    <w:rPr>
                      <w:rStyle w:val="vlist-s"/>
                      <w:rFonts w:ascii="Cambria Math" w:hAnsi="Cambria Math"/>
                      <w:color w:val="000000" w:themeColor="text1"/>
                    </w:rPr>
                    <m:t>2</m:t>
                  </m:r>
                </m:sub>
              </m:sSub>
            </m:num>
            <m:den>
              <m:r>
                <m:rPr>
                  <m:sty m:val="p"/>
                </m:rPr>
                <w:rPr>
                  <w:rStyle w:val="vlist-s"/>
                  <w:rFonts w:ascii="Cambria Math" w:hAnsi="Cambria Math"/>
                  <w:color w:val="000000" w:themeColor="text1"/>
                </w:rPr>
                <m:t>L</m:t>
              </m:r>
            </m:den>
          </m:f>
          <m:r>
            <m:rPr>
              <m:sty m:val="p"/>
            </m:rPr>
            <w:rPr>
              <w:rStyle w:val="vlist-s"/>
              <w:rFonts w:ascii="Cambria Math" w:hAnsi="Cambria Math"/>
              <w:color w:val="000000" w:themeColor="text1"/>
            </w:rPr>
            <m:t>=</m:t>
          </m:r>
          <m:f>
            <m:fPr>
              <m:ctrlPr>
                <w:rPr>
                  <w:rStyle w:val="vlist-s"/>
                  <w:rFonts w:ascii="Cambria Math" w:hAnsi="Cambria Math"/>
                  <w:iCs/>
                  <w:color w:val="000000" w:themeColor="text1"/>
                </w:rPr>
              </m:ctrlPr>
            </m:fPr>
            <m:num>
              <m:r>
                <m:rPr>
                  <m:sty m:val="p"/>
                </m:rPr>
                <w:rPr>
                  <w:rStyle w:val="vlist-s"/>
                  <w:rFonts w:ascii="Cambria Math" w:hAnsi="Cambria Math"/>
                  <w:color w:val="000000" w:themeColor="text1"/>
                </w:rPr>
                <m:t>Q-</m:t>
              </m:r>
              <m:sSub>
                <m:sSubPr>
                  <m:ctrlPr>
                    <w:rPr>
                      <w:rStyle w:val="vlist-s"/>
                      <w:rFonts w:ascii="Cambria Math" w:hAnsi="Cambria Math"/>
                      <w:iCs/>
                      <w:color w:val="000000" w:themeColor="text1"/>
                    </w:rPr>
                  </m:ctrlPr>
                </m:sSubPr>
                <m:e>
                  <m:r>
                    <m:rPr>
                      <m:sty m:val="p"/>
                    </m:rPr>
                    <w:rPr>
                      <w:rStyle w:val="vlist-s"/>
                      <w:rFonts w:ascii="Cambria Math" w:hAnsi="Cambria Math"/>
                      <w:color w:val="000000" w:themeColor="text1"/>
                    </w:rPr>
                    <m:t>Q</m:t>
                  </m:r>
                </m:e>
                <m:sub>
                  <m:r>
                    <m:rPr>
                      <m:sty m:val="p"/>
                    </m:rPr>
                    <w:rPr>
                      <w:rStyle w:val="vlist-s"/>
                      <w:rFonts w:ascii="Cambria Math" w:hAnsi="Cambria Math"/>
                      <w:color w:val="000000" w:themeColor="text1"/>
                    </w:rPr>
                    <m:t>1</m:t>
                  </m:r>
                </m:sub>
              </m:sSub>
            </m:num>
            <m:den>
              <m:r>
                <m:rPr>
                  <m:sty m:val="p"/>
                </m:rPr>
                <w:rPr>
                  <w:rStyle w:val="vlist-s"/>
                  <w:rFonts w:ascii="Cambria Math" w:hAnsi="Cambria Math"/>
                  <w:color w:val="000000" w:themeColor="text1"/>
                </w:rPr>
                <m:t>L</m:t>
              </m:r>
            </m:den>
          </m:f>
          <m:r>
            <m:rPr>
              <m:sty m:val="p"/>
            </m:rPr>
            <w:rPr>
              <w:rStyle w:val="vlist-s"/>
              <w:rFonts w:ascii="Cambria Math" w:hAnsi="Cambria Math"/>
              <w:color w:val="000000" w:themeColor="text1"/>
            </w:rPr>
            <m:t>=</m:t>
          </m:r>
          <m:f>
            <m:fPr>
              <m:ctrlPr>
                <w:rPr>
                  <w:rStyle w:val="vlist-s"/>
                  <w:rFonts w:ascii="Cambria Math" w:hAnsi="Cambria Math"/>
                  <w:iCs/>
                  <w:color w:val="000000" w:themeColor="text1"/>
                </w:rPr>
              </m:ctrlPr>
            </m:fPr>
            <m:num>
              <m:r>
                <m:rPr>
                  <m:sty m:val="p"/>
                </m:rPr>
                <w:rPr>
                  <w:rStyle w:val="vlist-s"/>
                  <w:rFonts w:ascii="Cambria Math" w:hAnsi="Cambria Math"/>
                  <w:color w:val="000000" w:themeColor="text1"/>
                </w:rPr>
                <m:t>150000-</m:t>
              </m:r>
              <m:r>
                <m:rPr>
                  <m:sty m:val="p"/>
                </m:rPr>
                <w:rPr>
                  <w:rStyle w:val="mord"/>
                  <w:rFonts w:ascii="Cambria Math" w:hAnsi="Cambria Math"/>
                  <w:color w:val="000000" w:themeColor="text1"/>
                </w:rPr>
                <m:t>m</m:t>
              </m:r>
              <m:r>
                <m:rPr>
                  <m:sty m:val="p"/>
                </m:rPr>
                <w:rPr>
                  <w:rStyle w:val="mbin"/>
                  <w:rFonts w:ascii="Cambria Math" w:hAnsi="Cambria Math"/>
                  <w:color w:val="000000" w:themeColor="text1"/>
                </w:rPr>
                <m:t>.</m:t>
              </m:r>
              <m:r>
                <m:rPr>
                  <m:sty m:val="p"/>
                </m:rPr>
                <w:rPr>
                  <w:rStyle w:val="mord"/>
                  <w:rFonts w:ascii="Cambria Math" w:hAnsi="Cambria Math"/>
                  <w:color w:val="000000" w:themeColor="text1"/>
                </w:rPr>
                <m:t>c</m:t>
              </m:r>
              <m:r>
                <m:rPr>
                  <m:sty m:val="p"/>
                </m:rPr>
                <w:rPr>
                  <w:rStyle w:val="mbin"/>
                  <w:rFonts w:ascii="Cambria Math" w:hAnsi="Cambria Math"/>
                  <w:color w:val="000000" w:themeColor="text1"/>
                </w:rPr>
                <m:t>.</m:t>
              </m:r>
              <m:r>
                <m:rPr>
                  <m:sty m:val="p"/>
                </m:rPr>
                <w:rPr>
                  <w:rStyle w:val="mord"/>
                  <w:rFonts w:ascii="Cambria Math" w:hAnsi="Cambria Math"/>
                  <w:color w:val="000000" w:themeColor="text1"/>
                </w:rPr>
                <m:t>ΔT</m:t>
              </m:r>
            </m:num>
            <m:den>
              <m:r>
                <m:rPr>
                  <m:sty m:val="p"/>
                </m:rPr>
                <w:rPr>
                  <w:rStyle w:val="vlist-s"/>
                  <w:rFonts w:ascii="Cambria Math" w:hAnsi="Cambria Math"/>
                  <w:color w:val="000000" w:themeColor="text1"/>
                </w:rPr>
                <m:t>L</m:t>
              </m:r>
            </m:den>
          </m:f>
          <m:r>
            <m:rPr>
              <m:sty m:val="p"/>
            </m:rPr>
            <w:rPr>
              <w:rStyle w:val="vlist-s"/>
              <w:rFonts w:ascii="Cambria Math" w:hAnsi="Cambria Math"/>
              <w:color w:val="000000" w:themeColor="text1"/>
            </w:rPr>
            <m:t>=6,9g=&gt;</m:t>
          </m:r>
          <m:d>
            <m:dPr>
              <m:ctrlPr>
                <w:rPr>
                  <w:rStyle w:val="delimsizing"/>
                  <w:rFonts w:ascii="Cambria Math" w:hAnsi="Cambria Math"/>
                  <w:iCs/>
                  <w:color w:val="000000" w:themeColor="text1"/>
                </w:rPr>
              </m:ctrlPr>
            </m:dPr>
            <m:e>
              <m:f>
                <m:fPr>
                  <m:ctrlPr>
                    <w:rPr>
                      <w:rStyle w:val="vlist-s"/>
                      <w:rFonts w:ascii="Cambria Math" w:hAnsi="Cambria Math"/>
                      <w:iCs/>
                      <w:color w:val="000000" w:themeColor="text1"/>
                    </w:rPr>
                  </m:ctrlPr>
                </m:fPr>
                <m:num>
                  <m:sSub>
                    <m:sSubPr>
                      <m:ctrlPr>
                        <w:rPr>
                          <w:rStyle w:val="mord"/>
                          <w:rFonts w:ascii="Cambria Math" w:hAnsi="Cambria Math"/>
                          <w:iCs/>
                          <w:color w:val="000000" w:themeColor="text1"/>
                        </w:rPr>
                      </m:ctrlPr>
                    </m:sSubPr>
                    <m:e>
                      <m:r>
                        <m:rPr>
                          <m:sty m:val="p"/>
                        </m:rPr>
                        <w:rPr>
                          <w:rStyle w:val="mord"/>
                          <w:rFonts w:ascii="Cambria Math" w:hAnsi="Cambria Math"/>
                          <w:color w:val="000000" w:themeColor="text1"/>
                        </w:rPr>
                        <m:t>m</m:t>
                      </m:r>
                      <m:ctrlPr>
                        <w:rPr>
                          <w:rStyle w:val="delimsizing"/>
                          <w:rFonts w:ascii="Cambria Math" w:hAnsi="Cambria Math"/>
                          <w:iCs/>
                          <w:color w:val="000000" w:themeColor="text1"/>
                        </w:rPr>
                      </m:ctrlPr>
                    </m:e>
                    <m:sub>
                      <m:r>
                        <m:rPr>
                          <m:sty m:val="p"/>
                        </m:rPr>
                        <w:rPr>
                          <w:rStyle w:val="mord"/>
                          <w:rFonts w:ascii="Cambria Math" w:hAnsi="Cambria Math"/>
                          <w:color w:val="000000" w:themeColor="text1"/>
                        </w:rPr>
                        <m:t>bay hơi</m:t>
                      </m:r>
                    </m:sub>
                  </m:sSub>
                  <m:ctrlPr>
                    <w:rPr>
                      <w:rStyle w:val="delimsizing"/>
                      <w:rFonts w:ascii="Cambria Math" w:hAnsi="Cambria Math"/>
                      <w:iCs/>
                      <w:color w:val="000000" w:themeColor="text1"/>
                    </w:rPr>
                  </m:ctrlPr>
                </m:num>
                <m:den>
                  <m:r>
                    <m:rPr>
                      <m:sty m:val="p"/>
                    </m:rPr>
                    <w:rPr>
                      <w:rStyle w:val="vlist-s"/>
                      <w:rFonts w:ascii="Cambria Math" w:hAnsi="Cambria Math"/>
                      <w:color w:val="000000" w:themeColor="text1"/>
                    </w:rPr>
                    <m:t>​</m:t>
                  </m:r>
                  <m:sSub>
                    <m:sSubPr>
                      <m:ctrlPr>
                        <w:rPr>
                          <w:rStyle w:val="mord"/>
                          <w:rFonts w:ascii="Cambria Math" w:hAnsi="Cambria Math"/>
                          <w:iCs/>
                          <w:color w:val="000000" w:themeColor="text1"/>
                        </w:rPr>
                      </m:ctrlPr>
                    </m:sSubPr>
                    <m:e>
                      <m:r>
                        <m:rPr>
                          <m:sty m:val="p"/>
                        </m:rPr>
                        <w:rPr>
                          <w:rStyle w:val="mord"/>
                          <w:rFonts w:ascii="Cambria Math" w:hAnsi="Cambria Math"/>
                          <w:color w:val="000000" w:themeColor="text1"/>
                        </w:rPr>
                        <m:t>m</m:t>
                      </m:r>
                    </m:e>
                    <m:sub>
                      <m:r>
                        <m:rPr>
                          <m:sty m:val="p"/>
                        </m:rPr>
                        <w:rPr>
                          <w:rStyle w:val="mord"/>
                          <w:rFonts w:ascii="Cambria Math" w:hAnsi="Cambria Math"/>
                          <w:color w:val="000000" w:themeColor="text1"/>
                        </w:rPr>
                        <m:t>ban đ</m:t>
                      </m:r>
                      <m:r>
                        <m:rPr>
                          <m:sty m:val="p"/>
                        </m:rPr>
                        <w:rPr>
                          <w:rStyle w:val="mord"/>
                          <w:rFonts w:ascii="Cambria Math" w:hAnsi="Cambria Math"/>
                          <w:color w:val="000000" w:themeColor="text1"/>
                        </w:rPr>
                        <m:t>ầ</m:t>
                      </m:r>
                      <m:r>
                        <m:rPr>
                          <m:sty m:val="p"/>
                        </m:rPr>
                        <w:rPr>
                          <w:rStyle w:val="mord"/>
                          <w:rFonts w:ascii="Cambria Math" w:hAnsi="Cambria Math"/>
                          <w:color w:val="000000" w:themeColor="text1"/>
                        </w:rPr>
                        <m:t>u</m:t>
                      </m:r>
                    </m:sub>
                  </m:sSub>
                  <m:r>
                    <m:rPr>
                      <m:sty m:val="p"/>
                    </m:rPr>
                    <w:rPr>
                      <w:rStyle w:val="vlist-s"/>
                      <w:rFonts w:ascii="Cambria Math" w:hAnsi="Cambria Math"/>
                      <w:color w:val="000000" w:themeColor="text1"/>
                    </w:rPr>
                    <m:t>​​</m:t>
                  </m:r>
                </m:den>
              </m:f>
            </m:e>
          </m:d>
          <m:r>
            <m:rPr>
              <m:sty m:val="p"/>
            </m:rPr>
            <w:rPr>
              <w:rStyle w:val="mord"/>
              <w:rFonts w:ascii="Cambria Math" w:hAnsi="Cambria Math"/>
              <w:color w:val="000000" w:themeColor="text1"/>
            </w:rPr>
            <m:t>.100%=</m:t>
          </m:r>
          <m:r>
            <m:rPr>
              <m:sty m:val="p"/>
            </m:rPr>
            <w:rPr>
              <w:rStyle w:val="Strong"/>
              <w:rFonts w:ascii="Cambria Math" w:hAnsi="Cambria Math"/>
              <w:color w:val="000000" w:themeColor="text1"/>
            </w:rPr>
            <m:t>1,725%≈1,73%</m:t>
          </m:r>
        </m:oMath>
      </m:oMathPara>
    </w:p>
    <w:p w14:paraId="25AFB674" w14:textId="77777777" w:rsidR="000A25DC" w:rsidRPr="00597E95" w:rsidRDefault="000A25DC" w:rsidP="00597E95">
      <w:pPr>
        <w:spacing w:before="100" w:beforeAutospacing="1" w:after="100" w:afterAutospacing="1"/>
        <w:rPr>
          <w:iCs/>
          <w:color w:val="000000" w:themeColor="text1"/>
          <w:sz w:val="24"/>
          <w:szCs w:val="24"/>
          <w:lang w:val="vi-VN" w:eastAsia="vi-VN"/>
        </w:rPr>
      </w:pPr>
    </w:p>
    <w:p w14:paraId="60F734F7" w14:textId="77777777" w:rsidR="000A25DC" w:rsidRPr="00597E95" w:rsidRDefault="000A25DC" w:rsidP="00597E95">
      <w:pPr>
        <w:pStyle w:val="NormalWeb"/>
        <w:tabs>
          <w:tab w:val="left" w:pos="3402"/>
          <w:tab w:val="left" w:pos="5669"/>
          <w:tab w:val="left" w:pos="7937"/>
        </w:tabs>
        <w:spacing w:line="276" w:lineRule="auto"/>
        <w:ind w:firstLine="0"/>
        <w:rPr>
          <w:color w:val="000000" w:themeColor="text1"/>
        </w:rPr>
      </w:pPr>
    </w:p>
    <w:p w14:paraId="7FABB315" w14:textId="77777777" w:rsidR="00961501" w:rsidRPr="00597E95" w:rsidRDefault="00961501" w:rsidP="00597E95">
      <w:pPr>
        <w:tabs>
          <w:tab w:val="left" w:pos="360"/>
        </w:tabs>
        <w:spacing w:line="276" w:lineRule="auto"/>
        <w:jc w:val="both"/>
        <w:rPr>
          <w:rFonts w:eastAsia="Calibri"/>
          <w:b/>
          <w:color w:val="000000" w:themeColor="text1"/>
          <w:sz w:val="26"/>
          <w:szCs w:val="26"/>
        </w:rPr>
      </w:pPr>
    </w:p>
    <w:p w14:paraId="299D9430" w14:textId="77777777" w:rsidR="00961501" w:rsidRPr="00597E95" w:rsidRDefault="00961501" w:rsidP="00597E95">
      <w:pPr>
        <w:spacing w:line="276" w:lineRule="auto"/>
        <w:rPr>
          <w:color w:val="000000" w:themeColor="text1"/>
          <w:sz w:val="26"/>
          <w:szCs w:val="26"/>
        </w:rPr>
      </w:pPr>
    </w:p>
    <w:p w14:paraId="57EA31CB" w14:textId="6427D1E0" w:rsidR="00B71626" w:rsidRPr="00597E95" w:rsidRDefault="00B71626" w:rsidP="00597E95">
      <w:pPr>
        <w:rPr>
          <w:color w:val="000000" w:themeColor="text1"/>
          <w:sz w:val="26"/>
          <w:szCs w:val="26"/>
        </w:rPr>
      </w:pPr>
    </w:p>
    <w:sectPr w:rsidR="00B71626" w:rsidRPr="00597E95" w:rsidSect="00597E95">
      <w:headerReference w:type="default" r:id="rId62"/>
      <w:footerReference w:type="default" r:id="rId63"/>
      <w:pgSz w:w="11907" w:h="16840" w:code="9"/>
      <w:pgMar w:top="562" w:right="567" w:bottom="567" w:left="990"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D7101" w14:textId="77777777" w:rsidR="00885580" w:rsidRDefault="00885580">
      <w:r>
        <w:separator/>
      </w:r>
    </w:p>
  </w:endnote>
  <w:endnote w:type="continuationSeparator" w:id="0">
    <w:p w14:paraId="26DE662D" w14:textId="77777777" w:rsidR="00885580" w:rsidRDefault="00885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Time">
    <w:altName w:val="Courier"/>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VnCentury Schoolbook">
    <w:altName w:val="Courier"/>
    <w:charset w:val="00"/>
    <w:family w:val="swiss"/>
    <w:pitch w:val="variable"/>
    <w:sig w:usb0="00000003" w:usb1="00000000" w:usb2="00000000" w:usb3="00000000" w:csb0="00000001" w:csb1="00000000"/>
  </w:font>
  <w:font w:name="VNI-Souvir">
    <w:charset w:val="00"/>
    <w:family w:val="auto"/>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altName w:val="Arial"/>
    <w:panose1 w:val="020F03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TimesNewRomanPS-BoldMT">
    <w:panose1 w:val="00000000000000000000"/>
    <w:charset w:val="00"/>
    <w:family w:val="roman"/>
    <w:notTrueType/>
    <w:pitch w:val="default"/>
  </w:font>
  <w:font w:name="TimesNewRomanPS-ItalicMT">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等线">
    <w:panose1 w:val="00000000000000000000"/>
    <w:charset w:val="8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F8A27" w14:textId="7243DAF9" w:rsidR="00597E95" w:rsidRPr="00597E95" w:rsidRDefault="00597E95" w:rsidP="00597E95">
    <w:pPr>
      <w:widowControl w:val="0"/>
      <w:tabs>
        <w:tab w:val="center" w:pos="4680"/>
        <w:tab w:val="right" w:pos="9360"/>
        <w:tab w:val="right" w:pos="10348"/>
      </w:tabs>
      <w:spacing w:before="120" w:after="120"/>
      <w:rPr>
        <w:rFonts w:eastAsia="SimSun"/>
        <w:color w:val="000000"/>
        <w:kern w:val="2"/>
        <w:sz w:val="24"/>
        <w:szCs w:val="24"/>
        <w:lang w:eastAsia="zh-CN"/>
      </w:rPr>
    </w:pPr>
    <w:r w:rsidRPr="00597E95">
      <w:rPr>
        <w:rFonts w:eastAsia="SimSun"/>
        <w:b/>
        <w:color w:val="000000"/>
        <w:kern w:val="2"/>
        <w:sz w:val="24"/>
        <w:szCs w:val="24"/>
        <w:lang w:val="nl-NL" w:eastAsia="zh-CN"/>
      </w:rPr>
      <w:t xml:space="preserve">                                                                     </w:t>
    </w:r>
    <w:r w:rsidRPr="00597E95">
      <w:rPr>
        <w:rFonts w:eastAsia="SimSun"/>
        <w:b/>
        <w:color w:val="00B0F0"/>
        <w:kern w:val="2"/>
        <w:sz w:val="24"/>
        <w:szCs w:val="24"/>
        <w:lang w:val="nl-NL" w:eastAsia="zh-CN"/>
      </w:rPr>
      <w:t/>
    </w:r>
    <w:r w:rsidRPr="00597E95">
      <w:rPr>
        <w:rFonts w:eastAsia="SimSun"/>
        <w:b/>
        <w:color w:val="FF0000"/>
        <w:kern w:val="2"/>
        <w:sz w:val="24"/>
        <w:szCs w:val="24"/>
        <w:lang w:val="nl-NL" w:eastAsia="zh-CN"/>
      </w:rPr>
      <w:t xml:space="preserve"/>
    </w:r>
    <w:r w:rsidRPr="00597E95">
      <w:rPr>
        <w:rFonts w:eastAsia="SimSun"/>
        <w:b/>
        <w:color w:val="000000"/>
        <w:kern w:val="2"/>
        <w:sz w:val="24"/>
        <w:szCs w:val="24"/>
        <w:lang w:eastAsia="zh-CN"/>
      </w:rPr>
      <w:t xml:space="preserve">                                </w:t>
    </w:r>
    <w:r w:rsidRPr="00597E95">
      <w:rPr>
        <w:rFonts w:eastAsia="SimSun"/>
        <w:b/>
        <w:color w:val="FF0000"/>
        <w:kern w:val="2"/>
        <w:sz w:val="24"/>
        <w:szCs w:val="24"/>
        <w:lang w:eastAsia="zh-CN"/>
      </w:rPr>
      <w:t>Trang</w:t>
    </w:r>
    <w:r w:rsidRPr="00597E95">
      <w:rPr>
        <w:rFonts w:eastAsia="SimSun"/>
        <w:b/>
        <w:color w:val="0070C0"/>
        <w:kern w:val="2"/>
        <w:sz w:val="24"/>
        <w:szCs w:val="24"/>
        <w:lang w:eastAsia="zh-CN"/>
      </w:rPr>
      <w:t xml:space="preserve"> </w:t>
    </w:r>
    <w:r w:rsidRPr="00597E95">
      <w:rPr>
        <w:rFonts w:eastAsia="SimSun"/>
        <w:b/>
        <w:color w:val="0070C0"/>
        <w:kern w:val="2"/>
        <w:sz w:val="24"/>
        <w:szCs w:val="24"/>
        <w:lang w:eastAsia="zh-CN"/>
      </w:rPr>
      <w:fldChar w:fldCharType="begin"/>
    </w:r>
    <w:r w:rsidRPr="00597E95">
      <w:rPr>
        <w:rFonts w:eastAsia="SimSun"/>
        <w:b/>
        <w:color w:val="0070C0"/>
        <w:kern w:val="2"/>
        <w:sz w:val="24"/>
        <w:szCs w:val="24"/>
        <w:lang w:eastAsia="zh-CN"/>
      </w:rPr>
      <w:instrText xml:space="preserve"> PAGE   \* MERGEFORMAT </w:instrText>
    </w:r>
    <w:r w:rsidRPr="00597E95">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597E95">
      <w:rPr>
        <w:rFonts w:eastAsia="SimSun"/>
        <w:b/>
        <w:color w:val="0070C0"/>
        <w:kern w:val="2"/>
        <w:sz w:val="24"/>
        <w:szCs w:val="24"/>
        <w:lang w:eastAsia="zh-CN"/>
      </w:rPr>
      <w:fldChar w:fldCharType="end"/>
    </w:r>
    <w:r w:rsidRPr="00597E95">
      <w:rPr>
        <w:rFonts w:eastAsia="SimSun"/>
        <w:b/>
        <w:color w:val="0070C0"/>
        <w:kern w:val="2"/>
        <w:sz w:val="24"/>
        <w:szCs w:val="24"/>
        <w:lang w:eastAsia="zh-CN"/>
      </w:rPr>
      <w:t xml:space="preserve">  </w:t>
    </w:r>
  </w:p>
  <w:p w14:paraId="56E424BA" w14:textId="77777777" w:rsidR="00597E95" w:rsidRDefault="00597E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01640" w14:textId="77777777" w:rsidR="00885580" w:rsidRDefault="00885580">
      <w:r>
        <w:separator/>
      </w:r>
    </w:p>
  </w:footnote>
  <w:footnote w:type="continuationSeparator" w:id="0">
    <w:p w14:paraId="77AFB736" w14:textId="77777777" w:rsidR="00885580" w:rsidRDefault="008855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79DBE" w14:textId="77777777" w:rsidR="00597E95" w:rsidRPr="00597E95" w:rsidRDefault="00597E95" w:rsidP="00597E95">
    <w:pPr>
      <w:widowControl w:val="0"/>
      <w:tabs>
        <w:tab w:val="center" w:pos="4513"/>
        <w:tab w:val="right" w:pos="9026"/>
      </w:tabs>
      <w:autoSpaceDE w:val="0"/>
      <w:autoSpaceDN w:val="0"/>
      <w:jc w:val="center"/>
      <w:rPr>
        <w:color w:val="auto"/>
        <w:sz w:val="22"/>
        <w:szCs w:val="22"/>
        <w:lang w:val="vi"/>
      </w:rPr>
    </w:pPr>
    <w:r w:rsidRPr="00597E95">
      <w:rPr>
        <w:rFonts w:eastAsia="Calibri"/>
        <w:b/>
        <w:color w:val="00B0F0"/>
        <w:sz w:val="24"/>
        <w:szCs w:val="24"/>
        <w:lang w:val="nl-NL"/>
      </w:rPr>
      <w:t/>
    </w:r>
    <w:r w:rsidRPr="00597E95">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3">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4">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5">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6">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7">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9">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6"/>
  </w:num>
  <w:num w:numId="2">
    <w:abstractNumId w:val="4"/>
  </w:num>
  <w:num w:numId="3">
    <w:abstractNumId w:val="3"/>
  </w:num>
  <w:num w:numId="4">
    <w:abstractNumId w:val="2"/>
  </w:num>
  <w:num w:numId="5">
    <w:abstractNumId w:val="10"/>
  </w:num>
  <w:num w:numId="6">
    <w:abstractNumId w:val="9"/>
  </w:num>
  <w:num w:numId="7">
    <w:abstractNumId w:val="8"/>
  </w:num>
  <w:num w:numId="8">
    <w:abstractNumId w:val="7"/>
  </w:num>
  <w:num w:numId="9">
    <w:abstractNumId w:val="5"/>
  </w:num>
  <w:num w:numId="10">
    <w:abstractNumId w:val="1"/>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78A"/>
    <w:rsid w:val="000001B8"/>
    <w:rsid w:val="000004A3"/>
    <w:rsid w:val="000014CD"/>
    <w:rsid w:val="000022E1"/>
    <w:rsid w:val="000028ED"/>
    <w:rsid w:val="00002CA7"/>
    <w:rsid w:val="00002ED7"/>
    <w:rsid w:val="000033F3"/>
    <w:rsid w:val="00003A70"/>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6DB"/>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ACB"/>
    <w:rsid w:val="000734E9"/>
    <w:rsid w:val="00074271"/>
    <w:rsid w:val="00076531"/>
    <w:rsid w:val="00082DD5"/>
    <w:rsid w:val="000837F8"/>
    <w:rsid w:val="000841C2"/>
    <w:rsid w:val="00084EE7"/>
    <w:rsid w:val="00085E1B"/>
    <w:rsid w:val="00087326"/>
    <w:rsid w:val="00087896"/>
    <w:rsid w:val="00091A16"/>
    <w:rsid w:val="00091D76"/>
    <w:rsid w:val="00091EC4"/>
    <w:rsid w:val="000923D7"/>
    <w:rsid w:val="00092A24"/>
    <w:rsid w:val="00092CBC"/>
    <w:rsid w:val="000A1029"/>
    <w:rsid w:val="000A1786"/>
    <w:rsid w:val="000A1DEF"/>
    <w:rsid w:val="000A21CB"/>
    <w:rsid w:val="000A25DC"/>
    <w:rsid w:val="000A2E97"/>
    <w:rsid w:val="000A3060"/>
    <w:rsid w:val="000A3837"/>
    <w:rsid w:val="000A387D"/>
    <w:rsid w:val="000A4E0E"/>
    <w:rsid w:val="000A4EBB"/>
    <w:rsid w:val="000A5905"/>
    <w:rsid w:val="000A6300"/>
    <w:rsid w:val="000A6C25"/>
    <w:rsid w:val="000A6E11"/>
    <w:rsid w:val="000B01EA"/>
    <w:rsid w:val="000B06FE"/>
    <w:rsid w:val="000B08B9"/>
    <w:rsid w:val="000B2618"/>
    <w:rsid w:val="000B2FCA"/>
    <w:rsid w:val="000B36A1"/>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3609"/>
    <w:rsid w:val="000D44F6"/>
    <w:rsid w:val="000D5DE7"/>
    <w:rsid w:val="000D6509"/>
    <w:rsid w:val="000E086C"/>
    <w:rsid w:val="000E0A25"/>
    <w:rsid w:val="000E2120"/>
    <w:rsid w:val="000E272B"/>
    <w:rsid w:val="000E2C02"/>
    <w:rsid w:val="000E6020"/>
    <w:rsid w:val="000E63B8"/>
    <w:rsid w:val="000E7017"/>
    <w:rsid w:val="000F0939"/>
    <w:rsid w:val="000F0B70"/>
    <w:rsid w:val="000F3183"/>
    <w:rsid w:val="000F363B"/>
    <w:rsid w:val="000F45A1"/>
    <w:rsid w:val="000F4CAA"/>
    <w:rsid w:val="000F508D"/>
    <w:rsid w:val="000F6021"/>
    <w:rsid w:val="000F6252"/>
    <w:rsid w:val="000F6868"/>
    <w:rsid w:val="0010143F"/>
    <w:rsid w:val="0010147D"/>
    <w:rsid w:val="00101D34"/>
    <w:rsid w:val="00101D65"/>
    <w:rsid w:val="00102BC3"/>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1457"/>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A8B"/>
    <w:rsid w:val="00182F34"/>
    <w:rsid w:val="00183EA9"/>
    <w:rsid w:val="00185E15"/>
    <w:rsid w:val="0018619C"/>
    <w:rsid w:val="00186A6E"/>
    <w:rsid w:val="001873F3"/>
    <w:rsid w:val="0019081F"/>
    <w:rsid w:val="00191D3A"/>
    <w:rsid w:val="00192578"/>
    <w:rsid w:val="00193399"/>
    <w:rsid w:val="001934EB"/>
    <w:rsid w:val="0019403F"/>
    <w:rsid w:val="00194107"/>
    <w:rsid w:val="00194321"/>
    <w:rsid w:val="0019438B"/>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79D7"/>
    <w:rsid w:val="001C066F"/>
    <w:rsid w:val="001C099B"/>
    <w:rsid w:val="001C2CF2"/>
    <w:rsid w:val="001C38C5"/>
    <w:rsid w:val="001C4DFB"/>
    <w:rsid w:val="001C51A2"/>
    <w:rsid w:val="001C7784"/>
    <w:rsid w:val="001C79B0"/>
    <w:rsid w:val="001C7A97"/>
    <w:rsid w:val="001D0AC5"/>
    <w:rsid w:val="001D19D1"/>
    <w:rsid w:val="001D1AA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01D6"/>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0A5"/>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2D75"/>
    <w:rsid w:val="002430DF"/>
    <w:rsid w:val="00243D61"/>
    <w:rsid w:val="00244C8B"/>
    <w:rsid w:val="00245434"/>
    <w:rsid w:val="00245D45"/>
    <w:rsid w:val="00250554"/>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31FD"/>
    <w:rsid w:val="002A4CE2"/>
    <w:rsid w:val="002A50CF"/>
    <w:rsid w:val="002A5A36"/>
    <w:rsid w:val="002A5D55"/>
    <w:rsid w:val="002A6044"/>
    <w:rsid w:val="002A65C5"/>
    <w:rsid w:val="002A70BB"/>
    <w:rsid w:val="002B012E"/>
    <w:rsid w:val="002B074F"/>
    <w:rsid w:val="002B07A2"/>
    <w:rsid w:val="002B193C"/>
    <w:rsid w:val="002B19B8"/>
    <w:rsid w:val="002B2969"/>
    <w:rsid w:val="002B3941"/>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3C7"/>
    <w:rsid w:val="0031069C"/>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B5A"/>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72CC"/>
    <w:rsid w:val="00390518"/>
    <w:rsid w:val="00390BEC"/>
    <w:rsid w:val="00396404"/>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A4C"/>
    <w:rsid w:val="00410B71"/>
    <w:rsid w:val="00411679"/>
    <w:rsid w:val="00411CE6"/>
    <w:rsid w:val="00412238"/>
    <w:rsid w:val="00412FF0"/>
    <w:rsid w:val="004132CC"/>
    <w:rsid w:val="00413526"/>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4CC2"/>
    <w:rsid w:val="004C581A"/>
    <w:rsid w:val="004C6FDC"/>
    <w:rsid w:val="004C788A"/>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17528"/>
    <w:rsid w:val="0052045D"/>
    <w:rsid w:val="00521677"/>
    <w:rsid w:val="00521807"/>
    <w:rsid w:val="00521FF6"/>
    <w:rsid w:val="00522C29"/>
    <w:rsid w:val="00523A75"/>
    <w:rsid w:val="00523E2E"/>
    <w:rsid w:val="00524216"/>
    <w:rsid w:val="00526BEA"/>
    <w:rsid w:val="00527AB1"/>
    <w:rsid w:val="0053020A"/>
    <w:rsid w:val="00531C16"/>
    <w:rsid w:val="00535DAE"/>
    <w:rsid w:val="005363FD"/>
    <w:rsid w:val="00537CC2"/>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201E"/>
    <w:rsid w:val="00584162"/>
    <w:rsid w:val="005852E5"/>
    <w:rsid w:val="0058554A"/>
    <w:rsid w:val="00590421"/>
    <w:rsid w:val="00592216"/>
    <w:rsid w:val="00593639"/>
    <w:rsid w:val="00594BF6"/>
    <w:rsid w:val="00595A38"/>
    <w:rsid w:val="00595F5E"/>
    <w:rsid w:val="00596C45"/>
    <w:rsid w:val="0059708A"/>
    <w:rsid w:val="00597E19"/>
    <w:rsid w:val="00597E95"/>
    <w:rsid w:val="005A1C11"/>
    <w:rsid w:val="005A4FAE"/>
    <w:rsid w:val="005A56F4"/>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D27"/>
    <w:rsid w:val="005C1AA6"/>
    <w:rsid w:val="005C48FC"/>
    <w:rsid w:val="005C53AB"/>
    <w:rsid w:val="005C5546"/>
    <w:rsid w:val="005C5FFA"/>
    <w:rsid w:val="005D0198"/>
    <w:rsid w:val="005D063C"/>
    <w:rsid w:val="005D14F8"/>
    <w:rsid w:val="005D15BD"/>
    <w:rsid w:val="005D1EF5"/>
    <w:rsid w:val="005D450F"/>
    <w:rsid w:val="005D49AF"/>
    <w:rsid w:val="005E1294"/>
    <w:rsid w:val="005E20A6"/>
    <w:rsid w:val="005E2A85"/>
    <w:rsid w:val="005E42DF"/>
    <w:rsid w:val="005E4770"/>
    <w:rsid w:val="005E4B1E"/>
    <w:rsid w:val="005E5000"/>
    <w:rsid w:val="005E5A5D"/>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E28"/>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2C95"/>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7F04"/>
    <w:rsid w:val="00680D82"/>
    <w:rsid w:val="006819E0"/>
    <w:rsid w:val="00681C44"/>
    <w:rsid w:val="00682DD2"/>
    <w:rsid w:val="0068318B"/>
    <w:rsid w:val="0068393F"/>
    <w:rsid w:val="00684996"/>
    <w:rsid w:val="00685D9E"/>
    <w:rsid w:val="0068622E"/>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953"/>
    <w:rsid w:val="006D2C45"/>
    <w:rsid w:val="006D508A"/>
    <w:rsid w:val="006D739D"/>
    <w:rsid w:val="006D7FA6"/>
    <w:rsid w:val="006E018B"/>
    <w:rsid w:val="006E1F92"/>
    <w:rsid w:val="006E1FB4"/>
    <w:rsid w:val="006E385F"/>
    <w:rsid w:val="006E38F6"/>
    <w:rsid w:val="006E3D6B"/>
    <w:rsid w:val="006E40B9"/>
    <w:rsid w:val="006E41F8"/>
    <w:rsid w:val="006E46B8"/>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2A8D"/>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59B2"/>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5D78"/>
    <w:rsid w:val="007C7C0C"/>
    <w:rsid w:val="007D22D9"/>
    <w:rsid w:val="007D3101"/>
    <w:rsid w:val="007D5060"/>
    <w:rsid w:val="007D7E27"/>
    <w:rsid w:val="007E2047"/>
    <w:rsid w:val="007E2383"/>
    <w:rsid w:val="007E6A6D"/>
    <w:rsid w:val="007E725A"/>
    <w:rsid w:val="007F0927"/>
    <w:rsid w:val="007F2492"/>
    <w:rsid w:val="007F319F"/>
    <w:rsid w:val="007F39E2"/>
    <w:rsid w:val="007F3A59"/>
    <w:rsid w:val="007F3F0C"/>
    <w:rsid w:val="007F4BAB"/>
    <w:rsid w:val="007F5146"/>
    <w:rsid w:val="007F5DFF"/>
    <w:rsid w:val="007F723D"/>
    <w:rsid w:val="007F761C"/>
    <w:rsid w:val="007F7636"/>
    <w:rsid w:val="007F778B"/>
    <w:rsid w:val="007F7A58"/>
    <w:rsid w:val="00800CD4"/>
    <w:rsid w:val="00804CFE"/>
    <w:rsid w:val="0080628B"/>
    <w:rsid w:val="00806FA3"/>
    <w:rsid w:val="008108E1"/>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672ED"/>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85580"/>
    <w:rsid w:val="008912AF"/>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5F5D"/>
    <w:rsid w:val="008B6087"/>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87E"/>
    <w:rsid w:val="00905ADB"/>
    <w:rsid w:val="00905D7A"/>
    <w:rsid w:val="00910637"/>
    <w:rsid w:val="009111E4"/>
    <w:rsid w:val="0091151C"/>
    <w:rsid w:val="009116B3"/>
    <w:rsid w:val="009117A2"/>
    <w:rsid w:val="00911C11"/>
    <w:rsid w:val="00912115"/>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8B3"/>
    <w:rsid w:val="0093038A"/>
    <w:rsid w:val="009341A6"/>
    <w:rsid w:val="00934288"/>
    <w:rsid w:val="009344E7"/>
    <w:rsid w:val="009347FA"/>
    <w:rsid w:val="00935526"/>
    <w:rsid w:val="00936318"/>
    <w:rsid w:val="00937FE6"/>
    <w:rsid w:val="00940B9F"/>
    <w:rsid w:val="00941712"/>
    <w:rsid w:val="009429FA"/>
    <w:rsid w:val="0094343A"/>
    <w:rsid w:val="009437D1"/>
    <w:rsid w:val="00944ACE"/>
    <w:rsid w:val="009452A2"/>
    <w:rsid w:val="00946418"/>
    <w:rsid w:val="009504A3"/>
    <w:rsid w:val="009519EB"/>
    <w:rsid w:val="0095549C"/>
    <w:rsid w:val="0095653D"/>
    <w:rsid w:val="00957EB4"/>
    <w:rsid w:val="00961501"/>
    <w:rsid w:val="00962E9E"/>
    <w:rsid w:val="009644B4"/>
    <w:rsid w:val="00965B0F"/>
    <w:rsid w:val="00970893"/>
    <w:rsid w:val="009735D4"/>
    <w:rsid w:val="00973778"/>
    <w:rsid w:val="00974F8C"/>
    <w:rsid w:val="009760E0"/>
    <w:rsid w:val="009813BB"/>
    <w:rsid w:val="00981C12"/>
    <w:rsid w:val="00981ED9"/>
    <w:rsid w:val="00983F23"/>
    <w:rsid w:val="00985ABC"/>
    <w:rsid w:val="00985AFC"/>
    <w:rsid w:val="009863C2"/>
    <w:rsid w:val="00986B96"/>
    <w:rsid w:val="009871F3"/>
    <w:rsid w:val="00987615"/>
    <w:rsid w:val="00990E88"/>
    <w:rsid w:val="009912AE"/>
    <w:rsid w:val="009920E6"/>
    <w:rsid w:val="00992256"/>
    <w:rsid w:val="009923FE"/>
    <w:rsid w:val="00993308"/>
    <w:rsid w:val="00993A3E"/>
    <w:rsid w:val="00993D7A"/>
    <w:rsid w:val="00994601"/>
    <w:rsid w:val="00994963"/>
    <w:rsid w:val="00995CA1"/>
    <w:rsid w:val="0099617A"/>
    <w:rsid w:val="00996246"/>
    <w:rsid w:val="00996792"/>
    <w:rsid w:val="00996DC2"/>
    <w:rsid w:val="009A16D3"/>
    <w:rsid w:val="009A35D2"/>
    <w:rsid w:val="009A36A2"/>
    <w:rsid w:val="009A404B"/>
    <w:rsid w:val="009A46A3"/>
    <w:rsid w:val="009A4F46"/>
    <w:rsid w:val="009A5286"/>
    <w:rsid w:val="009A6147"/>
    <w:rsid w:val="009A7A74"/>
    <w:rsid w:val="009A7DA3"/>
    <w:rsid w:val="009B16A9"/>
    <w:rsid w:val="009B40F6"/>
    <w:rsid w:val="009B6047"/>
    <w:rsid w:val="009B74FF"/>
    <w:rsid w:val="009C1D2C"/>
    <w:rsid w:val="009C3EEE"/>
    <w:rsid w:val="009C478A"/>
    <w:rsid w:val="009C4826"/>
    <w:rsid w:val="009C4C38"/>
    <w:rsid w:val="009C6ABA"/>
    <w:rsid w:val="009C7336"/>
    <w:rsid w:val="009C7531"/>
    <w:rsid w:val="009C76A1"/>
    <w:rsid w:val="009D02A2"/>
    <w:rsid w:val="009D2491"/>
    <w:rsid w:val="009D74DC"/>
    <w:rsid w:val="009E10E2"/>
    <w:rsid w:val="009E1842"/>
    <w:rsid w:val="009E1DD3"/>
    <w:rsid w:val="009E3569"/>
    <w:rsid w:val="009E37F8"/>
    <w:rsid w:val="009E4052"/>
    <w:rsid w:val="009E467E"/>
    <w:rsid w:val="009E6B08"/>
    <w:rsid w:val="009E767E"/>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3AE4"/>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72D"/>
    <w:rsid w:val="00A87995"/>
    <w:rsid w:val="00A90686"/>
    <w:rsid w:val="00A913F5"/>
    <w:rsid w:val="00A9186C"/>
    <w:rsid w:val="00A91EFB"/>
    <w:rsid w:val="00A959BE"/>
    <w:rsid w:val="00A96DAD"/>
    <w:rsid w:val="00A970F4"/>
    <w:rsid w:val="00A97EAA"/>
    <w:rsid w:val="00AA0DD1"/>
    <w:rsid w:val="00AA14DE"/>
    <w:rsid w:val="00AA1912"/>
    <w:rsid w:val="00AA20F5"/>
    <w:rsid w:val="00AA5777"/>
    <w:rsid w:val="00AB0767"/>
    <w:rsid w:val="00AB227F"/>
    <w:rsid w:val="00AB2968"/>
    <w:rsid w:val="00AB2FAB"/>
    <w:rsid w:val="00AB3CF4"/>
    <w:rsid w:val="00AB42B3"/>
    <w:rsid w:val="00AB6506"/>
    <w:rsid w:val="00AB6C52"/>
    <w:rsid w:val="00AB7D15"/>
    <w:rsid w:val="00AC0046"/>
    <w:rsid w:val="00AC1188"/>
    <w:rsid w:val="00AC1414"/>
    <w:rsid w:val="00AC2BE4"/>
    <w:rsid w:val="00AC3376"/>
    <w:rsid w:val="00AC4638"/>
    <w:rsid w:val="00AC63E1"/>
    <w:rsid w:val="00AC6C8F"/>
    <w:rsid w:val="00AC6E12"/>
    <w:rsid w:val="00AD036F"/>
    <w:rsid w:val="00AD1A5F"/>
    <w:rsid w:val="00AD2935"/>
    <w:rsid w:val="00AD2E40"/>
    <w:rsid w:val="00AD3AD5"/>
    <w:rsid w:val="00AD3BD8"/>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73C0"/>
    <w:rsid w:val="00B2066E"/>
    <w:rsid w:val="00B2214C"/>
    <w:rsid w:val="00B23DB6"/>
    <w:rsid w:val="00B26411"/>
    <w:rsid w:val="00B26F55"/>
    <w:rsid w:val="00B270FF"/>
    <w:rsid w:val="00B30109"/>
    <w:rsid w:val="00B3066A"/>
    <w:rsid w:val="00B30E2A"/>
    <w:rsid w:val="00B32C46"/>
    <w:rsid w:val="00B336EF"/>
    <w:rsid w:val="00B35169"/>
    <w:rsid w:val="00B35B12"/>
    <w:rsid w:val="00B37358"/>
    <w:rsid w:val="00B37961"/>
    <w:rsid w:val="00B37AF1"/>
    <w:rsid w:val="00B415BF"/>
    <w:rsid w:val="00B433E9"/>
    <w:rsid w:val="00B43515"/>
    <w:rsid w:val="00B436B4"/>
    <w:rsid w:val="00B4376F"/>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3A2C"/>
    <w:rsid w:val="00B54F60"/>
    <w:rsid w:val="00B553E2"/>
    <w:rsid w:val="00B57F45"/>
    <w:rsid w:val="00B6001F"/>
    <w:rsid w:val="00B619C9"/>
    <w:rsid w:val="00B6415A"/>
    <w:rsid w:val="00B6482D"/>
    <w:rsid w:val="00B64B35"/>
    <w:rsid w:val="00B64C66"/>
    <w:rsid w:val="00B65702"/>
    <w:rsid w:val="00B672BE"/>
    <w:rsid w:val="00B67A27"/>
    <w:rsid w:val="00B709B5"/>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2AF"/>
    <w:rsid w:val="00B97643"/>
    <w:rsid w:val="00B97932"/>
    <w:rsid w:val="00BA24D5"/>
    <w:rsid w:val="00BA2F75"/>
    <w:rsid w:val="00BA3F71"/>
    <w:rsid w:val="00BA4705"/>
    <w:rsid w:val="00BA789A"/>
    <w:rsid w:val="00BB200B"/>
    <w:rsid w:val="00BB3270"/>
    <w:rsid w:val="00BB3BA4"/>
    <w:rsid w:val="00BB3F32"/>
    <w:rsid w:val="00BB507B"/>
    <w:rsid w:val="00BB6A4C"/>
    <w:rsid w:val="00BC073A"/>
    <w:rsid w:val="00BC0DAA"/>
    <w:rsid w:val="00BC1DEF"/>
    <w:rsid w:val="00BC472C"/>
    <w:rsid w:val="00BC480B"/>
    <w:rsid w:val="00BC4ECC"/>
    <w:rsid w:val="00BC7CC1"/>
    <w:rsid w:val="00BD0C84"/>
    <w:rsid w:val="00BD1247"/>
    <w:rsid w:val="00BD1A62"/>
    <w:rsid w:val="00BD2290"/>
    <w:rsid w:val="00BD3511"/>
    <w:rsid w:val="00BD4096"/>
    <w:rsid w:val="00BD440A"/>
    <w:rsid w:val="00BD4EEA"/>
    <w:rsid w:val="00BD4F85"/>
    <w:rsid w:val="00BD524B"/>
    <w:rsid w:val="00BD592D"/>
    <w:rsid w:val="00BE00C0"/>
    <w:rsid w:val="00BE0197"/>
    <w:rsid w:val="00BE04D1"/>
    <w:rsid w:val="00BE0EC9"/>
    <w:rsid w:val="00BE26B2"/>
    <w:rsid w:val="00BE4162"/>
    <w:rsid w:val="00BE4323"/>
    <w:rsid w:val="00BE7F72"/>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802"/>
    <w:rsid w:val="00C25A39"/>
    <w:rsid w:val="00C26490"/>
    <w:rsid w:val="00C27A53"/>
    <w:rsid w:val="00C31953"/>
    <w:rsid w:val="00C3283F"/>
    <w:rsid w:val="00C32C63"/>
    <w:rsid w:val="00C3361E"/>
    <w:rsid w:val="00C35C03"/>
    <w:rsid w:val="00C409F8"/>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BF3"/>
    <w:rsid w:val="00C57C26"/>
    <w:rsid w:val="00C57DC7"/>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A59"/>
    <w:rsid w:val="00CC420F"/>
    <w:rsid w:val="00CC55D6"/>
    <w:rsid w:val="00CC6388"/>
    <w:rsid w:val="00CC6EC8"/>
    <w:rsid w:val="00CD196D"/>
    <w:rsid w:val="00CD1DB0"/>
    <w:rsid w:val="00CD224A"/>
    <w:rsid w:val="00CD276E"/>
    <w:rsid w:val="00CD2E52"/>
    <w:rsid w:val="00CD334E"/>
    <w:rsid w:val="00CD653B"/>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E9D"/>
    <w:rsid w:val="00D16F79"/>
    <w:rsid w:val="00D2065D"/>
    <w:rsid w:val="00D214FA"/>
    <w:rsid w:val="00D2321F"/>
    <w:rsid w:val="00D24524"/>
    <w:rsid w:val="00D25D7E"/>
    <w:rsid w:val="00D26E48"/>
    <w:rsid w:val="00D27459"/>
    <w:rsid w:val="00D30ADA"/>
    <w:rsid w:val="00D316E4"/>
    <w:rsid w:val="00D323EA"/>
    <w:rsid w:val="00D32A00"/>
    <w:rsid w:val="00D34D68"/>
    <w:rsid w:val="00D412A5"/>
    <w:rsid w:val="00D412E8"/>
    <w:rsid w:val="00D41E16"/>
    <w:rsid w:val="00D429BD"/>
    <w:rsid w:val="00D43446"/>
    <w:rsid w:val="00D43AAD"/>
    <w:rsid w:val="00D43CB6"/>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439A"/>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0F3A"/>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E3"/>
    <w:rsid w:val="00E42D28"/>
    <w:rsid w:val="00E44DC6"/>
    <w:rsid w:val="00E457DD"/>
    <w:rsid w:val="00E4657F"/>
    <w:rsid w:val="00E47D26"/>
    <w:rsid w:val="00E5027E"/>
    <w:rsid w:val="00E53A68"/>
    <w:rsid w:val="00E53C4B"/>
    <w:rsid w:val="00E56D26"/>
    <w:rsid w:val="00E5710A"/>
    <w:rsid w:val="00E5744C"/>
    <w:rsid w:val="00E577C1"/>
    <w:rsid w:val="00E607BF"/>
    <w:rsid w:val="00E6183A"/>
    <w:rsid w:val="00E61904"/>
    <w:rsid w:val="00E61C84"/>
    <w:rsid w:val="00E62CF4"/>
    <w:rsid w:val="00E639F6"/>
    <w:rsid w:val="00E645A6"/>
    <w:rsid w:val="00E67795"/>
    <w:rsid w:val="00E712AE"/>
    <w:rsid w:val="00E73892"/>
    <w:rsid w:val="00E73C42"/>
    <w:rsid w:val="00E762B2"/>
    <w:rsid w:val="00E77272"/>
    <w:rsid w:val="00E7734C"/>
    <w:rsid w:val="00E7768C"/>
    <w:rsid w:val="00E77735"/>
    <w:rsid w:val="00E803BB"/>
    <w:rsid w:val="00E82525"/>
    <w:rsid w:val="00E82D58"/>
    <w:rsid w:val="00E8354A"/>
    <w:rsid w:val="00E83C68"/>
    <w:rsid w:val="00E90AFC"/>
    <w:rsid w:val="00E92F12"/>
    <w:rsid w:val="00E93A05"/>
    <w:rsid w:val="00E95287"/>
    <w:rsid w:val="00E95521"/>
    <w:rsid w:val="00E9620B"/>
    <w:rsid w:val="00E962FA"/>
    <w:rsid w:val="00E96685"/>
    <w:rsid w:val="00E978B5"/>
    <w:rsid w:val="00EA3160"/>
    <w:rsid w:val="00EA3C93"/>
    <w:rsid w:val="00EA45A3"/>
    <w:rsid w:val="00EA54F1"/>
    <w:rsid w:val="00EA5DF8"/>
    <w:rsid w:val="00EA5F96"/>
    <w:rsid w:val="00EB0C58"/>
    <w:rsid w:val="00EB14C8"/>
    <w:rsid w:val="00EB3761"/>
    <w:rsid w:val="00EB399F"/>
    <w:rsid w:val="00EB633E"/>
    <w:rsid w:val="00EB6A41"/>
    <w:rsid w:val="00EC1307"/>
    <w:rsid w:val="00EC1B12"/>
    <w:rsid w:val="00EC1FC2"/>
    <w:rsid w:val="00EC2B39"/>
    <w:rsid w:val="00EC59E8"/>
    <w:rsid w:val="00EC7CD9"/>
    <w:rsid w:val="00ED0511"/>
    <w:rsid w:val="00ED19F5"/>
    <w:rsid w:val="00ED1BBA"/>
    <w:rsid w:val="00ED3280"/>
    <w:rsid w:val="00ED37B0"/>
    <w:rsid w:val="00ED408E"/>
    <w:rsid w:val="00ED4DA0"/>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6CA0"/>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B6F"/>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6CB"/>
    <w:rsid w:val="00F4790B"/>
    <w:rsid w:val="00F500B4"/>
    <w:rsid w:val="00F54871"/>
    <w:rsid w:val="00F54D1B"/>
    <w:rsid w:val="00F577B9"/>
    <w:rsid w:val="00F61B9D"/>
    <w:rsid w:val="00F62796"/>
    <w:rsid w:val="00F62D7F"/>
    <w:rsid w:val="00F62DCC"/>
    <w:rsid w:val="00F63398"/>
    <w:rsid w:val="00F638E5"/>
    <w:rsid w:val="00F649CA"/>
    <w:rsid w:val="00F65B92"/>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9DA"/>
    <w:rsid w:val="00F9287D"/>
    <w:rsid w:val="00F93598"/>
    <w:rsid w:val="00F953E8"/>
    <w:rsid w:val="00F96D1E"/>
    <w:rsid w:val="00F9737A"/>
    <w:rsid w:val="00F973AF"/>
    <w:rsid w:val="00FA05C0"/>
    <w:rsid w:val="00FA10A7"/>
    <w:rsid w:val="00FA21CE"/>
    <w:rsid w:val="00FA6B0A"/>
    <w:rsid w:val="00FA6C84"/>
    <w:rsid w:val="00FA7C37"/>
    <w:rsid w:val="00FB000B"/>
    <w:rsid w:val="00FB0D2D"/>
    <w:rsid w:val="00FB1A7A"/>
    <w:rsid w:val="00FB465C"/>
    <w:rsid w:val="00FB4A96"/>
    <w:rsid w:val="00FB4D06"/>
    <w:rsid w:val="00FB6031"/>
    <w:rsid w:val="00FB6FEA"/>
    <w:rsid w:val="00FB708B"/>
    <w:rsid w:val="00FC06F1"/>
    <w:rsid w:val="00FC1ED1"/>
    <w:rsid w:val="00FC39B3"/>
    <w:rsid w:val="00FC59CB"/>
    <w:rsid w:val="00FD0327"/>
    <w:rsid w:val="00FD39BC"/>
    <w:rsid w:val="00FD52CB"/>
    <w:rsid w:val="00FD7906"/>
    <w:rsid w:val="00FE04F6"/>
    <w:rsid w:val="00FE1724"/>
    <w:rsid w:val="00FE2DDA"/>
    <w:rsid w:val="00FE4A1E"/>
    <w:rsid w:val="00FE6005"/>
    <w:rsid w:val="00FE7A9B"/>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AD2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qFormat="1"/>
    <w:lsdException w:name="Body Text 3"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uiPriority w:val="9"/>
    <w:qFormat/>
    <w:pPr>
      <w:keepNext/>
      <w:ind w:firstLine="284"/>
      <w:jc w:val="center"/>
      <w:outlineLvl w:val="0"/>
    </w:pPr>
    <w:rPr>
      <w:b/>
      <w:bCs/>
      <w:color w:val="auto"/>
      <w:kern w:val="32"/>
      <w:sz w:val="28"/>
    </w:rPr>
  </w:style>
  <w:style w:type="paragraph" w:styleId="Heading2">
    <w:name w:val="heading 2"/>
    <w:basedOn w:val="Normal"/>
    <w:next w:val="Normal"/>
    <w:link w:val="Heading2Char"/>
    <w:uiPriority w:val="9"/>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uiPriority w:val="9"/>
    <w:qFormat/>
    <w:pPr>
      <w:outlineLvl w:val="3"/>
    </w:pPr>
    <w:rPr>
      <w:color w:val="auto"/>
      <w:sz w:val="24"/>
      <w:szCs w:val="24"/>
    </w:rPr>
  </w:style>
  <w:style w:type="paragraph" w:styleId="Heading5">
    <w:name w:val="heading 5"/>
    <w:basedOn w:val="Normal"/>
    <w:next w:val="Normal"/>
    <w:link w:val="Heading5Char"/>
    <w:uiPriority w:val="9"/>
    <w:qFormat/>
    <w:pPr>
      <w:outlineLvl w:val="4"/>
    </w:pPr>
    <w:rPr>
      <w:color w:val="auto"/>
      <w:sz w:val="20"/>
      <w:szCs w:val="20"/>
    </w:rPr>
  </w:style>
  <w:style w:type="paragraph" w:styleId="Heading6">
    <w:name w:val="heading 6"/>
    <w:basedOn w:val="Normal"/>
    <w:next w:val="Normal"/>
    <w:link w:val="Heading6Char"/>
    <w:uiPriority w:val="9"/>
    <w:qFormat/>
    <w:pPr>
      <w:outlineLvl w:val="5"/>
    </w:pPr>
    <w:rPr>
      <w:color w:val="auto"/>
      <w:sz w:val="15"/>
      <w:szCs w:val="15"/>
    </w:rPr>
  </w:style>
  <w:style w:type="paragraph" w:styleId="Heading7">
    <w:name w:val="heading 7"/>
    <w:basedOn w:val="Normal"/>
    <w:next w:val="Normal"/>
    <w:link w:val="Heading7Char"/>
    <w:uiPriority w:val="9"/>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iPriority w:val="99"/>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uiPriority w:val="99"/>
    <w:qFormat/>
    <w:pPr>
      <w:spacing w:after="120" w:line="480" w:lineRule="auto"/>
    </w:pPr>
    <w:rPr>
      <w:color w:val="auto"/>
      <w:sz w:val="24"/>
      <w:szCs w:val="24"/>
    </w:rPr>
  </w:style>
  <w:style w:type="paragraph" w:styleId="BodyText3">
    <w:name w:val="Body Text 3"/>
    <w:basedOn w:val="Normal"/>
    <w:link w:val="BodyText3Char"/>
    <w:uiPriority w:val="99"/>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iPriority w:val="35"/>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iPriority w:val="99"/>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iPriority w:val="99"/>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59"/>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uiPriority w:val="10"/>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uiPriority w:val="9"/>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uiPriority w:val="9"/>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uiPriority w:val="99"/>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uiPriority w:val="99"/>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qFormat/>
    <w:rPr>
      <w:rFonts w:ascii="VNI-Souvir" w:eastAsia="Times New Roman" w:hAnsi="VNI-Souvir" w:cs="Times New Roman"/>
      <w:sz w:val="48"/>
      <w:szCs w:val="24"/>
    </w:rPr>
  </w:style>
  <w:style w:type="character" w:customStyle="1" w:styleId="BodyText2Char">
    <w:name w:val="Body Text 2 Char"/>
    <w:basedOn w:val="DefaultParagraphFont"/>
    <w:link w:val="BodyText2"/>
    <w:uiPriority w:val="99"/>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uiPriority w:val="99"/>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B4376F"/>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7C37D0"/>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961501"/>
    <w:rPr>
      <w:rFonts w:ascii="Times New Roman" w:hAnsi="Times New Roman"/>
      <w:sz w:val="24"/>
    </w:rPr>
  </w:style>
  <w:style w:type="table" w:customStyle="1"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st3">
    <w:name w:val="List 3"/>
    <w:basedOn w:val="Normal"/>
    <w:uiPriority w:val="99"/>
    <w:unhideWhenUsed/>
    <w:rsid w:val="000A25DC"/>
    <w:pPr>
      <w:spacing w:after="200" w:line="276" w:lineRule="auto"/>
      <w:ind w:left="1080" w:hanging="360"/>
      <w:contextualSpacing/>
    </w:pPr>
    <w:rPr>
      <w:rFonts w:asciiTheme="minorHAnsi" w:eastAsiaTheme="minorEastAsia" w:hAnsiTheme="minorHAnsi" w:cstheme="minorBidi"/>
      <w:color w:val="auto"/>
      <w:sz w:val="22"/>
      <w:szCs w:val="22"/>
    </w:rPr>
  </w:style>
  <w:style w:type="paragraph" w:styleId="ListNumber">
    <w:name w:val="List Number"/>
    <w:basedOn w:val="Normal"/>
    <w:uiPriority w:val="99"/>
    <w:unhideWhenUsed/>
    <w:rsid w:val="000A25DC"/>
    <w:pPr>
      <w:numPr>
        <w:numId w:val="9"/>
      </w:numPr>
      <w:spacing w:after="200" w:line="276" w:lineRule="auto"/>
      <w:contextualSpacing/>
    </w:pPr>
    <w:rPr>
      <w:rFonts w:asciiTheme="minorHAnsi" w:eastAsiaTheme="minorEastAsia" w:hAnsiTheme="minorHAnsi" w:cstheme="minorBidi"/>
      <w:color w:val="auto"/>
      <w:sz w:val="22"/>
      <w:szCs w:val="22"/>
    </w:rPr>
  </w:style>
  <w:style w:type="paragraph" w:styleId="ListNumber2">
    <w:name w:val="List Number 2"/>
    <w:basedOn w:val="Normal"/>
    <w:uiPriority w:val="99"/>
    <w:unhideWhenUsed/>
    <w:rsid w:val="000A25DC"/>
    <w:pPr>
      <w:numPr>
        <w:numId w:val="10"/>
      </w:numPr>
      <w:spacing w:after="200" w:line="276" w:lineRule="auto"/>
      <w:contextualSpacing/>
    </w:pPr>
    <w:rPr>
      <w:rFonts w:asciiTheme="minorHAnsi" w:eastAsiaTheme="minorEastAsia" w:hAnsiTheme="minorHAnsi" w:cstheme="minorBidi"/>
      <w:color w:val="auto"/>
      <w:sz w:val="22"/>
      <w:szCs w:val="22"/>
    </w:rPr>
  </w:style>
  <w:style w:type="paragraph" w:styleId="ListNumber3">
    <w:name w:val="List Number 3"/>
    <w:basedOn w:val="Normal"/>
    <w:uiPriority w:val="99"/>
    <w:unhideWhenUsed/>
    <w:rsid w:val="000A25DC"/>
    <w:pPr>
      <w:numPr>
        <w:numId w:val="11"/>
      </w:numPr>
      <w:spacing w:after="200" w:line="276" w:lineRule="auto"/>
      <w:contextualSpacing/>
    </w:pPr>
    <w:rPr>
      <w:rFonts w:asciiTheme="minorHAnsi" w:eastAsiaTheme="minorEastAsia" w:hAnsiTheme="minorHAnsi" w:cstheme="minorBidi"/>
      <w:color w:val="auto"/>
      <w:sz w:val="22"/>
      <w:szCs w:val="22"/>
    </w:rPr>
  </w:style>
  <w:style w:type="paragraph" w:styleId="ListContinue">
    <w:name w:val="List Continue"/>
    <w:basedOn w:val="Normal"/>
    <w:uiPriority w:val="99"/>
    <w:unhideWhenUsed/>
    <w:rsid w:val="000A25DC"/>
    <w:pPr>
      <w:spacing w:after="120" w:line="276" w:lineRule="auto"/>
      <w:ind w:left="360"/>
      <w:contextualSpacing/>
    </w:pPr>
    <w:rPr>
      <w:rFonts w:asciiTheme="minorHAnsi" w:eastAsiaTheme="minorEastAsia" w:hAnsiTheme="minorHAnsi" w:cstheme="minorBidi"/>
      <w:color w:val="auto"/>
      <w:sz w:val="22"/>
      <w:szCs w:val="22"/>
    </w:rPr>
  </w:style>
  <w:style w:type="paragraph" w:styleId="ListContinue2">
    <w:name w:val="List Continue 2"/>
    <w:basedOn w:val="Normal"/>
    <w:uiPriority w:val="99"/>
    <w:unhideWhenUsed/>
    <w:rsid w:val="000A25DC"/>
    <w:pPr>
      <w:spacing w:after="120" w:line="276" w:lineRule="auto"/>
      <w:ind w:left="720"/>
      <w:contextualSpacing/>
    </w:pPr>
    <w:rPr>
      <w:rFonts w:asciiTheme="minorHAnsi" w:eastAsiaTheme="minorEastAsia" w:hAnsiTheme="minorHAnsi" w:cstheme="minorBidi"/>
      <w:color w:val="auto"/>
      <w:sz w:val="22"/>
      <w:szCs w:val="22"/>
    </w:rPr>
  </w:style>
  <w:style w:type="paragraph" w:styleId="ListContinue3">
    <w:name w:val="List Continue 3"/>
    <w:basedOn w:val="Normal"/>
    <w:uiPriority w:val="99"/>
    <w:unhideWhenUsed/>
    <w:rsid w:val="000A25DC"/>
    <w:pPr>
      <w:spacing w:after="120" w:line="276" w:lineRule="auto"/>
      <w:ind w:left="1080"/>
      <w:contextualSpacing/>
    </w:pPr>
    <w:rPr>
      <w:rFonts w:asciiTheme="minorHAnsi" w:eastAsiaTheme="minorEastAsia" w:hAnsiTheme="minorHAnsi" w:cstheme="minorBidi"/>
      <w:color w:val="auto"/>
      <w:sz w:val="22"/>
      <w:szCs w:val="22"/>
    </w:rPr>
  </w:style>
  <w:style w:type="paragraph" w:styleId="MacroText">
    <w:name w:val="macro"/>
    <w:link w:val="MacroTextChar"/>
    <w:uiPriority w:val="99"/>
    <w:unhideWhenUsed/>
    <w:rsid w:val="000A25DC"/>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rPr>
  </w:style>
  <w:style w:type="character" w:customStyle="1" w:styleId="MacroTextChar">
    <w:name w:val="Macro Text Char"/>
    <w:basedOn w:val="DefaultParagraphFont"/>
    <w:link w:val="MacroText"/>
    <w:uiPriority w:val="99"/>
    <w:rsid w:val="000A25DC"/>
    <w:rPr>
      <w:rFonts w:ascii="Courier" w:eastAsiaTheme="minorEastAsia" w:hAnsi="Courier" w:cstheme="minorBidi"/>
    </w:rPr>
  </w:style>
  <w:style w:type="table" w:styleId="LightShading-Accent1">
    <w:name w:val="Light Shading Accent 1"/>
    <w:basedOn w:val="TableNormal"/>
    <w:uiPriority w:val="60"/>
    <w:rsid w:val="000A25DC"/>
    <w:rPr>
      <w:rFonts w:asciiTheme="minorHAnsi" w:eastAsiaTheme="minorEastAsia" w:hAnsiTheme="minorHAnsi" w:cstheme="minorBidi"/>
      <w:color w:val="2E74B5" w:themeColor="accent1" w:themeShade="BF"/>
      <w:sz w:val="22"/>
      <w:szCs w:val="22"/>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0A25DC"/>
    <w:rPr>
      <w:rFonts w:asciiTheme="minorHAnsi" w:eastAsiaTheme="minorEastAsia" w:hAnsiTheme="minorHAnsi" w:cstheme="minorBidi"/>
      <w:color w:val="C45911" w:themeColor="accent2" w:themeShade="BF"/>
      <w:sz w:val="22"/>
      <w:szCs w:val="22"/>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0A25DC"/>
    <w:rPr>
      <w:rFonts w:asciiTheme="minorHAnsi" w:eastAsiaTheme="minorEastAsia" w:hAnsiTheme="minorHAnsi" w:cstheme="minorBidi"/>
      <w:color w:val="7B7B7B" w:themeColor="accent3" w:themeShade="BF"/>
      <w:sz w:val="22"/>
      <w:szCs w:val="22"/>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0A25DC"/>
    <w:rPr>
      <w:rFonts w:asciiTheme="minorHAnsi" w:eastAsiaTheme="minorEastAsia" w:hAnsiTheme="minorHAnsi" w:cstheme="minorBidi"/>
      <w:color w:val="BF8F00" w:themeColor="accent4" w:themeShade="BF"/>
      <w:sz w:val="22"/>
      <w:szCs w:val="22"/>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A25DC"/>
    <w:rPr>
      <w:rFonts w:asciiTheme="minorHAnsi" w:eastAsiaTheme="minorEastAsia" w:hAnsiTheme="minorHAnsi" w:cstheme="minorBidi"/>
      <w:color w:val="2F5496" w:themeColor="accent5" w:themeShade="BF"/>
      <w:sz w:val="22"/>
      <w:szCs w:val="22"/>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0A25DC"/>
    <w:rPr>
      <w:rFonts w:asciiTheme="minorHAnsi" w:eastAsiaTheme="minorEastAsia" w:hAnsiTheme="minorHAnsi" w:cstheme="minorBidi"/>
      <w:color w:val="538135" w:themeColor="accent6" w:themeShade="BF"/>
      <w:sz w:val="22"/>
      <w:szCs w:val="22"/>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0A25DC"/>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A25DC"/>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A25DC"/>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A25DC"/>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A25DC"/>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A25DC"/>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A25DC"/>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line-clamp-1">
    <w:name w:val="line-clamp-1"/>
    <w:basedOn w:val="DefaultParagraphFont"/>
    <w:rsid w:val="000A25DC"/>
  </w:style>
  <w:style w:type="character" w:customStyle="1" w:styleId="katex-mathml">
    <w:name w:val="katex-mathml"/>
    <w:basedOn w:val="DefaultParagraphFont"/>
    <w:rsid w:val="000A25DC"/>
  </w:style>
  <w:style w:type="character" w:customStyle="1" w:styleId="mord">
    <w:name w:val="mord"/>
    <w:basedOn w:val="DefaultParagraphFont"/>
    <w:rsid w:val="000A25DC"/>
  </w:style>
  <w:style w:type="character" w:customStyle="1" w:styleId="vlist-s">
    <w:name w:val="vlist-s"/>
    <w:basedOn w:val="DefaultParagraphFont"/>
    <w:rsid w:val="000A25DC"/>
  </w:style>
  <w:style w:type="character" w:customStyle="1" w:styleId="mrel">
    <w:name w:val="mrel"/>
    <w:basedOn w:val="DefaultParagraphFont"/>
    <w:rsid w:val="000A25DC"/>
  </w:style>
  <w:style w:type="character" w:customStyle="1" w:styleId="mbin">
    <w:name w:val="mbin"/>
    <w:basedOn w:val="DefaultParagraphFont"/>
    <w:rsid w:val="000A25DC"/>
  </w:style>
  <w:style w:type="character" w:customStyle="1" w:styleId="delimsizing">
    <w:name w:val="delimsizing"/>
    <w:basedOn w:val="DefaultParagraphFont"/>
    <w:rsid w:val="000A25DC"/>
  </w:style>
  <w:style w:type="character" w:customStyle="1" w:styleId="mopen">
    <w:name w:val="mopen"/>
    <w:basedOn w:val="DefaultParagraphFont"/>
    <w:rsid w:val="000A25DC"/>
  </w:style>
  <w:style w:type="character" w:customStyle="1" w:styleId="mclose">
    <w:name w:val="mclose"/>
    <w:basedOn w:val="DefaultParagraphFont"/>
    <w:rsid w:val="000A25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qFormat="1"/>
    <w:lsdException w:name="Body Text 3"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uiPriority w:val="9"/>
    <w:qFormat/>
    <w:pPr>
      <w:keepNext/>
      <w:ind w:firstLine="284"/>
      <w:jc w:val="center"/>
      <w:outlineLvl w:val="0"/>
    </w:pPr>
    <w:rPr>
      <w:b/>
      <w:bCs/>
      <w:color w:val="auto"/>
      <w:kern w:val="32"/>
      <w:sz w:val="28"/>
    </w:rPr>
  </w:style>
  <w:style w:type="paragraph" w:styleId="Heading2">
    <w:name w:val="heading 2"/>
    <w:basedOn w:val="Normal"/>
    <w:next w:val="Normal"/>
    <w:link w:val="Heading2Char"/>
    <w:uiPriority w:val="9"/>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uiPriority w:val="9"/>
    <w:qFormat/>
    <w:pPr>
      <w:outlineLvl w:val="3"/>
    </w:pPr>
    <w:rPr>
      <w:color w:val="auto"/>
      <w:sz w:val="24"/>
      <w:szCs w:val="24"/>
    </w:rPr>
  </w:style>
  <w:style w:type="paragraph" w:styleId="Heading5">
    <w:name w:val="heading 5"/>
    <w:basedOn w:val="Normal"/>
    <w:next w:val="Normal"/>
    <w:link w:val="Heading5Char"/>
    <w:uiPriority w:val="9"/>
    <w:qFormat/>
    <w:pPr>
      <w:outlineLvl w:val="4"/>
    </w:pPr>
    <w:rPr>
      <w:color w:val="auto"/>
      <w:sz w:val="20"/>
      <w:szCs w:val="20"/>
    </w:rPr>
  </w:style>
  <w:style w:type="paragraph" w:styleId="Heading6">
    <w:name w:val="heading 6"/>
    <w:basedOn w:val="Normal"/>
    <w:next w:val="Normal"/>
    <w:link w:val="Heading6Char"/>
    <w:uiPriority w:val="9"/>
    <w:qFormat/>
    <w:pPr>
      <w:outlineLvl w:val="5"/>
    </w:pPr>
    <w:rPr>
      <w:color w:val="auto"/>
      <w:sz w:val="15"/>
      <w:szCs w:val="15"/>
    </w:rPr>
  </w:style>
  <w:style w:type="paragraph" w:styleId="Heading7">
    <w:name w:val="heading 7"/>
    <w:basedOn w:val="Normal"/>
    <w:next w:val="Normal"/>
    <w:link w:val="Heading7Char"/>
    <w:uiPriority w:val="9"/>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iPriority w:val="99"/>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uiPriority w:val="99"/>
    <w:qFormat/>
    <w:pPr>
      <w:spacing w:after="120" w:line="480" w:lineRule="auto"/>
    </w:pPr>
    <w:rPr>
      <w:color w:val="auto"/>
      <w:sz w:val="24"/>
      <w:szCs w:val="24"/>
    </w:rPr>
  </w:style>
  <w:style w:type="paragraph" w:styleId="BodyText3">
    <w:name w:val="Body Text 3"/>
    <w:basedOn w:val="Normal"/>
    <w:link w:val="BodyText3Char"/>
    <w:uiPriority w:val="99"/>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iPriority w:val="35"/>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iPriority w:val="99"/>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iPriority w:val="99"/>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59"/>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uiPriority w:val="10"/>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uiPriority w:val="9"/>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uiPriority w:val="9"/>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uiPriority w:val="99"/>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uiPriority w:val="99"/>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qFormat/>
    <w:rPr>
      <w:rFonts w:ascii="VNI-Souvir" w:eastAsia="Times New Roman" w:hAnsi="VNI-Souvir" w:cs="Times New Roman"/>
      <w:sz w:val="48"/>
      <w:szCs w:val="24"/>
    </w:rPr>
  </w:style>
  <w:style w:type="character" w:customStyle="1" w:styleId="BodyText2Char">
    <w:name w:val="Body Text 2 Char"/>
    <w:basedOn w:val="DefaultParagraphFont"/>
    <w:link w:val="BodyText2"/>
    <w:uiPriority w:val="99"/>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uiPriority w:val="99"/>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B4376F"/>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7C37D0"/>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961501"/>
    <w:rPr>
      <w:rFonts w:ascii="Times New Roman" w:hAnsi="Times New Roman"/>
      <w:sz w:val="24"/>
    </w:rPr>
  </w:style>
  <w:style w:type="table" w:customStyle="1"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st3">
    <w:name w:val="List 3"/>
    <w:basedOn w:val="Normal"/>
    <w:uiPriority w:val="99"/>
    <w:unhideWhenUsed/>
    <w:rsid w:val="000A25DC"/>
    <w:pPr>
      <w:spacing w:after="200" w:line="276" w:lineRule="auto"/>
      <w:ind w:left="1080" w:hanging="360"/>
      <w:contextualSpacing/>
    </w:pPr>
    <w:rPr>
      <w:rFonts w:asciiTheme="minorHAnsi" w:eastAsiaTheme="minorEastAsia" w:hAnsiTheme="minorHAnsi" w:cstheme="minorBidi"/>
      <w:color w:val="auto"/>
      <w:sz w:val="22"/>
      <w:szCs w:val="22"/>
    </w:rPr>
  </w:style>
  <w:style w:type="paragraph" w:styleId="ListNumber">
    <w:name w:val="List Number"/>
    <w:basedOn w:val="Normal"/>
    <w:uiPriority w:val="99"/>
    <w:unhideWhenUsed/>
    <w:rsid w:val="000A25DC"/>
    <w:pPr>
      <w:numPr>
        <w:numId w:val="9"/>
      </w:numPr>
      <w:spacing w:after="200" w:line="276" w:lineRule="auto"/>
      <w:contextualSpacing/>
    </w:pPr>
    <w:rPr>
      <w:rFonts w:asciiTheme="minorHAnsi" w:eastAsiaTheme="minorEastAsia" w:hAnsiTheme="minorHAnsi" w:cstheme="minorBidi"/>
      <w:color w:val="auto"/>
      <w:sz w:val="22"/>
      <w:szCs w:val="22"/>
    </w:rPr>
  </w:style>
  <w:style w:type="paragraph" w:styleId="ListNumber2">
    <w:name w:val="List Number 2"/>
    <w:basedOn w:val="Normal"/>
    <w:uiPriority w:val="99"/>
    <w:unhideWhenUsed/>
    <w:rsid w:val="000A25DC"/>
    <w:pPr>
      <w:numPr>
        <w:numId w:val="10"/>
      </w:numPr>
      <w:spacing w:after="200" w:line="276" w:lineRule="auto"/>
      <w:contextualSpacing/>
    </w:pPr>
    <w:rPr>
      <w:rFonts w:asciiTheme="minorHAnsi" w:eastAsiaTheme="minorEastAsia" w:hAnsiTheme="minorHAnsi" w:cstheme="minorBidi"/>
      <w:color w:val="auto"/>
      <w:sz w:val="22"/>
      <w:szCs w:val="22"/>
    </w:rPr>
  </w:style>
  <w:style w:type="paragraph" w:styleId="ListNumber3">
    <w:name w:val="List Number 3"/>
    <w:basedOn w:val="Normal"/>
    <w:uiPriority w:val="99"/>
    <w:unhideWhenUsed/>
    <w:rsid w:val="000A25DC"/>
    <w:pPr>
      <w:numPr>
        <w:numId w:val="11"/>
      </w:numPr>
      <w:spacing w:after="200" w:line="276" w:lineRule="auto"/>
      <w:contextualSpacing/>
    </w:pPr>
    <w:rPr>
      <w:rFonts w:asciiTheme="minorHAnsi" w:eastAsiaTheme="minorEastAsia" w:hAnsiTheme="minorHAnsi" w:cstheme="minorBidi"/>
      <w:color w:val="auto"/>
      <w:sz w:val="22"/>
      <w:szCs w:val="22"/>
    </w:rPr>
  </w:style>
  <w:style w:type="paragraph" w:styleId="ListContinue">
    <w:name w:val="List Continue"/>
    <w:basedOn w:val="Normal"/>
    <w:uiPriority w:val="99"/>
    <w:unhideWhenUsed/>
    <w:rsid w:val="000A25DC"/>
    <w:pPr>
      <w:spacing w:after="120" w:line="276" w:lineRule="auto"/>
      <w:ind w:left="360"/>
      <w:contextualSpacing/>
    </w:pPr>
    <w:rPr>
      <w:rFonts w:asciiTheme="minorHAnsi" w:eastAsiaTheme="minorEastAsia" w:hAnsiTheme="minorHAnsi" w:cstheme="minorBidi"/>
      <w:color w:val="auto"/>
      <w:sz w:val="22"/>
      <w:szCs w:val="22"/>
    </w:rPr>
  </w:style>
  <w:style w:type="paragraph" w:styleId="ListContinue2">
    <w:name w:val="List Continue 2"/>
    <w:basedOn w:val="Normal"/>
    <w:uiPriority w:val="99"/>
    <w:unhideWhenUsed/>
    <w:rsid w:val="000A25DC"/>
    <w:pPr>
      <w:spacing w:after="120" w:line="276" w:lineRule="auto"/>
      <w:ind w:left="720"/>
      <w:contextualSpacing/>
    </w:pPr>
    <w:rPr>
      <w:rFonts w:asciiTheme="minorHAnsi" w:eastAsiaTheme="minorEastAsia" w:hAnsiTheme="minorHAnsi" w:cstheme="minorBidi"/>
      <w:color w:val="auto"/>
      <w:sz w:val="22"/>
      <w:szCs w:val="22"/>
    </w:rPr>
  </w:style>
  <w:style w:type="paragraph" w:styleId="ListContinue3">
    <w:name w:val="List Continue 3"/>
    <w:basedOn w:val="Normal"/>
    <w:uiPriority w:val="99"/>
    <w:unhideWhenUsed/>
    <w:rsid w:val="000A25DC"/>
    <w:pPr>
      <w:spacing w:after="120" w:line="276" w:lineRule="auto"/>
      <w:ind w:left="1080"/>
      <w:contextualSpacing/>
    </w:pPr>
    <w:rPr>
      <w:rFonts w:asciiTheme="minorHAnsi" w:eastAsiaTheme="minorEastAsia" w:hAnsiTheme="minorHAnsi" w:cstheme="minorBidi"/>
      <w:color w:val="auto"/>
      <w:sz w:val="22"/>
      <w:szCs w:val="22"/>
    </w:rPr>
  </w:style>
  <w:style w:type="paragraph" w:styleId="MacroText">
    <w:name w:val="macro"/>
    <w:link w:val="MacroTextChar"/>
    <w:uiPriority w:val="99"/>
    <w:unhideWhenUsed/>
    <w:rsid w:val="000A25DC"/>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rPr>
  </w:style>
  <w:style w:type="character" w:customStyle="1" w:styleId="MacroTextChar">
    <w:name w:val="Macro Text Char"/>
    <w:basedOn w:val="DefaultParagraphFont"/>
    <w:link w:val="MacroText"/>
    <w:uiPriority w:val="99"/>
    <w:rsid w:val="000A25DC"/>
    <w:rPr>
      <w:rFonts w:ascii="Courier" w:eastAsiaTheme="minorEastAsia" w:hAnsi="Courier" w:cstheme="minorBidi"/>
    </w:rPr>
  </w:style>
  <w:style w:type="table" w:styleId="LightShading-Accent1">
    <w:name w:val="Light Shading Accent 1"/>
    <w:basedOn w:val="TableNormal"/>
    <w:uiPriority w:val="60"/>
    <w:rsid w:val="000A25DC"/>
    <w:rPr>
      <w:rFonts w:asciiTheme="minorHAnsi" w:eastAsiaTheme="minorEastAsia" w:hAnsiTheme="minorHAnsi" w:cstheme="minorBidi"/>
      <w:color w:val="2E74B5" w:themeColor="accent1" w:themeShade="BF"/>
      <w:sz w:val="22"/>
      <w:szCs w:val="22"/>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0A25DC"/>
    <w:rPr>
      <w:rFonts w:asciiTheme="minorHAnsi" w:eastAsiaTheme="minorEastAsia" w:hAnsiTheme="minorHAnsi" w:cstheme="minorBidi"/>
      <w:color w:val="C45911" w:themeColor="accent2" w:themeShade="BF"/>
      <w:sz w:val="22"/>
      <w:szCs w:val="22"/>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0A25DC"/>
    <w:rPr>
      <w:rFonts w:asciiTheme="minorHAnsi" w:eastAsiaTheme="minorEastAsia" w:hAnsiTheme="minorHAnsi" w:cstheme="minorBidi"/>
      <w:color w:val="7B7B7B" w:themeColor="accent3" w:themeShade="BF"/>
      <w:sz w:val="22"/>
      <w:szCs w:val="22"/>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0A25DC"/>
    <w:rPr>
      <w:rFonts w:asciiTheme="minorHAnsi" w:eastAsiaTheme="minorEastAsia" w:hAnsiTheme="minorHAnsi" w:cstheme="minorBidi"/>
      <w:color w:val="BF8F00" w:themeColor="accent4" w:themeShade="BF"/>
      <w:sz w:val="22"/>
      <w:szCs w:val="22"/>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A25DC"/>
    <w:rPr>
      <w:rFonts w:asciiTheme="minorHAnsi" w:eastAsiaTheme="minorEastAsia" w:hAnsiTheme="minorHAnsi" w:cstheme="minorBidi"/>
      <w:color w:val="2F5496" w:themeColor="accent5" w:themeShade="BF"/>
      <w:sz w:val="22"/>
      <w:szCs w:val="22"/>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0A25DC"/>
    <w:rPr>
      <w:rFonts w:asciiTheme="minorHAnsi" w:eastAsiaTheme="minorEastAsia" w:hAnsiTheme="minorHAnsi" w:cstheme="minorBidi"/>
      <w:color w:val="538135" w:themeColor="accent6" w:themeShade="BF"/>
      <w:sz w:val="22"/>
      <w:szCs w:val="22"/>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0A25DC"/>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A25DC"/>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A25DC"/>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A25DC"/>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A25DC"/>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A25DC"/>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A25DC"/>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0A25DC"/>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line-clamp-1">
    <w:name w:val="line-clamp-1"/>
    <w:basedOn w:val="DefaultParagraphFont"/>
    <w:rsid w:val="000A25DC"/>
  </w:style>
  <w:style w:type="character" w:customStyle="1" w:styleId="katex-mathml">
    <w:name w:val="katex-mathml"/>
    <w:basedOn w:val="DefaultParagraphFont"/>
    <w:rsid w:val="000A25DC"/>
  </w:style>
  <w:style w:type="character" w:customStyle="1" w:styleId="mord">
    <w:name w:val="mord"/>
    <w:basedOn w:val="DefaultParagraphFont"/>
    <w:rsid w:val="000A25DC"/>
  </w:style>
  <w:style w:type="character" w:customStyle="1" w:styleId="vlist-s">
    <w:name w:val="vlist-s"/>
    <w:basedOn w:val="DefaultParagraphFont"/>
    <w:rsid w:val="000A25DC"/>
  </w:style>
  <w:style w:type="character" w:customStyle="1" w:styleId="mrel">
    <w:name w:val="mrel"/>
    <w:basedOn w:val="DefaultParagraphFont"/>
    <w:rsid w:val="000A25DC"/>
  </w:style>
  <w:style w:type="character" w:customStyle="1" w:styleId="mbin">
    <w:name w:val="mbin"/>
    <w:basedOn w:val="DefaultParagraphFont"/>
    <w:rsid w:val="000A25DC"/>
  </w:style>
  <w:style w:type="character" w:customStyle="1" w:styleId="delimsizing">
    <w:name w:val="delimsizing"/>
    <w:basedOn w:val="DefaultParagraphFont"/>
    <w:rsid w:val="000A25DC"/>
  </w:style>
  <w:style w:type="character" w:customStyle="1" w:styleId="mopen">
    <w:name w:val="mopen"/>
    <w:basedOn w:val="DefaultParagraphFont"/>
    <w:rsid w:val="000A25DC"/>
  </w:style>
  <w:style w:type="character" w:customStyle="1" w:styleId="mclose">
    <w:name w:val="mclose"/>
    <w:basedOn w:val="DefaultParagraphFont"/>
    <w:rsid w:val="000A2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1" Target="media/image2.wmf" Type="http://schemas.openxmlformats.org/officeDocument/2006/relationships/image"/><Relationship Id="rId12" Target="embeddings/oleObject2.bin" Type="http://schemas.openxmlformats.org/officeDocument/2006/relationships/oleObject"/><Relationship Id="rId13" Target="media/image3.wmf" Type="http://schemas.openxmlformats.org/officeDocument/2006/relationships/image"/><Relationship Id="rId14" Target="embeddings/oleObject3.bin" Type="http://schemas.openxmlformats.org/officeDocument/2006/relationships/oleObject"/><Relationship Id="rId15" Target="media/image4.png" Type="http://schemas.openxmlformats.org/officeDocument/2006/relationships/image"/><Relationship Id="rId16" Target="media/hdphoto1.wdp" Type="http://schemas.microsoft.com/office/2007/relationships/hdphoto"/><Relationship Id="rId17" Target="media/image5.png" Type="http://schemas.openxmlformats.org/officeDocument/2006/relationships/image"/><Relationship Id="rId18" Target="media/hdphoto2.wdp" Type="http://schemas.microsoft.com/office/2007/relationships/hdphoto"/><Relationship Id="rId19" Target="media/image6.png" Type="http://schemas.openxmlformats.org/officeDocument/2006/relationships/image"/><Relationship Id="rId2" Target="numbering.xml" Type="http://schemas.openxmlformats.org/officeDocument/2006/relationships/numbering"/><Relationship Id="rId20" Target="media/hdphoto3.wdp" Type="http://schemas.microsoft.com/office/2007/relationships/hdphoto"/><Relationship Id="rId21" Target="media/image7.png" Type="http://schemas.openxmlformats.org/officeDocument/2006/relationships/image"/><Relationship Id="rId22" Target="media/hdphoto4.wdp" Type="http://schemas.microsoft.com/office/2007/relationships/hdphoto"/><Relationship Id="rId23" Target="media/image8.png" Type="http://schemas.openxmlformats.org/officeDocument/2006/relationships/image"/><Relationship Id="rId24" Target="media/hdphoto5.wdp" Type="http://schemas.microsoft.com/office/2007/relationships/hdphoto"/><Relationship Id="rId25" Target="media/image9.png" Type="http://schemas.openxmlformats.org/officeDocument/2006/relationships/image"/><Relationship Id="rId26" Target="media/hdphoto6.wdp" Type="http://schemas.microsoft.com/office/2007/relationships/hdphoto"/><Relationship Id="rId27" Target="media/image10.jpeg" Type="http://schemas.openxmlformats.org/officeDocument/2006/relationships/image"/><Relationship Id="rId28" Target="media/image11.png" Type="http://schemas.openxmlformats.org/officeDocument/2006/relationships/image"/><Relationship Id="rId29" Target="media/hdphoto7.wdp" Type="http://schemas.microsoft.com/office/2007/relationships/hdphoto"/><Relationship Id="rId3" Target="styles.xml" Type="http://schemas.openxmlformats.org/officeDocument/2006/relationships/styles"/><Relationship Id="rId30" Target="media/image12.png" Type="http://schemas.openxmlformats.org/officeDocument/2006/relationships/image"/><Relationship Id="rId31" Target="media/hdphoto8.wdp" Type="http://schemas.microsoft.com/office/2007/relationships/hdphoto"/><Relationship Id="rId32" Target="media/image13.png" Type="http://schemas.openxmlformats.org/officeDocument/2006/relationships/image"/><Relationship Id="rId33" Target="media/image14.png" Type="http://schemas.openxmlformats.org/officeDocument/2006/relationships/image"/><Relationship Id="rId34" Target="media/hdphoto9.wdp" Type="http://schemas.microsoft.com/office/2007/relationships/hdphoto"/><Relationship Id="rId35" Target="media/image15.png" Type="http://schemas.openxmlformats.org/officeDocument/2006/relationships/image"/><Relationship Id="rId36" Target="media/image16.png" Type="http://schemas.openxmlformats.org/officeDocument/2006/relationships/image"/><Relationship Id="rId37" Target="media/hdphoto10.wdp" Type="http://schemas.microsoft.com/office/2007/relationships/hdphoto"/><Relationship Id="rId38" Target="media/image17.png" Type="http://schemas.openxmlformats.org/officeDocument/2006/relationships/image"/><Relationship Id="rId39" Target="media/hdphoto11.wdp" Type="http://schemas.microsoft.com/office/2007/relationships/hdphoto"/><Relationship Id="rId4" Target="stylesWithEffects.xml" Type="http://schemas.microsoft.com/office/2007/relationships/stylesWithEffects"/><Relationship Id="rId40" Target="media/image18.jpeg" Type="http://schemas.openxmlformats.org/officeDocument/2006/relationships/image"/><Relationship Id="rId41" Target="media/image19.png" Type="http://schemas.openxmlformats.org/officeDocument/2006/relationships/image"/><Relationship Id="rId42" Target="media/image20.wmf" Type="http://schemas.openxmlformats.org/officeDocument/2006/relationships/image"/><Relationship Id="rId43" Target="embeddings/oleObject4.bin" Type="http://schemas.openxmlformats.org/officeDocument/2006/relationships/oleObject"/><Relationship Id="rId44" Target="media/image21.jpeg" Type="http://schemas.openxmlformats.org/officeDocument/2006/relationships/image"/><Relationship Id="rId45" Target="media/image22.jpeg" Type="http://schemas.openxmlformats.org/officeDocument/2006/relationships/image"/><Relationship Id="rId46" Target="media/image23.png" Type="http://schemas.openxmlformats.org/officeDocument/2006/relationships/image"/><Relationship Id="rId47" Target="media/hdphoto12.wdp" Type="http://schemas.microsoft.com/office/2007/relationships/hdphoto"/><Relationship Id="rId48" Target="media/image24.jpeg" Type="http://schemas.openxmlformats.org/officeDocument/2006/relationships/image"/><Relationship Id="rId49" Target="embeddings/oleObject5.bin" Type="http://schemas.openxmlformats.org/officeDocument/2006/relationships/oleObject"/><Relationship Id="rId5" Target="settings.xml" Type="http://schemas.openxmlformats.org/officeDocument/2006/relationships/settings"/><Relationship Id="rId50" Target="media/image25.wmf" Type="http://schemas.openxmlformats.org/officeDocument/2006/relationships/image"/><Relationship Id="rId51" Target="embeddings/oleObject6.bin" Type="http://schemas.openxmlformats.org/officeDocument/2006/relationships/oleObject"/><Relationship Id="rId52" Target="media/image26.wmf" Type="http://schemas.openxmlformats.org/officeDocument/2006/relationships/image"/><Relationship Id="rId53" Target="embeddings/oleObject7.bin" Type="http://schemas.openxmlformats.org/officeDocument/2006/relationships/oleObject"/><Relationship Id="rId54" Target="media/image27.jpeg" Type="http://schemas.openxmlformats.org/officeDocument/2006/relationships/image"/><Relationship Id="rId55" Target="media/image28.png" Type="http://schemas.openxmlformats.org/officeDocument/2006/relationships/image"/><Relationship Id="rId56" Target="media/hdphoto13.wdp" Type="http://schemas.microsoft.com/office/2007/relationships/hdphoto"/><Relationship Id="rId57" Target="media/image29.jpeg" Type="http://schemas.openxmlformats.org/officeDocument/2006/relationships/image"/><Relationship Id="rId58" Target="media/image30.jpeg" Type="http://schemas.openxmlformats.org/officeDocument/2006/relationships/image"/><Relationship Id="rId59" Target="media/image31.png" Type="http://schemas.openxmlformats.org/officeDocument/2006/relationships/image"/><Relationship Id="rId6" Target="webSettings.xml" Type="http://schemas.openxmlformats.org/officeDocument/2006/relationships/webSettings"/><Relationship Id="rId60" Target="media/hdphoto14.wdp" Type="http://schemas.microsoft.com/office/2007/relationships/hdphoto"/><Relationship Id="rId61" Target="media/image32.jpeg" Type="http://schemas.openxmlformats.org/officeDocument/2006/relationships/image"/><Relationship Id="rId62" Target="header1.xml" Type="http://schemas.openxmlformats.org/officeDocument/2006/relationships/header"/><Relationship Id="rId63" Target="footer1.xml" Type="http://schemas.openxmlformats.org/officeDocument/2006/relationships/footer"/><Relationship Id="rId64" Target="fontTable.xml" Type="http://schemas.openxmlformats.org/officeDocument/2006/relationships/fontTable"/><Relationship Id="rId65"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2C718-2605-4A05-B94C-FC0418093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8772</Words>
  <Characters>50001</Characters>
  <Application>Microsoft Office Word</Application>
  <DocSecurity>0</DocSecurity>
  <Lines>416</Lines>
  <Paragraphs>117</Paragraphs>
  <ScaleCrop>false</ScaleCrop>
  <Company>thuvienhoclieu.com</Company>
  <LinksUpToDate>false</LinksUpToDate>
  <CharactersWithSpaces>58656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2025-09-22T07:49:00Z</dcterms:created>
  <dc:creator>tailieu123.edu.vn</dc:creator>
  <dc:description>Các dạng toán bài Nhiệt hóa hơi riêng Vật lí 12 có lời giải được soạn dưới dạng file word và PDF gồm 32 trang. Các bạn xem và tải về ở dưới.</dc:description>
  <dcterms:modified xsi:type="dcterms:W3CDTF">2025-09-22T07:50:00Z</dcterms:modified>
  <cp:revision>1</cp:revision>
  <dc:title>Các Dạng Toán Bài Nhiệt Hóa Hơi Riêng Vật Lí 12 Có Lời Giải</dc:title>
</cp:coreProperties>
</file>