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186" w:rsidRPr="008728DD" w:rsidRDefault="000423AF" w:rsidP="000423AF">
      <w:pPr>
        <w:widowControl w:val="0"/>
        <w:tabs>
          <w:tab w:val="left" w:pos="284"/>
          <w:tab w:val="left" w:pos="567"/>
          <w:tab w:val="left" w:pos="851"/>
          <w:tab w:val="left" w:pos="992"/>
          <w:tab w:val="left" w:pos="2835"/>
          <w:tab w:val="left" w:pos="5387"/>
          <w:tab w:val="left" w:pos="7938"/>
        </w:tabs>
        <w:autoSpaceDE w:val="0"/>
        <w:autoSpaceDN w:val="0"/>
        <w:adjustRightInd w:val="0"/>
        <w:jc w:val="center"/>
        <w:rPr>
          <w:rFonts w:ascii="Times New Roman" w:hAnsi="Times New Roman" w:cs="Times New Roman"/>
          <w:b/>
          <w:bCs/>
          <w:color w:val="FF0000"/>
          <w:sz w:val="24"/>
          <w:szCs w:val="24"/>
        </w:rPr>
      </w:pPr>
      <w:r w:rsidRPr="008728DD">
        <w:rPr>
          <w:rFonts w:ascii="Times New Roman" w:hAnsi="Times New Roman" w:cs="Times New Roman"/>
          <w:b/>
          <w:bCs/>
          <w:color w:val="FF0000"/>
          <w:sz w:val="24"/>
          <w:szCs w:val="24"/>
          <w:highlight w:val="yellow"/>
        </w:rPr>
        <w:t>ĐỀ CƯƠNG ÔN TẬP GIỮA HỌC KỲ I NĂM HỌC 2025-2026</w:t>
      </w:r>
    </w:p>
    <w:p w:rsidR="000423AF" w:rsidRPr="008728DD" w:rsidRDefault="000423AF" w:rsidP="000423AF">
      <w:pPr>
        <w:widowControl w:val="0"/>
        <w:tabs>
          <w:tab w:val="left" w:pos="284"/>
          <w:tab w:val="left" w:pos="567"/>
          <w:tab w:val="left" w:pos="851"/>
          <w:tab w:val="left" w:pos="992"/>
          <w:tab w:val="left" w:pos="2835"/>
          <w:tab w:val="left" w:pos="5387"/>
          <w:tab w:val="left" w:pos="7938"/>
        </w:tabs>
        <w:autoSpaceDE w:val="0"/>
        <w:autoSpaceDN w:val="0"/>
        <w:adjustRightInd w:val="0"/>
        <w:jc w:val="center"/>
        <w:rPr>
          <w:rFonts w:ascii="Times New Roman" w:hAnsi="Times New Roman" w:cs="Times New Roman"/>
          <w:b/>
          <w:bCs/>
          <w:color w:val="00B050"/>
          <w:sz w:val="24"/>
          <w:szCs w:val="24"/>
        </w:rPr>
      </w:pPr>
      <w:r w:rsidRPr="008728DD">
        <w:rPr>
          <w:rFonts w:ascii="Times New Roman" w:hAnsi="Times New Roman" w:cs="Times New Roman"/>
          <w:b/>
          <w:bCs/>
          <w:color w:val="00B050"/>
          <w:sz w:val="24"/>
          <w:szCs w:val="24"/>
        </w:rPr>
        <w:t>MÔN: VẬT LÍ 11</w:t>
      </w:r>
    </w:p>
    <w:p w:rsidR="000423AF" w:rsidRPr="008728DD" w:rsidRDefault="000423AF" w:rsidP="000423AF">
      <w:pPr>
        <w:pStyle w:val="NormalWeb"/>
        <w:ind w:firstLine="0"/>
        <w:rPr>
          <w:b/>
          <w:color w:val="0000FF"/>
        </w:rPr>
      </w:pPr>
      <w:r w:rsidRPr="008728DD">
        <w:rPr>
          <w:b/>
          <w:bCs/>
          <w:color w:val="0000FF"/>
        </w:rPr>
        <w:t xml:space="preserve">PHẦN I. </w:t>
      </w:r>
      <w:r w:rsidRPr="008728DD">
        <w:rPr>
          <w:b/>
          <w:bCs/>
          <w:color w:val="0000FF"/>
        </w:rPr>
        <w:t>Câu trắc nghiệm 4 đáp án</w:t>
      </w:r>
      <w:bookmarkStart w:id="0" w:name="_GoBack"/>
      <w:bookmarkEnd w:id="0"/>
    </w:p>
    <w:p w:rsidR="005B6186" w:rsidRPr="008728DD" w:rsidRDefault="005B6186" w:rsidP="00084A3D">
      <w:pPr>
        <w:widowControl w:val="0"/>
        <w:tabs>
          <w:tab w:val="left" w:pos="284"/>
          <w:tab w:val="left" w:pos="567"/>
          <w:tab w:val="left" w:pos="851"/>
          <w:tab w:val="left" w:pos="992"/>
          <w:tab w:val="left" w:pos="2835"/>
          <w:tab w:val="left" w:pos="5387"/>
          <w:tab w:val="left" w:pos="7938"/>
        </w:tabs>
        <w:autoSpaceDE w:val="0"/>
        <w:autoSpaceDN w:val="0"/>
        <w:adjustRightInd w:val="0"/>
        <w:jc w:val="both"/>
        <w:rPr>
          <w:rFonts w:ascii="Times New Roman" w:hAnsi="Times New Roman" w:cs="Times New Roman"/>
          <w:sz w:val="24"/>
          <w:szCs w:val="24"/>
        </w:rPr>
      </w:pPr>
      <w:r w:rsidRPr="008728DD">
        <w:rPr>
          <w:rFonts w:ascii="Times New Roman" w:hAnsi="Times New Roman" w:cs="Times New Roman"/>
          <w:b/>
          <w:bCs/>
          <w:color w:val="C00000"/>
          <w:sz w:val="24"/>
          <w:szCs w:val="24"/>
        </w:rPr>
        <w:t>Câu 1:</w:t>
      </w:r>
      <w:r w:rsidRPr="008728DD">
        <w:rPr>
          <w:rFonts w:ascii="Times New Roman" w:hAnsi="Times New Roman" w:cs="Times New Roman"/>
          <w:b/>
          <w:bCs/>
          <w:sz w:val="24"/>
          <w:szCs w:val="24"/>
        </w:rPr>
        <w:t xml:space="preserve"> </w:t>
      </w:r>
      <w:r w:rsidRPr="008728DD">
        <w:rPr>
          <w:rStyle w:val="fontstyle21"/>
          <w:rFonts w:ascii="Times New Roman" w:hAnsi="Times New Roman" w:cs="Times New Roman"/>
          <w:b w:val="0"/>
          <w:color w:val="auto"/>
          <w:sz w:val="24"/>
          <w:szCs w:val="24"/>
        </w:rPr>
        <w:t>Đồ thị li độ theo thời gian của dđđh là một</w:t>
      </w:r>
    </w:p>
    <w:p w:rsidR="005B6186" w:rsidRPr="008728DD" w:rsidRDefault="005B6186" w:rsidP="00084A3D">
      <w:pPr>
        <w:widowControl w:val="0"/>
        <w:tabs>
          <w:tab w:val="left" w:pos="2750"/>
          <w:tab w:val="left" w:pos="5216"/>
          <w:tab w:val="left" w:pos="7682"/>
        </w:tabs>
        <w:ind w:firstLine="360"/>
        <w:jc w:val="both"/>
        <w:rPr>
          <w:rFonts w:ascii="Times New Roman" w:hAnsi="Times New Roman" w:cs="Times New Roman"/>
          <w:i/>
          <w:iCs/>
          <w:sz w:val="24"/>
          <w:szCs w:val="24"/>
        </w:rPr>
      </w:pPr>
      <w:r w:rsidRPr="008728DD">
        <w:rPr>
          <w:rStyle w:val="fontstyle01"/>
          <w:rFonts w:ascii="Times New Roman" w:hAnsi="Times New Roman" w:cs="Times New Roman"/>
          <w:b/>
          <w:bCs/>
          <w:color w:val="0066FF"/>
          <w:sz w:val="24"/>
          <w:szCs w:val="24"/>
        </w:rPr>
        <w:t>A</w:t>
      </w:r>
      <w:r w:rsidRPr="008728DD">
        <w:rPr>
          <w:rStyle w:val="fontstyle01"/>
          <w:rFonts w:ascii="Times New Roman" w:hAnsi="Times New Roman" w:cs="Times New Roman"/>
          <w:b/>
          <w:color w:val="0066FF"/>
          <w:sz w:val="24"/>
          <w:szCs w:val="24"/>
        </w:rPr>
        <w:t xml:space="preserve">. </w:t>
      </w:r>
      <w:r w:rsidRPr="008728DD">
        <w:rPr>
          <w:rStyle w:val="fontstyle21"/>
          <w:rFonts w:ascii="Times New Roman" w:hAnsi="Times New Roman" w:cs="Times New Roman"/>
          <w:b w:val="0"/>
          <w:color w:val="auto"/>
          <w:sz w:val="24"/>
          <w:szCs w:val="24"/>
        </w:rPr>
        <w:t>đoạn thẳng</w:t>
      </w:r>
      <w:r w:rsidRPr="008728DD">
        <w:rPr>
          <w:rStyle w:val="fontstyle21"/>
          <w:rFonts w:ascii="Times New Roman" w:hAnsi="Times New Roman" w:cs="Times New Roman"/>
          <w:b w:val="0"/>
          <w:color w:val="auto"/>
          <w:sz w:val="24"/>
          <w:szCs w:val="24"/>
        </w:rPr>
        <w:tab/>
      </w:r>
      <w:r w:rsidRPr="008728DD">
        <w:rPr>
          <w:rStyle w:val="fontstyle01"/>
          <w:rFonts w:ascii="Times New Roman" w:hAnsi="Times New Roman" w:cs="Times New Roman"/>
          <w:b/>
          <w:bCs/>
          <w:color w:val="0066FF"/>
          <w:sz w:val="24"/>
          <w:szCs w:val="24"/>
        </w:rPr>
        <w:t>B</w:t>
      </w:r>
      <w:r w:rsidRPr="008728DD">
        <w:rPr>
          <w:rStyle w:val="fontstyle01"/>
          <w:rFonts w:ascii="Times New Roman" w:hAnsi="Times New Roman" w:cs="Times New Roman"/>
          <w:b/>
          <w:color w:val="0066FF"/>
          <w:sz w:val="24"/>
          <w:szCs w:val="24"/>
        </w:rPr>
        <w:t xml:space="preserve">. </w:t>
      </w:r>
      <w:r w:rsidRPr="008728DD">
        <w:rPr>
          <w:rStyle w:val="fontstyle21"/>
          <w:rFonts w:ascii="Times New Roman" w:hAnsi="Times New Roman" w:cs="Times New Roman"/>
          <w:b w:val="0"/>
          <w:color w:val="auto"/>
          <w:sz w:val="24"/>
          <w:szCs w:val="24"/>
        </w:rPr>
        <w:t>đường thẳng</w:t>
      </w:r>
      <w:r w:rsidRPr="008728DD">
        <w:rPr>
          <w:rStyle w:val="fontstyle21"/>
          <w:rFonts w:ascii="Times New Roman" w:hAnsi="Times New Roman" w:cs="Times New Roman"/>
          <w:b w:val="0"/>
          <w:color w:val="auto"/>
          <w:sz w:val="24"/>
          <w:szCs w:val="24"/>
        </w:rPr>
        <w:tab/>
      </w:r>
      <w:r w:rsidRPr="008728DD">
        <w:rPr>
          <w:rStyle w:val="fontstyle01"/>
          <w:rFonts w:ascii="Times New Roman" w:hAnsi="Times New Roman" w:cs="Times New Roman"/>
          <w:b/>
          <w:bCs/>
          <w:color w:val="0066FF"/>
          <w:sz w:val="24"/>
          <w:szCs w:val="24"/>
        </w:rPr>
        <w:t>C</w:t>
      </w:r>
      <w:r w:rsidRPr="008728DD">
        <w:rPr>
          <w:rStyle w:val="fontstyle01"/>
          <w:rFonts w:ascii="Times New Roman" w:hAnsi="Times New Roman" w:cs="Times New Roman"/>
          <w:b/>
          <w:color w:val="0066FF"/>
          <w:sz w:val="24"/>
          <w:szCs w:val="24"/>
        </w:rPr>
        <w:t xml:space="preserve">. </w:t>
      </w:r>
      <w:r w:rsidRPr="008728DD">
        <w:rPr>
          <w:rStyle w:val="fontstyle21"/>
          <w:rFonts w:ascii="Times New Roman" w:hAnsi="Times New Roman" w:cs="Times New Roman"/>
          <w:b w:val="0"/>
          <w:color w:val="auto"/>
          <w:sz w:val="24"/>
          <w:szCs w:val="24"/>
        </w:rPr>
        <w:t>đường hình sin</w:t>
      </w:r>
      <w:r w:rsidRPr="008728DD">
        <w:rPr>
          <w:rStyle w:val="fontstyle21"/>
          <w:rFonts w:ascii="Times New Roman" w:hAnsi="Times New Roman" w:cs="Times New Roman"/>
          <w:b w:val="0"/>
          <w:color w:val="auto"/>
          <w:sz w:val="24"/>
          <w:szCs w:val="24"/>
        </w:rPr>
        <w:tab/>
      </w:r>
      <w:r w:rsidRPr="008728DD">
        <w:rPr>
          <w:rStyle w:val="fontstyle01"/>
          <w:rFonts w:ascii="Times New Roman" w:hAnsi="Times New Roman" w:cs="Times New Roman"/>
          <w:b/>
          <w:bCs/>
          <w:color w:val="0066FF"/>
          <w:sz w:val="24"/>
          <w:szCs w:val="24"/>
        </w:rPr>
        <w:t>D</w:t>
      </w:r>
      <w:r w:rsidRPr="008728DD">
        <w:rPr>
          <w:rStyle w:val="fontstyle01"/>
          <w:rFonts w:ascii="Times New Roman" w:hAnsi="Times New Roman" w:cs="Times New Roman"/>
          <w:b/>
          <w:color w:val="0066FF"/>
          <w:sz w:val="24"/>
          <w:szCs w:val="24"/>
        </w:rPr>
        <w:t xml:space="preserve">. </w:t>
      </w:r>
      <w:r w:rsidRPr="008728DD">
        <w:rPr>
          <w:rStyle w:val="fontstyle21"/>
          <w:rFonts w:ascii="Times New Roman" w:hAnsi="Times New Roman" w:cs="Times New Roman"/>
          <w:b w:val="0"/>
          <w:color w:val="auto"/>
          <w:sz w:val="24"/>
          <w:szCs w:val="24"/>
        </w:rPr>
        <w:t>đường tròn.</w:t>
      </w:r>
    </w:p>
    <w:p w:rsidR="005B6186" w:rsidRPr="008728DD" w:rsidRDefault="005B6186" w:rsidP="00084A3D">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after="0" w:line="276" w:lineRule="auto"/>
        <w:ind w:left="0"/>
        <w:jc w:val="both"/>
        <w:rPr>
          <w:rFonts w:ascii="Times New Roman" w:hAnsi="Times New Roman" w:cs="Times New Roman"/>
          <w:sz w:val="24"/>
          <w:szCs w:val="24"/>
        </w:rPr>
      </w:pPr>
      <w:r w:rsidRPr="008728DD">
        <w:rPr>
          <w:rFonts w:ascii="Times New Roman" w:hAnsi="Times New Roman" w:cs="Times New Roman"/>
          <w:b/>
          <w:bCs/>
          <w:color w:val="C00000"/>
          <w:sz w:val="24"/>
          <w:szCs w:val="24"/>
        </w:rPr>
        <w:t>Câu 2</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hAnsi="Times New Roman" w:cs="Times New Roman"/>
          <w:sz w:val="24"/>
          <w:szCs w:val="24"/>
        </w:rPr>
        <w:t>Vật dđđh theo phương trình x = -Acos(ωt + φ) (A &gt; 0). Pha ban đầu của vật là.</w:t>
      </w:r>
    </w:p>
    <w:p w:rsidR="005B6186" w:rsidRPr="008728DD" w:rsidRDefault="005B6186" w:rsidP="00084A3D">
      <w:pPr>
        <w:widowControl w:val="0"/>
        <w:tabs>
          <w:tab w:val="left" w:pos="2835"/>
          <w:tab w:val="left" w:pos="5387"/>
          <w:tab w:val="left" w:pos="7938"/>
        </w:tabs>
        <w:ind w:firstLine="284"/>
        <w:jc w:val="both"/>
        <w:rPr>
          <w:rFonts w:ascii="Times New Roman" w:hAnsi="Times New Roman" w:cs="Times New Roman"/>
          <w:sz w:val="24"/>
          <w:szCs w:val="24"/>
        </w:rPr>
      </w:pPr>
      <w:r w:rsidRPr="008728DD">
        <w:rPr>
          <w:rFonts w:ascii="Times New Roman" w:hAnsi="Times New Roman" w:cs="Times New Roman"/>
          <w:b/>
          <w:bCs/>
          <w:noProof/>
          <w:sz w:val="24"/>
          <w:szCs w:val="24"/>
        </w:rPr>
        <mc:AlternateContent>
          <mc:Choice Requires="wpg">
            <w:drawing>
              <wp:anchor distT="0" distB="0" distL="114300" distR="114300" simplePos="0" relativeHeight="251659264" behindDoc="1" locked="0" layoutInCell="1" allowOverlap="1" wp14:anchorId="35B89566" wp14:editId="05483FA0">
                <wp:simplePos x="0" y="0"/>
                <wp:positionH relativeFrom="column">
                  <wp:posOffset>5686425</wp:posOffset>
                </wp:positionH>
                <wp:positionV relativeFrom="paragraph">
                  <wp:posOffset>-55245</wp:posOffset>
                </wp:positionV>
                <wp:extent cx="188595" cy="265430"/>
                <wp:effectExtent l="0" t="0" r="0" b="0"/>
                <wp:wrapNone/>
                <wp:docPr id="1177698178" name="Group 1177698178" descr="100 nguyen thi hien"/>
                <wp:cNvGraphicFramePr/>
                <a:graphic xmlns:a="http://schemas.openxmlformats.org/drawingml/2006/main">
                  <a:graphicData uri="http://schemas.microsoft.com/office/word/2010/wordprocessingGroup">
                    <wpg:wgp>
                      <wpg:cNvGrpSpPr/>
                      <wpg:grpSpPr>
                        <a:xfrm>
                          <a:off x="0" y="0"/>
                          <a:ext cx="188595" cy="265430"/>
                          <a:chOff x="0" y="0"/>
                          <a:chExt cx="188855" cy="265282"/>
                        </a:xfrm>
                      </wpg:grpSpPr>
                      <wps:wsp>
                        <wps:cNvPr id="643492205" name="Shape 6124"/>
                        <wps:cNvSpPr/>
                        <wps:spPr bwMode="auto">
                          <a:xfrm>
                            <a:off x="0" y="0"/>
                            <a:ext cx="188855" cy="265282"/>
                          </a:xfrm>
                          <a:custGeom>
                            <a:avLst/>
                            <a:gdLst/>
                            <a:ahLst/>
                            <a:cxnLst/>
                            <a:rect l="0" t="0" r="0" b="0"/>
                            <a:pathLst/>
                          </a:custGeom>
                          <a:noFill/>
                          <a:ln w="7578">
                            <a:solidFill>
                              <a:srgbClr val="000000"/>
                            </a:solidFill>
                            <a:round/>
                          </a:ln>
                        </wps:spPr>
                        <wps:bodyPr rot="0" vert="horz" wrap="square" lIns="91440" tIns="45720" rIns="91440" bIns="45720" anchor="t" anchorCtr="0" upright="1">
                          <a:noAutofit/>
                        </wps:bodyPr>
                      </wps:wsp>
                    </wpg:wgp>
                  </a:graphicData>
                </a:graphic>
              </wp:anchor>
            </w:drawing>
          </mc:Choice>
          <mc:Fallback>
            <w:pict>
              <v:group id="Group 1177698178" o:spid="_x0000_s1026" alt="Description: 100 nguyen thi hien" style="position:absolute;margin-left:447.75pt;margin-top:-4.35pt;width:14.85pt;height:20.9pt;z-index:-251657216" coordsize="188855,2652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SR4aaQIAAF4FAAAOAAAAZHJzL2Uyb0RvYy54bWykVG1v2yAQ/j5p/wHxffFLncSx4lRTu1aT tq5Stx9AANtINjDAcbJfvwM7L22laur8Ad9xcC/Pc8f6et+1aMeNFUqWOJnFGHFJFROyLvGvn3ef coysI5KRVkle4gO3+Hrz8cN60AVPVaNaxg0CJ9IWgy5x45wuosjShnfEzpTmEoyVMh1xoJo6YoYM 4L1rozSOF9GgDNNGUW4t7N6ORrwJ/quKU/ejqix3qC0x5ObCasK69Wu0WZOiNkQ3gk5pkHdk0REh IejJ1S1xBPVGvHLVCWqUVZWbUdVFqqoE5aEGqCaJX1Rzb1SvQy11MdT6BBNA+wKnd7ulD7tHgwQD 7pLlcrHKkyUwJkkHXIXw6HKfcUsBvCSOkaz7A5fINQI1gksP5KDrAvzdG/2kH820UY+ax2Zfmc7/ oWq0DxQcThTwvUMUNpM8n6/mGFEwpYt5djVRRBvg8dUt2nw538vn53tpnvqMomPQyOd2SmXQ0Gz2 jKf9PzyfGqJ5oMn6+ic8F9lVtkrTGJIa4QzH0CJJsxGscPiElC0sgIa2w3fFAHvSOxUa6h9Be6t4 UtDeunuuAvpk9826se3ZUSLNUaJ7eRQNDM+bY6OJm+4BzpchpLoTbRtitBINJV7Ooas89Va1gnlj UEy9vWkN2hE/nOGbSHt2DIZAspHMVgKnnj2PlW84W2wVOwBuRo2jDU8RCI0yfzAaYKxLbH/3xHCM 2q8SeF4lWebfgaBk82UKirm0bC8tRFJwVWKH0SjeuPHt6LURdQORklCWVJ+Br0p4XEN+Y1aTAq0W pDDEID17JS71cOr8LG7+AgAA//8DAFBLAwQUAAYACAAAACEAY2JYAOEAAAAJAQAADwAAAGRycy9k b3ducmV2LnhtbEyPTUvDQBCG74L/YRnBW7v5IJrGbEop6qkIbQXxNk2mSWh2NmS3SfrvXU96HN6H 930mX8+6EyMNtjWsIFwGIIhLU7VcK/g8vi1SENYhV9gZJgU3srAu7u9yzCoz8Z7Gg6uFL2GboYLG uT6T0pYNabRL0xP77GwGjc6fQy2rASdfrjsZBcGT1NiyX2iwp21D5eVw1QreJ5w2cfg67i7n7e37 mHx87UJS6vFh3ryAcDS7Pxh+9b06FN7pZK5cWdEpSFdJ4lEFi/QZhAdWURKBOCmI4xBkkcv/HxQ/ AAAA//8DAFBLAQItABQABgAIAAAAIQC2gziS/gAAAOEBAAATAAAAAAAAAAAAAAAAAAAAAABbQ29u dGVudF9UeXBlc10ueG1sUEsBAi0AFAAGAAgAAAAhADj9If/WAAAAlAEAAAsAAAAAAAAAAAAAAAAA LwEAAF9yZWxzLy5yZWxzUEsBAi0AFAAGAAgAAAAhAAxJHhppAgAAXgUAAA4AAAAAAAAAAAAAAAAA LgIAAGRycy9lMm9Eb2MueG1sUEsBAi0AFAAGAAgAAAAhAGNiWADhAAAACQEAAA8AAAAAAAAAAAAA AAAAwwQAAGRycy9kb3ducmV2LnhtbFBLBQYAAAAABAAEAPMAAADRBQAAAAA= ">
                <v:shape id="Shape 6124" o:spid="_x0000_s1027" style="position:absolute;width:188855;height:265282;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etRrssA AADiAAAADwAAAGRycy9kb3ducmV2LnhtbESPQUsDMRSE74L/ITzBm01c17Jdm5Zaqaig0Frx+tg8 N4ublyWJ7frvjSB4HGbmG2a+HF0vDhRi51nD5USBIG686bjVsH/dXFQgYkI22HsmDd8UYbk4PZlj bfyRt3TYpVZkCMcaNdiUhlrK2FhyGCd+IM7ehw8OU5ahlSbgMcNdLwulptJhx3nB4kBrS83n7stp iI/vz7fqbi3L1b4M92+2enrZVFqfn42rGxCJxvQf/ms/GA3T8qqcFYW6ht9L+Q7IxQ8AAAD//wMA UEsBAi0AFAAGAAgAAAAhAPD3irv9AAAA4gEAABMAAAAAAAAAAAAAAAAAAAAAAFtDb250ZW50X1R5 cGVzXS54bWxQSwECLQAUAAYACAAAACEAMd1fYdIAAACPAQAACwAAAAAAAAAAAAAAAAAuAQAAX3Jl bHMvLnJlbHNQSwECLQAUAAYACAAAACEAMy8FnkEAAAA5AAAAEAAAAAAAAAAAAAAAAAApAgAAZHJz L3NoYXBleG1sLnhtbFBLAQItABQABgAIAAAAIQA161GuywAAAOIAAAAPAAAAAAAAAAAAAAAAAJgC AABkcnMvZG93bnJldi54bWxQSwUGAAAAAAQABAD1AAAAkAMAAAAA " filled="f" strokeweight=".2105mm">
                  <v:path arrowok="t" textboxrect="@1,@1,@1,@1"/>
                </v:shape>
              </v:group>
            </w:pict>
          </mc:Fallback>
        </mc:AlternateContent>
      </w:r>
      <w:r w:rsidRPr="008728DD">
        <w:rPr>
          <w:rFonts w:ascii="Times New Roman" w:hAnsi="Times New Roman" w:cs="Times New Roman"/>
          <w:b/>
          <w:bCs/>
          <w:sz w:val="24"/>
          <w:szCs w:val="24"/>
        </w:rPr>
        <w:t xml:space="preserve"> </w:t>
      </w:r>
      <w:r w:rsidRPr="008728DD">
        <w:rPr>
          <w:rFonts w:ascii="Times New Roman" w:hAnsi="Times New Roman" w:cs="Times New Roman"/>
          <w:b/>
          <w:bCs/>
          <w:color w:val="0066FF"/>
          <w:sz w:val="24"/>
          <w:szCs w:val="24"/>
        </w:rPr>
        <w:t>A</w:t>
      </w:r>
      <w:r w:rsidRPr="008728DD">
        <w:rPr>
          <w:rFonts w:ascii="Times New Roman" w:hAnsi="Times New Roman" w:cs="Times New Roman"/>
          <w:b/>
          <w:color w:val="0066FF"/>
          <w:sz w:val="24"/>
          <w:szCs w:val="24"/>
        </w:rPr>
        <w:t xml:space="preserve">. </w:t>
      </w:r>
      <w:r w:rsidRPr="008728DD">
        <w:rPr>
          <w:rFonts w:ascii="Times New Roman" w:hAnsi="Times New Roman" w:cs="Times New Roman"/>
          <w:sz w:val="24"/>
          <w:szCs w:val="24"/>
        </w:rPr>
        <w:t>φ + π</w:t>
      </w:r>
      <w:r w:rsidRPr="008728DD">
        <w:rPr>
          <w:rFonts w:ascii="Times New Roman" w:hAnsi="Times New Roman" w:cs="Times New Roman"/>
          <w:sz w:val="24"/>
          <w:szCs w:val="24"/>
        </w:rPr>
        <w:tab/>
      </w:r>
      <w:r w:rsidRPr="008728DD">
        <w:rPr>
          <w:rFonts w:ascii="Times New Roman" w:hAnsi="Times New Roman" w:cs="Times New Roman"/>
          <w:b/>
          <w:color w:val="0066FF"/>
          <w:sz w:val="24"/>
          <w:szCs w:val="24"/>
        </w:rPr>
        <w:t xml:space="preserve">B. </w:t>
      </w:r>
      <w:r w:rsidRPr="008728DD">
        <w:rPr>
          <w:rFonts w:ascii="Times New Roman" w:hAnsi="Times New Roman" w:cs="Times New Roman"/>
          <w:sz w:val="24"/>
          <w:szCs w:val="24"/>
        </w:rPr>
        <w:t>φ</w:t>
      </w:r>
      <w:r w:rsidRPr="008728DD">
        <w:rPr>
          <w:rFonts w:ascii="Times New Roman" w:hAnsi="Times New Roman" w:cs="Times New Roman"/>
          <w:sz w:val="24"/>
          <w:szCs w:val="24"/>
        </w:rPr>
        <w:tab/>
      </w:r>
      <w:r w:rsidRPr="008728DD">
        <w:rPr>
          <w:rFonts w:ascii="Times New Roman" w:hAnsi="Times New Roman" w:cs="Times New Roman"/>
          <w:b/>
          <w:color w:val="0066FF"/>
          <w:sz w:val="24"/>
          <w:szCs w:val="24"/>
        </w:rPr>
        <w:t xml:space="preserve">C. </w:t>
      </w:r>
      <w:r w:rsidRPr="008728DD">
        <w:rPr>
          <w:rFonts w:ascii="Times New Roman" w:hAnsi="Times New Roman" w:cs="Times New Roman"/>
          <w:sz w:val="24"/>
          <w:szCs w:val="24"/>
        </w:rPr>
        <w:t>- φ</w:t>
      </w:r>
      <w:r w:rsidRPr="008728DD">
        <w:rPr>
          <w:rFonts w:ascii="Times New Roman" w:hAnsi="Times New Roman" w:cs="Times New Roman"/>
          <w:sz w:val="24"/>
          <w:szCs w:val="24"/>
        </w:rPr>
        <w:tab/>
      </w:r>
      <w:r w:rsidRPr="008728DD">
        <w:rPr>
          <w:rFonts w:ascii="Times New Roman" w:hAnsi="Times New Roman" w:cs="Times New Roman"/>
          <w:b/>
          <w:color w:val="0066FF"/>
          <w:sz w:val="24"/>
          <w:szCs w:val="24"/>
        </w:rPr>
        <w:t xml:space="preserve">D. </w:t>
      </w:r>
      <w:r w:rsidRPr="008728DD">
        <w:rPr>
          <w:rFonts w:ascii="Times New Roman" w:hAnsi="Times New Roman" w:cs="Times New Roman"/>
          <w:sz w:val="24"/>
          <w:szCs w:val="24"/>
        </w:rPr>
        <w:t>φ + π/2.</w:t>
      </w:r>
    </w:p>
    <w:p w:rsidR="005B6186" w:rsidRPr="008728DD" w:rsidRDefault="005B6186" w:rsidP="00084A3D">
      <w:pPr>
        <w:widowControl w:val="0"/>
        <w:tabs>
          <w:tab w:val="left" w:pos="284"/>
          <w:tab w:val="left" w:pos="567"/>
          <w:tab w:val="left" w:pos="810"/>
          <w:tab w:val="left" w:pos="851"/>
          <w:tab w:val="left" w:pos="990"/>
          <w:tab w:val="left" w:pos="2835"/>
          <w:tab w:val="left" w:pos="5387"/>
          <w:tab w:val="left" w:pos="7938"/>
        </w:tabs>
        <w:autoSpaceDE w:val="0"/>
        <w:autoSpaceDN w:val="0"/>
        <w:adjustRightInd w:val="0"/>
        <w:jc w:val="both"/>
        <w:rPr>
          <w:rFonts w:ascii="Times New Roman" w:eastAsia="Meiryo" w:hAnsi="Times New Roman" w:cs="Times New Roman"/>
          <w:sz w:val="24"/>
          <w:szCs w:val="24"/>
        </w:rPr>
      </w:pPr>
      <w:r w:rsidRPr="008728DD">
        <w:rPr>
          <w:rFonts w:ascii="Times New Roman" w:hAnsi="Times New Roman" w:cs="Times New Roman"/>
          <w:b/>
          <w:bCs/>
          <w:color w:val="C00000"/>
          <w:sz w:val="24"/>
          <w:szCs w:val="24"/>
        </w:rPr>
        <w:t>Câu 3</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eastAsia="Meiryo" w:hAnsi="Times New Roman" w:cs="Times New Roman"/>
          <w:sz w:val="24"/>
          <w:szCs w:val="24"/>
        </w:rPr>
        <w:t>Một vật dđđh có phương trình x = 2cos(2πt – π/6) cm. Li độ của vật tại thời điểm t = 0,25 (s) là</w:t>
      </w:r>
    </w:p>
    <w:p w:rsidR="005B6186" w:rsidRPr="008728DD" w:rsidRDefault="005B6186" w:rsidP="00084A3D">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i/>
          <w:iCs/>
          <w:sz w:val="24"/>
          <w:szCs w:val="24"/>
        </w:rPr>
      </w:pPr>
      <w:r w:rsidRPr="008728DD">
        <w:rPr>
          <w:rFonts w:ascii="Times New Roman" w:eastAsia="Meiryo" w:hAnsi="Times New Roman" w:cs="Times New Roman"/>
          <w:b/>
          <w:bCs/>
          <w:sz w:val="24"/>
          <w:szCs w:val="24"/>
        </w:rPr>
        <w:tab/>
        <w:t xml:space="preserve"> </w:t>
      </w:r>
      <w:r w:rsidRPr="008728DD">
        <w:rPr>
          <w:rFonts w:ascii="Times New Roman" w:eastAsia="Meiryo" w:hAnsi="Times New Roman" w:cs="Times New Roman"/>
          <w:b/>
          <w:bCs/>
          <w:color w:val="0066FF"/>
          <w:sz w:val="24"/>
          <w:szCs w:val="24"/>
        </w:rPr>
        <w:t xml:space="preserve">A. </w:t>
      </w:r>
      <w:r w:rsidRPr="008728DD">
        <w:rPr>
          <w:rFonts w:ascii="Times New Roman" w:eastAsia="Meiryo" w:hAnsi="Times New Roman" w:cs="Times New Roman"/>
          <w:sz w:val="24"/>
          <w:szCs w:val="24"/>
        </w:rPr>
        <w:t xml:space="preserve">1 cm. </w:t>
      </w:r>
      <w:r w:rsidRPr="008728DD">
        <w:rPr>
          <w:rFonts w:ascii="Times New Roman" w:eastAsia="Meiryo" w:hAnsi="Times New Roman" w:cs="Times New Roman"/>
          <w:sz w:val="24"/>
          <w:szCs w:val="24"/>
        </w:rPr>
        <w:tab/>
      </w:r>
      <w:r w:rsidRPr="008728DD">
        <w:rPr>
          <w:rFonts w:ascii="Times New Roman" w:eastAsia="Meiryo" w:hAnsi="Times New Roman" w:cs="Times New Roman"/>
          <w:b/>
          <w:bCs/>
          <w:color w:val="0066FF"/>
          <w:sz w:val="24"/>
          <w:szCs w:val="24"/>
        </w:rPr>
        <w:t xml:space="preserve">B. </w:t>
      </w:r>
      <w:r w:rsidRPr="008728DD">
        <w:rPr>
          <w:rFonts w:ascii="Times New Roman" w:eastAsia="Meiryo" w:hAnsi="Times New Roman" w:cs="Times New Roman"/>
          <w:sz w:val="24"/>
          <w:szCs w:val="24"/>
        </w:rPr>
        <w:t xml:space="preserve">1,5 cm. </w:t>
      </w:r>
      <w:r w:rsidRPr="008728DD">
        <w:rPr>
          <w:rFonts w:ascii="Times New Roman" w:eastAsia="Meiryo" w:hAnsi="Times New Roman" w:cs="Times New Roman"/>
          <w:sz w:val="24"/>
          <w:szCs w:val="24"/>
          <w:lang w:val="vi-VN"/>
        </w:rPr>
        <w:tab/>
      </w:r>
      <w:r w:rsidRPr="008728DD">
        <w:rPr>
          <w:rFonts w:ascii="Times New Roman" w:eastAsia="Meiryo" w:hAnsi="Times New Roman" w:cs="Times New Roman"/>
          <w:b/>
          <w:bCs/>
          <w:color w:val="0066FF"/>
          <w:sz w:val="24"/>
          <w:szCs w:val="24"/>
        </w:rPr>
        <w:t xml:space="preserve">C. </w:t>
      </w:r>
      <w:r w:rsidRPr="008728DD">
        <w:rPr>
          <w:rFonts w:ascii="Times New Roman" w:eastAsia="Meiryo" w:hAnsi="Times New Roman" w:cs="Times New Roman"/>
          <w:sz w:val="24"/>
          <w:szCs w:val="24"/>
        </w:rPr>
        <w:t xml:space="preserve">0,5 cm. </w:t>
      </w:r>
      <w:r w:rsidRPr="008728DD">
        <w:rPr>
          <w:rFonts w:ascii="Times New Roman" w:eastAsia="Meiryo" w:hAnsi="Times New Roman" w:cs="Times New Roman"/>
          <w:sz w:val="24"/>
          <w:szCs w:val="24"/>
          <w:lang w:val="vi-VN"/>
        </w:rPr>
        <w:tab/>
      </w:r>
      <w:r w:rsidRPr="008728DD">
        <w:rPr>
          <w:rFonts w:ascii="Times New Roman" w:eastAsia="Meiryo" w:hAnsi="Times New Roman" w:cs="Times New Roman"/>
          <w:b/>
          <w:bCs/>
          <w:color w:val="0066FF"/>
          <w:sz w:val="24"/>
          <w:szCs w:val="24"/>
        </w:rPr>
        <w:t xml:space="preserve">D. </w:t>
      </w:r>
      <w:r w:rsidRPr="008728DD">
        <w:rPr>
          <w:rFonts w:ascii="Times New Roman" w:eastAsia="Meiryo" w:hAnsi="Times New Roman" w:cs="Times New Roman"/>
          <w:sz w:val="24"/>
          <w:szCs w:val="24"/>
        </w:rPr>
        <w:t>–1 cm.</w:t>
      </w:r>
    </w:p>
    <w:p w:rsidR="005B6186" w:rsidRPr="008728DD" w:rsidRDefault="005B6186" w:rsidP="00084A3D">
      <w:pPr>
        <w:rPr>
          <w:rFonts w:ascii="Times New Roman" w:hAnsi="Times New Roman" w:cs="Times New Roman"/>
          <w:sz w:val="24"/>
          <w:szCs w:val="24"/>
        </w:rPr>
      </w:pPr>
      <w:r w:rsidRPr="008728DD">
        <w:rPr>
          <w:rFonts w:ascii="Times New Roman" w:hAnsi="Times New Roman" w:cs="Times New Roman"/>
          <w:b/>
          <w:bCs/>
          <w:color w:val="C00000"/>
          <w:sz w:val="24"/>
          <w:szCs w:val="24"/>
        </w:rPr>
        <w:t>Câu 4</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eastAsia="SimSun" w:hAnsi="Times New Roman" w:cs="Times New Roman"/>
          <w:sz w:val="24"/>
          <w:szCs w:val="24"/>
          <w:lang w:eastAsia="zh-CN" w:bidi="ar"/>
        </w:rPr>
        <w:t xml:space="preserve">Một vật dao động điều hòa trên trục Ox. Gia tốc của vật </w:t>
      </w:r>
    </w:p>
    <w:p w:rsidR="005B6186" w:rsidRPr="008728DD" w:rsidRDefault="005B6186" w:rsidP="00084A3D">
      <w:pPr>
        <w:ind w:firstLine="426"/>
        <w:rPr>
          <w:rFonts w:ascii="Times New Roman" w:hAnsi="Times New Roman" w:cs="Times New Roman"/>
          <w:sz w:val="24"/>
          <w:szCs w:val="24"/>
        </w:rPr>
      </w:pPr>
      <w:r w:rsidRPr="008728DD">
        <w:rPr>
          <w:rFonts w:ascii="Times New Roman" w:eastAsia="TimesNewRomanPS-BoldMT" w:hAnsi="Times New Roman" w:cs="Times New Roman"/>
          <w:b/>
          <w:bCs/>
          <w:color w:val="0066FF"/>
          <w:sz w:val="24"/>
          <w:szCs w:val="24"/>
          <w:lang w:eastAsia="zh-CN" w:bidi="ar"/>
        </w:rPr>
        <w:t xml:space="preserve">A. </w:t>
      </w:r>
      <w:r w:rsidRPr="008728DD">
        <w:rPr>
          <w:rFonts w:ascii="Times New Roman" w:eastAsia="SimSun" w:hAnsi="Times New Roman" w:cs="Times New Roman"/>
          <w:sz w:val="24"/>
          <w:szCs w:val="24"/>
          <w:lang w:eastAsia="zh-CN" w:bidi="ar"/>
        </w:rPr>
        <w:t xml:space="preserve">là hàm bậc hai của thời gian. </w:t>
      </w:r>
      <w:r w:rsidRPr="008728DD">
        <w:rPr>
          <w:rFonts w:ascii="Times New Roman" w:eastAsia="SimSun" w:hAnsi="Times New Roman" w:cs="Times New Roman"/>
          <w:sz w:val="24"/>
          <w:szCs w:val="24"/>
          <w:lang w:eastAsia="zh-CN" w:bidi="ar"/>
        </w:rPr>
        <w:tab/>
        <w:t xml:space="preserve">             </w:t>
      </w:r>
      <w:r w:rsidRPr="008728DD">
        <w:rPr>
          <w:rFonts w:ascii="Times New Roman" w:eastAsia="TimesNewRomanPS-BoldMT" w:hAnsi="Times New Roman" w:cs="Times New Roman"/>
          <w:b/>
          <w:bCs/>
          <w:color w:val="0066FF"/>
          <w:sz w:val="24"/>
          <w:szCs w:val="24"/>
          <w:lang w:eastAsia="zh-CN" w:bidi="ar"/>
        </w:rPr>
        <w:t xml:space="preserve">B. </w:t>
      </w:r>
      <w:r w:rsidRPr="008728DD">
        <w:rPr>
          <w:rFonts w:ascii="Times New Roman" w:eastAsia="SimSun" w:hAnsi="Times New Roman" w:cs="Times New Roman"/>
          <w:sz w:val="24"/>
          <w:szCs w:val="24"/>
          <w:lang w:eastAsia="zh-CN" w:bidi="ar"/>
        </w:rPr>
        <w:t xml:space="preserve">biến thiên điều hòa theo thời gian. </w:t>
      </w:r>
    </w:p>
    <w:p w:rsidR="005B6186" w:rsidRPr="008728DD" w:rsidRDefault="005B6186" w:rsidP="00084A3D">
      <w:pPr>
        <w:ind w:firstLine="426"/>
        <w:rPr>
          <w:rFonts w:ascii="Times New Roman" w:hAnsi="Times New Roman" w:cs="Times New Roman"/>
          <w:i/>
          <w:iCs/>
          <w:sz w:val="24"/>
          <w:szCs w:val="24"/>
        </w:rPr>
      </w:pPr>
      <w:r w:rsidRPr="008728DD">
        <w:rPr>
          <w:rFonts w:ascii="Times New Roman" w:eastAsia="TimesNewRomanPS-BoldMT" w:hAnsi="Times New Roman" w:cs="Times New Roman"/>
          <w:b/>
          <w:bCs/>
          <w:color w:val="0066FF"/>
          <w:sz w:val="24"/>
          <w:szCs w:val="24"/>
          <w:lang w:eastAsia="zh-CN" w:bidi="ar"/>
        </w:rPr>
        <w:t xml:space="preserve">C. </w:t>
      </w:r>
      <w:r w:rsidRPr="008728DD">
        <w:rPr>
          <w:rFonts w:ascii="Times New Roman" w:eastAsia="SimSun" w:hAnsi="Times New Roman" w:cs="Times New Roman"/>
          <w:sz w:val="24"/>
          <w:szCs w:val="24"/>
          <w:lang w:eastAsia="zh-CN" w:bidi="ar"/>
        </w:rPr>
        <w:t xml:space="preserve">luôn có giá trị không đổi. </w:t>
      </w:r>
      <w:r w:rsidRPr="008728DD">
        <w:rPr>
          <w:rFonts w:ascii="Times New Roman" w:eastAsia="SimSun" w:hAnsi="Times New Roman" w:cs="Times New Roman"/>
          <w:sz w:val="24"/>
          <w:szCs w:val="24"/>
          <w:lang w:eastAsia="zh-CN" w:bidi="ar"/>
        </w:rPr>
        <w:tab/>
      </w:r>
      <w:r w:rsidRPr="008728DD">
        <w:rPr>
          <w:rFonts w:ascii="Times New Roman" w:eastAsia="SimSun" w:hAnsi="Times New Roman" w:cs="Times New Roman"/>
          <w:sz w:val="24"/>
          <w:szCs w:val="24"/>
          <w:lang w:eastAsia="zh-CN" w:bidi="ar"/>
        </w:rPr>
        <w:tab/>
        <w:t xml:space="preserve">             </w:t>
      </w:r>
      <w:r w:rsidRPr="008728DD">
        <w:rPr>
          <w:rFonts w:ascii="Times New Roman" w:eastAsia="TimesNewRomanPS-BoldMT" w:hAnsi="Times New Roman" w:cs="Times New Roman"/>
          <w:b/>
          <w:bCs/>
          <w:color w:val="0066FF"/>
          <w:sz w:val="24"/>
          <w:szCs w:val="24"/>
          <w:lang w:eastAsia="zh-CN" w:bidi="ar"/>
        </w:rPr>
        <w:t xml:space="preserve">D. </w:t>
      </w:r>
      <w:r w:rsidRPr="008728DD">
        <w:rPr>
          <w:rFonts w:ascii="Times New Roman" w:eastAsia="SimSun" w:hAnsi="Times New Roman" w:cs="Times New Roman"/>
          <w:sz w:val="24"/>
          <w:szCs w:val="24"/>
          <w:lang w:eastAsia="zh-CN" w:bidi="ar"/>
        </w:rPr>
        <w:t xml:space="preserve">là hàm bậc nhất của thời gian. </w:t>
      </w:r>
    </w:p>
    <w:p w:rsidR="005B6186" w:rsidRPr="008728DD" w:rsidRDefault="005B6186" w:rsidP="00084A3D">
      <w:pPr>
        <w:rPr>
          <w:rFonts w:ascii="Times New Roman" w:hAnsi="Times New Roman" w:cs="Times New Roman"/>
          <w:sz w:val="24"/>
          <w:szCs w:val="24"/>
        </w:rPr>
      </w:pPr>
      <w:r w:rsidRPr="008728DD">
        <w:rPr>
          <w:rFonts w:ascii="Times New Roman" w:hAnsi="Times New Roman" w:cs="Times New Roman"/>
          <w:b/>
          <w:bCs/>
          <w:color w:val="C00000"/>
          <w:sz w:val="24"/>
          <w:szCs w:val="24"/>
        </w:rPr>
        <w:t>Câu 5</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eastAsia="SimSun" w:hAnsi="Times New Roman" w:cs="Times New Roman"/>
          <w:sz w:val="24"/>
          <w:szCs w:val="24"/>
          <w:lang w:eastAsia="zh-CN" w:bidi="ar"/>
        </w:rPr>
        <w:t xml:space="preserve">Vectơ vận tốc của vật dao động điều hòa luôn </w:t>
      </w:r>
    </w:p>
    <w:p w:rsidR="005B6186" w:rsidRPr="008728DD" w:rsidRDefault="005B6186" w:rsidP="00084A3D">
      <w:pPr>
        <w:ind w:firstLine="426"/>
        <w:rPr>
          <w:rFonts w:ascii="Times New Roman" w:hAnsi="Times New Roman" w:cs="Times New Roman"/>
          <w:sz w:val="24"/>
          <w:szCs w:val="24"/>
        </w:rPr>
      </w:pPr>
      <w:r w:rsidRPr="008728DD">
        <w:rPr>
          <w:rFonts w:ascii="Times New Roman" w:eastAsia="TimesNewRomanPS-BoldMT" w:hAnsi="Times New Roman" w:cs="Times New Roman"/>
          <w:b/>
          <w:bCs/>
          <w:color w:val="0066FF"/>
          <w:sz w:val="24"/>
          <w:szCs w:val="24"/>
          <w:lang w:eastAsia="zh-CN" w:bidi="ar"/>
        </w:rPr>
        <w:t xml:space="preserve">A. </w:t>
      </w:r>
      <w:r w:rsidRPr="008728DD">
        <w:rPr>
          <w:rFonts w:ascii="Times New Roman" w:eastAsia="SimSun" w:hAnsi="Times New Roman" w:cs="Times New Roman"/>
          <w:sz w:val="24"/>
          <w:szCs w:val="24"/>
          <w:lang w:eastAsia="zh-CN" w:bidi="ar"/>
        </w:rPr>
        <w:t xml:space="preserve">ngược hướng chuyển động. </w:t>
      </w:r>
      <w:r w:rsidRPr="008728DD">
        <w:rPr>
          <w:rFonts w:ascii="Times New Roman" w:eastAsia="SimSun" w:hAnsi="Times New Roman" w:cs="Times New Roman"/>
          <w:sz w:val="24"/>
          <w:szCs w:val="24"/>
          <w:lang w:eastAsia="zh-CN" w:bidi="ar"/>
        </w:rPr>
        <w:tab/>
      </w:r>
      <w:r w:rsidRPr="008728DD">
        <w:rPr>
          <w:rFonts w:ascii="Times New Roman" w:eastAsia="SimSun" w:hAnsi="Times New Roman" w:cs="Times New Roman"/>
          <w:sz w:val="24"/>
          <w:szCs w:val="24"/>
          <w:lang w:eastAsia="zh-CN" w:bidi="ar"/>
        </w:rPr>
        <w:tab/>
      </w:r>
      <w:r w:rsidRPr="008728DD">
        <w:rPr>
          <w:rFonts w:ascii="Times New Roman" w:eastAsia="TimesNewRomanPS-BoldMT" w:hAnsi="Times New Roman" w:cs="Times New Roman"/>
          <w:b/>
          <w:bCs/>
          <w:color w:val="0066FF"/>
          <w:sz w:val="24"/>
          <w:szCs w:val="24"/>
          <w:lang w:eastAsia="zh-CN" w:bidi="ar"/>
        </w:rPr>
        <w:t xml:space="preserve">B. </w:t>
      </w:r>
      <w:r w:rsidRPr="008728DD">
        <w:rPr>
          <w:rFonts w:ascii="Times New Roman" w:eastAsia="SimSun" w:hAnsi="Times New Roman" w:cs="Times New Roman"/>
          <w:sz w:val="24"/>
          <w:szCs w:val="24"/>
          <w:lang w:eastAsia="zh-CN" w:bidi="ar"/>
        </w:rPr>
        <w:t xml:space="preserve">cùng hướng chuyển động. </w:t>
      </w:r>
    </w:p>
    <w:p w:rsidR="005B6186" w:rsidRPr="008728DD" w:rsidRDefault="005B6186" w:rsidP="00084A3D">
      <w:pPr>
        <w:ind w:firstLine="426"/>
        <w:rPr>
          <w:rFonts w:ascii="Times New Roman" w:hAnsi="Times New Roman" w:cs="Times New Roman"/>
          <w:i/>
          <w:iCs/>
          <w:sz w:val="24"/>
          <w:szCs w:val="24"/>
        </w:rPr>
      </w:pPr>
      <w:r w:rsidRPr="008728DD">
        <w:rPr>
          <w:rFonts w:ascii="Times New Roman" w:eastAsia="TimesNewRomanPS-BoldMT" w:hAnsi="Times New Roman" w:cs="Times New Roman"/>
          <w:b/>
          <w:bCs/>
          <w:color w:val="0066FF"/>
          <w:sz w:val="24"/>
          <w:szCs w:val="24"/>
          <w:lang w:eastAsia="zh-CN" w:bidi="ar"/>
        </w:rPr>
        <w:t xml:space="preserve">C. </w:t>
      </w:r>
      <w:r w:rsidRPr="008728DD">
        <w:rPr>
          <w:rFonts w:ascii="Times New Roman" w:eastAsia="SimSun" w:hAnsi="Times New Roman" w:cs="Times New Roman"/>
          <w:sz w:val="24"/>
          <w:szCs w:val="24"/>
          <w:lang w:eastAsia="zh-CN" w:bidi="ar"/>
        </w:rPr>
        <w:t xml:space="preserve">hướng về vị trí cân bằng. </w:t>
      </w:r>
      <w:r w:rsidRPr="008728DD">
        <w:rPr>
          <w:rFonts w:ascii="Times New Roman" w:eastAsia="SimSun" w:hAnsi="Times New Roman" w:cs="Times New Roman"/>
          <w:sz w:val="24"/>
          <w:szCs w:val="24"/>
          <w:lang w:eastAsia="zh-CN" w:bidi="ar"/>
        </w:rPr>
        <w:tab/>
      </w:r>
      <w:r w:rsidRPr="008728DD">
        <w:rPr>
          <w:rFonts w:ascii="Times New Roman" w:eastAsia="SimSun" w:hAnsi="Times New Roman" w:cs="Times New Roman"/>
          <w:sz w:val="24"/>
          <w:szCs w:val="24"/>
          <w:lang w:eastAsia="zh-CN" w:bidi="ar"/>
        </w:rPr>
        <w:tab/>
      </w:r>
      <w:r w:rsidRPr="008728DD">
        <w:rPr>
          <w:rFonts w:ascii="Times New Roman" w:eastAsia="SimSun" w:hAnsi="Times New Roman" w:cs="Times New Roman"/>
          <w:sz w:val="24"/>
          <w:szCs w:val="24"/>
          <w:lang w:eastAsia="zh-CN" w:bidi="ar"/>
        </w:rPr>
        <w:tab/>
      </w:r>
      <w:r w:rsidRPr="008728DD">
        <w:rPr>
          <w:rFonts w:ascii="Times New Roman" w:eastAsia="TimesNewRomanPS-BoldMT" w:hAnsi="Times New Roman" w:cs="Times New Roman"/>
          <w:b/>
          <w:bCs/>
          <w:color w:val="0066FF"/>
          <w:sz w:val="24"/>
          <w:szCs w:val="24"/>
          <w:lang w:eastAsia="zh-CN" w:bidi="ar"/>
        </w:rPr>
        <w:t xml:space="preserve">D. </w:t>
      </w:r>
      <w:r w:rsidRPr="008728DD">
        <w:rPr>
          <w:rFonts w:ascii="Times New Roman" w:eastAsia="SimSun" w:hAnsi="Times New Roman" w:cs="Times New Roman"/>
          <w:sz w:val="24"/>
          <w:szCs w:val="24"/>
          <w:lang w:eastAsia="zh-CN" w:bidi="ar"/>
        </w:rPr>
        <w:t xml:space="preserve">hướng ra xa vị trí cân bằng. </w:t>
      </w:r>
    </w:p>
    <w:p w:rsidR="005B6186" w:rsidRPr="008728DD" w:rsidRDefault="005B6186" w:rsidP="00084A3D">
      <w:pPr>
        <w:jc w:val="both"/>
        <w:rPr>
          <w:rFonts w:ascii="Times New Roman" w:hAnsi="Times New Roman" w:cs="Times New Roman"/>
          <w:sz w:val="24"/>
          <w:szCs w:val="24"/>
        </w:rPr>
      </w:pPr>
      <w:r w:rsidRPr="008728DD">
        <w:rPr>
          <w:rFonts w:ascii="Times New Roman" w:hAnsi="Times New Roman" w:cs="Times New Roman"/>
          <w:b/>
          <w:bCs/>
          <w:color w:val="C00000"/>
          <w:sz w:val="24"/>
          <w:szCs w:val="24"/>
        </w:rPr>
        <w:t>Câu 6</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eastAsia="SimSun" w:hAnsi="Times New Roman" w:cs="Times New Roman"/>
          <w:sz w:val="24"/>
          <w:szCs w:val="24"/>
          <w:lang w:eastAsia="zh-CN" w:bidi="ar"/>
        </w:rPr>
        <w:t>Một vật dao động điều hòa khi qua vị trí cân bằng thì có tốc độ là 4</w:t>
      </w:r>
      <w:r w:rsidRPr="008728DD">
        <w:rPr>
          <w:rFonts w:ascii="Times New Roman" w:eastAsia="SimSun" w:hAnsi="Times New Roman" w:cs="Times New Roman"/>
          <w:position w:val="-6"/>
          <w:sz w:val="24"/>
          <w:szCs w:val="24"/>
          <w:lang w:eastAsia="zh-CN" w:bidi="ar"/>
        </w:rPr>
        <w:object w:dxaOrig="2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00 nguyen thi hien" style="width:14.25pt;height:14.25pt" o:ole="">
            <v:imagedata r:id="rId9" o:title=""/>
          </v:shape>
          <o:OLEObject Type="Embed" ProgID="Equation.3" ShapeID="_x0000_i1025" DrawAspect="Content" ObjectID="_1821565289" r:id="rId10"/>
        </w:object>
      </w:r>
      <w:r w:rsidRPr="008728DD">
        <w:rPr>
          <w:rFonts w:ascii="Times New Roman" w:eastAsia="SimSun" w:hAnsi="Times New Roman" w:cs="Times New Roman"/>
          <w:sz w:val="24"/>
          <w:szCs w:val="24"/>
          <w:lang w:eastAsia="zh-CN" w:bidi="ar"/>
        </w:rPr>
        <w:t xml:space="preserve"> cm/s và khi ở vị trí biên thì có độ lớn gia tốc là </w:t>
      </w:r>
      <w:r w:rsidRPr="008728DD">
        <w:rPr>
          <w:rFonts w:ascii="Times New Roman" w:eastAsia="SimSun" w:hAnsi="Times New Roman" w:cs="Times New Roman"/>
          <w:position w:val="-24"/>
          <w:sz w:val="24"/>
          <w:szCs w:val="24"/>
          <w:lang w:eastAsia="zh-CN" w:bidi="ar"/>
        </w:rPr>
        <w:object w:dxaOrig="480" w:dyaOrig="620">
          <v:shape id="_x0000_i1026" type="#_x0000_t75" alt="100 nguyen thi hien" style="width:21.75pt;height:28.5pt" o:ole="">
            <v:imagedata r:id="rId11" o:title=""/>
          </v:shape>
          <o:OLEObject Type="Embed" ProgID="Equation.3" ShapeID="_x0000_i1026" DrawAspect="Content" ObjectID="_1821565290" r:id="rId12"/>
        </w:object>
      </w:r>
      <w:r w:rsidRPr="008728DD">
        <w:rPr>
          <w:rFonts w:ascii="Times New Roman" w:eastAsia="SimSun" w:hAnsi="Times New Roman" w:cs="Times New Roman"/>
          <w:sz w:val="24"/>
          <w:szCs w:val="24"/>
          <w:lang w:eastAsia="zh-CN" w:bidi="ar"/>
        </w:rPr>
        <w:t>(cm/s</w:t>
      </w:r>
      <w:r w:rsidRPr="008728DD">
        <w:rPr>
          <w:rFonts w:ascii="Times New Roman" w:eastAsia="SimSun" w:hAnsi="Times New Roman" w:cs="Times New Roman"/>
          <w:sz w:val="24"/>
          <w:szCs w:val="24"/>
          <w:vertAlign w:val="superscript"/>
          <w:lang w:eastAsia="zh-CN" w:bidi="ar"/>
        </w:rPr>
        <w:t>2</w:t>
      </w:r>
      <w:r w:rsidRPr="008728DD">
        <w:rPr>
          <w:rFonts w:ascii="Times New Roman" w:eastAsia="SimSun" w:hAnsi="Times New Roman" w:cs="Times New Roman"/>
          <w:sz w:val="24"/>
          <w:szCs w:val="24"/>
          <w:lang w:eastAsia="zh-CN" w:bidi="ar"/>
        </w:rPr>
        <w:t xml:space="preserve"> ). Tại t = 0, vật qua vị trí có li độ x = –3 cm theo chiều dương. Phương trình dao động của vật là </w:t>
      </w:r>
    </w:p>
    <w:p w:rsidR="005B6186" w:rsidRPr="008728DD" w:rsidRDefault="005B6186" w:rsidP="00084A3D">
      <w:pPr>
        <w:ind w:firstLine="720"/>
        <w:rPr>
          <w:rFonts w:ascii="Times New Roman" w:hAnsi="Times New Roman" w:cs="Times New Roman"/>
          <w:sz w:val="24"/>
          <w:szCs w:val="24"/>
        </w:rPr>
      </w:pPr>
      <w:r w:rsidRPr="008728DD">
        <w:rPr>
          <w:rFonts w:ascii="Times New Roman" w:eastAsia="TimesNewRomanPS-BoldMT" w:hAnsi="Times New Roman" w:cs="Times New Roman"/>
          <w:b/>
          <w:bCs/>
          <w:color w:val="0066FF"/>
          <w:sz w:val="24"/>
          <w:szCs w:val="24"/>
          <w:lang w:eastAsia="zh-CN" w:bidi="ar"/>
        </w:rPr>
        <w:t xml:space="preserve">A. </w:t>
      </w:r>
      <w:r w:rsidRPr="008728DD">
        <w:rPr>
          <w:rFonts w:ascii="Times New Roman" w:eastAsia="TimesNewRomanPS-BoldMT" w:hAnsi="Times New Roman" w:cs="Times New Roman"/>
          <w:b/>
          <w:bCs/>
          <w:position w:val="-24"/>
          <w:sz w:val="24"/>
          <w:szCs w:val="24"/>
          <w:lang w:eastAsia="zh-CN" w:bidi="ar"/>
        </w:rPr>
        <w:object w:dxaOrig="2020" w:dyaOrig="620">
          <v:shape id="_x0000_i1027" type="#_x0000_t75" alt="100 nguyen thi hien" style="width:100.5pt;height:28.5pt" o:ole="">
            <v:imagedata r:id="rId13" o:title=""/>
          </v:shape>
          <o:OLEObject Type="Embed" ProgID="Equation.3" ShapeID="_x0000_i1027" DrawAspect="Content" ObjectID="_1821565291" r:id="rId14"/>
        </w:object>
      </w:r>
      <w:r w:rsidRPr="008728DD">
        <w:rPr>
          <w:rFonts w:ascii="Times New Roman" w:eastAsia="SimSun" w:hAnsi="Times New Roman" w:cs="Times New Roman"/>
          <w:sz w:val="24"/>
          <w:szCs w:val="24"/>
          <w:lang w:eastAsia="zh-CN" w:bidi="ar"/>
        </w:rPr>
        <w:t xml:space="preserve">(cm). </w:t>
      </w:r>
      <w:r w:rsidRPr="008728DD">
        <w:rPr>
          <w:rFonts w:ascii="Times New Roman" w:eastAsia="SimSun" w:hAnsi="Times New Roman" w:cs="Times New Roman"/>
          <w:sz w:val="24"/>
          <w:szCs w:val="24"/>
          <w:lang w:eastAsia="zh-CN" w:bidi="ar"/>
        </w:rPr>
        <w:tab/>
      </w:r>
      <w:r w:rsidRPr="008728DD">
        <w:rPr>
          <w:rFonts w:ascii="Times New Roman" w:eastAsia="SimSun" w:hAnsi="Times New Roman" w:cs="Times New Roman"/>
          <w:sz w:val="24"/>
          <w:szCs w:val="24"/>
          <w:lang w:eastAsia="zh-CN" w:bidi="ar"/>
        </w:rPr>
        <w:tab/>
      </w:r>
      <w:r w:rsidRPr="008728DD">
        <w:rPr>
          <w:rFonts w:ascii="Times New Roman" w:eastAsia="TimesNewRomanPS-BoldMT" w:hAnsi="Times New Roman" w:cs="Times New Roman"/>
          <w:b/>
          <w:bCs/>
          <w:color w:val="0066FF"/>
          <w:sz w:val="24"/>
          <w:szCs w:val="24"/>
          <w:lang w:eastAsia="zh-CN" w:bidi="ar"/>
        </w:rPr>
        <w:t>B.</w:t>
      </w:r>
      <w:r w:rsidRPr="008728DD">
        <w:rPr>
          <w:rFonts w:ascii="Times New Roman" w:eastAsia="TimesNewRomanPS-BoldMT" w:hAnsi="Times New Roman" w:cs="Times New Roman"/>
          <w:b/>
          <w:bCs/>
          <w:position w:val="-24"/>
          <w:sz w:val="24"/>
          <w:szCs w:val="24"/>
          <w:lang w:eastAsia="zh-CN" w:bidi="ar"/>
        </w:rPr>
        <w:object w:dxaOrig="2020" w:dyaOrig="620">
          <v:shape id="_x0000_i1028" type="#_x0000_t75" alt="100 nguyen thi hien" style="width:100.5pt;height:28.5pt" o:ole="">
            <v:imagedata r:id="rId15" o:title=""/>
          </v:shape>
          <o:OLEObject Type="Embed" ProgID="Equation.3" ShapeID="_x0000_i1028" DrawAspect="Content" ObjectID="_1821565292" r:id="rId16"/>
        </w:object>
      </w:r>
      <w:r w:rsidRPr="008728DD">
        <w:rPr>
          <w:rFonts w:ascii="Times New Roman" w:eastAsia="TimesNewRomanPS-BoldMT" w:hAnsi="Times New Roman" w:cs="Times New Roman"/>
          <w:b/>
          <w:bCs/>
          <w:sz w:val="24"/>
          <w:szCs w:val="24"/>
          <w:lang w:eastAsia="zh-CN" w:bidi="ar"/>
        </w:rPr>
        <w:t xml:space="preserve"> </w:t>
      </w:r>
      <w:r w:rsidRPr="008728DD">
        <w:rPr>
          <w:rFonts w:ascii="Times New Roman" w:eastAsia="SimSun" w:hAnsi="Times New Roman" w:cs="Times New Roman"/>
          <w:sz w:val="24"/>
          <w:szCs w:val="24"/>
          <w:lang w:eastAsia="zh-CN" w:bidi="ar"/>
        </w:rPr>
        <w:t xml:space="preserve">(cm). </w:t>
      </w:r>
    </w:p>
    <w:p w:rsidR="005B6186" w:rsidRPr="008728DD" w:rsidRDefault="005B6186" w:rsidP="00084A3D">
      <w:pPr>
        <w:ind w:firstLine="720"/>
        <w:rPr>
          <w:rFonts w:ascii="Times New Roman" w:eastAsia="SimSun" w:hAnsi="Times New Roman" w:cs="Times New Roman"/>
          <w:sz w:val="24"/>
          <w:szCs w:val="24"/>
          <w:lang w:eastAsia="zh-CN" w:bidi="ar"/>
        </w:rPr>
      </w:pPr>
      <w:r w:rsidRPr="008728DD">
        <w:rPr>
          <w:rFonts w:ascii="Times New Roman" w:eastAsia="TimesNewRomanPS-BoldMT" w:hAnsi="Times New Roman" w:cs="Times New Roman"/>
          <w:b/>
          <w:bCs/>
          <w:color w:val="0066FF"/>
          <w:sz w:val="24"/>
          <w:szCs w:val="24"/>
          <w:lang w:eastAsia="zh-CN" w:bidi="ar"/>
        </w:rPr>
        <w:t>C.</w:t>
      </w:r>
      <w:r w:rsidRPr="008728DD">
        <w:rPr>
          <w:rFonts w:ascii="Times New Roman" w:eastAsia="TimesNewRomanPS-BoldMT" w:hAnsi="Times New Roman" w:cs="Times New Roman"/>
          <w:b/>
          <w:bCs/>
          <w:position w:val="-24"/>
          <w:sz w:val="24"/>
          <w:szCs w:val="24"/>
          <w:lang w:eastAsia="zh-CN" w:bidi="ar"/>
        </w:rPr>
        <w:object w:dxaOrig="1900" w:dyaOrig="620">
          <v:shape id="_x0000_i1029" type="#_x0000_t75" alt="100 nguyen thi hien" style="width:93.75pt;height:28.5pt" o:ole="">
            <v:imagedata r:id="rId17" o:title=""/>
          </v:shape>
          <o:OLEObject Type="Embed" ProgID="Equation.3" ShapeID="_x0000_i1029" DrawAspect="Content" ObjectID="_1821565293" r:id="rId18"/>
        </w:object>
      </w:r>
      <w:r w:rsidRPr="008728DD">
        <w:rPr>
          <w:rFonts w:ascii="Times New Roman" w:eastAsia="TimesNewRomanPS-BoldMT" w:hAnsi="Times New Roman" w:cs="Times New Roman"/>
          <w:b/>
          <w:bCs/>
          <w:sz w:val="24"/>
          <w:szCs w:val="24"/>
          <w:lang w:eastAsia="zh-CN" w:bidi="ar"/>
        </w:rPr>
        <w:t xml:space="preserve"> </w:t>
      </w:r>
      <w:r w:rsidRPr="008728DD">
        <w:rPr>
          <w:rFonts w:ascii="Times New Roman" w:eastAsia="SimSun" w:hAnsi="Times New Roman" w:cs="Times New Roman"/>
          <w:sz w:val="24"/>
          <w:szCs w:val="24"/>
          <w:lang w:eastAsia="zh-CN" w:bidi="ar"/>
        </w:rPr>
        <w:t xml:space="preserve">(cm). </w:t>
      </w:r>
      <w:r w:rsidRPr="008728DD">
        <w:rPr>
          <w:rFonts w:ascii="Times New Roman" w:eastAsia="SimSun" w:hAnsi="Times New Roman" w:cs="Times New Roman"/>
          <w:sz w:val="24"/>
          <w:szCs w:val="24"/>
          <w:lang w:eastAsia="zh-CN" w:bidi="ar"/>
        </w:rPr>
        <w:tab/>
      </w:r>
      <w:r w:rsidRPr="008728DD">
        <w:rPr>
          <w:rFonts w:ascii="Times New Roman" w:eastAsia="SimSun" w:hAnsi="Times New Roman" w:cs="Times New Roman"/>
          <w:sz w:val="24"/>
          <w:szCs w:val="24"/>
          <w:lang w:eastAsia="zh-CN" w:bidi="ar"/>
        </w:rPr>
        <w:tab/>
      </w:r>
      <w:r w:rsidRPr="008728DD">
        <w:rPr>
          <w:rFonts w:ascii="Times New Roman" w:eastAsia="SimSun" w:hAnsi="Times New Roman" w:cs="Times New Roman"/>
          <w:sz w:val="24"/>
          <w:szCs w:val="24"/>
          <w:lang w:eastAsia="zh-CN" w:bidi="ar"/>
        </w:rPr>
        <w:tab/>
      </w:r>
      <w:r w:rsidRPr="008728DD">
        <w:rPr>
          <w:rFonts w:ascii="Times New Roman" w:eastAsia="TimesNewRomanPS-BoldMT" w:hAnsi="Times New Roman" w:cs="Times New Roman"/>
          <w:b/>
          <w:bCs/>
          <w:color w:val="0066FF"/>
          <w:sz w:val="24"/>
          <w:szCs w:val="24"/>
          <w:lang w:eastAsia="zh-CN" w:bidi="ar"/>
        </w:rPr>
        <w:t xml:space="preserve">D. </w:t>
      </w:r>
      <w:r w:rsidRPr="008728DD">
        <w:rPr>
          <w:rFonts w:ascii="Times New Roman" w:eastAsia="TimesNewRomanPS-BoldMT" w:hAnsi="Times New Roman" w:cs="Times New Roman"/>
          <w:b/>
          <w:bCs/>
          <w:position w:val="-24"/>
          <w:sz w:val="24"/>
          <w:szCs w:val="24"/>
          <w:lang w:eastAsia="zh-CN" w:bidi="ar"/>
        </w:rPr>
        <w:object w:dxaOrig="1900" w:dyaOrig="620">
          <v:shape id="_x0000_i1030" type="#_x0000_t75" alt="100 nguyen thi hien" style="width:93.75pt;height:28.5pt" o:ole="">
            <v:imagedata r:id="rId19" o:title=""/>
          </v:shape>
          <o:OLEObject Type="Embed" ProgID="Equation.3" ShapeID="_x0000_i1030" DrawAspect="Content" ObjectID="_1821565294" r:id="rId20"/>
        </w:object>
      </w:r>
      <w:r w:rsidRPr="008728DD">
        <w:rPr>
          <w:rFonts w:ascii="Times New Roman" w:eastAsia="SimSun" w:hAnsi="Times New Roman" w:cs="Times New Roman"/>
          <w:sz w:val="24"/>
          <w:szCs w:val="24"/>
          <w:lang w:eastAsia="zh-CN" w:bidi="ar"/>
        </w:rPr>
        <w:t xml:space="preserve">(cm). </w:t>
      </w:r>
    </w:p>
    <w:p w:rsidR="005B6186" w:rsidRPr="008728DD" w:rsidRDefault="005B6186" w:rsidP="00084A3D">
      <w:pPr>
        <w:jc w:val="both"/>
        <w:rPr>
          <w:rFonts w:ascii="Times New Roman" w:hAnsi="Times New Roman" w:cs="Times New Roman"/>
          <w:sz w:val="24"/>
          <w:szCs w:val="24"/>
        </w:rPr>
      </w:pPr>
      <w:r w:rsidRPr="008728DD">
        <w:rPr>
          <w:rFonts w:ascii="Times New Roman" w:hAnsi="Times New Roman" w:cs="Times New Roman"/>
          <w:b/>
          <w:bCs/>
          <w:color w:val="C00000"/>
          <w:sz w:val="24"/>
          <w:szCs w:val="24"/>
        </w:rPr>
        <w:t>Câu 7</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hAnsi="Times New Roman" w:cs="Times New Roman"/>
          <w:sz w:val="24"/>
          <w:szCs w:val="24"/>
        </w:rPr>
        <w:t xml:space="preserve">Một vật dao động điều hòa với phương trình </w:t>
      </w:r>
      <w:r w:rsidRPr="008728DD">
        <w:rPr>
          <w:rFonts w:ascii="Times New Roman" w:hAnsi="Times New Roman" w:cs="Times New Roman"/>
          <w:position w:val="-24"/>
          <w:sz w:val="24"/>
          <w:szCs w:val="24"/>
        </w:rPr>
        <w:object w:dxaOrig="1800" w:dyaOrig="620">
          <v:shape id="_x0000_i1031" type="#_x0000_t75" alt="100 nguyen thi hien" style="width:93.75pt;height:28.5pt" o:ole="">
            <v:imagedata r:id="rId21" o:title=""/>
          </v:shape>
          <o:OLEObject Type="Embed" ProgID="Equation.3" ShapeID="_x0000_i1031" DrawAspect="Content" ObjectID="_1821565295" r:id="rId22"/>
        </w:object>
      </w:r>
      <w:r w:rsidRPr="008728DD">
        <w:rPr>
          <w:rFonts w:ascii="Times New Roman" w:hAnsi="Times New Roman" w:cs="Times New Roman"/>
          <w:sz w:val="24"/>
          <w:szCs w:val="24"/>
        </w:rPr>
        <w:t>(cm). Tại thời điểm 3,5s, vận tốc và gia tốc của vật có giá trị lần lượt là</w:t>
      </w:r>
    </w:p>
    <w:p w:rsidR="008728DD" w:rsidRPr="008728DD" w:rsidRDefault="008728DD" w:rsidP="00084A3D">
      <w:pPr>
        <w:jc w:val="both"/>
        <w:rPr>
          <w:rFonts w:ascii="Times New Roman" w:hAnsi="Times New Roman" w:cs="Times New Roman"/>
          <w:color w:val="000000" w:themeColor="text1"/>
          <w:sz w:val="24"/>
          <w:szCs w:val="24"/>
        </w:rPr>
      </w:pPr>
      <w:r w:rsidRPr="008728DD">
        <w:rPr>
          <w:rFonts w:ascii="Times New Roman" w:eastAsia="TimesNewRomanPS-BoldMT" w:hAnsi="Times New Roman" w:cs="Times New Roman"/>
          <w:b/>
          <w:bCs/>
          <w:color w:val="0066FF"/>
          <w:sz w:val="24"/>
          <w:szCs w:val="24"/>
          <w:lang w:eastAsia="zh-CN" w:bidi="ar"/>
        </w:rPr>
        <w:t xml:space="preserve">A.  </w:t>
      </w:r>
      <w:r w:rsidRPr="008728DD">
        <w:rPr>
          <w:rFonts w:ascii="Times New Roman" w:hAnsi="Times New Roman" w:cs="Times New Roman"/>
          <w:color w:val="000000" w:themeColor="text1"/>
          <w:sz w:val="24"/>
          <w:szCs w:val="24"/>
        </w:rPr>
        <w:t>-6</w:t>
      </w:r>
      <w:r w:rsidRPr="008728DD">
        <w:rPr>
          <w:rFonts w:ascii="Times New Roman" w:hAnsi="Times New Roman" w:cs="Times New Roman"/>
          <w:color w:val="000000" w:themeColor="text1"/>
          <w:position w:val="-6"/>
          <w:sz w:val="24"/>
          <w:szCs w:val="24"/>
        </w:rPr>
        <w:object w:dxaOrig="220" w:dyaOrig="220">
          <v:shape id="_x0000_i1100" type="#_x0000_t75" alt="100 nguyen thi hien" style="width:14.25pt;height:14.25pt" o:ole="">
            <v:imagedata r:id="rId23" o:title=""/>
          </v:shape>
          <o:OLEObject Type="Embed" ProgID="Equation.3" ShapeID="_x0000_i1100" DrawAspect="Content" ObjectID="_1821565296" r:id="rId24"/>
        </w:object>
      </w:r>
      <w:r w:rsidRPr="008728DD">
        <w:rPr>
          <w:rFonts w:ascii="Times New Roman" w:hAnsi="Times New Roman" w:cs="Times New Roman"/>
          <w:color w:val="000000" w:themeColor="text1"/>
          <w:sz w:val="24"/>
          <w:szCs w:val="24"/>
        </w:rPr>
        <w:t xml:space="preserve"> cm/s và </w:t>
      </w:r>
      <w:r w:rsidRPr="008728DD">
        <w:rPr>
          <w:rFonts w:ascii="Times New Roman" w:hAnsi="Times New Roman" w:cs="Times New Roman"/>
          <w:color w:val="000000" w:themeColor="text1"/>
          <w:position w:val="-8"/>
          <w:sz w:val="24"/>
          <w:szCs w:val="24"/>
        </w:rPr>
        <w:object w:dxaOrig="800" w:dyaOrig="360">
          <v:shape id="_x0000_i1101" type="#_x0000_t75" alt="100 nguyen thi hien" style="width:37.5pt;height:21.75pt" o:ole="">
            <v:imagedata r:id="rId25" o:title=""/>
          </v:shape>
          <o:OLEObject Type="Embed" ProgID="Equation.3" ShapeID="_x0000_i1101" DrawAspect="Content" ObjectID="_1821565297" r:id="rId26"/>
        </w:object>
      </w:r>
      <w:r w:rsidRPr="008728DD">
        <w:rPr>
          <w:rFonts w:ascii="Times New Roman" w:hAnsi="Times New Roman" w:cs="Times New Roman"/>
          <w:color w:val="000000" w:themeColor="text1"/>
          <w:sz w:val="24"/>
          <w:szCs w:val="24"/>
        </w:rPr>
        <w:t>cm/s</w:t>
      </w:r>
      <w:r w:rsidRPr="008728DD">
        <w:rPr>
          <w:rFonts w:ascii="Times New Roman" w:hAnsi="Times New Roman" w:cs="Times New Roman"/>
          <w:color w:val="000000" w:themeColor="text1"/>
          <w:sz w:val="24"/>
          <w:szCs w:val="24"/>
          <w:vertAlign w:val="superscript"/>
        </w:rPr>
        <w:t>2</w:t>
      </w:r>
      <w:r w:rsidRPr="008728DD">
        <w:rPr>
          <w:rFonts w:ascii="Times New Roman" w:hAnsi="Times New Roman" w:cs="Times New Roman"/>
          <w:color w:val="000000" w:themeColor="text1"/>
          <w:sz w:val="24"/>
          <w:szCs w:val="24"/>
        </w:rPr>
        <w:t>.</w:t>
      </w:r>
      <w:r w:rsidRPr="008728DD">
        <w:rPr>
          <w:rFonts w:ascii="Times New Roman" w:eastAsia="TimesNewRomanPS-BoldMT" w:hAnsi="Times New Roman" w:cs="Times New Roman"/>
          <w:b/>
          <w:bCs/>
          <w:color w:val="0066FF"/>
          <w:sz w:val="24"/>
          <w:szCs w:val="24"/>
          <w:lang w:eastAsia="zh-CN" w:bidi="ar"/>
        </w:rPr>
        <w:t xml:space="preserve"> </w:t>
      </w:r>
      <w:r w:rsidRPr="008728DD">
        <w:rPr>
          <w:rFonts w:ascii="Times New Roman" w:eastAsia="TimesNewRomanPS-BoldMT" w:hAnsi="Times New Roman" w:cs="Times New Roman"/>
          <w:b/>
          <w:bCs/>
          <w:color w:val="0066FF"/>
          <w:sz w:val="24"/>
          <w:szCs w:val="24"/>
          <w:lang w:eastAsia="zh-CN" w:bidi="ar"/>
        </w:rPr>
        <w:tab/>
      </w:r>
      <w:r w:rsidRPr="008728DD">
        <w:rPr>
          <w:rFonts w:ascii="Times New Roman" w:eastAsia="TimesNewRomanPS-BoldMT" w:hAnsi="Times New Roman" w:cs="Times New Roman"/>
          <w:b/>
          <w:bCs/>
          <w:color w:val="0066FF"/>
          <w:sz w:val="24"/>
          <w:szCs w:val="24"/>
          <w:lang w:eastAsia="zh-CN" w:bidi="ar"/>
        </w:rPr>
        <w:tab/>
      </w:r>
      <w:r w:rsidRPr="008728DD">
        <w:rPr>
          <w:rFonts w:ascii="Times New Roman" w:eastAsia="TimesNewRomanPS-BoldMT" w:hAnsi="Times New Roman" w:cs="Times New Roman"/>
          <w:b/>
          <w:bCs/>
          <w:color w:val="0066FF"/>
          <w:sz w:val="24"/>
          <w:szCs w:val="24"/>
          <w:lang w:eastAsia="zh-CN" w:bidi="ar"/>
        </w:rPr>
        <w:tab/>
      </w:r>
      <w:r w:rsidRPr="008728DD">
        <w:rPr>
          <w:rFonts w:ascii="Times New Roman" w:eastAsia="TimesNewRomanPS-BoldMT" w:hAnsi="Times New Roman" w:cs="Times New Roman"/>
          <w:b/>
          <w:bCs/>
          <w:color w:val="0066FF"/>
          <w:sz w:val="24"/>
          <w:szCs w:val="24"/>
          <w:lang w:eastAsia="zh-CN" w:bidi="ar"/>
        </w:rPr>
        <w:t xml:space="preserve">B. </w:t>
      </w:r>
      <w:r w:rsidRPr="008728DD">
        <w:rPr>
          <w:rFonts w:ascii="Times New Roman" w:hAnsi="Times New Roman" w:cs="Times New Roman"/>
          <w:color w:val="000000" w:themeColor="text1"/>
          <w:sz w:val="24"/>
          <w:szCs w:val="24"/>
        </w:rPr>
        <w:t>6</w:t>
      </w:r>
      <w:r w:rsidRPr="008728DD">
        <w:rPr>
          <w:rFonts w:ascii="Times New Roman" w:hAnsi="Times New Roman" w:cs="Times New Roman"/>
          <w:color w:val="000000" w:themeColor="text1"/>
          <w:position w:val="-6"/>
          <w:sz w:val="24"/>
          <w:szCs w:val="24"/>
        </w:rPr>
        <w:object w:dxaOrig="220" w:dyaOrig="220">
          <v:shape id="_x0000_i1102" type="#_x0000_t75" alt="100 nguyen thi hien" style="width:14.25pt;height:14.25pt" o:ole="">
            <v:imagedata r:id="rId23" o:title=""/>
          </v:shape>
          <o:OLEObject Type="Embed" ProgID="Equation.3" ShapeID="_x0000_i1102" DrawAspect="Content" ObjectID="_1821565298" r:id="rId27"/>
        </w:object>
      </w:r>
      <w:r w:rsidRPr="008728DD">
        <w:rPr>
          <w:rFonts w:ascii="Times New Roman" w:hAnsi="Times New Roman" w:cs="Times New Roman"/>
          <w:color w:val="000000" w:themeColor="text1"/>
          <w:sz w:val="24"/>
          <w:szCs w:val="24"/>
        </w:rPr>
        <w:t xml:space="preserve"> cm/s và </w:t>
      </w:r>
      <w:r w:rsidRPr="008728DD">
        <w:rPr>
          <w:rFonts w:ascii="Times New Roman" w:hAnsi="Times New Roman" w:cs="Times New Roman"/>
          <w:color w:val="000000" w:themeColor="text1"/>
          <w:position w:val="-8"/>
          <w:sz w:val="24"/>
          <w:szCs w:val="24"/>
        </w:rPr>
        <w:object w:dxaOrig="800" w:dyaOrig="360">
          <v:shape id="_x0000_i1103" type="#_x0000_t75" alt="100 nguyen thi hien" style="width:37.5pt;height:21.75pt" o:ole="">
            <v:imagedata r:id="rId25" o:title=""/>
          </v:shape>
          <o:OLEObject Type="Embed" ProgID="Equation.3" ShapeID="_x0000_i1103" DrawAspect="Content" ObjectID="_1821565299" r:id="rId28"/>
        </w:object>
      </w:r>
      <w:r w:rsidRPr="008728DD">
        <w:rPr>
          <w:rFonts w:ascii="Times New Roman" w:hAnsi="Times New Roman" w:cs="Times New Roman"/>
          <w:color w:val="000000" w:themeColor="text1"/>
          <w:sz w:val="24"/>
          <w:szCs w:val="24"/>
        </w:rPr>
        <w:t>cm/s</w:t>
      </w:r>
      <w:r w:rsidRPr="008728DD">
        <w:rPr>
          <w:rFonts w:ascii="Times New Roman" w:hAnsi="Times New Roman" w:cs="Times New Roman"/>
          <w:color w:val="000000" w:themeColor="text1"/>
          <w:sz w:val="24"/>
          <w:szCs w:val="24"/>
          <w:vertAlign w:val="superscript"/>
        </w:rPr>
        <w:t>2</w:t>
      </w:r>
      <w:r w:rsidRPr="008728DD">
        <w:rPr>
          <w:rFonts w:ascii="Times New Roman" w:hAnsi="Times New Roman" w:cs="Times New Roman"/>
          <w:color w:val="000000" w:themeColor="text1"/>
          <w:sz w:val="24"/>
          <w:szCs w:val="24"/>
        </w:rPr>
        <w:t>.</w:t>
      </w:r>
    </w:p>
    <w:p w:rsidR="008728DD" w:rsidRPr="008728DD" w:rsidRDefault="008728DD" w:rsidP="00084A3D">
      <w:pPr>
        <w:jc w:val="both"/>
        <w:rPr>
          <w:rFonts w:ascii="Times New Roman" w:hAnsi="Times New Roman" w:cs="Times New Roman"/>
        </w:rPr>
      </w:pPr>
      <w:r w:rsidRPr="008728DD">
        <w:rPr>
          <w:rFonts w:ascii="Times New Roman" w:hAnsi="Times New Roman" w:cs="Times New Roman"/>
          <w:b/>
          <w:bCs/>
          <w:color w:val="0066FF"/>
          <w:sz w:val="24"/>
          <w:szCs w:val="24"/>
        </w:rPr>
        <w:t>C</w:t>
      </w:r>
      <w:r w:rsidRPr="008728DD">
        <w:rPr>
          <w:rFonts w:ascii="Times New Roman" w:hAnsi="Times New Roman" w:cs="Times New Roman"/>
          <w:b/>
          <w:color w:val="0066FF"/>
          <w:sz w:val="24"/>
          <w:szCs w:val="24"/>
        </w:rPr>
        <w:t xml:space="preserve">. </w:t>
      </w:r>
      <w:r w:rsidRPr="008728DD">
        <w:rPr>
          <w:rFonts w:ascii="Times New Roman" w:hAnsi="Times New Roman" w:cs="Times New Roman"/>
          <w:color w:val="000000" w:themeColor="text1"/>
          <w:sz w:val="24"/>
          <w:szCs w:val="24"/>
        </w:rPr>
        <w:t>6</w:t>
      </w:r>
      <w:r w:rsidRPr="008728DD">
        <w:rPr>
          <w:rFonts w:ascii="Times New Roman" w:hAnsi="Times New Roman" w:cs="Times New Roman"/>
          <w:color w:val="000000" w:themeColor="text1"/>
          <w:position w:val="-6"/>
          <w:sz w:val="24"/>
          <w:szCs w:val="24"/>
        </w:rPr>
        <w:object w:dxaOrig="220" w:dyaOrig="220">
          <v:shape id="_x0000_i1104" type="#_x0000_t75" alt="100 nguyen thi hien" style="width:14.25pt;height:14.25pt" o:ole="">
            <v:imagedata r:id="rId23" o:title=""/>
          </v:shape>
          <o:OLEObject Type="Embed" ProgID="Equation.3" ShapeID="_x0000_i1104" DrawAspect="Content" ObjectID="_1821565300" r:id="rId29"/>
        </w:object>
      </w:r>
      <w:r w:rsidRPr="008728DD">
        <w:rPr>
          <w:rFonts w:ascii="Times New Roman" w:hAnsi="Times New Roman" w:cs="Times New Roman"/>
          <w:color w:val="000000" w:themeColor="text1"/>
          <w:sz w:val="24"/>
          <w:szCs w:val="24"/>
        </w:rPr>
        <w:t xml:space="preserve"> cm/s và </w:t>
      </w:r>
      <w:r w:rsidRPr="008728DD">
        <w:rPr>
          <w:rFonts w:ascii="Times New Roman" w:hAnsi="Times New Roman" w:cs="Times New Roman"/>
          <w:color w:val="000000" w:themeColor="text1"/>
          <w:position w:val="-8"/>
          <w:sz w:val="24"/>
          <w:szCs w:val="24"/>
        </w:rPr>
        <w:object w:dxaOrig="980" w:dyaOrig="360">
          <v:shape id="_x0000_i1105" type="#_x0000_t75" alt="100 nguyen thi hien" style="width:50.25pt;height:21.75pt" o:ole="">
            <v:imagedata r:id="rId30" o:title=""/>
          </v:shape>
          <o:OLEObject Type="Embed" ProgID="Equation.3" ShapeID="_x0000_i1105" DrawAspect="Content" ObjectID="_1821565301" r:id="rId31"/>
        </w:object>
      </w:r>
      <w:r w:rsidRPr="008728DD">
        <w:rPr>
          <w:rFonts w:ascii="Times New Roman" w:hAnsi="Times New Roman" w:cs="Times New Roman"/>
          <w:color w:val="000000" w:themeColor="text1"/>
          <w:sz w:val="24"/>
          <w:szCs w:val="24"/>
        </w:rPr>
        <w:t>cm/s</w:t>
      </w:r>
      <w:r w:rsidRPr="008728DD">
        <w:rPr>
          <w:rFonts w:ascii="Times New Roman" w:hAnsi="Times New Roman" w:cs="Times New Roman"/>
          <w:color w:val="000000" w:themeColor="text1"/>
          <w:sz w:val="24"/>
          <w:szCs w:val="24"/>
          <w:vertAlign w:val="superscript"/>
        </w:rPr>
        <w:t>2</w:t>
      </w:r>
      <w:r w:rsidRPr="008728DD">
        <w:rPr>
          <w:rFonts w:ascii="Times New Roman" w:hAnsi="Times New Roman" w:cs="Times New Roman"/>
          <w:color w:val="000000" w:themeColor="text1"/>
          <w:sz w:val="24"/>
          <w:szCs w:val="24"/>
        </w:rPr>
        <w:t>.</w:t>
      </w:r>
      <w:r w:rsidRPr="008728DD">
        <w:rPr>
          <w:rFonts w:ascii="Times New Roman" w:eastAsia="TimesNewRomanPS-BoldMT" w:hAnsi="Times New Roman" w:cs="Times New Roman"/>
          <w:b/>
          <w:bCs/>
          <w:color w:val="0066FF"/>
          <w:sz w:val="24"/>
          <w:szCs w:val="24"/>
          <w:lang w:eastAsia="zh-CN" w:bidi="ar"/>
        </w:rPr>
        <w:t xml:space="preserve"> </w:t>
      </w:r>
      <w:r w:rsidRPr="008728DD">
        <w:rPr>
          <w:rFonts w:ascii="Times New Roman" w:eastAsia="TimesNewRomanPS-BoldMT" w:hAnsi="Times New Roman" w:cs="Times New Roman"/>
          <w:b/>
          <w:bCs/>
          <w:color w:val="0066FF"/>
          <w:sz w:val="24"/>
          <w:szCs w:val="24"/>
          <w:lang w:eastAsia="zh-CN" w:bidi="ar"/>
        </w:rPr>
        <w:tab/>
      </w:r>
      <w:r w:rsidRPr="008728DD">
        <w:rPr>
          <w:rFonts w:ascii="Times New Roman" w:eastAsia="TimesNewRomanPS-BoldMT" w:hAnsi="Times New Roman" w:cs="Times New Roman"/>
          <w:b/>
          <w:bCs/>
          <w:color w:val="0066FF"/>
          <w:sz w:val="24"/>
          <w:szCs w:val="24"/>
          <w:lang w:eastAsia="zh-CN" w:bidi="ar"/>
        </w:rPr>
        <w:tab/>
      </w:r>
      <w:r w:rsidRPr="008728DD">
        <w:rPr>
          <w:rFonts w:ascii="Times New Roman" w:eastAsia="TimesNewRomanPS-BoldMT" w:hAnsi="Times New Roman" w:cs="Times New Roman"/>
          <w:b/>
          <w:bCs/>
          <w:color w:val="0066FF"/>
          <w:sz w:val="24"/>
          <w:szCs w:val="24"/>
          <w:lang w:eastAsia="zh-CN" w:bidi="ar"/>
        </w:rPr>
        <w:tab/>
      </w:r>
      <w:r w:rsidRPr="008728DD">
        <w:rPr>
          <w:rFonts w:ascii="Times New Roman" w:eastAsia="TimesNewRomanPS-BoldMT" w:hAnsi="Times New Roman" w:cs="Times New Roman"/>
          <w:b/>
          <w:bCs/>
          <w:color w:val="0066FF"/>
          <w:sz w:val="24"/>
          <w:szCs w:val="24"/>
          <w:lang w:eastAsia="zh-CN" w:bidi="ar"/>
        </w:rPr>
        <w:t xml:space="preserve">D. </w:t>
      </w:r>
      <w:r w:rsidRPr="008728DD">
        <w:rPr>
          <w:rFonts w:ascii="Times New Roman" w:hAnsi="Times New Roman" w:cs="Times New Roman"/>
          <w:color w:val="000000" w:themeColor="text1"/>
          <w:sz w:val="24"/>
          <w:szCs w:val="24"/>
        </w:rPr>
        <w:t>-6</w:t>
      </w:r>
      <w:r w:rsidRPr="008728DD">
        <w:rPr>
          <w:rFonts w:ascii="Times New Roman" w:hAnsi="Times New Roman" w:cs="Times New Roman"/>
          <w:color w:val="000000" w:themeColor="text1"/>
          <w:position w:val="-6"/>
          <w:sz w:val="24"/>
          <w:szCs w:val="24"/>
        </w:rPr>
        <w:object w:dxaOrig="220" w:dyaOrig="220">
          <v:shape id="_x0000_i1106" type="#_x0000_t75" alt="100 nguyen thi hien" style="width:14.25pt;height:14.25pt" o:ole="">
            <v:imagedata r:id="rId23" o:title=""/>
          </v:shape>
          <o:OLEObject Type="Embed" ProgID="Equation.3" ShapeID="_x0000_i1106" DrawAspect="Content" ObjectID="_1821565302" r:id="rId32"/>
        </w:object>
      </w:r>
      <w:r w:rsidRPr="008728DD">
        <w:rPr>
          <w:rFonts w:ascii="Times New Roman" w:hAnsi="Times New Roman" w:cs="Times New Roman"/>
          <w:color w:val="000000" w:themeColor="text1"/>
          <w:sz w:val="24"/>
          <w:szCs w:val="24"/>
        </w:rPr>
        <w:t xml:space="preserve"> cm/s và </w:t>
      </w:r>
      <w:r w:rsidRPr="008728DD">
        <w:rPr>
          <w:rFonts w:ascii="Times New Roman" w:hAnsi="Times New Roman" w:cs="Times New Roman"/>
          <w:color w:val="000000" w:themeColor="text1"/>
          <w:position w:val="-8"/>
          <w:sz w:val="24"/>
          <w:szCs w:val="24"/>
        </w:rPr>
        <w:object w:dxaOrig="980" w:dyaOrig="360">
          <v:shape id="_x0000_i1107" type="#_x0000_t75" alt="100 nguyen thi hien" style="width:50.25pt;height:21.75pt" o:ole="">
            <v:imagedata r:id="rId30" o:title=""/>
          </v:shape>
          <o:OLEObject Type="Embed" ProgID="Equation.3" ShapeID="_x0000_i1107" DrawAspect="Content" ObjectID="_1821565303" r:id="rId33"/>
        </w:object>
      </w:r>
      <w:r w:rsidRPr="008728DD">
        <w:rPr>
          <w:rFonts w:ascii="Times New Roman" w:hAnsi="Times New Roman" w:cs="Times New Roman"/>
          <w:color w:val="000000" w:themeColor="text1"/>
          <w:sz w:val="24"/>
          <w:szCs w:val="24"/>
        </w:rPr>
        <w:t>cm/s</w:t>
      </w:r>
      <w:r w:rsidRPr="008728DD">
        <w:rPr>
          <w:rFonts w:ascii="Times New Roman" w:hAnsi="Times New Roman" w:cs="Times New Roman"/>
          <w:color w:val="000000" w:themeColor="text1"/>
          <w:sz w:val="24"/>
          <w:szCs w:val="24"/>
          <w:vertAlign w:val="superscript"/>
        </w:rPr>
        <w:t>2</w:t>
      </w:r>
      <w:r w:rsidRPr="008728DD">
        <w:rPr>
          <w:rFonts w:ascii="Times New Roman" w:hAnsi="Times New Roman" w:cs="Times New Roman"/>
          <w:color w:val="000000" w:themeColor="text1"/>
          <w:sz w:val="24"/>
          <w:szCs w:val="24"/>
        </w:rPr>
        <w:t>.</w:t>
      </w:r>
    </w:p>
    <w:p w:rsidR="005B6186" w:rsidRPr="008728DD" w:rsidRDefault="005B6186" w:rsidP="00084A3D">
      <w:pPr>
        <w:rPr>
          <w:rFonts w:ascii="Times New Roman" w:hAnsi="Times New Roman" w:cs="Times New Roman"/>
          <w:sz w:val="24"/>
          <w:szCs w:val="24"/>
        </w:rPr>
      </w:pPr>
      <w:r w:rsidRPr="008728DD">
        <w:rPr>
          <w:rFonts w:ascii="Times New Roman" w:hAnsi="Times New Roman" w:cs="Times New Roman"/>
          <w:b/>
          <w:bCs/>
          <w:color w:val="C00000"/>
          <w:sz w:val="24"/>
          <w:szCs w:val="24"/>
        </w:rPr>
        <w:lastRenderedPageBreak/>
        <w:t>Câu 8</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eastAsia="SimSun" w:hAnsi="Times New Roman" w:cs="Times New Roman"/>
          <w:sz w:val="24"/>
          <w:szCs w:val="24"/>
          <w:lang w:eastAsia="zh-CN" w:bidi="ar"/>
        </w:rPr>
        <w:t xml:space="preserve">Một vật dao động theo phương trình </w:t>
      </w:r>
      <w:r w:rsidRPr="008728DD">
        <w:rPr>
          <w:rFonts w:ascii="Times New Roman" w:eastAsia="SimSun" w:hAnsi="Times New Roman" w:cs="Times New Roman"/>
          <w:position w:val="-24"/>
          <w:sz w:val="24"/>
          <w:szCs w:val="24"/>
          <w:lang w:eastAsia="zh-CN" w:bidi="ar"/>
        </w:rPr>
        <w:object w:dxaOrig="1800" w:dyaOrig="620">
          <v:shape id="_x0000_i1032" type="#_x0000_t75" alt="100 nguyen thi hien" style="width:93.75pt;height:28.5pt" o:ole="">
            <v:imagedata r:id="rId34" o:title=""/>
          </v:shape>
          <o:OLEObject Type="Embed" ProgID="Equation.3" ShapeID="_x0000_i1032" DrawAspect="Content" ObjectID="_1821565304" r:id="rId35"/>
        </w:object>
      </w:r>
      <w:r w:rsidRPr="008728DD">
        <w:rPr>
          <w:rFonts w:ascii="Times New Roman" w:eastAsia="SimSun" w:hAnsi="Times New Roman" w:cs="Times New Roman"/>
          <w:sz w:val="24"/>
          <w:szCs w:val="24"/>
          <w:lang w:eastAsia="zh-CN" w:bidi="ar"/>
        </w:rPr>
        <w:t xml:space="preserve"> (cm). Tại thời điểm t = 2,5 s, vật đi qua vị trí có </w:t>
      </w:r>
    </w:p>
    <w:p w:rsidR="005B6186" w:rsidRPr="008728DD" w:rsidRDefault="005B6186" w:rsidP="00084A3D">
      <w:pPr>
        <w:ind w:firstLine="720"/>
        <w:rPr>
          <w:rFonts w:ascii="Times New Roman" w:eastAsia="SimSun" w:hAnsi="Times New Roman" w:cs="Times New Roman"/>
          <w:sz w:val="24"/>
          <w:szCs w:val="24"/>
          <w:lang w:eastAsia="zh-CN" w:bidi="ar"/>
        </w:rPr>
      </w:pPr>
      <w:r w:rsidRPr="008728DD">
        <w:rPr>
          <w:rFonts w:ascii="Times New Roman" w:eastAsia="TimesNewRomanPS-BoldMT" w:hAnsi="Times New Roman" w:cs="Times New Roman"/>
          <w:b/>
          <w:bCs/>
          <w:color w:val="0066FF"/>
          <w:sz w:val="24"/>
          <w:szCs w:val="24"/>
          <w:lang w:eastAsia="zh-CN" w:bidi="ar"/>
        </w:rPr>
        <w:t xml:space="preserve">A. </w:t>
      </w:r>
      <w:r w:rsidRPr="008728DD">
        <w:rPr>
          <w:rFonts w:ascii="Times New Roman" w:eastAsia="TimesNewRomanPS-BoldMT" w:hAnsi="Times New Roman" w:cs="Times New Roman"/>
          <w:b/>
          <w:bCs/>
          <w:position w:val="-8"/>
          <w:sz w:val="24"/>
          <w:szCs w:val="24"/>
          <w:lang w:eastAsia="zh-CN" w:bidi="ar"/>
        </w:rPr>
        <w:object w:dxaOrig="980" w:dyaOrig="360">
          <v:shape id="_x0000_i1033" type="#_x0000_t75" alt="100 nguyen thi hien" style="width:50.25pt;height:21.75pt" o:ole="">
            <v:imagedata r:id="rId36" o:title=""/>
          </v:shape>
          <o:OLEObject Type="Embed" ProgID="Equation.3" ShapeID="_x0000_i1033" DrawAspect="Content" ObjectID="_1821565305" r:id="rId37"/>
        </w:object>
      </w:r>
      <w:r w:rsidRPr="008728DD">
        <w:rPr>
          <w:rFonts w:ascii="Times New Roman" w:eastAsia="SimSun" w:hAnsi="Times New Roman" w:cs="Times New Roman"/>
          <w:sz w:val="24"/>
          <w:szCs w:val="24"/>
          <w:lang w:eastAsia="zh-CN" w:bidi="ar"/>
        </w:rPr>
        <w:t xml:space="preserve">cm theo chiều âm trục Ox. </w:t>
      </w:r>
      <w:r w:rsidRPr="008728DD">
        <w:rPr>
          <w:rFonts w:ascii="Times New Roman" w:eastAsia="SimSun" w:hAnsi="Times New Roman" w:cs="Times New Roman"/>
          <w:sz w:val="24"/>
          <w:szCs w:val="24"/>
          <w:lang w:eastAsia="zh-CN" w:bidi="ar"/>
        </w:rPr>
        <w:tab/>
      </w:r>
      <w:r w:rsidRPr="008728DD">
        <w:rPr>
          <w:rFonts w:ascii="Times New Roman" w:eastAsia="SimSun" w:hAnsi="Times New Roman" w:cs="Times New Roman"/>
          <w:sz w:val="24"/>
          <w:szCs w:val="24"/>
          <w:lang w:eastAsia="zh-CN" w:bidi="ar"/>
        </w:rPr>
        <w:tab/>
      </w:r>
    </w:p>
    <w:p w:rsidR="005B6186" w:rsidRPr="008728DD" w:rsidRDefault="005B6186" w:rsidP="00084A3D">
      <w:pPr>
        <w:ind w:firstLine="720"/>
        <w:rPr>
          <w:rFonts w:ascii="Times New Roman" w:hAnsi="Times New Roman" w:cs="Times New Roman"/>
          <w:sz w:val="24"/>
          <w:szCs w:val="24"/>
        </w:rPr>
      </w:pPr>
      <w:r w:rsidRPr="008728DD">
        <w:rPr>
          <w:rFonts w:ascii="Times New Roman" w:eastAsia="TimesNewRomanPS-BoldMT" w:hAnsi="Times New Roman" w:cs="Times New Roman"/>
          <w:b/>
          <w:bCs/>
          <w:color w:val="0066FF"/>
          <w:sz w:val="24"/>
          <w:szCs w:val="24"/>
          <w:lang w:eastAsia="zh-CN" w:bidi="ar"/>
        </w:rPr>
        <w:t xml:space="preserve">B. </w:t>
      </w:r>
      <w:r w:rsidRPr="008728DD">
        <w:rPr>
          <w:rFonts w:ascii="Times New Roman" w:eastAsia="TimesNewRomanPS-BoldMT" w:hAnsi="Times New Roman" w:cs="Times New Roman"/>
          <w:b/>
          <w:bCs/>
          <w:position w:val="-8"/>
          <w:sz w:val="24"/>
          <w:szCs w:val="24"/>
          <w:lang w:eastAsia="zh-CN" w:bidi="ar"/>
        </w:rPr>
        <w:object w:dxaOrig="980" w:dyaOrig="360">
          <v:shape id="_x0000_i1034" type="#_x0000_t75" alt="100 nguyen thi hien" style="width:50.25pt;height:21.75pt" o:ole="">
            <v:imagedata r:id="rId36" o:title=""/>
          </v:shape>
          <o:OLEObject Type="Embed" ProgID="Equation.3" ShapeID="_x0000_i1034" DrawAspect="Content" ObjectID="_1821565306" r:id="rId38"/>
        </w:object>
      </w:r>
      <w:r w:rsidRPr="008728DD">
        <w:rPr>
          <w:rFonts w:ascii="Times New Roman" w:eastAsia="SimSun" w:hAnsi="Times New Roman" w:cs="Times New Roman"/>
          <w:sz w:val="24"/>
          <w:szCs w:val="24"/>
          <w:lang w:eastAsia="zh-CN" w:bidi="ar"/>
        </w:rPr>
        <w:t xml:space="preserve">cm theo chiều dương trục Ox. </w:t>
      </w:r>
    </w:p>
    <w:p w:rsidR="005B6186" w:rsidRPr="008728DD" w:rsidRDefault="005B6186" w:rsidP="00084A3D">
      <w:pPr>
        <w:ind w:firstLine="720"/>
        <w:rPr>
          <w:rFonts w:ascii="Times New Roman" w:eastAsia="SimSun" w:hAnsi="Times New Roman" w:cs="Times New Roman"/>
          <w:sz w:val="24"/>
          <w:szCs w:val="24"/>
          <w:lang w:eastAsia="zh-CN" w:bidi="ar"/>
        </w:rPr>
      </w:pPr>
      <w:r w:rsidRPr="008728DD">
        <w:rPr>
          <w:rFonts w:ascii="Times New Roman" w:eastAsia="TimesNewRomanPS-BoldMT" w:hAnsi="Times New Roman" w:cs="Times New Roman"/>
          <w:b/>
          <w:bCs/>
          <w:color w:val="0066FF"/>
          <w:sz w:val="24"/>
          <w:szCs w:val="24"/>
          <w:lang w:eastAsia="zh-CN" w:bidi="ar"/>
        </w:rPr>
        <w:t xml:space="preserve">C. </w:t>
      </w:r>
      <w:r w:rsidRPr="008728DD">
        <w:rPr>
          <w:rFonts w:ascii="Times New Roman" w:eastAsia="TimesNewRomanPS-BoldMT" w:hAnsi="Times New Roman" w:cs="Times New Roman"/>
          <w:b/>
          <w:bCs/>
          <w:position w:val="-8"/>
          <w:sz w:val="24"/>
          <w:szCs w:val="24"/>
          <w:lang w:eastAsia="zh-CN" w:bidi="ar"/>
        </w:rPr>
        <w:object w:dxaOrig="840" w:dyaOrig="360">
          <v:shape id="_x0000_i1035" type="#_x0000_t75" alt="100 nguyen thi hien" style="width:43.5pt;height:21.75pt" o:ole="">
            <v:imagedata r:id="rId39" o:title=""/>
          </v:shape>
          <o:OLEObject Type="Embed" ProgID="Equation.3" ShapeID="_x0000_i1035" DrawAspect="Content" ObjectID="_1821565307" r:id="rId40"/>
        </w:object>
      </w:r>
      <w:r w:rsidRPr="008728DD">
        <w:rPr>
          <w:rFonts w:ascii="Times New Roman" w:eastAsia="SimSun" w:hAnsi="Times New Roman" w:cs="Times New Roman"/>
          <w:sz w:val="24"/>
          <w:szCs w:val="24"/>
          <w:lang w:eastAsia="zh-CN" w:bidi="ar"/>
        </w:rPr>
        <w:t xml:space="preserve">cm theo chiều âm trục Ox. </w:t>
      </w:r>
      <w:r w:rsidRPr="008728DD">
        <w:rPr>
          <w:rFonts w:ascii="Times New Roman" w:eastAsia="SimSun" w:hAnsi="Times New Roman" w:cs="Times New Roman"/>
          <w:sz w:val="24"/>
          <w:szCs w:val="24"/>
          <w:lang w:eastAsia="zh-CN" w:bidi="ar"/>
        </w:rPr>
        <w:tab/>
      </w:r>
      <w:r w:rsidRPr="008728DD">
        <w:rPr>
          <w:rFonts w:ascii="Times New Roman" w:eastAsia="SimSun" w:hAnsi="Times New Roman" w:cs="Times New Roman"/>
          <w:sz w:val="24"/>
          <w:szCs w:val="24"/>
          <w:lang w:eastAsia="zh-CN" w:bidi="ar"/>
        </w:rPr>
        <w:tab/>
      </w:r>
    </w:p>
    <w:p w:rsidR="005B6186" w:rsidRPr="008728DD" w:rsidRDefault="005B6186" w:rsidP="00084A3D">
      <w:pPr>
        <w:ind w:firstLine="720"/>
        <w:rPr>
          <w:rFonts w:ascii="Times New Roman" w:hAnsi="Times New Roman" w:cs="Times New Roman"/>
          <w:i/>
          <w:iCs/>
          <w:sz w:val="24"/>
          <w:szCs w:val="24"/>
        </w:rPr>
      </w:pPr>
      <w:r w:rsidRPr="008728DD">
        <w:rPr>
          <w:rFonts w:ascii="Times New Roman" w:eastAsia="TimesNewRomanPS-BoldMT" w:hAnsi="Times New Roman" w:cs="Times New Roman"/>
          <w:b/>
          <w:bCs/>
          <w:color w:val="0066FF"/>
          <w:sz w:val="24"/>
          <w:szCs w:val="24"/>
          <w:lang w:eastAsia="zh-CN" w:bidi="ar"/>
        </w:rPr>
        <w:t>D.</w:t>
      </w:r>
      <w:r w:rsidRPr="008728DD">
        <w:rPr>
          <w:rFonts w:ascii="Times New Roman" w:eastAsia="TimesNewRomanPS-BoldMT" w:hAnsi="Times New Roman" w:cs="Times New Roman"/>
          <w:b/>
          <w:bCs/>
          <w:position w:val="-8"/>
          <w:sz w:val="24"/>
          <w:szCs w:val="24"/>
          <w:lang w:eastAsia="zh-CN" w:bidi="ar"/>
        </w:rPr>
        <w:object w:dxaOrig="840" w:dyaOrig="360">
          <v:shape id="_x0000_i1036" type="#_x0000_t75" alt="100 nguyen thi hien" style="width:43.5pt;height:21.75pt" o:ole="">
            <v:imagedata r:id="rId39" o:title=""/>
          </v:shape>
          <o:OLEObject Type="Embed" ProgID="Equation.3" ShapeID="_x0000_i1036" DrawAspect="Content" ObjectID="_1821565308" r:id="rId41"/>
        </w:object>
      </w:r>
      <w:r w:rsidRPr="008728DD">
        <w:rPr>
          <w:rFonts w:ascii="Times New Roman" w:eastAsia="TimesNewRomanPS-BoldMT" w:hAnsi="Times New Roman" w:cs="Times New Roman"/>
          <w:b/>
          <w:bCs/>
          <w:sz w:val="24"/>
          <w:szCs w:val="24"/>
          <w:lang w:eastAsia="zh-CN" w:bidi="ar"/>
        </w:rPr>
        <w:t xml:space="preserve"> </w:t>
      </w:r>
      <w:r w:rsidRPr="008728DD">
        <w:rPr>
          <w:rFonts w:ascii="Times New Roman" w:eastAsia="SimSun" w:hAnsi="Times New Roman" w:cs="Times New Roman"/>
          <w:sz w:val="24"/>
          <w:szCs w:val="24"/>
          <w:lang w:eastAsia="zh-CN" w:bidi="ar"/>
        </w:rPr>
        <w:t xml:space="preserve">cm theo chiều dương trục Ox. </w:t>
      </w:r>
    </w:p>
    <w:p w:rsidR="005B6186" w:rsidRPr="008728DD" w:rsidRDefault="005B6186" w:rsidP="00084A3D">
      <w:pPr>
        <w:pStyle w:val="ListParagraph"/>
        <w:tabs>
          <w:tab w:val="left" w:pos="810"/>
          <w:tab w:val="left" w:pos="990"/>
        </w:tabs>
        <w:spacing w:after="0" w:line="276" w:lineRule="auto"/>
        <w:ind w:left="0"/>
        <w:jc w:val="both"/>
        <w:rPr>
          <w:rFonts w:ascii="Times New Roman" w:hAnsi="Times New Roman" w:cs="Times New Roman"/>
          <w:sz w:val="24"/>
          <w:szCs w:val="24"/>
          <w:lang w:val="vi-VN"/>
        </w:rPr>
      </w:pPr>
      <w:r w:rsidRPr="008728DD">
        <w:rPr>
          <w:rFonts w:ascii="Times New Roman" w:hAnsi="Times New Roman" w:cs="Times New Roman"/>
          <w:b/>
          <w:bCs/>
          <w:color w:val="C00000"/>
          <w:sz w:val="24"/>
          <w:szCs w:val="24"/>
        </w:rPr>
        <w:t>Câu 9</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hAnsi="Times New Roman" w:cs="Times New Roman"/>
          <w:sz w:val="24"/>
          <w:szCs w:val="24"/>
          <w:lang w:val="vi-VN"/>
        </w:rPr>
        <w:t>Một chất điểm dao động điều hoà với tần số 4 Hz và biên độ dao động 10 cm. Độ lớn gia tốc cực đại của chất điểm bằng</w:t>
      </w:r>
    </w:p>
    <w:p w:rsidR="005B6186" w:rsidRPr="008728DD" w:rsidRDefault="005B6186" w:rsidP="00084A3D">
      <w:pPr>
        <w:ind w:firstLine="720"/>
        <w:jc w:val="both"/>
        <w:rPr>
          <w:rFonts w:ascii="Times New Roman" w:hAnsi="Times New Roman" w:cs="Times New Roman"/>
          <w:i/>
          <w:iCs/>
          <w:sz w:val="24"/>
          <w:szCs w:val="24"/>
        </w:rPr>
      </w:pPr>
      <w:r w:rsidRPr="008728DD">
        <w:rPr>
          <w:rFonts w:ascii="Times New Roman" w:hAnsi="Times New Roman" w:cs="Times New Roman"/>
          <w:b/>
          <w:bCs/>
          <w:color w:val="0066FF"/>
          <w:sz w:val="24"/>
          <w:szCs w:val="24"/>
          <w:lang w:val="vi-VN"/>
        </w:rPr>
        <w:t>A</w:t>
      </w:r>
      <w:r w:rsidRPr="008728DD">
        <w:rPr>
          <w:rFonts w:ascii="Times New Roman" w:hAnsi="Times New Roman" w:cs="Times New Roman"/>
          <w:b/>
          <w:color w:val="0066FF"/>
          <w:sz w:val="24"/>
          <w:szCs w:val="24"/>
          <w:lang w:val="vi-VN"/>
        </w:rPr>
        <w:t>.</w:t>
      </w:r>
      <w:r w:rsidRPr="008728DD">
        <w:rPr>
          <w:rFonts w:ascii="Times New Roman" w:hAnsi="Times New Roman" w:cs="Times New Roman"/>
          <w:b/>
          <w:color w:val="0066FF"/>
          <w:sz w:val="24"/>
          <w:szCs w:val="24"/>
        </w:rPr>
        <w:t xml:space="preserve"> </w:t>
      </w:r>
      <w:r w:rsidRPr="008728DD">
        <w:rPr>
          <w:rFonts w:ascii="Times New Roman" w:hAnsi="Times New Roman" w:cs="Times New Roman"/>
          <w:sz w:val="24"/>
          <w:szCs w:val="24"/>
          <w:lang w:val="vi-VN"/>
        </w:rPr>
        <w:t>2</w:t>
      </w:r>
      <w:r w:rsidRPr="008728DD">
        <w:rPr>
          <w:rFonts w:ascii="Times New Roman" w:hAnsi="Times New Roman" w:cs="Times New Roman"/>
          <w:sz w:val="24"/>
          <w:szCs w:val="24"/>
        </w:rPr>
        <w:t>,</w:t>
      </w:r>
      <w:r w:rsidRPr="008728DD">
        <w:rPr>
          <w:rFonts w:ascii="Times New Roman" w:hAnsi="Times New Roman" w:cs="Times New Roman"/>
          <w:sz w:val="24"/>
          <w:szCs w:val="24"/>
          <w:lang w:val="vi-VN"/>
        </w:rPr>
        <w:t>5m/s</w:t>
      </w:r>
      <w:r w:rsidRPr="008728DD">
        <w:rPr>
          <w:rFonts w:ascii="Times New Roman" w:hAnsi="Times New Roman" w:cs="Times New Roman"/>
          <w:sz w:val="24"/>
          <w:szCs w:val="24"/>
          <w:vertAlign w:val="superscript"/>
        </w:rPr>
        <w:t>2</w:t>
      </w:r>
      <w:r w:rsidRPr="008728DD">
        <w:rPr>
          <w:rFonts w:ascii="Times New Roman" w:hAnsi="Times New Roman" w:cs="Times New Roman"/>
          <w:sz w:val="24"/>
          <w:szCs w:val="24"/>
          <w:lang w:val="vi-VN"/>
        </w:rPr>
        <w:t xml:space="preserve">. </w:t>
      </w:r>
      <w:r w:rsidRPr="008728DD">
        <w:rPr>
          <w:rFonts w:ascii="Times New Roman" w:hAnsi="Times New Roman" w:cs="Times New Roman"/>
          <w:sz w:val="24"/>
          <w:szCs w:val="24"/>
          <w:lang w:val="vi-VN"/>
        </w:rPr>
        <w:tab/>
      </w:r>
      <w:r w:rsidRPr="008728DD">
        <w:rPr>
          <w:rFonts w:ascii="Times New Roman" w:hAnsi="Times New Roman" w:cs="Times New Roman"/>
          <w:sz w:val="24"/>
          <w:szCs w:val="24"/>
          <w:lang w:val="vi-VN"/>
        </w:rPr>
        <w:tab/>
      </w:r>
      <w:r w:rsidRPr="008728DD">
        <w:rPr>
          <w:rFonts w:ascii="Times New Roman" w:hAnsi="Times New Roman" w:cs="Times New Roman"/>
          <w:b/>
          <w:bCs/>
          <w:color w:val="0066FF"/>
          <w:sz w:val="24"/>
          <w:szCs w:val="24"/>
          <w:lang w:val="vi-VN"/>
        </w:rPr>
        <w:t>B</w:t>
      </w:r>
      <w:r w:rsidRPr="008728DD">
        <w:rPr>
          <w:rFonts w:ascii="Times New Roman" w:hAnsi="Times New Roman" w:cs="Times New Roman"/>
          <w:b/>
          <w:color w:val="0066FF"/>
          <w:sz w:val="24"/>
          <w:szCs w:val="24"/>
          <w:lang w:val="vi-VN"/>
        </w:rPr>
        <w:t xml:space="preserve">. </w:t>
      </w:r>
      <w:r w:rsidRPr="008728DD">
        <w:rPr>
          <w:rFonts w:ascii="Times New Roman" w:hAnsi="Times New Roman" w:cs="Times New Roman"/>
          <w:sz w:val="24"/>
          <w:szCs w:val="24"/>
          <w:lang w:val="vi-VN"/>
        </w:rPr>
        <w:t>25m/ s</w:t>
      </w:r>
      <w:r w:rsidRPr="008728DD">
        <w:rPr>
          <w:rFonts w:ascii="Times New Roman" w:hAnsi="Times New Roman" w:cs="Times New Roman"/>
          <w:sz w:val="24"/>
          <w:szCs w:val="24"/>
          <w:vertAlign w:val="superscript"/>
        </w:rPr>
        <w:t>2</w:t>
      </w:r>
      <w:r w:rsidRPr="008728DD">
        <w:rPr>
          <w:rFonts w:ascii="Times New Roman" w:hAnsi="Times New Roman" w:cs="Times New Roman"/>
          <w:sz w:val="24"/>
          <w:szCs w:val="24"/>
          <w:lang w:val="vi-VN"/>
        </w:rPr>
        <w:t xml:space="preserve">. </w:t>
      </w:r>
      <w:r w:rsidRPr="008728DD">
        <w:rPr>
          <w:rFonts w:ascii="Times New Roman" w:hAnsi="Times New Roman" w:cs="Times New Roman"/>
          <w:sz w:val="24"/>
          <w:szCs w:val="24"/>
          <w:lang w:val="vi-VN"/>
        </w:rPr>
        <w:tab/>
      </w:r>
      <w:r w:rsidRPr="008728DD">
        <w:rPr>
          <w:rFonts w:ascii="Times New Roman" w:hAnsi="Times New Roman" w:cs="Times New Roman"/>
          <w:sz w:val="24"/>
          <w:szCs w:val="24"/>
          <w:lang w:val="vi-VN"/>
        </w:rPr>
        <w:tab/>
      </w:r>
      <w:r w:rsidRPr="008728DD">
        <w:rPr>
          <w:rFonts w:ascii="Times New Roman" w:hAnsi="Times New Roman" w:cs="Times New Roman"/>
          <w:b/>
          <w:bCs/>
          <w:color w:val="0066FF"/>
          <w:sz w:val="24"/>
          <w:szCs w:val="24"/>
          <w:lang w:val="vi-VN"/>
        </w:rPr>
        <w:t>C</w:t>
      </w:r>
      <w:r w:rsidRPr="008728DD">
        <w:rPr>
          <w:rFonts w:ascii="Times New Roman" w:hAnsi="Times New Roman" w:cs="Times New Roman"/>
          <w:b/>
          <w:color w:val="0066FF"/>
          <w:sz w:val="24"/>
          <w:szCs w:val="24"/>
          <w:lang w:val="vi-VN"/>
        </w:rPr>
        <w:t xml:space="preserve">. </w:t>
      </w:r>
      <w:r w:rsidRPr="008728DD">
        <w:rPr>
          <w:rFonts w:ascii="Times New Roman" w:hAnsi="Times New Roman" w:cs="Times New Roman"/>
          <w:sz w:val="24"/>
          <w:szCs w:val="24"/>
          <w:lang w:val="vi-VN"/>
        </w:rPr>
        <w:t>63,1 m/ s</w:t>
      </w:r>
      <w:r w:rsidRPr="008728DD">
        <w:rPr>
          <w:rFonts w:ascii="Times New Roman" w:hAnsi="Times New Roman" w:cs="Times New Roman"/>
          <w:sz w:val="24"/>
          <w:szCs w:val="24"/>
          <w:vertAlign w:val="superscript"/>
        </w:rPr>
        <w:t>2</w:t>
      </w:r>
      <w:r w:rsidRPr="008728DD">
        <w:rPr>
          <w:rFonts w:ascii="Times New Roman" w:hAnsi="Times New Roman" w:cs="Times New Roman"/>
          <w:sz w:val="24"/>
          <w:szCs w:val="24"/>
          <w:lang w:val="vi-VN"/>
        </w:rPr>
        <w:t xml:space="preserve">. </w:t>
      </w:r>
      <w:r w:rsidRPr="008728DD">
        <w:rPr>
          <w:rFonts w:ascii="Times New Roman" w:hAnsi="Times New Roman" w:cs="Times New Roman"/>
          <w:sz w:val="24"/>
          <w:szCs w:val="24"/>
          <w:lang w:val="vi-VN"/>
        </w:rPr>
        <w:tab/>
      </w:r>
      <w:r w:rsidRPr="008728DD">
        <w:rPr>
          <w:rFonts w:ascii="Times New Roman" w:hAnsi="Times New Roman" w:cs="Times New Roman"/>
          <w:sz w:val="24"/>
          <w:szCs w:val="24"/>
          <w:lang w:val="vi-VN"/>
        </w:rPr>
        <w:tab/>
      </w:r>
      <w:r w:rsidRPr="008728DD">
        <w:rPr>
          <w:rFonts w:ascii="Times New Roman" w:hAnsi="Times New Roman" w:cs="Times New Roman"/>
          <w:b/>
          <w:bCs/>
          <w:color w:val="0066FF"/>
          <w:sz w:val="24"/>
          <w:szCs w:val="24"/>
          <w:lang w:val="vi-VN"/>
        </w:rPr>
        <w:t>D</w:t>
      </w:r>
      <w:r w:rsidRPr="008728DD">
        <w:rPr>
          <w:rFonts w:ascii="Times New Roman" w:hAnsi="Times New Roman" w:cs="Times New Roman"/>
          <w:b/>
          <w:color w:val="0066FF"/>
          <w:sz w:val="24"/>
          <w:szCs w:val="24"/>
          <w:lang w:val="vi-VN"/>
        </w:rPr>
        <w:t>.</w:t>
      </w:r>
      <w:r w:rsidRPr="008728DD">
        <w:rPr>
          <w:rFonts w:ascii="Times New Roman" w:hAnsi="Times New Roman" w:cs="Times New Roman"/>
          <w:sz w:val="24"/>
          <w:szCs w:val="24"/>
          <w:lang w:val="vi-VN"/>
        </w:rPr>
        <w:t>6,31m/ s</w:t>
      </w:r>
      <w:r w:rsidRPr="008728DD">
        <w:rPr>
          <w:rFonts w:ascii="Times New Roman" w:hAnsi="Times New Roman" w:cs="Times New Roman"/>
          <w:sz w:val="24"/>
          <w:szCs w:val="24"/>
          <w:vertAlign w:val="superscript"/>
        </w:rPr>
        <w:t>2</w:t>
      </w:r>
      <w:r w:rsidRPr="008728DD">
        <w:rPr>
          <w:rFonts w:ascii="Times New Roman" w:hAnsi="Times New Roman" w:cs="Times New Roman"/>
          <w:sz w:val="24"/>
          <w:szCs w:val="24"/>
          <w:lang w:val="vi-VN"/>
        </w:rPr>
        <w:t>.</w:t>
      </w:r>
    </w:p>
    <w:p w:rsidR="005B6186" w:rsidRPr="008728DD" w:rsidRDefault="005B6186" w:rsidP="00084A3D">
      <w:pPr>
        <w:pStyle w:val="ListParagraph"/>
        <w:tabs>
          <w:tab w:val="left" w:pos="810"/>
          <w:tab w:val="left" w:pos="990"/>
        </w:tabs>
        <w:spacing w:after="0" w:line="276" w:lineRule="auto"/>
        <w:ind w:left="0"/>
        <w:jc w:val="both"/>
        <w:rPr>
          <w:rFonts w:ascii="Times New Roman" w:hAnsi="Times New Roman" w:cs="Times New Roman"/>
          <w:sz w:val="24"/>
          <w:szCs w:val="24"/>
          <w:lang w:val="vi-VN"/>
        </w:rPr>
      </w:pPr>
      <w:r w:rsidRPr="008728DD">
        <w:rPr>
          <w:rFonts w:ascii="Times New Roman" w:hAnsi="Times New Roman" w:cs="Times New Roman"/>
          <w:b/>
          <w:bCs/>
          <w:color w:val="C00000"/>
          <w:sz w:val="24"/>
          <w:szCs w:val="24"/>
        </w:rPr>
        <w:t>Câu 10</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hAnsi="Times New Roman" w:cs="Times New Roman"/>
          <w:sz w:val="24"/>
          <w:szCs w:val="24"/>
          <w:lang w:val="vi-VN"/>
        </w:rPr>
        <w:t xml:space="preserve">Tìm phát biểu </w:t>
      </w:r>
      <w:r w:rsidRPr="008728DD">
        <w:rPr>
          <w:rFonts w:ascii="Times New Roman" w:hAnsi="Times New Roman" w:cs="Times New Roman"/>
          <w:b/>
          <w:bCs/>
          <w:sz w:val="24"/>
          <w:szCs w:val="24"/>
          <w:lang w:val="vi-VN"/>
        </w:rPr>
        <w:t>sai</w:t>
      </w:r>
      <w:r w:rsidRPr="008728DD">
        <w:rPr>
          <w:rFonts w:ascii="Times New Roman" w:hAnsi="Times New Roman" w:cs="Times New Roman"/>
          <w:sz w:val="24"/>
          <w:szCs w:val="24"/>
          <w:lang w:val="vi-VN"/>
        </w:rPr>
        <w:t xml:space="preserve"> khi nói về dao động điều hoà.</w:t>
      </w:r>
    </w:p>
    <w:p w:rsidR="005B6186" w:rsidRPr="008728DD" w:rsidRDefault="005B6186" w:rsidP="00084A3D">
      <w:pPr>
        <w:ind w:firstLine="360"/>
        <w:jc w:val="both"/>
        <w:rPr>
          <w:rFonts w:ascii="Times New Roman" w:hAnsi="Times New Roman" w:cs="Times New Roman"/>
          <w:sz w:val="24"/>
          <w:szCs w:val="24"/>
          <w:lang w:val="vi-VN"/>
        </w:rPr>
      </w:pPr>
      <w:r w:rsidRPr="008728DD">
        <w:rPr>
          <w:rFonts w:ascii="Times New Roman" w:hAnsi="Times New Roman" w:cs="Times New Roman"/>
          <w:b/>
          <w:bCs/>
          <w:color w:val="0066FF"/>
          <w:sz w:val="24"/>
          <w:szCs w:val="24"/>
          <w:lang w:val="vi-VN"/>
        </w:rPr>
        <w:t>A</w:t>
      </w:r>
      <w:r w:rsidRPr="008728DD">
        <w:rPr>
          <w:rFonts w:ascii="Times New Roman" w:hAnsi="Times New Roman" w:cs="Times New Roman"/>
          <w:b/>
          <w:color w:val="0066FF"/>
          <w:sz w:val="24"/>
          <w:szCs w:val="24"/>
          <w:lang w:val="vi-VN"/>
        </w:rPr>
        <w:t xml:space="preserve">. </w:t>
      </w:r>
      <w:r w:rsidRPr="008728DD">
        <w:rPr>
          <w:rFonts w:ascii="Times New Roman" w:hAnsi="Times New Roman" w:cs="Times New Roman"/>
          <w:sz w:val="24"/>
          <w:szCs w:val="24"/>
          <w:lang w:val="vi-VN"/>
        </w:rPr>
        <w:t xml:space="preserve">Gia tốc sớm pha π so với li độ. </w:t>
      </w:r>
      <w:r w:rsidRPr="008728DD">
        <w:rPr>
          <w:rFonts w:ascii="Times New Roman" w:hAnsi="Times New Roman" w:cs="Times New Roman"/>
          <w:sz w:val="24"/>
          <w:szCs w:val="24"/>
          <w:lang w:val="vi-VN"/>
        </w:rPr>
        <w:tab/>
      </w:r>
      <w:r w:rsidRPr="008728DD">
        <w:rPr>
          <w:rFonts w:ascii="Times New Roman" w:hAnsi="Times New Roman" w:cs="Times New Roman"/>
          <w:sz w:val="24"/>
          <w:szCs w:val="24"/>
          <w:lang w:val="vi-VN"/>
        </w:rPr>
        <w:tab/>
      </w:r>
    </w:p>
    <w:p w:rsidR="005B6186" w:rsidRPr="008728DD" w:rsidRDefault="005B6186" w:rsidP="00084A3D">
      <w:pPr>
        <w:ind w:firstLine="360"/>
        <w:jc w:val="both"/>
        <w:rPr>
          <w:rFonts w:ascii="Times New Roman" w:hAnsi="Times New Roman" w:cs="Times New Roman"/>
          <w:sz w:val="24"/>
          <w:szCs w:val="24"/>
          <w:lang w:val="vi-VN"/>
        </w:rPr>
      </w:pPr>
      <w:r w:rsidRPr="008728DD">
        <w:rPr>
          <w:rFonts w:ascii="Times New Roman" w:hAnsi="Times New Roman" w:cs="Times New Roman"/>
          <w:b/>
          <w:bCs/>
          <w:color w:val="0066FF"/>
          <w:sz w:val="24"/>
          <w:szCs w:val="24"/>
          <w:lang w:val="vi-VN"/>
        </w:rPr>
        <w:t>B</w:t>
      </w:r>
      <w:r w:rsidRPr="008728DD">
        <w:rPr>
          <w:rFonts w:ascii="Times New Roman" w:hAnsi="Times New Roman" w:cs="Times New Roman"/>
          <w:b/>
          <w:color w:val="0066FF"/>
          <w:sz w:val="24"/>
          <w:szCs w:val="24"/>
          <w:lang w:val="vi-VN"/>
        </w:rPr>
        <w:t xml:space="preserve">. </w:t>
      </w:r>
      <w:r w:rsidRPr="008728DD">
        <w:rPr>
          <w:rFonts w:ascii="Times New Roman" w:hAnsi="Times New Roman" w:cs="Times New Roman"/>
          <w:sz w:val="24"/>
          <w:szCs w:val="24"/>
          <w:lang w:val="vi-VN"/>
        </w:rPr>
        <w:t>Vận tốc và gia tốc luôn ngược pha nhau.</w:t>
      </w:r>
    </w:p>
    <w:p w:rsidR="005B6186" w:rsidRPr="008728DD" w:rsidRDefault="005B6186" w:rsidP="00084A3D">
      <w:pPr>
        <w:ind w:firstLine="360"/>
        <w:jc w:val="both"/>
        <w:rPr>
          <w:rFonts w:ascii="Times New Roman" w:hAnsi="Times New Roman" w:cs="Times New Roman"/>
          <w:sz w:val="24"/>
          <w:szCs w:val="24"/>
          <w:lang w:val="vi-VN"/>
        </w:rPr>
      </w:pPr>
      <w:r w:rsidRPr="008728DD">
        <w:rPr>
          <w:rFonts w:ascii="Times New Roman" w:hAnsi="Times New Roman" w:cs="Times New Roman"/>
          <w:b/>
          <w:bCs/>
          <w:color w:val="0066FF"/>
          <w:sz w:val="24"/>
          <w:szCs w:val="24"/>
          <w:lang w:val="vi-VN"/>
        </w:rPr>
        <w:t>C</w:t>
      </w:r>
      <w:r w:rsidRPr="008728DD">
        <w:rPr>
          <w:rFonts w:ascii="Times New Roman" w:hAnsi="Times New Roman" w:cs="Times New Roman"/>
          <w:b/>
          <w:color w:val="0066FF"/>
          <w:sz w:val="24"/>
          <w:szCs w:val="24"/>
          <w:lang w:val="vi-VN"/>
        </w:rPr>
        <w:t xml:space="preserve">. </w:t>
      </w:r>
      <w:r w:rsidRPr="008728DD">
        <w:rPr>
          <w:rFonts w:ascii="Times New Roman" w:hAnsi="Times New Roman" w:cs="Times New Roman"/>
          <w:sz w:val="24"/>
          <w:szCs w:val="24"/>
          <w:lang w:val="vi-VN"/>
        </w:rPr>
        <w:t xml:space="preserve">Vận tốc luôn trễ pha </w:t>
      </w:r>
      <w:r w:rsidRPr="008728DD">
        <w:rPr>
          <w:rFonts w:ascii="Times New Roman" w:hAnsi="Times New Roman" w:cs="Times New Roman"/>
          <w:position w:val="-24"/>
          <w:sz w:val="24"/>
          <w:szCs w:val="24"/>
          <w:lang w:val="vi-VN"/>
        </w:rPr>
        <w:object w:dxaOrig="279" w:dyaOrig="559">
          <v:shape id="_x0000_i1037" type="#_x0000_t75" alt="100 nguyen thi hien" style="width:14.25pt;height:28.5pt" o:ole="">
            <v:imagedata r:id="rId42" o:title=""/>
          </v:shape>
          <o:OLEObject Type="Embed" ProgID="Equation.3" ShapeID="_x0000_i1037" DrawAspect="Content" ObjectID="_1821565309" r:id="rId43"/>
        </w:object>
      </w:r>
      <w:r w:rsidRPr="008728DD">
        <w:rPr>
          <w:rFonts w:ascii="Times New Roman" w:hAnsi="Times New Roman" w:cs="Times New Roman"/>
          <w:sz w:val="24"/>
          <w:szCs w:val="24"/>
          <w:lang w:val="vi-VN"/>
        </w:rPr>
        <w:t xml:space="preserve"> so với gia tốc. </w:t>
      </w:r>
      <w:r w:rsidRPr="008728DD">
        <w:rPr>
          <w:rFonts w:ascii="Times New Roman" w:hAnsi="Times New Roman" w:cs="Times New Roman"/>
          <w:sz w:val="24"/>
          <w:szCs w:val="24"/>
          <w:lang w:val="vi-VN"/>
        </w:rPr>
        <w:tab/>
      </w:r>
    </w:p>
    <w:p w:rsidR="005B6186" w:rsidRPr="008728DD" w:rsidRDefault="005B6186" w:rsidP="00084A3D">
      <w:pPr>
        <w:ind w:firstLine="360"/>
        <w:jc w:val="both"/>
        <w:rPr>
          <w:rFonts w:ascii="Times New Roman" w:hAnsi="Times New Roman" w:cs="Times New Roman"/>
          <w:i/>
          <w:iCs/>
          <w:sz w:val="24"/>
          <w:szCs w:val="24"/>
        </w:rPr>
      </w:pPr>
      <w:r w:rsidRPr="008728DD">
        <w:rPr>
          <w:rFonts w:ascii="Times New Roman" w:hAnsi="Times New Roman" w:cs="Times New Roman"/>
          <w:b/>
          <w:bCs/>
          <w:color w:val="0066FF"/>
          <w:sz w:val="24"/>
          <w:szCs w:val="24"/>
          <w:lang w:val="vi-VN"/>
        </w:rPr>
        <w:t>D</w:t>
      </w:r>
      <w:r w:rsidRPr="008728DD">
        <w:rPr>
          <w:rFonts w:ascii="Times New Roman" w:hAnsi="Times New Roman" w:cs="Times New Roman"/>
          <w:b/>
          <w:color w:val="0066FF"/>
          <w:sz w:val="24"/>
          <w:szCs w:val="24"/>
          <w:lang w:val="vi-VN"/>
        </w:rPr>
        <w:t xml:space="preserve">. </w:t>
      </w:r>
      <w:r w:rsidRPr="008728DD">
        <w:rPr>
          <w:rFonts w:ascii="Times New Roman" w:hAnsi="Times New Roman" w:cs="Times New Roman"/>
          <w:sz w:val="24"/>
          <w:szCs w:val="24"/>
          <w:lang w:val="vi-VN"/>
        </w:rPr>
        <w:t xml:space="preserve">Vận tốc luôn </w:t>
      </w:r>
      <w:r w:rsidRPr="008728DD">
        <w:rPr>
          <w:rFonts w:ascii="Times New Roman" w:hAnsi="Times New Roman" w:cs="Times New Roman"/>
          <w:sz w:val="24"/>
          <w:szCs w:val="24"/>
        </w:rPr>
        <w:t>sớm</w:t>
      </w:r>
      <w:r w:rsidRPr="008728DD">
        <w:rPr>
          <w:rFonts w:ascii="Times New Roman" w:hAnsi="Times New Roman" w:cs="Times New Roman"/>
          <w:sz w:val="24"/>
          <w:szCs w:val="24"/>
          <w:lang w:val="vi-VN"/>
        </w:rPr>
        <w:t xml:space="preserve"> pha </w:t>
      </w:r>
      <w:r w:rsidRPr="008728DD">
        <w:rPr>
          <w:rFonts w:ascii="Times New Roman" w:hAnsi="Times New Roman" w:cs="Times New Roman"/>
          <w:position w:val="-24"/>
          <w:sz w:val="24"/>
          <w:szCs w:val="24"/>
          <w:lang w:val="vi-VN"/>
        </w:rPr>
        <w:object w:dxaOrig="279" w:dyaOrig="559">
          <v:shape id="_x0000_i1038" type="#_x0000_t75" alt="100 nguyen thi hien" style="width:14.25pt;height:28.5pt" o:ole="">
            <v:imagedata r:id="rId44" o:title=""/>
          </v:shape>
          <o:OLEObject Type="Embed" ProgID="Equation.3" ShapeID="_x0000_i1038" DrawAspect="Content" ObjectID="_1821565310" r:id="rId45"/>
        </w:object>
      </w:r>
      <w:r w:rsidRPr="008728DD">
        <w:rPr>
          <w:rFonts w:ascii="Times New Roman" w:hAnsi="Times New Roman" w:cs="Times New Roman"/>
          <w:sz w:val="24"/>
          <w:szCs w:val="24"/>
          <w:lang w:val="vi-VN"/>
        </w:rPr>
        <w:t xml:space="preserve"> so với li độ.</w:t>
      </w:r>
    </w:p>
    <w:p w:rsidR="005B6186" w:rsidRPr="008728DD" w:rsidRDefault="005B6186" w:rsidP="00084A3D">
      <w:pPr>
        <w:widowControl w:val="0"/>
        <w:tabs>
          <w:tab w:val="left" w:pos="284"/>
          <w:tab w:val="left" w:pos="567"/>
          <w:tab w:val="left" w:pos="810"/>
          <w:tab w:val="left" w:pos="851"/>
          <w:tab w:val="left" w:pos="990"/>
          <w:tab w:val="left" w:pos="2835"/>
          <w:tab w:val="left" w:pos="5387"/>
          <w:tab w:val="left" w:pos="7938"/>
        </w:tabs>
        <w:autoSpaceDE w:val="0"/>
        <w:autoSpaceDN w:val="0"/>
        <w:adjustRightInd w:val="0"/>
        <w:jc w:val="both"/>
        <w:rPr>
          <w:rFonts w:ascii="Times New Roman" w:hAnsi="Times New Roman" w:cs="Times New Roman"/>
          <w:sz w:val="24"/>
          <w:szCs w:val="24"/>
        </w:rPr>
      </w:pPr>
      <w:r w:rsidRPr="008728DD">
        <w:rPr>
          <w:rFonts w:ascii="Times New Roman" w:hAnsi="Times New Roman" w:cs="Times New Roman"/>
          <w:b/>
          <w:bCs/>
          <w:color w:val="C00000"/>
          <w:sz w:val="24"/>
          <w:szCs w:val="24"/>
        </w:rPr>
        <w:t>Câu 11</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hAnsi="Times New Roman" w:cs="Times New Roman"/>
          <w:sz w:val="24"/>
          <w:szCs w:val="24"/>
        </w:rPr>
        <w:t xml:space="preserve">Khi một chất điểm dđđh thì đại lượng nào sau đây </w:t>
      </w:r>
      <w:r w:rsidRPr="008728DD">
        <w:rPr>
          <w:rFonts w:ascii="Times New Roman" w:hAnsi="Times New Roman" w:cs="Times New Roman"/>
          <w:b/>
          <w:bCs/>
          <w:sz w:val="24"/>
          <w:szCs w:val="24"/>
        </w:rPr>
        <w:t>không đổi</w:t>
      </w:r>
      <w:r w:rsidRPr="008728DD">
        <w:rPr>
          <w:rFonts w:ascii="Times New Roman" w:hAnsi="Times New Roman" w:cs="Times New Roman"/>
          <w:sz w:val="24"/>
          <w:szCs w:val="24"/>
        </w:rPr>
        <w:t xml:space="preserve"> theo thờigian?</w:t>
      </w:r>
    </w:p>
    <w:p w:rsidR="005B6186" w:rsidRPr="008728DD" w:rsidRDefault="005B6186" w:rsidP="00084A3D">
      <w:pPr>
        <w:widowControl w:val="0"/>
        <w:tabs>
          <w:tab w:val="left" w:pos="360"/>
          <w:tab w:val="left" w:pos="2750"/>
          <w:tab w:val="left" w:pos="5216"/>
          <w:tab w:val="left" w:pos="7682"/>
        </w:tabs>
        <w:jc w:val="both"/>
        <w:rPr>
          <w:rFonts w:ascii="Times New Roman" w:hAnsi="Times New Roman" w:cs="Times New Roman"/>
          <w:i/>
          <w:iCs/>
          <w:sz w:val="24"/>
          <w:szCs w:val="24"/>
        </w:rPr>
      </w:pPr>
      <w:r w:rsidRPr="008728DD">
        <w:rPr>
          <w:rFonts w:ascii="Times New Roman" w:hAnsi="Times New Roman" w:cs="Times New Roman"/>
          <w:b/>
          <w:sz w:val="24"/>
          <w:szCs w:val="24"/>
        </w:rPr>
        <w:tab/>
      </w:r>
      <w:r w:rsidRPr="008728DD">
        <w:rPr>
          <w:rFonts w:ascii="Times New Roman" w:hAnsi="Times New Roman" w:cs="Times New Roman"/>
          <w:b/>
          <w:color w:val="0066FF"/>
          <w:sz w:val="24"/>
          <w:szCs w:val="24"/>
        </w:rPr>
        <w:t xml:space="preserve">A. </w:t>
      </w:r>
      <w:r w:rsidRPr="008728DD">
        <w:rPr>
          <w:rFonts w:ascii="Times New Roman" w:hAnsi="Times New Roman" w:cs="Times New Roman"/>
          <w:sz w:val="24"/>
          <w:szCs w:val="24"/>
        </w:rPr>
        <w:t>Vận tốc</w:t>
      </w:r>
      <w:r w:rsidRPr="008728DD">
        <w:rPr>
          <w:rFonts w:ascii="Times New Roman" w:hAnsi="Times New Roman" w:cs="Times New Roman"/>
          <w:sz w:val="24"/>
          <w:szCs w:val="24"/>
        </w:rPr>
        <w:tab/>
      </w:r>
      <w:r w:rsidRPr="008728DD">
        <w:rPr>
          <w:rFonts w:ascii="Times New Roman" w:hAnsi="Times New Roman" w:cs="Times New Roman"/>
          <w:b/>
          <w:color w:val="0066FF"/>
          <w:sz w:val="24"/>
          <w:szCs w:val="24"/>
        </w:rPr>
        <w:t xml:space="preserve">B. </w:t>
      </w:r>
      <w:r w:rsidRPr="008728DD">
        <w:rPr>
          <w:rFonts w:ascii="Times New Roman" w:hAnsi="Times New Roman" w:cs="Times New Roman"/>
          <w:sz w:val="24"/>
          <w:szCs w:val="24"/>
        </w:rPr>
        <w:t>gia tốc</w:t>
      </w:r>
      <w:r w:rsidRPr="008728DD">
        <w:rPr>
          <w:rFonts w:ascii="Times New Roman" w:hAnsi="Times New Roman" w:cs="Times New Roman"/>
          <w:sz w:val="24"/>
          <w:szCs w:val="24"/>
        </w:rPr>
        <w:tab/>
      </w:r>
      <w:r w:rsidRPr="008728DD">
        <w:rPr>
          <w:rFonts w:ascii="Times New Roman" w:hAnsi="Times New Roman" w:cs="Times New Roman"/>
          <w:b/>
          <w:color w:val="0066FF"/>
          <w:sz w:val="24"/>
          <w:szCs w:val="24"/>
        </w:rPr>
        <w:t xml:space="preserve">C. </w:t>
      </w:r>
      <w:r w:rsidRPr="008728DD">
        <w:rPr>
          <w:rFonts w:ascii="Times New Roman" w:hAnsi="Times New Roman" w:cs="Times New Roman"/>
          <w:sz w:val="24"/>
          <w:szCs w:val="24"/>
        </w:rPr>
        <w:t>Biên độ</w:t>
      </w:r>
      <w:r w:rsidRPr="008728DD">
        <w:rPr>
          <w:rFonts w:ascii="Times New Roman" w:hAnsi="Times New Roman" w:cs="Times New Roman"/>
          <w:sz w:val="24"/>
          <w:szCs w:val="24"/>
        </w:rPr>
        <w:tab/>
      </w:r>
      <w:r w:rsidRPr="008728DD">
        <w:rPr>
          <w:rFonts w:ascii="Times New Roman" w:hAnsi="Times New Roman" w:cs="Times New Roman"/>
          <w:b/>
          <w:color w:val="0066FF"/>
          <w:sz w:val="24"/>
          <w:szCs w:val="24"/>
        </w:rPr>
        <w:t xml:space="preserve">D. </w:t>
      </w:r>
      <w:r w:rsidRPr="008728DD">
        <w:rPr>
          <w:rFonts w:ascii="Times New Roman" w:hAnsi="Times New Roman" w:cs="Times New Roman"/>
          <w:sz w:val="24"/>
          <w:szCs w:val="24"/>
        </w:rPr>
        <w:t>Li độ.</w:t>
      </w:r>
    </w:p>
    <w:p w:rsidR="005B6186" w:rsidRPr="008728DD" w:rsidRDefault="005B6186" w:rsidP="00084A3D">
      <w:pPr>
        <w:widowControl w:val="0"/>
        <w:tabs>
          <w:tab w:val="left" w:pos="284"/>
          <w:tab w:val="left" w:pos="567"/>
          <w:tab w:val="left" w:pos="810"/>
          <w:tab w:val="left" w:pos="851"/>
          <w:tab w:val="left" w:pos="990"/>
          <w:tab w:val="left" w:pos="2835"/>
          <w:tab w:val="left" w:pos="5387"/>
          <w:tab w:val="left" w:pos="7938"/>
        </w:tabs>
        <w:autoSpaceDE w:val="0"/>
        <w:autoSpaceDN w:val="0"/>
        <w:adjustRightInd w:val="0"/>
        <w:jc w:val="both"/>
        <w:rPr>
          <w:rFonts w:ascii="Times New Roman" w:hAnsi="Times New Roman" w:cs="Times New Roman"/>
          <w:sz w:val="24"/>
          <w:szCs w:val="24"/>
        </w:rPr>
      </w:pPr>
      <w:r w:rsidRPr="008728DD">
        <w:rPr>
          <w:rFonts w:ascii="Times New Roman" w:hAnsi="Times New Roman" w:cs="Times New Roman"/>
          <w:b/>
          <w:bCs/>
          <w:color w:val="C00000"/>
          <w:sz w:val="24"/>
          <w:szCs w:val="24"/>
        </w:rPr>
        <w:t>Câu 12</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hAnsi="Times New Roman" w:cs="Times New Roman"/>
          <w:sz w:val="24"/>
          <w:szCs w:val="24"/>
        </w:rPr>
        <w:t xml:space="preserve">Vận tốc của vật dđđh có độ lớn cực đại khi </w:t>
      </w:r>
    </w:p>
    <w:p w:rsidR="005B6186" w:rsidRPr="008728DD" w:rsidRDefault="005B6186" w:rsidP="00084A3D">
      <w:pPr>
        <w:widowControl w:val="0"/>
        <w:tabs>
          <w:tab w:val="left" w:pos="360"/>
          <w:tab w:val="left" w:pos="2750"/>
          <w:tab w:val="left" w:pos="5216"/>
          <w:tab w:val="left" w:pos="7682"/>
        </w:tabs>
        <w:jc w:val="both"/>
        <w:rPr>
          <w:rFonts w:ascii="Times New Roman" w:hAnsi="Times New Roman" w:cs="Times New Roman"/>
          <w:sz w:val="24"/>
          <w:szCs w:val="24"/>
        </w:rPr>
      </w:pPr>
      <w:r w:rsidRPr="008728DD">
        <w:rPr>
          <w:rFonts w:ascii="Times New Roman" w:hAnsi="Times New Roman" w:cs="Times New Roman"/>
          <w:b/>
          <w:sz w:val="24"/>
          <w:szCs w:val="24"/>
        </w:rPr>
        <w:tab/>
      </w:r>
      <w:r w:rsidRPr="008728DD">
        <w:rPr>
          <w:rFonts w:ascii="Times New Roman" w:hAnsi="Times New Roman" w:cs="Times New Roman"/>
          <w:b/>
          <w:color w:val="0066FF"/>
          <w:sz w:val="24"/>
          <w:szCs w:val="24"/>
        </w:rPr>
        <w:t xml:space="preserve">A. </w:t>
      </w:r>
      <w:r w:rsidRPr="008728DD">
        <w:rPr>
          <w:rFonts w:ascii="Times New Roman" w:hAnsi="Times New Roman" w:cs="Times New Roman"/>
          <w:sz w:val="24"/>
          <w:szCs w:val="24"/>
        </w:rPr>
        <w:t>vật ở vị trí có li độ cực đại</w:t>
      </w:r>
      <w:r w:rsidRPr="008728DD">
        <w:rPr>
          <w:rFonts w:ascii="Times New Roman" w:hAnsi="Times New Roman" w:cs="Times New Roman"/>
          <w:sz w:val="24"/>
          <w:szCs w:val="24"/>
        </w:rPr>
        <w:tab/>
      </w:r>
      <w:r w:rsidRPr="008728DD">
        <w:rPr>
          <w:rFonts w:ascii="Times New Roman" w:hAnsi="Times New Roman" w:cs="Times New Roman"/>
          <w:b/>
          <w:color w:val="0066FF"/>
          <w:sz w:val="24"/>
          <w:szCs w:val="24"/>
        </w:rPr>
        <w:t xml:space="preserve">B. </w:t>
      </w:r>
      <w:r w:rsidRPr="008728DD">
        <w:rPr>
          <w:rFonts w:ascii="Times New Roman" w:hAnsi="Times New Roman" w:cs="Times New Roman"/>
          <w:sz w:val="24"/>
          <w:szCs w:val="24"/>
        </w:rPr>
        <w:t>gia tốc của vật đạt cực đại.</w:t>
      </w:r>
    </w:p>
    <w:p w:rsidR="005B6186" w:rsidRPr="008728DD" w:rsidRDefault="005B6186" w:rsidP="00084A3D">
      <w:pPr>
        <w:widowControl w:val="0"/>
        <w:tabs>
          <w:tab w:val="left" w:pos="360"/>
          <w:tab w:val="left" w:pos="2750"/>
          <w:tab w:val="left" w:pos="5216"/>
          <w:tab w:val="left" w:pos="7682"/>
        </w:tabs>
        <w:jc w:val="both"/>
        <w:rPr>
          <w:rFonts w:ascii="Times New Roman" w:hAnsi="Times New Roman" w:cs="Times New Roman"/>
          <w:i/>
          <w:iCs/>
          <w:sz w:val="24"/>
          <w:szCs w:val="24"/>
        </w:rPr>
      </w:pPr>
      <w:r w:rsidRPr="008728DD">
        <w:rPr>
          <w:rFonts w:ascii="Times New Roman" w:hAnsi="Times New Roman" w:cs="Times New Roman"/>
          <w:b/>
          <w:sz w:val="24"/>
          <w:szCs w:val="24"/>
        </w:rPr>
        <w:tab/>
      </w:r>
      <w:r w:rsidRPr="008728DD">
        <w:rPr>
          <w:rFonts w:ascii="Times New Roman" w:hAnsi="Times New Roman" w:cs="Times New Roman"/>
          <w:b/>
          <w:color w:val="0066FF"/>
          <w:sz w:val="24"/>
          <w:szCs w:val="24"/>
        </w:rPr>
        <w:t xml:space="preserve">C. </w:t>
      </w:r>
      <w:r w:rsidRPr="008728DD">
        <w:rPr>
          <w:rFonts w:ascii="Times New Roman" w:hAnsi="Times New Roman" w:cs="Times New Roman"/>
          <w:sz w:val="24"/>
          <w:szCs w:val="24"/>
        </w:rPr>
        <w:t>vật ở vị trí có li độ bằng không</w:t>
      </w:r>
      <w:r w:rsidRPr="008728DD">
        <w:rPr>
          <w:rFonts w:ascii="Times New Roman" w:hAnsi="Times New Roman" w:cs="Times New Roman"/>
          <w:sz w:val="24"/>
          <w:szCs w:val="24"/>
        </w:rPr>
        <w:tab/>
      </w:r>
      <w:r w:rsidRPr="008728DD">
        <w:rPr>
          <w:rFonts w:ascii="Times New Roman" w:hAnsi="Times New Roman" w:cs="Times New Roman"/>
          <w:b/>
          <w:color w:val="0066FF"/>
          <w:sz w:val="24"/>
          <w:szCs w:val="24"/>
        </w:rPr>
        <w:t xml:space="preserve">D. </w:t>
      </w:r>
      <w:r w:rsidRPr="008728DD">
        <w:rPr>
          <w:rFonts w:ascii="Times New Roman" w:hAnsi="Times New Roman" w:cs="Times New Roman"/>
          <w:sz w:val="24"/>
          <w:szCs w:val="24"/>
        </w:rPr>
        <w:t>vật ở vị trí có pha dao động cực đại.</w:t>
      </w:r>
    </w:p>
    <w:p w:rsidR="005B6186" w:rsidRPr="008728DD" w:rsidRDefault="005B6186" w:rsidP="00084A3D">
      <w:pPr>
        <w:pStyle w:val="ListParagraph"/>
        <w:tabs>
          <w:tab w:val="left" w:pos="360"/>
          <w:tab w:val="left" w:pos="810"/>
          <w:tab w:val="left" w:pos="990"/>
        </w:tabs>
        <w:spacing w:after="0" w:line="276" w:lineRule="auto"/>
        <w:ind w:left="0"/>
        <w:jc w:val="both"/>
        <w:rPr>
          <w:rFonts w:ascii="Times New Roman" w:hAnsi="Times New Roman" w:cs="Times New Roman"/>
          <w:sz w:val="24"/>
          <w:szCs w:val="24"/>
        </w:rPr>
      </w:pPr>
      <w:r w:rsidRPr="008728DD">
        <w:rPr>
          <w:rFonts w:ascii="Times New Roman" w:hAnsi="Times New Roman" w:cs="Times New Roman"/>
          <w:b/>
          <w:bCs/>
          <w:color w:val="C00000"/>
          <w:sz w:val="24"/>
          <w:szCs w:val="24"/>
        </w:rPr>
        <w:t>Câu 13</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hAnsi="Times New Roman" w:cs="Times New Roman"/>
          <w:sz w:val="24"/>
          <w:szCs w:val="24"/>
        </w:rPr>
        <w:t xml:space="preserve">Một chất điểm dao động có phương trình </w:t>
      </w:r>
      <w:r w:rsidRPr="008728DD">
        <w:rPr>
          <w:rFonts w:ascii="Times New Roman" w:hAnsi="Times New Roman" w:cs="Times New Roman"/>
          <w:position w:val="-14"/>
          <w:sz w:val="24"/>
          <w:szCs w:val="24"/>
        </w:rPr>
        <w:object w:dxaOrig="1290" w:dyaOrig="430">
          <v:shape id="_x0000_i1039" type="#_x0000_t75" alt="100 nguyen thi hien" style="width:64.5pt;height:21.75pt" o:ole="">
            <v:imagedata r:id="rId46" o:title=""/>
          </v:shape>
          <o:OLEObject Type="Embed" ProgID="Equation.DSMT4" ShapeID="_x0000_i1039" DrawAspect="Content" ObjectID="_1821565311" r:id="rId47"/>
        </w:object>
      </w:r>
      <w:r w:rsidRPr="008728DD">
        <w:rPr>
          <w:rFonts w:ascii="Times New Roman" w:hAnsi="Times New Roman" w:cs="Times New Roman"/>
          <w:sz w:val="24"/>
          <w:szCs w:val="24"/>
        </w:rPr>
        <w:t xml:space="preserve"> (x tính bằng cm; t tính bằng giây). Phát biểu nào sau đây là </w:t>
      </w:r>
      <w:r w:rsidRPr="008728DD">
        <w:rPr>
          <w:rFonts w:ascii="Times New Roman" w:hAnsi="Times New Roman" w:cs="Times New Roman"/>
          <w:b/>
          <w:bCs/>
          <w:sz w:val="24"/>
          <w:szCs w:val="24"/>
        </w:rPr>
        <w:t>đúng</w:t>
      </w:r>
      <w:r w:rsidRPr="008728DD">
        <w:rPr>
          <w:rFonts w:ascii="Times New Roman" w:hAnsi="Times New Roman" w:cs="Times New Roman"/>
          <w:sz w:val="24"/>
          <w:szCs w:val="24"/>
        </w:rPr>
        <w:t>.</w:t>
      </w:r>
    </w:p>
    <w:p w:rsidR="005B6186" w:rsidRPr="008728DD" w:rsidRDefault="005B6186" w:rsidP="00084A3D">
      <w:pPr>
        <w:tabs>
          <w:tab w:val="left" w:pos="360"/>
          <w:tab w:val="left" w:pos="2552"/>
          <w:tab w:val="left" w:pos="5387"/>
          <w:tab w:val="left" w:pos="7938"/>
        </w:tabs>
        <w:jc w:val="both"/>
        <w:rPr>
          <w:rFonts w:ascii="Times New Roman" w:hAnsi="Times New Roman" w:cs="Times New Roman"/>
          <w:sz w:val="24"/>
          <w:szCs w:val="24"/>
        </w:rPr>
      </w:pPr>
      <w:r w:rsidRPr="008728DD">
        <w:rPr>
          <w:rFonts w:ascii="Times New Roman" w:hAnsi="Times New Roman" w:cs="Times New Roman"/>
          <w:b/>
          <w:bCs/>
          <w:sz w:val="24"/>
          <w:szCs w:val="24"/>
        </w:rPr>
        <w:tab/>
      </w:r>
      <w:r w:rsidRPr="008728DD">
        <w:rPr>
          <w:rFonts w:ascii="Times New Roman" w:hAnsi="Times New Roman" w:cs="Times New Roman"/>
          <w:b/>
          <w:bCs/>
          <w:color w:val="0066FF"/>
          <w:sz w:val="24"/>
          <w:szCs w:val="24"/>
        </w:rPr>
        <w:t>A.</w:t>
      </w:r>
      <w:r w:rsidRPr="008728DD">
        <w:rPr>
          <w:rFonts w:ascii="Times New Roman" w:hAnsi="Times New Roman" w:cs="Times New Roman"/>
          <w:b/>
          <w:color w:val="0066FF"/>
          <w:sz w:val="24"/>
          <w:szCs w:val="24"/>
        </w:rPr>
        <w:t xml:space="preserve"> </w:t>
      </w:r>
      <w:r w:rsidRPr="008728DD">
        <w:rPr>
          <w:rFonts w:ascii="Times New Roman" w:hAnsi="Times New Roman" w:cs="Times New Roman"/>
          <w:sz w:val="24"/>
          <w:szCs w:val="24"/>
        </w:rPr>
        <w:t>Chu kì dao động là 0,5s.</w:t>
      </w:r>
    </w:p>
    <w:p w:rsidR="005B6186" w:rsidRPr="008728DD" w:rsidRDefault="005B6186" w:rsidP="00084A3D">
      <w:pPr>
        <w:tabs>
          <w:tab w:val="left" w:pos="360"/>
          <w:tab w:val="left" w:pos="2552"/>
          <w:tab w:val="left" w:pos="5387"/>
          <w:tab w:val="left" w:pos="7938"/>
        </w:tabs>
        <w:jc w:val="both"/>
        <w:rPr>
          <w:rFonts w:ascii="Times New Roman" w:hAnsi="Times New Roman" w:cs="Times New Roman"/>
          <w:sz w:val="24"/>
          <w:szCs w:val="24"/>
        </w:rPr>
      </w:pPr>
      <w:r w:rsidRPr="008728DD">
        <w:rPr>
          <w:rFonts w:ascii="Times New Roman" w:hAnsi="Times New Roman" w:cs="Times New Roman"/>
          <w:b/>
          <w:bCs/>
          <w:sz w:val="24"/>
          <w:szCs w:val="24"/>
        </w:rPr>
        <w:tab/>
      </w:r>
      <w:r w:rsidRPr="008728DD">
        <w:rPr>
          <w:rFonts w:ascii="Times New Roman" w:hAnsi="Times New Roman" w:cs="Times New Roman"/>
          <w:b/>
          <w:bCs/>
          <w:color w:val="0066FF"/>
          <w:sz w:val="24"/>
          <w:szCs w:val="24"/>
        </w:rPr>
        <w:t>B.</w:t>
      </w:r>
      <w:r w:rsidRPr="008728DD">
        <w:rPr>
          <w:rFonts w:ascii="Times New Roman" w:hAnsi="Times New Roman" w:cs="Times New Roman"/>
          <w:b/>
          <w:color w:val="0066FF"/>
          <w:sz w:val="24"/>
          <w:szCs w:val="24"/>
        </w:rPr>
        <w:t xml:space="preserve"> </w:t>
      </w:r>
      <w:r w:rsidRPr="008728DD">
        <w:rPr>
          <w:rFonts w:ascii="Times New Roman" w:hAnsi="Times New Roman" w:cs="Times New Roman"/>
          <w:sz w:val="24"/>
          <w:szCs w:val="24"/>
        </w:rPr>
        <w:t>Tốc độ cực đại của chất điểm là 18,8 cm/s.</w:t>
      </w:r>
    </w:p>
    <w:p w:rsidR="005B6186" w:rsidRPr="008728DD" w:rsidRDefault="005B6186" w:rsidP="00084A3D">
      <w:pPr>
        <w:tabs>
          <w:tab w:val="left" w:pos="360"/>
          <w:tab w:val="left" w:pos="2552"/>
          <w:tab w:val="left" w:pos="5387"/>
          <w:tab w:val="left" w:pos="7938"/>
        </w:tabs>
        <w:jc w:val="both"/>
        <w:rPr>
          <w:rFonts w:ascii="Times New Roman" w:hAnsi="Times New Roman" w:cs="Times New Roman"/>
          <w:sz w:val="24"/>
          <w:szCs w:val="24"/>
        </w:rPr>
      </w:pPr>
      <w:r w:rsidRPr="008728DD">
        <w:rPr>
          <w:rFonts w:ascii="Times New Roman" w:hAnsi="Times New Roman" w:cs="Times New Roman"/>
          <w:b/>
          <w:bCs/>
          <w:sz w:val="24"/>
          <w:szCs w:val="24"/>
        </w:rPr>
        <w:tab/>
      </w:r>
      <w:r w:rsidRPr="008728DD">
        <w:rPr>
          <w:rFonts w:ascii="Times New Roman" w:hAnsi="Times New Roman" w:cs="Times New Roman"/>
          <w:b/>
          <w:bCs/>
          <w:color w:val="0066FF"/>
          <w:sz w:val="24"/>
          <w:szCs w:val="24"/>
        </w:rPr>
        <w:t>C.</w:t>
      </w:r>
      <w:r w:rsidRPr="008728DD">
        <w:rPr>
          <w:rFonts w:ascii="Times New Roman" w:hAnsi="Times New Roman" w:cs="Times New Roman"/>
          <w:b/>
          <w:color w:val="0066FF"/>
          <w:sz w:val="24"/>
          <w:szCs w:val="24"/>
        </w:rPr>
        <w:t xml:space="preserve"> </w:t>
      </w:r>
      <w:r w:rsidRPr="008728DD">
        <w:rPr>
          <w:rFonts w:ascii="Times New Roman" w:hAnsi="Times New Roman" w:cs="Times New Roman"/>
          <w:sz w:val="24"/>
          <w:szCs w:val="24"/>
        </w:rPr>
        <w:t>Gia tốc của chất điểm có độ lớn cực đại là 113 cm/s</w:t>
      </w:r>
      <w:r w:rsidRPr="008728DD">
        <w:rPr>
          <w:rFonts w:ascii="Times New Roman" w:hAnsi="Times New Roman" w:cs="Times New Roman"/>
          <w:sz w:val="24"/>
          <w:szCs w:val="24"/>
          <w:vertAlign w:val="superscript"/>
        </w:rPr>
        <w:t>2</w:t>
      </w:r>
      <w:r w:rsidRPr="008728DD">
        <w:rPr>
          <w:rFonts w:ascii="Times New Roman" w:hAnsi="Times New Roman" w:cs="Times New Roman"/>
          <w:sz w:val="24"/>
          <w:szCs w:val="24"/>
        </w:rPr>
        <w:t>.</w:t>
      </w:r>
    </w:p>
    <w:p w:rsidR="005B6186" w:rsidRPr="008728DD" w:rsidRDefault="005B6186" w:rsidP="00084A3D">
      <w:pPr>
        <w:tabs>
          <w:tab w:val="left" w:pos="360"/>
        </w:tabs>
        <w:jc w:val="both"/>
        <w:rPr>
          <w:rFonts w:ascii="Times New Roman" w:hAnsi="Times New Roman" w:cs="Times New Roman"/>
          <w:i/>
          <w:iCs/>
          <w:sz w:val="24"/>
          <w:szCs w:val="24"/>
        </w:rPr>
      </w:pPr>
      <w:r w:rsidRPr="008728DD">
        <w:rPr>
          <w:rFonts w:ascii="Times New Roman" w:hAnsi="Times New Roman" w:cs="Times New Roman"/>
          <w:sz w:val="24"/>
          <w:szCs w:val="24"/>
        </w:rPr>
        <w:tab/>
      </w:r>
      <w:r w:rsidRPr="008728DD">
        <w:rPr>
          <w:rFonts w:ascii="Times New Roman" w:hAnsi="Times New Roman" w:cs="Times New Roman"/>
          <w:b/>
          <w:bCs/>
          <w:color w:val="0066FF"/>
          <w:sz w:val="24"/>
          <w:szCs w:val="24"/>
        </w:rPr>
        <w:t>D.</w:t>
      </w:r>
      <w:r w:rsidRPr="008728DD">
        <w:rPr>
          <w:rFonts w:ascii="Times New Roman" w:hAnsi="Times New Roman" w:cs="Times New Roman"/>
          <w:b/>
          <w:color w:val="0066FF"/>
          <w:sz w:val="24"/>
          <w:szCs w:val="24"/>
        </w:rPr>
        <w:t xml:space="preserve"> </w:t>
      </w:r>
      <w:r w:rsidRPr="008728DD">
        <w:rPr>
          <w:rFonts w:ascii="Times New Roman" w:hAnsi="Times New Roman" w:cs="Times New Roman"/>
          <w:sz w:val="24"/>
          <w:szCs w:val="24"/>
        </w:rPr>
        <w:t>Tần số của dao động là 2 Hz.</w:t>
      </w:r>
    </w:p>
    <w:p w:rsidR="005B6186" w:rsidRPr="008728DD" w:rsidRDefault="005B6186" w:rsidP="00084A3D">
      <w:pPr>
        <w:pStyle w:val="ListParagraph"/>
        <w:tabs>
          <w:tab w:val="left" w:pos="810"/>
          <w:tab w:val="left" w:pos="990"/>
        </w:tabs>
        <w:spacing w:after="0" w:line="276" w:lineRule="auto"/>
        <w:ind w:left="0"/>
        <w:jc w:val="both"/>
        <w:rPr>
          <w:rFonts w:ascii="Times New Roman" w:hAnsi="Times New Roman" w:cs="Times New Roman"/>
          <w:sz w:val="24"/>
          <w:szCs w:val="24"/>
        </w:rPr>
      </w:pPr>
      <w:r w:rsidRPr="008728DD">
        <w:rPr>
          <w:rFonts w:ascii="Times New Roman" w:hAnsi="Times New Roman" w:cs="Times New Roman"/>
          <w:b/>
          <w:bCs/>
          <w:color w:val="C00000"/>
          <w:sz w:val="24"/>
          <w:szCs w:val="24"/>
        </w:rPr>
        <w:lastRenderedPageBreak/>
        <w:t>Câu 14</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hAnsi="Times New Roman" w:cs="Times New Roman"/>
          <w:sz w:val="24"/>
          <w:szCs w:val="24"/>
        </w:rPr>
        <w:t>Một vật dao động điều hòa với biên độ 4 cm và chu kì 2 s. Quãng đường vật đi được trong 4 s là</w:t>
      </w:r>
    </w:p>
    <w:p w:rsidR="005B6186" w:rsidRPr="008728DD" w:rsidRDefault="005B6186" w:rsidP="00084A3D">
      <w:pPr>
        <w:ind w:firstLine="360"/>
        <w:jc w:val="both"/>
        <w:rPr>
          <w:rFonts w:ascii="Times New Roman" w:hAnsi="Times New Roman" w:cs="Times New Roman"/>
          <w:i/>
          <w:iCs/>
          <w:sz w:val="24"/>
          <w:szCs w:val="24"/>
        </w:rPr>
      </w:pPr>
      <w:r w:rsidRPr="008728DD">
        <w:rPr>
          <w:rFonts w:ascii="Times New Roman" w:hAnsi="Times New Roman" w:cs="Times New Roman"/>
          <w:b/>
          <w:bCs/>
          <w:color w:val="0066FF"/>
          <w:sz w:val="24"/>
          <w:szCs w:val="24"/>
        </w:rPr>
        <w:t>A.</w:t>
      </w:r>
      <w:r w:rsidRPr="008728DD">
        <w:rPr>
          <w:rFonts w:ascii="Times New Roman" w:hAnsi="Times New Roman" w:cs="Times New Roman"/>
          <w:b/>
          <w:color w:val="0066FF"/>
          <w:sz w:val="24"/>
          <w:szCs w:val="24"/>
        </w:rPr>
        <w:t xml:space="preserve"> </w:t>
      </w:r>
      <w:r w:rsidRPr="008728DD">
        <w:rPr>
          <w:rFonts w:ascii="Times New Roman" w:hAnsi="Times New Roman" w:cs="Times New Roman"/>
          <w:sz w:val="24"/>
          <w:szCs w:val="24"/>
        </w:rPr>
        <w:t>64 cm.</w:t>
      </w:r>
      <w:r w:rsidRPr="008728DD">
        <w:rPr>
          <w:rFonts w:ascii="Times New Roman" w:hAnsi="Times New Roman" w:cs="Times New Roman"/>
          <w:sz w:val="24"/>
          <w:szCs w:val="24"/>
        </w:rPr>
        <w:tab/>
      </w:r>
      <w:r w:rsidRPr="008728DD">
        <w:rPr>
          <w:rFonts w:ascii="Times New Roman" w:hAnsi="Times New Roman" w:cs="Times New Roman"/>
          <w:sz w:val="24"/>
          <w:szCs w:val="24"/>
        </w:rPr>
        <w:tab/>
      </w:r>
      <w:r w:rsidRPr="008728DD">
        <w:rPr>
          <w:rFonts w:ascii="Times New Roman" w:hAnsi="Times New Roman" w:cs="Times New Roman"/>
          <w:b/>
          <w:bCs/>
          <w:color w:val="0066FF"/>
          <w:sz w:val="24"/>
          <w:szCs w:val="24"/>
        </w:rPr>
        <w:t>B.</w:t>
      </w:r>
      <w:r w:rsidRPr="008728DD">
        <w:rPr>
          <w:rFonts w:ascii="Times New Roman" w:hAnsi="Times New Roman" w:cs="Times New Roman"/>
          <w:b/>
          <w:color w:val="0066FF"/>
          <w:sz w:val="24"/>
          <w:szCs w:val="24"/>
        </w:rPr>
        <w:t xml:space="preserve"> </w:t>
      </w:r>
      <w:r w:rsidRPr="008728DD">
        <w:rPr>
          <w:rFonts w:ascii="Times New Roman" w:hAnsi="Times New Roman" w:cs="Times New Roman"/>
          <w:sz w:val="24"/>
          <w:szCs w:val="24"/>
        </w:rPr>
        <w:t>16 cm.</w:t>
      </w:r>
      <w:r w:rsidRPr="008728DD">
        <w:rPr>
          <w:rFonts w:ascii="Times New Roman" w:hAnsi="Times New Roman" w:cs="Times New Roman"/>
          <w:sz w:val="24"/>
          <w:szCs w:val="24"/>
        </w:rPr>
        <w:tab/>
      </w:r>
      <w:r w:rsidRPr="008728DD">
        <w:rPr>
          <w:rFonts w:ascii="Times New Roman" w:hAnsi="Times New Roman" w:cs="Times New Roman"/>
          <w:sz w:val="24"/>
          <w:szCs w:val="24"/>
        </w:rPr>
        <w:tab/>
      </w:r>
      <w:r w:rsidRPr="008728DD">
        <w:rPr>
          <w:rFonts w:ascii="Times New Roman" w:hAnsi="Times New Roman" w:cs="Times New Roman"/>
          <w:b/>
          <w:bCs/>
          <w:color w:val="0066FF"/>
          <w:sz w:val="24"/>
          <w:szCs w:val="24"/>
        </w:rPr>
        <w:t>C.</w:t>
      </w:r>
      <w:r w:rsidRPr="008728DD">
        <w:rPr>
          <w:rFonts w:ascii="Times New Roman" w:hAnsi="Times New Roman" w:cs="Times New Roman"/>
          <w:b/>
          <w:color w:val="0066FF"/>
          <w:sz w:val="24"/>
          <w:szCs w:val="24"/>
        </w:rPr>
        <w:t xml:space="preserve"> </w:t>
      </w:r>
      <w:r w:rsidRPr="008728DD">
        <w:rPr>
          <w:rFonts w:ascii="Times New Roman" w:hAnsi="Times New Roman" w:cs="Times New Roman"/>
          <w:sz w:val="24"/>
          <w:szCs w:val="24"/>
        </w:rPr>
        <w:t>32 cm.</w:t>
      </w:r>
      <w:r w:rsidRPr="008728DD">
        <w:rPr>
          <w:rFonts w:ascii="Times New Roman" w:hAnsi="Times New Roman" w:cs="Times New Roman"/>
          <w:sz w:val="24"/>
          <w:szCs w:val="24"/>
        </w:rPr>
        <w:tab/>
      </w:r>
      <w:r w:rsidRPr="008728DD">
        <w:rPr>
          <w:rFonts w:ascii="Times New Roman" w:hAnsi="Times New Roman" w:cs="Times New Roman"/>
          <w:sz w:val="24"/>
          <w:szCs w:val="24"/>
        </w:rPr>
        <w:tab/>
      </w:r>
      <w:r w:rsidRPr="008728DD">
        <w:rPr>
          <w:rFonts w:ascii="Times New Roman" w:hAnsi="Times New Roman" w:cs="Times New Roman"/>
          <w:b/>
          <w:bCs/>
          <w:color w:val="0066FF"/>
          <w:sz w:val="24"/>
          <w:szCs w:val="24"/>
        </w:rPr>
        <w:t>D.</w:t>
      </w:r>
      <w:r w:rsidRPr="008728DD">
        <w:rPr>
          <w:rFonts w:ascii="Times New Roman" w:hAnsi="Times New Roman" w:cs="Times New Roman"/>
          <w:b/>
          <w:color w:val="0066FF"/>
          <w:sz w:val="24"/>
          <w:szCs w:val="24"/>
        </w:rPr>
        <w:t xml:space="preserve"> </w:t>
      </w:r>
      <w:r w:rsidRPr="008728DD">
        <w:rPr>
          <w:rFonts w:ascii="Times New Roman" w:hAnsi="Times New Roman" w:cs="Times New Roman"/>
          <w:sz w:val="24"/>
          <w:szCs w:val="24"/>
        </w:rPr>
        <w:t>8 cm.</w:t>
      </w:r>
    </w:p>
    <w:tbl>
      <w:tblPr>
        <w:tblStyle w:val="TableGrid"/>
        <w:tblW w:w="0" w:type="auto"/>
        <w:tblLook w:val="04A0" w:firstRow="1" w:lastRow="0" w:firstColumn="1" w:lastColumn="0" w:noHBand="0" w:noVBand="1"/>
        <w:tblCaption w:val="100 nguyen thi hien"/>
        <w:tblDescription w:val="100 nguyen thi hien"/>
      </w:tblPr>
      <w:tblGrid>
        <w:gridCol w:w="6655"/>
        <w:gridCol w:w="3306"/>
      </w:tblGrid>
      <w:tr w:rsidR="005B6186" w:rsidRPr="008728DD" w:rsidTr="00EF7A14">
        <w:tc>
          <w:tcPr>
            <w:tcW w:w="6655" w:type="dxa"/>
            <w:tcBorders>
              <w:top w:val="nil"/>
              <w:left w:val="nil"/>
              <w:bottom w:val="nil"/>
              <w:right w:val="nil"/>
            </w:tcBorders>
          </w:tcPr>
          <w:p w:rsidR="005B6186" w:rsidRPr="008728DD" w:rsidRDefault="005B6186" w:rsidP="00EF7A14">
            <w:pPr>
              <w:widowControl w:val="0"/>
              <w:tabs>
                <w:tab w:val="left" w:pos="2750"/>
                <w:tab w:val="left" w:pos="5216"/>
                <w:tab w:val="left" w:pos="7682"/>
              </w:tabs>
              <w:spacing w:line="276" w:lineRule="auto"/>
              <w:jc w:val="both"/>
              <w:rPr>
                <w:sz w:val="24"/>
                <w:szCs w:val="24"/>
              </w:rPr>
            </w:pPr>
            <w:r w:rsidRPr="008728DD">
              <w:rPr>
                <w:b/>
                <w:bCs/>
                <w:color w:val="C00000"/>
                <w:sz w:val="24"/>
                <w:szCs w:val="24"/>
              </w:rPr>
              <w:t>Câu 15</w:t>
            </w:r>
            <w:r w:rsidRPr="008728DD">
              <w:rPr>
                <w:b/>
                <w:i/>
                <w:iCs/>
                <w:color w:val="C00000"/>
                <w:sz w:val="24"/>
                <w:szCs w:val="24"/>
              </w:rPr>
              <w:t>:</w:t>
            </w:r>
            <w:r w:rsidRPr="008728DD">
              <w:rPr>
                <w:i/>
                <w:iCs/>
                <w:sz w:val="24"/>
                <w:szCs w:val="24"/>
              </w:rPr>
              <w:t xml:space="preserve"> </w:t>
            </w:r>
            <w:r w:rsidRPr="008728DD">
              <w:rPr>
                <w:sz w:val="24"/>
                <w:szCs w:val="24"/>
              </w:rPr>
              <w:t xml:space="preserve">Một vật dao động điều hòa dọc theo trục Ox. Hình bên là đồ thị biểu diễn sự phụ thuộc của li độ x vào thời gian t. Tần số góc của dao động là </w:t>
            </w:r>
          </w:p>
          <w:p w:rsidR="005B6186" w:rsidRPr="008728DD" w:rsidRDefault="005B6186" w:rsidP="00EF7A14">
            <w:pPr>
              <w:spacing w:line="276" w:lineRule="auto"/>
              <w:ind w:firstLine="360"/>
              <w:jc w:val="both"/>
              <w:rPr>
                <w:sz w:val="24"/>
                <w:szCs w:val="24"/>
              </w:rPr>
            </w:pPr>
            <w:r w:rsidRPr="008728DD">
              <w:rPr>
                <w:b/>
                <w:bCs/>
                <w:color w:val="0066FF"/>
                <w:sz w:val="24"/>
                <w:szCs w:val="24"/>
              </w:rPr>
              <w:t>A.</w:t>
            </w:r>
            <w:r w:rsidRPr="008728DD">
              <w:rPr>
                <w:b/>
                <w:color w:val="0066FF"/>
                <w:sz w:val="24"/>
                <w:szCs w:val="24"/>
              </w:rPr>
              <w:t xml:space="preserve"> </w:t>
            </w:r>
            <w:r w:rsidRPr="008728DD">
              <w:rPr>
                <w:rFonts w:eastAsiaTheme="minorHAnsi"/>
                <w:position w:val="-6"/>
                <w:sz w:val="24"/>
                <w:szCs w:val="24"/>
              </w:rPr>
              <w:object w:dxaOrig="881" w:dyaOrig="279">
                <v:shape id="_x0000_i1040" type="#_x0000_t75" alt="100 nguyen thi hien" style="width:43.5pt;height:14.25pt" o:ole="">
                  <v:imagedata r:id="rId48" o:title=""/>
                </v:shape>
                <o:OLEObject Type="Embed" ProgID="Equation.DSMT4" ShapeID="_x0000_i1040" DrawAspect="Content" ObjectID="_1821565312" r:id="rId49"/>
              </w:object>
            </w:r>
            <w:r w:rsidRPr="008728DD">
              <w:rPr>
                <w:sz w:val="24"/>
                <w:szCs w:val="24"/>
              </w:rPr>
              <w:tab/>
            </w:r>
            <w:r w:rsidRPr="008728DD">
              <w:rPr>
                <w:sz w:val="24"/>
                <w:szCs w:val="24"/>
              </w:rPr>
              <w:tab/>
            </w:r>
            <w:r w:rsidRPr="008728DD">
              <w:rPr>
                <w:sz w:val="24"/>
                <w:szCs w:val="24"/>
              </w:rPr>
              <w:tab/>
            </w:r>
            <w:r w:rsidRPr="008728DD">
              <w:rPr>
                <w:b/>
                <w:bCs/>
                <w:color w:val="0066FF"/>
                <w:sz w:val="24"/>
                <w:szCs w:val="24"/>
              </w:rPr>
              <w:t>B.</w:t>
            </w:r>
            <w:r w:rsidRPr="008728DD">
              <w:rPr>
                <w:b/>
                <w:color w:val="0066FF"/>
                <w:sz w:val="24"/>
                <w:szCs w:val="24"/>
              </w:rPr>
              <w:t xml:space="preserve"> </w:t>
            </w:r>
            <w:r w:rsidRPr="008728DD">
              <w:rPr>
                <w:rFonts w:eastAsiaTheme="minorHAnsi"/>
                <w:position w:val="-6"/>
                <w:sz w:val="24"/>
                <w:szCs w:val="24"/>
              </w:rPr>
              <w:object w:dxaOrig="1010" w:dyaOrig="279">
                <v:shape id="_x0000_i1041" type="#_x0000_t75" alt="100 nguyen thi hien" style="width:50.25pt;height:14.25pt" o:ole="">
                  <v:imagedata r:id="rId50" o:title=""/>
                </v:shape>
                <o:OLEObject Type="Embed" ProgID="Equation.DSMT4" ShapeID="_x0000_i1041" DrawAspect="Content" ObjectID="_1821565313" r:id="rId51"/>
              </w:object>
            </w:r>
            <w:r w:rsidRPr="008728DD">
              <w:rPr>
                <w:sz w:val="24"/>
                <w:szCs w:val="24"/>
              </w:rPr>
              <w:tab/>
            </w:r>
          </w:p>
          <w:p w:rsidR="005B6186" w:rsidRPr="008728DD" w:rsidRDefault="005B6186" w:rsidP="00EF7A14">
            <w:pPr>
              <w:spacing w:line="276" w:lineRule="auto"/>
              <w:ind w:firstLine="360"/>
              <w:jc w:val="both"/>
              <w:rPr>
                <w:sz w:val="24"/>
                <w:szCs w:val="24"/>
              </w:rPr>
            </w:pPr>
            <w:r w:rsidRPr="008728DD">
              <w:rPr>
                <w:b/>
                <w:bCs/>
                <w:color w:val="0066FF"/>
                <w:sz w:val="24"/>
                <w:szCs w:val="24"/>
              </w:rPr>
              <w:t>C.</w:t>
            </w:r>
            <w:r w:rsidRPr="008728DD">
              <w:rPr>
                <w:b/>
                <w:color w:val="0066FF"/>
                <w:sz w:val="24"/>
                <w:szCs w:val="24"/>
              </w:rPr>
              <w:t xml:space="preserve"> </w:t>
            </w:r>
            <w:r w:rsidRPr="008728DD">
              <w:rPr>
                <w:rFonts w:eastAsiaTheme="minorHAnsi"/>
                <w:position w:val="-6"/>
                <w:sz w:val="24"/>
                <w:szCs w:val="24"/>
              </w:rPr>
              <w:object w:dxaOrig="881" w:dyaOrig="279">
                <v:shape id="_x0000_i1042" type="#_x0000_t75" alt="100 nguyen thi hien" style="width:43.5pt;height:14.25pt" o:ole="">
                  <v:imagedata r:id="rId52" o:title=""/>
                </v:shape>
                <o:OLEObject Type="Embed" ProgID="Equation.DSMT4" ShapeID="_x0000_i1042" DrawAspect="Content" ObjectID="_1821565314" r:id="rId53"/>
              </w:object>
            </w:r>
            <w:r w:rsidRPr="008728DD">
              <w:rPr>
                <w:sz w:val="24"/>
                <w:szCs w:val="24"/>
              </w:rPr>
              <w:tab/>
            </w:r>
            <w:r w:rsidRPr="008728DD">
              <w:rPr>
                <w:sz w:val="24"/>
                <w:szCs w:val="24"/>
              </w:rPr>
              <w:tab/>
            </w:r>
            <w:r w:rsidRPr="008728DD">
              <w:rPr>
                <w:sz w:val="24"/>
                <w:szCs w:val="24"/>
              </w:rPr>
              <w:tab/>
            </w:r>
            <w:r w:rsidRPr="008728DD">
              <w:rPr>
                <w:b/>
                <w:bCs/>
                <w:color w:val="0066FF"/>
                <w:sz w:val="24"/>
                <w:szCs w:val="24"/>
              </w:rPr>
              <w:t>D.</w:t>
            </w:r>
            <w:r w:rsidRPr="008728DD">
              <w:rPr>
                <w:b/>
                <w:color w:val="0066FF"/>
                <w:sz w:val="24"/>
                <w:szCs w:val="24"/>
              </w:rPr>
              <w:t xml:space="preserve"> </w:t>
            </w:r>
            <w:r w:rsidRPr="008728DD">
              <w:rPr>
                <w:rFonts w:eastAsiaTheme="minorHAnsi"/>
                <w:position w:val="-6"/>
                <w:sz w:val="24"/>
                <w:szCs w:val="24"/>
              </w:rPr>
              <w:object w:dxaOrig="731" w:dyaOrig="279">
                <v:shape id="_x0000_i1043" type="#_x0000_t75" alt="100 nguyen thi hien" style="width:36pt;height:14.25pt" o:ole="">
                  <v:imagedata r:id="rId54" o:title=""/>
                </v:shape>
                <o:OLEObject Type="Embed" ProgID="Equation.DSMT4" ShapeID="_x0000_i1043" DrawAspect="Content" ObjectID="_1821565315" r:id="rId55"/>
              </w:object>
            </w:r>
          </w:p>
        </w:tc>
        <w:tc>
          <w:tcPr>
            <w:tcW w:w="3306" w:type="dxa"/>
            <w:tcBorders>
              <w:top w:val="nil"/>
              <w:left w:val="nil"/>
              <w:bottom w:val="nil"/>
              <w:right w:val="nil"/>
            </w:tcBorders>
          </w:tcPr>
          <w:p w:rsidR="005B6186" w:rsidRPr="008728DD" w:rsidRDefault="005B6186" w:rsidP="00EF7A14">
            <w:pPr>
              <w:spacing w:line="276" w:lineRule="auto"/>
              <w:jc w:val="both"/>
              <w:rPr>
                <w:b/>
                <w:sz w:val="24"/>
                <w:szCs w:val="24"/>
              </w:rPr>
            </w:pPr>
            <w:r w:rsidRPr="008728DD">
              <w:rPr>
                <w:noProof/>
                <w:sz w:val="24"/>
                <w:szCs w:val="24"/>
              </w:rPr>
              <w:drawing>
                <wp:inline distT="0" distB="0" distL="0" distR="0" wp14:anchorId="3FBDA13C" wp14:editId="68DF58E8">
                  <wp:extent cx="1952625" cy="1200150"/>
                  <wp:effectExtent l="0" t="0" r="9525" b="0"/>
                  <wp:docPr id="1106963298" name="Picture 1106963298" descr="100 nguyen thi 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63298" name="Picture 1106963298" descr="100 nguyen thi hien"/>
                          <pic:cNvPicPr>
                            <a:picLocks noChangeAspect="1" noChangeArrowheads="1"/>
                          </pic:cNvPicPr>
                        </pic:nvPicPr>
                        <pic:blipFill>
                          <a:blip r:embed="rId56" cstate="print">
                            <a:extLst>
                              <a:ext uri="{BEBA8EAE-BF5A-486C-A8C5-ECC9F3942E4B}">
                                <a14:imgProps xmlns:a14="http://schemas.microsoft.com/office/drawing/2010/main">
                                  <a14:imgLayer r:embed="rId5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1952625" cy="1200150"/>
                          </a:xfrm>
                          <a:prstGeom prst="rect">
                            <a:avLst/>
                          </a:prstGeom>
                          <a:noFill/>
                          <a:ln>
                            <a:noFill/>
                          </a:ln>
                        </pic:spPr>
                      </pic:pic>
                    </a:graphicData>
                  </a:graphic>
                </wp:inline>
              </w:drawing>
            </w:r>
          </w:p>
        </w:tc>
      </w:tr>
    </w:tbl>
    <w:p w:rsidR="005B6186" w:rsidRPr="008728DD" w:rsidRDefault="005B6186" w:rsidP="00084A3D">
      <w:pPr>
        <w:rPr>
          <w:rFonts w:ascii="Times New Roman" w:hAnsi="Times New Roman" w:cs="Times New Roman"/>
          <w:sz w:val="24"/>
          <w:szCs w:val="24"/>
        </w:rPr>
      </w:pPr>
      <w:r w:rsidRPr="008728DD">
        <w:rPr>
          <w:rFonts w:ascii="Times New Roman" w:hAnsi="Times New Roman" w:cs="Times New Roman"/>
          <w:b/>
          <w:bCs/>
          <w:color w:val="C00000"/>
          <w:sz w:val="24"/>
          <w:szCs w:val="24"/>
        </w:rPr>
        <w:t>Câu 16</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hAnsi="Times New Roman" w:cs="Times New Roman"/>
          <w:sz w:val="24"/>
          <w:szCs w:val="24"/>
        </w:rPr>
        <w:t xml:space="preserve">Hai vật dao động điều hoà có li độ được biều diễn trên đồ thi li độ – thời gian như vẽ. Phát biểu nào dưới đây mô tả </w:t>
      </w:r>
      <w:r w:rsidRPr="008728DD">
        <w:rPr>
          <w:rFonts w:ascii="Times New Roman" w:hAnsi="Times New Roman" w:cs="Times New Roman"/>
          <w:b/>
          <w:bCs/>
          <w:sz w:val="24"/>
          <w:szCs w:val="24"/>
        </w:rPr>
        <w:t>đúng</w:t>
      </w:r>
      <w:r w:rsidRPr="008728DD">
        <w:rPr>
          <w:rFonts w:ascii="Times New Roman" w:hAnsi="Times New Roman" w:cs="Times New Roman"/>
          <w:sz w:val="24"/>
          <w:szCs w:val="24"/>
        </w:rPr>
        <w:t xml:space="preserve"> tính chất của hai vật?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00 nguyen thi hien"/>
        <w:tblDescription w:val="100 nguyen thi hien"/>
      </w:tblPr>
      <w:tblGrid>
        <w:gridCol w:w="4818"/>
        <w:gridCol w:w="4961"/>
      </w:tblGrid>
      <w:tr w:rsidR="005B6186" w:rsidRPr="008728DD" w:rsidTr="00EF7A14">
        <w:tc>
          <w:tcPr>
            <w:tcW w:w="4818" w:type="dxa"/>
          </w:tcPr>
          <w:p w:rsidR="005B6186" w:rsidRPr="008728DD" w:rsidRDefault="005B6186" w:rsidP="00EF7A14">
            <w:pPr>
              <w:pStyle w:val="ListParagraph"/>
              <w:tabs>
                <w:tab w:val="left" w:pos="353"/>
              </w:tabs>
              <w:spacing w:after="0" w:line="276" w:lineRule="auto"/>
              <w:ind w:left="701" w:hanging="360"/>
              <w:jc w:val="both"/>
              <w:rPr>
                <w:sz w:val="24"/>
                <w:szCs w:val="24"/>
              </w:rPr>
            </w:pPr>
            <w:r w:rsidRPr="008728DD">
              <w:rPr>
                <w:b/>
                <w:bCs/>
                <w:sz w:val="24"/>
                <w:szCs w:val="24"/>
              </w:rPr>
              <w:tab/>
            </w:r>
            <w:r w:rsidRPr="008728DD">
              <w:rPr>
                <w:b/>
                <w:bCs/>
                <w:color w:val="0066FF"/>
                <w:sz w:val="24"/>
                <w:szCs w:val="24"/>
              </w:rPr>
              <w:t xml:space="preserve">A. </w:t>
            </w:r>
            <w:r w:rsidRPr="008728DD">
              <w:rPr>
                <w:sz w:val="24"/>
                <w:szCs w:val="24"/>
              </w:rPr>
              <w:t>Hai vật dao động cùng tần số, cùng pha.</w:t>
            </w:r>
          </w:p>
          <w:p w:rsidR="005B6186" w:rsidRPr="008728DD" w:rsidRDefault="005B6186" w:rsidP="00EF7A14">
            <w:pPr>
              <w:pStyle w:val="ListParagraph"/>
              <w:tabs>
                <w:tab w:val="left" w:pos="353"/>
              </w:tabs>
              <w:spacing w:after="0" w:line="276" w:lineRule="auto"/>
              <w:ind w:left="701" w:hanging="360"/>
              <w:jc w:val="both"/>
              <w:rPr>
                <w:sz w:val="24"/>
                <w:szCs w:val="24"/>
              </w:rPr>
            </w:pPr>
            <w:r w:rsidRPr="008728DD">
              <w:rPr>
                <w:b/>
                <w:bCs/>
                <w:sz w:val="24"/>
                <w:szCs w:val="24"/>
              </w:rPr>
              <w:tab/>
            </w:r>
            <w:r w:rsidRPr="008728DD">
              <w:rPr>
                <w:b/>
                <w:bCs/>
                <w:color w:val="0066FF"/>
                <w:sz w:val="24"/>
                <w:szCs w:val="24"/>
              </w:rPr>
              <w:t xml:space="preserve">B. </w:t>
            </w:r>
            <w:r w:rsidRPr="008728DD">
              <w:rPr>
                <w:sz w:val="24"/>
                <w:szCs w:val="24"/>
              </w:rPr>
              <w:t>Hai vật dao động cùng tần số, vuông pha.</w:t>
            </w:r>
          </w:p>
          <w:p w:rsidR="005B6186" w:rsidRPr="008728DD" w:rsidRDefault="005B6186" w:rsidP="00EF7A14">
            <w:pPr>
              <w:pStyle w:val="ListParagraph"/>
              <w:tabs>
                <w:tab w:val="left" w:pos="353"/>
              </w:tabs>
              <w:spacing w:after="0" w:line="276" w:lineRule="auto"/>
              <w:ind w:left="701" w:hanging="360"/>
              <w:jc w:val="both"/>
              <w:rPr>
                <w:sz w:val="24"/>
                <w:szCs w:val="24"/>
              </w:rPr>
            </w:pPr>
            <w:r w:rsidRPr="008728DD">
              <w:rPr>
                <w:b/>
                <w:bCs/>
                <w:sz w:val="24"/>
                <w:szCs w:val="24"/>
              </w:rPr>
              <w:tab/>
            </w:r>
            <w:r w:rsidRPr="008728DD">
              <w:rPr>
                <w:b/>
                <w:bCs/>
                <w:color w:val="0066FF"/>
                <w:sz w:val="24"/>
                <w:szCs w:val="24"/>
              </w:rPr>
              <w:t xml:space="preserve">C. </w:t>
            </w:r>
            <w:r w:rsidRPr="008728DD">
              <w:rPr>
                <w:sz w:val="24"/>
                <w:szCs w:val="24"/>
              </w:rPr>
              <w:t>Hai vật dao động cùng tần số, ngược pha.</w:t>
            </w:r>
            <w:r w:rsidRPr="008728DD">
              <w:rPr>
                <w:noProof/>
                <w:sz w:val="24"/>
                <w:szCs w:val="24"/>
              </w:rPr>
              <w:drawing>
                <wp:anchor distT="0" distB="0" distL="114300" distR="114300" simplePos="0" relativeHeight="251660288" behindDoc="0" locked="0" layoutInCell="1" allowOverlap="1" wp14:anchorId="5B629B84" wp14:editId="70F4EB9F">
                  <wp:simplePos x="0" y="0"/>
                  <wp:positionH relativeFrom="column">
                    <wp:posOffset>4635500</wp:posOffset>
                  </wp:positionH>
                  <wp:positionV relativeFrom="paragraph">
                    <wp:posOffset>8947150</wp:posOffset>
                  </wp:positionV>
                  <wp:extent cx="2620645" cy="1344930"/>
                  <wp:effectExtent l="0" t="0" r="635" b="11430"/>
                  <wp:wrapNone/>
                  <wp:docPr id="2139686928" name="Picture 2" descr="100 nguyen thi 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86928" name="Picture 2" descr="100 nguyen thi hien"/>
                          <pic:cNvPicPr>
                            <a:picLocks noChangeAspect="1"/>
                          </pic:cNvPicPr>
                        </pic:nvPicPr>
                        <pic:blipFill>
                          <a:blip r:embed="rId58"/>
                          <a:stretch>
                            <a:fillRect/>
                          </a:stretch>
                        </pic:blipFill>
                        <pic:spPr>
                          <a:xfrm>
                            <a:off x="0" y="0"/>
                            <a:ext cx="2620645" cy="1344930"/>
                          </a:xfrm>
                          <a:prstGeom prst="rect">
                            <a:avLst/>
                          </a:prstGeom>
                          <a:noFill/>
                          <a:ln>
                            <a:noFill/>
                          </a:ln>
                        </pic:spPr>
                      </pic:pic>
                    </a:graphicData>
                  </a:graphic>
                </wp:anchor>
              </w:drawing>
            </w:r>
          </w:p>
          <w:p w:rsidR="005B6186" w:rsidRPr="008728DD" w:rsidRDefault="005B6186" w:rsidP="00EF7A14">
            <w:pPr>
              <w:pStyle w:val="ListParagraph"/>
              <w:tabs>
                <w:tab w:val="left" w:pos="353"/>
              </w:tabs>
              <w:spacing w:after="0" w:line="276" w:lineRule="auto"/>
              <w:ind w:left="701" w:hanging="360"/>
              <w:jc w:val="both"/>
              <w:rPr>
                <w:sz w:val="24"/>
                <w:szCs w:val="24"/>
              </w:rPr>
            </w:pPr>
            <w:r w:rsidRPr="008728DD">
              <w:rPr>
                <w:b/>
                <w:bCs/>
                <w:sz w:val="24"/>
                <w:szCs w:val="24"/>
              </w:rPr>
              <w:tab/>
            </w:r>
            <w:r w:rsidRPr="008728DD">
              <w:rPr>
                <w:b/>
                <w:bCs/>
                <w:color w:val="0066FF"/>
                <w:sz w:val="24"/>
                <w:szCs w:val="24"/>
              </w:rPr>
              <w:t xml:space="preserve">D. </w:t>
            </w:r>
            <w:r w:rsidRPr="008728DD">
              <w:rPr>
                <w:sz w:val="24"/>
                <w:szCs w:val="24"/>
              </w:rPr>
              <w:t>Hai vật dao động cùng tần số, cùng biên độ, ngược pha.</w:t>
            </w:r>
          </w:p>
        </w:tc>
        <w:tc>
          <w:tcPr>
            <w:tcW w:w="4818" w:type="dxa"/>
            <w:vAlign w:val="center"/>
          </w:tcPr>
          <w:p w:rsidR="005B6186" w:rsidRPr="008728DD" w:rsidRDefault="005B6186" w:rsidP="00EF7A14">
            <w:pPr>
              <w:pStyle w:val="ListParagraph"/>
              <w:spacing w:after="0" w:line="276" w:lineRule="auto"/>
              <w:ind w:left="0"/>
              <w:jc w:val="center"/>
              <w:rPr>
                <w:sz w:val="24"/>
                <w:szCs w:val="24"/>
              </w:rPr>
            </w:pPr>
            <w:r w:rsidRPr="008728DD">
              <w:rPr>
                <w:noProof/>
                <w:sz w:val="24"/>
                <w:szCs w:val="24"/>
              </w:rPr>
              <w:drawing>
                <wp:inline distT="0" distB="0" distL="0" distR="0" wp14:anchorId="7F001657" wp14:editId="4165F0E1">
                  <wp:extent cx="3013075" cy="1543685"/>
                  <wp:effectExtent l="0" t="0" r="0" b="0"/>
                  <wp:docPr id="728234574" name="Picture 54" descr="100 nguyen thi 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34574" name="Picture 54" descr="100 nguyen thi hien"/>
                          <pic:cNvPicPr>
                            <a:picLocks noChangeAspect="1"/>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13075" cy="1543685"/>
                          </a:xfrm>
                          <a:prstGeom prst="rect">
                            <a:avLst/>
                          </a:prstGeom>
                          <a:noFill/>
                          <a:ln>
                            <a:noFill/>
                          </a:ln>
                        </pic:spPr>
                      </pic:pic>
                    </a:graphicData>
                  </a:graphic>
                </wp:inline>
              </w:drawing>
            </w:r>
          </w:p>
        </w:tc>
      </w:tr>
    </w:tbl>
    <w:p w:rsidR="005B6186" w:rsidRPr="008728DD" w:rsidRDefault="005B6186" w:rsidP="00084A3D">
      <w:pPr>
        <w:pStyle w:val="ListParagraph"/>
        <w:spacing w:after="0" w:line="276" w:lineRule="auto"/>
        <w:ind w:left="0"/>
        <w:rPr>
          <w:rFonts w:ascii="Times New Roman" w:hAnsi="Times New Roman" w:cs="Times New Roman"/>
          <w:sz w:val="24"/>
          <w:szCs w:val="24"/>
        </w:rPr>
      </w:pPr>
      <w:r w:rsidRPr="008728DD">
        <w:rPr>
          <w:rFonts w:ascii="Times New Roman" w:hAnsi="Times New Roman" w:cs="Times New Roman"/>
          <w:b/>
          <w:bCs/>
          <w:color w:val="C00000"/>
          <w:sz w:val="24"/>
          <w:szCs w:val="24"/>
        </w:rPr>
        <w:t>Câu 17</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hAnsi="Times New Roman" w:cs="Times New Roman"/>
          <w:sz w:val="24"/>
          <w:szCs w:val="24"/>
        </w:rPr>
        <w:t xml:space="preserve">Một vật dao động theo phương trình </w:t>
      </w:r>
      <w:r w:rsidRPr="008728DD">
        <w:rPr>
          <w:rFonts w:ascii="Times New Roman" w:hAnsi="Times New Roman" w:cs="Times New Roman"/>
          <w:position w:val="-24"/>
          <w:sz w:val="24"/>
          <w:szCs w:val="24"/>
        </w:rPr>
        <w:object w:dxaOrig="1660" w:dyaOrig="620">
          <v:shape id="_x0000_i1044" type="#_x0000_t75" alt="100 nguyen thi hien" style="width:86.25pt;height:28.5pt" o:ole="">
            <v:imagedata r:id="rId61" o:title=""/>
          </v:shape>
          <o:OLEObject Type="Embed" ProgID="Equation.3" ShapeID="_x0000_i1044" DrawAspect="Content" ObjectID="_1821565316" r:id="rId62"/>
        </w:object>
      </w:r>
      <w:r w:rsidRPr="008728DD">
        <w:rPr>
          <w:rFonts w:ascii="Times New Roman" w:hAnsi="Times New Roman" w:cs="Times New Roman"/>
          <w:sz w:val="24"/>
          <w:szCs w:val="24"/>
        </w:rPr>
        <w:t xml:space="preserve">cm. Vào thời điểm nào thì pha dao động đạt giá trị </w:t>
      </w:r>
      <w:r w:rsidRPr="008728DD">
        <w:rPr>
          <w:rFonts w:ascii="Times New Roman" w:hAnsi="Times New Roman" w:cs="Times New Roman"/>
          <w:position w:val="-24"/>
          <w:sz w:val="24"/>
          <w:szCs w:val="24"/>
        </w:rPr>
        <w:object w:dxaOrig="260" w:dyaOrig="620">
          <v:shape id="_x0000_i1045" type="#_x0000_t75" alt="100 nguyen thi hien" style="width:14.25pt;height:28.5pt" o:ole="">
            <v:imagedata r:id="rId63" o:title=""/>
          </v:shape>
          <o:OLEObject Type="Embed" ProgID="Equation.3" ShapeID="_x0000_i1045" DrawAspect="Content" ObjectID="_1821565317" r:id="rId64"/>
        </w:object>
      </w:r>
      <w:r w:rsidRPr="008728DD">
        <w:rPr>
          <w:rFonts w:ascii="Times New Roman" w:hAnsi="Times New Roman" w:cs="Times New Roman"/>
          <w:sz w:val="24"/>
          <w:szCs w:val="24"/>
        </w:rPr>
        <w:t>rad, lúc ấy li độ x</w:t>
      </w:r>
      <w:r w:rsidRPr="008728DD">
        <w:rPr>
          <w:rFonts w:ascii="Times New Roman" w:eastAsia="SimSun" w:hAnsi="Times New Roman" w:cs="Times New Roman"/>
          <w:sz w:val="24"/>
          <w:szCs w:val="24"/>
        </w:rPr>
        <w:t xml:space="preserve"> là:</w:t>
      </w:r>
    </w:p>
    <w:p w:rsidR="005B6186" w:rsidRPr="008728DD" w:rsidRDefault="005B6186" w:rsidP="000423AF">
      <w:pPr>
        <w:widowControl w:val="0"/>
        <w:tabs>
          <w:tab w:val="left" w:pos="2750"/>
          <w:tab w:val="left" w:pos="5216"/>
          <w:tab w:val="left" w:pos="7682"/>
        </w:tabs>
        <w:ind w:firstLineChars="271" w:firstLine="653"/>
        <w:jc w:val="both"/>
        <w:rPr>
          <w:rFonts w:ascii="Times New Roman" w:eastAsia="SimSun" w:hAnsi="Times New Roman" w:cs="Times New Roman"/>
          <w:sz w:val="24"/>
          <w:szCs w:val="24"/>
        </w:rPr>
      </w:pPr>
      <w:r w:rsidRPr="008728DD">
        <w:rPr>
          <w:rFonts w:ascii="Times New Roman" w:hAnsi="Times New Roman" w:cs="Times New Roman"/>
          <w:b/>
          <w:color w:val="0066FF"/>
          <w:sz w:val="24"/>
          <w:szCs w:val="24"/>
        </w:rPr>
        <w:t xml:space="preserve">A. </w:t>
      </w:r>
      <w:r w:rsidRPr="008728DD">
        <w:rPr>
          <w:rFonts w:ascii="Times New Roman" w:eastAsia="SimSun" w:hAnsi="Times New Roman" w:cs="Times New Roman"/>
          <w:position w:val="-24"/>
          <w:sz w:val="24"/>
          <w:szCs w:val="24"/>
        </w:rPr>
        <w:object w:dxaOrig="1240" w:dyaOrig="620">
          <v:shape id="_x0000_i1046" type="#_x0000_t75" alt="100 nguyen thi hien" style="width:57.75pt;height:28.5pt" o:ole="">
            <v:imagedata r:id="rId65" o:title=""/>
          </v:shape>
          <o:OLEObject Type="Embed" ProgID="Equation.3" ShapeID="_x0000_i1046" DrawAspect="Content" ObjectID="_1821565318" r:id="rId66"/>
        </w:object>
      </w:r>
      <w:r w:rsidRPr="008728DD">
        <w:rPr>
          <w:rFonts w:ascii="Times New Roman" w:eastAsia="SimSun" w:hAnsi="Times New Roman" w:cs="Times New Roman"/>
          <w:sz w:val="24"/>
          <w:szCs w:val="24"/>
        </w:rPr>
        <w:t>.</w:t>
      </w:r>
      <w:r w:rsidRPr="008728DD">
        <w:rPr>
          <w:rFonts w:ascii="Times New Roman" w:hAnsi="Times New Roman" w:cs="Times New Roman"/>
          <w:sz w:val="24"/>
          <w:szCs w:val="24"/>
        </w:rPr>
        <w:t xml:space="preserve">       </w:t>
      </w:r>
      <w:r w:rsidRPr="008728DD">
        <w:rPr>
          <w:rFonts w:ascii="Times New Roman" w:hAnsi="Times New Roman" w:cs="Times New Roman"/>
          <w:sz w:val="24"/>
          <w:szCs w:val="24"/>
        </w:rPr>
        <w:tab/>
        <w:t xml:space="preserve"> </w:t>
      </w:r>
      <w:r w:rsidRPr="008728DD">
        <w:rPr>
          <w:rFonts w:ascii="Times New Roman" w:hAnsi="Times New Roman" w:cs="Times New Roman"/>
          <w:sz w:val="24"/>
          <w:szCs w:val="24"/>
        </w:rPr>
        <w:tab/>
      </w:r>
      <w:r w:rsidRPr="008728DD">
        <w:rPr>
          <w:rFonts w:ascii="Times New Roman" w:hAnsi="Times New Roman" w:cs="Times New Roman"/>
          <w:b/>
          <w:color w:val="0066FF"/>
          <w:sz w:val="24"/>
          <w:szCs w:val="24"/>
        </w:rPr>
        <w:t xml:space="preserve">B. </w:t>
      </w:r>
      <w:r w:rsidRPr="008728DD">
        <w:rPr>
          <w:rFonts w:ascii="Times New Roman" w:eastAsia="SimSun" w:hAnsi="Times New Roman" w:cs="Times New Roman"/>
          <w:position w:val="-24"/>
          <w:sz w:val="24"/>
          <w:szCs w:val="24"/>
        </w:rPr>
        <w:object w:dxaOrig="1700" w:dyaOrig="620">
          <v:shape id="_x0000_i1047" type="#_x0000_t75" alt="100 nguyen thi hien" style="width:86.25pt;height:28.5pt" o:ole="">
            <v:imagedata r:id="rId67" o:title=""/>
          </v:shape>
          <o:OLEObject Type="Embed" ProgID="Equation.3" ShapeID="_x0000_i1047" DrawAspect="Content" ObjectID="_1821565319" r:id="rId68"/>
        </w:object>
      </w:r>
      <w:r w:rsidRPr="008728DD">
        <w:rPr>
          <w:rFonts w:ascii="Times New Roman" w:hAnsi="Times New Roman" w:cs="Times New Roman"/>
          <w:sz w:val="24"/>
          <w:szCs w:val="24"/>
        </w:rPr>
        <w:t xml:space="preserve"> </w:t>
      </w:r>
      <w:r w:rsidRPr="008728DD">
        <w:rPr>
          <w:rFonts w:ascii="Times New Roman" w:eastAsia="SimSun" w:hAnsi="Times New Roman" w:cs="Times New Roman"/>
          <w:sz w:val="24"/>
          <w:szCs w:val="24"/>
        </w:rPr>
        <w:t>.</w:t>
      </w:r>
    </w:p>
    <w:p w:rsidR="005B6186" w:rsidRPr="008728DD" w:rsidRDefault="005B6186" w:rsidP="000423AF">
      <w:pPr>
        <w:widowControl w:val="0"/>
        <w:tabs>
          <w:tab w:val="left" w:pos="2750"/>
          <w:tab w:val="left" w:pos="5216"/>
          <w:tab w:val="left" w:pos="7682"/>
        </w:tabs>
        <w:ind w:firstLineChars="271" w:firstLine="653"/>
        <w:jc w:val="both"/>
        <w:rPr>
          <w:rFonts w:ascii="Times New Roman" w:eastAsia="SimSun" w:hAnsi="Times New Roman" w:cs="Times New Roman"/>
          <w:sz w:val="24"/>
          <w:szCs w:val="24"/>
        </w:rPr>
      </w:pPr>
      <w:r w:rsidRPr="008728DD">
        <w:rPr>
          <w:rFonts w:ascii="Times New Roman" w:hAnsi="Times New Roman" w:cs="Times New Roman"/>
          <w:b/>
          <w:color w:val="0066FF"/>
          <w:sz w:val="24"/>
          <w:szCs w:val="24"/>
        </w:rPr>
        <w:t xml:space="preserve">C. </w:t>
      </w:r>
      <w:r w:rsidRPr="008728DD">
        <w:rPr>
          <w:rFonts w:ascii="Times New Roman" w:eastAsia="SimSun" w:hAnsi="Times New Roman" w:cs="Times New Roman"/>
          <w:position w:val="-24"/>
          <w:sz w:val="24"/>
          <w:szCs w:val="24"/>
        </w:rPr>
        <w:object w:dxaOrig="1240" w:dyaOrig="620">
          <v:shape id="_x0000_i1048" type="#_x0000_t75" alt="100 nguyen thi hien" style="width:57.75pt;height:28.5pt" o:ole="">
            <v:imagedata r:id="rId69" o:title=""/>
          </v:shape>
          <o:OLEObject Type="Embed" ProgID="Equation.3" ShapeID="_x0000_i1048" DrawAspect="Content" ObjectID="_1821565320" r:id="rId70"/>
        </w:object>
      </w:r>
      <w:r w:rsidRPr="008728DD">
        <w:rPr>
          <w:rFonts w:ascii="Times New Roman" w:eastAsia="SimSun" w:hAnsi="Times New Roman" w:cs="Times New Roman"/>
          <w:sz w:val="24"/>
          <w:szCs w:val="24"/>
        </w:rPr>
        <w:tab/>
      </w:r>
      <w:r w:rsidRPr="008728DD">
        <w:rPr>
          <w:rFonts w:ascii="Times New Roman" w:eastAsia="SimSun" w:hAnsi="Times New Roman" w:cs="Times New Roman"/>
          <w:sz w:val="24"/>
          <w:szCs w:val="24"/>
        </w:rPr>
        <w:tab/>
      </w:r>
      <w:r w:rsidRPr="008728DD">
        <w:rPr>
          <w:rFonts w:ascii="Times New Roman" w:hAnsi="Times New Roman" w:cs="Times New Roman"/>
          <w:b/>
          <w:color w:val="0066FF"/>
          <w:sz w:val="24"/>
          <w:szCs w:val="24"/>
        </w:rPr>
        <w:t xml:space="preserve">D. </w:t>
      </w:r>
      <w:r w:rsidRPr="008728DD">
        <w:rPr>
          <w:rFonts w:ascii="Times New Roman" w:eastAsia="SimSun" w:hAnsi="Times New Roman" w:cs="Times New Roman"/>
          <w:position w:val="-24"/>
          <w:sz w:val="24"/>
          <w:szCs w:val="24"/>
        </w:rPr>
        <w:object w:dxaOrig="1680" w:dyaOrig="620">
          <v:shape id="_x0000_i1049" type="#_x0000_t75" alt="100 nguyen thi hien" style="width:86.25pt;height:28.5pt" o:ole="">
            <v:imagedata r:id="rId71" o:title=""/>
          </v:shape>
          <o:OLEObject Type="Embed" ProgID="Equation.3" ShapeID="_x0000_i1049" DrawAspect="Content" ObjectID="_1821565321" r:id="rId72"/>
        </w:object>
      </w:r>
      <w:r w:rsidRPr="008728DD">
        <w:rPr>
          <w:rFonts w:ascii="Times New Roman" w:eastAsia="SimSun" w:hAnsi="Times New Roman" w:cs="Times New Roman"/>
          <w:sz w:val="24"/>
          <w:szCs w:val="24"/>
        </w:rPr>
        <w:t>.</w:t>
      </w:r>
    </w:p>
    <w:p w:rsidR="005B6186" w:rsidRPr="008728DD" w:rsidRDefault="005B6186" w:rsidP="00EF7A14">
      <w:pPr>
        <w:widowControl w:val="0"/>
        <w:tabs>
          <w:tab w:val="left" w:pos="284"/>
          <w:tab w:val="left" w:pos="567"/>
          <w:tab w:val="left" w:pos="851"/>
          <w:tab w:val="left" w:pos="992"/>
          <w:tab w:val="left" w:pos="2835"/>
          <w:tab w:val="left" w:pos="5387"/>
          <w:tab w:val="left" w:pos="7938"/>
        </w:tabs>
        <w:autoSpaceDE w:val="0"/>
        <w:autoSpaceDN w:val="0"/>
        <w:adjustRightInd w:val="0"/>
        <w:jc w:val="both"/>
        <w:rPr>
          <w:rFonts w:ascii="Times New Roman" w:hAnsi="Times New Roman" w:cs="Times New Roman"/>
          <w:sz w:val="24"/>
          <w:szCs w:val="24"/>
          <w:lang w:val="fr-FR"/>
        </w:rPr>
      </w:pPr>
      <w:r w:rsidRPr="008728DD">
        <w:rPr>
          <w:rFonts w:ascii="Times New Roman" w:hAnsi="Times New Roman" w:cs="Times New Roman"/>
          <w:b/>
          <w:bCs/>
          <w:color w:val="C00000"/>
          <w:sz w:val="24"/>
          <w:szCs w:val="24"/>
        </w:rPr>
        <w:t>Câu 18</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hAnsi="Times New Roman" w:cs="Times New Roman"/>
          <w:sz w:val="24"/>
          <w:szCs w:val="24"/>
          <w:lang w:val="fr-FR"/>
        </w:rPr>
        <w:t xml:space="preserve">Vật dđđh theo trục Ox. Phát biểu nào sau đây </w:t>
      </w:r>
      <w:r w:rsidRPr="008728DD">
        <w:rPr>
          <w:rFonts w:ascii="Times New Roman" w:hAnsi="Times New Roman" w:cs="Times New Roman"/>
          <w:b/>
          <w:bCs/>
          <w:sz w:val="24"/>
          <w:szCs w:val="24"/>
          <w:lang w:val="fr-FR"/>
        </w:rPr>
        <w:t>đúng</w:t>
      </w:r>
      <w:r w:rsidRPr="008728DD">
        <w:rPr>
          <w:rFonts w:ascii="Times New Roman" w:hAnsi="Times New Roman" w:cs="Times New Roman"/>
          <w:sz w:val="24"/>
          <w:szCs w:val="24"/>
          <w:lang w:val="fr-FR"/>
        </w:rPr>
        <w:t xml:space="preserve">? </w:t>
      </w:r>
    </w:p>
    <w:p w:rsidR="005B6186" w:rsidRPr="008728DD" w:rsidRDefault="005B6186" w:rsidP="00EF7A14">
      <w:pPr>
        <w:widowControl w:val="0"/>
        <w:tabs>
          <w:tab w:val="left" w:pos="2750"/>
          <w:tab w:val="left" w:pos="5216"/>
          <w:tab w:val="left" w:pos="7682"/>
        </w:tabs>
        <w:ind w:firstLine="709"/>
        <w:jc w:val="both"/>
        <w:rPr>
          <w:rFonts w:ascii="Times New Roman" w:hAnsi="Times New Roman" w:cs="Times New Roman"/>
          <w:sz w:val="24"/>
          <w:szCs w:val="24"/>
          <w:lang w:val="fr-FR"/>
        </w:rPr>
      </w:pPr>
      <w:r w:rsidRPr="008728DD">
        <w:rPr>
          <w:rFonts w:ascii="Times New Roman" w:hAnsi="Times New Roman" w:cs="Times New Roman"/>
          <w:b/>
          <w:color w:val="0066FF"/>
          <w:sz w:val="24"/>
          <w:szCs w:val="24"/>
          <w:lang w:val="fr-FR"/>
        </w:rPr>
        <w:t xml:space="preserve">A. </w:t>
      </w:r>
      <w:r w:rsidRPr="008728DD">
        <w:rPr>
          <w:rFonts w:ascii="Times New Roman" w:hAnsi="Times New Roman" w:cs="Times New Roman"/>
          <w:sz w:val="24"/>
          <w:szCs w:val="24"/>
          <w:lang w:val="fr-FR"/>
        </w:rPr>
        <w:t>Quỹ đạo chuyển động của vật là một đoạn thẳng.</w:t>
      </w:r>
    </w:p>
    <w:p w:rsidR="005B6186" w:rsidRPr="008728DD" w:rsidRDefault="005B6186" w:rsidP="00EF7A14">
      <w:pPr>
        <w:widowControl w:val="0"/>
        <w:tabs>
          <w:tab w:val="left" w:pos="2750"/>
          <w:tab w:val="left" w:pos="5216"/>
          <w:tab w:val="left" w:pos="7682"/>
        </w:tabs>
        <w:ind w:firstLine="709"/>
        <w:jc w:val="both"/>
        <w:rPr>
          <w:rFonts w:ascii="Times New Roman" w:hAnsi="Times New Roman" w:cs="Times New Roman"/>
          <w:sz w:val="24"/>
          <w:szCs w:val="24"/>
          <w:lang w:val="fr-FR"/>
        </w:rPr>
      </w:pPr>
      <w:r w:rsidRPr="008728DD">
        <w:rPr>
          <w:rFonts w:ascii="Times New Roman" w:hAnsi="Times New Roman" w:cs="Times New Roman"/>
          <w:b/>
          <w:color w:val="0066FF"/>
          <w:sz w:val="24"/>
          <w:szCs w:val="24"/>
          <w:lang w:val="fr-FR"/>
        </w:rPr>
        <w:t xml:space="preserve">B. </w:t>
      </w:r>
      <w:r w:rsidRPr="008728DD">
        <w:rPr>
          <w:rFonts w:ascii="Times New Roman" w:hAnsi="Times New Roman" w:cs="Times New Roman"/>
          <w:sz w:val="24"/>
          <w:szCs w:val="24"/>
          <w:lang w:val="fr-FR"/>
        </w:rPr>
        <w:t>Lực kéo về tác dụng vào vật không đổi.</w:t>
      </w:r>
    </w:p>
    <w:p w:rsidR="005B6186" w:rsidRPr="008728DD" w:rsidRDefault="005B6186" w:rsidP="00EF7A14">
      <w:pPr>
        <w:widowControl w:val="0"/>
        <w:tabs>
          <w:tab w:val="left" w:pos="2750"/>
          <w:tab w:val="left" w:pos="5216"/>
          <w:tab w:val="left" w:pos="7682"/>
        </w:tabs>
        <w:ind w:firstLine="709"/>
        <w:jc w:val="both"/>
        <w:rPr>
          <w:rFonts w:ascii="Times New Roman" w:hAnsi="Times New Roman" w:cs="Times New Roman"/>
          <w:sz w:val="24"/>
          <w:szCs w:val="24"/>
          <w:lang w:val="fr-FR"/>
        </w:rPr>
      </w:pPr>
      <w:r w:rsidRPr="008728DD">
        <w:rPr>
          <w:rFonts w:ascii="Times New Roman" w:hAnsi="Times New Roman" w:cs="Times New Roman"/>
          <w:b/>
          <w:color w:val="0066FF"/>
          <w:sz w:val="24"/>
          <w:szCs w:val="24"/>
          <w:lang w:val="fr-FR"/>
        </w:rPr>
        <w:t xml:space="preserve">C. </w:t>
      </w:r>
      <w:r w:rsidRPr="008728DD">
        <w:rPr>
          <w:rFonts w:ascii="Times New Roman" w:hAnsi="Times New Roman" w:cs="Times New Roman"/>
          <w:sz w:val="24"/>
          <w:szCs w:val="24"/>
          <w:lang w:val="fr-FR"/>
        </w:rPr>
        <w:t>Quỹ đạo chuyển động của vật là một đường hình cos.</w:t>
      </w:r>
    </w:p>
    <w:p w:rsidR="005B6186" w:rsidRPr="008728DD" w:rsidRDefault="005B6186" w:rsidP="00EF7A14">
      <w:pPr>
        <w:widowControl w:val="0"/>
        <w:tabs>
          <w:tab w:val="left" w:pos="2750"/>
          <w:tab w:val="left" w:pos="5216"/>
          <w:tab w:val="left" w:pos="7682"/>
        </w:tabs>
        <w:ind w:firstLine="709"/>
        <w:jc w:val="both"/>
        <w:rPr>
          <w:rFonts w:ascii="Times New Roman" w:hAnsi="Times New Roman" w:cs="Times New Roman"/>
          <w:i/>
          <w:iCs/>
          <w:sz w:val="24"/>
          <w:szCs w:val="24"/>
        </w:rPr>
      </w:pPr>
      <w:r w:rsidRPr="008728DD">
        <w:rPr>
          <w:rFonts w:ascii="Times New Roman" w:hAnsi="Times New Roman" w:cs="Times New Roman"/>
          <w:b/>
          <w:color w:val="0066FF"/>
          <w:sz w:val="24"/>
          <w:szCs w:val="24"/>
          <w:lang w:val="fr-FR"/>
        </w:rPr>
        <w:t xml:space="preserve">D. </w:t>
      </w:r>
      <w:r w:rsidRPr="008728DD">
        <w:rPr>
          <w:rFonts w:ascii="Times New Roman" w:hAnsi="Times New Roman" w:cs="Times New Roman"/>
          <w:sz w:val="24"/>
          <w:szCs w:val="24"/>
          <w:lang w:val="fr-FR"/>
        </w:rPr>
        <w:t>Li độ của vật tỉ lệ với thời gian dao động.</w:t>
      </w:r>
    </w:p>
    <w:p w:rsidR="005B6186" w:rsidRPr="008728DD" w:rsidRDefault="005B6186" w:rsidP="00EF7A14">
      <w:pPr>
        <w:pStyle w:val="ListParagraph"/>
        <w:spacing w:after="0" w:line="276" w:lineRule="auto"/>
        <w:ind w:left="0"/>
        <w:jc w:val="both"/>
        <w:rPr>
          <w:rFonts w:ascii="Times New Roman" w:eastAsia="Calibri" w:hAnsi="Times New Roman" w:cs="Times New Roman"/>
          <w:sz w:val="24"/>
          <w:szCs w:val="24"/>
        </w:rPr>
      </w:pPr>
      <w:r w:rsidRPr="008728DD">
        <w:rPr>
          <w:rFonts w:ascii="Times New Roman" w:hAnsi="Times New Roman" w:cs="Times New Roman"/>
          <w:b/>
          <w:bCs/>
          <w:color w:val="C00000"/>
          <w:sz w:val="24"/>
          <w:szCs w:val="24"/>
        </w:rPr>
        <w:t>Câu 19</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eastAsia="Calibri" w:hAnsi="Times New Roman" w:cs="Times New Roman"/>
          <w:sz w:val="24"/>
          <w:szCs w:val="24"/>
        </w:rPr>
        <w:t>Pha của dao động được dùng để xác định</w:t>
      </w:r>
    </w:p>
    <w:p w:rsidR="005B6186" w:rsidRPr="008728DD" w:rsidRDefault="005B6186" w:rsidP="00EF7A14">
      <w:pPr>
        <w:tabs>
          <w:tab w:val="left" w:pos="2552"/>
          <w:tab w:val="left" w:pos="5103"/>
          <w:tab w:val="left" w:pos="7655"/>
        </w:tabs>
        <w:ind w:firstLine="560"/>
        <w:jc w:val="both"/>
        <w:rPr>
          <w:rFonts w:ascii="Times New Roman" w:eastAsia="Calibri" w:hAnsi="Times New Roman" w:cs="Times New Roman"/>
          <w:sz w:val="24"/>
          <w:szCs w:val="24"/>
        </w:rPr>
      </w:pPr>
      <w:r w:rsidRPr="008728DD">
        <w:rPr>
          <w:rFonts w:ascii="Times New Roman" w:eastAsia="Calibri" w:hAnsi="Times New Roman" w:cs="Times New Roman"/>
          <w:b/>
          <w:bCs/>
          <w:color w:val="0066FF"/>
          <w:sz w:val="24"/>
          <w:szCs w:val="24"/>
        </w:rPr>
        <w:t>A.</w:t>
      </w:r>
      <w:r w:rsidRPr="008728DD">
        <w:rPr>
          <w:rFonts w:ascii="Times New Roman" w:eastAsia="Calibri" w:hAnsi="Times New Roman" w:cs="Times New Roman"/>
          <w:b/>
          <w:color w:val="0066FF"/>
          <w:sz w:val="24"/>
          <w:szCs w:val="24"/>
        </w:rPr>
        <w:t xml:space="preserve"> </w:t>
      </w:r>
      <w:r w:rsidRPr="008728DD">
        <w:rPr>
          <w:rFonts w:ascii="Times New Roman" w:eastAsia="Calibri" w:hAnsi="Times New Roman" w:cs="Times New Roman"/>
          <w:sz w:val="24"/>
          <w:szCs w:val="24"/>
        </w:rPr>
        <w:t>Biên độ dao động.</w:t>
      </w:r>
      <w:r w:rsidRPr="008728DD">
        <w:rPr>
          <w:rFonts w:ascii="Times New Roman" w:eastAsia="Calibri" w:hAnsi="Times New Roman" w:cs="Times New Roman"/>
          <w:sz w:val="24"/>
          <w:szCs w:val="24"/>
        </w:rPr>
        <w:tab/>
      </w:r>
      <w:r w:rsidRPr="008728DD">
        <w:rPr>
          <w:rFonts w:ascii="Times New Roman" w:eastAsia="Calibri" w:hAnsi="Times New Roman" w:cs="Times New Roman"/>
          <w:b/>
          <w:bCs/>
          <w:color w:val="0066FF"/>
          <w:sz w:val="24"/>
          <w:szCs w:val="24"/>
        </w:rPr>
        <w:t>B.</w:t>
      </w:r>
      <w:r w:rsidRPr="008728DD">
        <w:rPr>
          <w:rFonts w:ascii="Times New Roman" w:eastAsia="Calibri" w:hAnsi="Times New Roman" w:cs="Times New Roman"/>
          <w:b/>
          <w:color w:val="0066FF"/>
          <w:sz w:val="24"/>
          <w:szCs w:val="24"/>
        </w:rPr>
        <w:t xml:space="preserve"> </w:t>
      </w:r>
      <w:r w:rsidRPr="008728DD">
        <w:rPr>
          <w:rFonts w:ascii="Times New Roman" w:eastAsia="Calibri" w:hAnsi="Times New Roman" w:cs="Times New Roman"/>
          <w:sz w:val="24"/>
          <w:szCs w:val="24"/>
        </w:rPr>
        <w:t>Trạng thái dao động.</w:t>
      </w:r>
    </w:p>
    <w:p w:rsidR="005B6186" w:rsidRPr="008728DD" w:rsidRDefault="005B6186" w:rsidP="00EF7A14">
      <w:pPr>
        <w:tabs>
          <w:tab w:val="left" w:pos="2552"/>
          <w:tab w:val="left" w:pos="5103"/>
          <w:tab w:val="left" w:pos="7655"/>
        </w:tabs>
        <w:ind w:firstLine="560"/>
        <w:jc w:val="both"/>
        <w:rPr>
          <w:rFonts w:ascii="Times New Roman" w:hAnsi="Times New Roman" w:cs="Times New Roman"/>
          <w:i/>
          <w:iCs/>
          <w:sz w:val="24"/>
          <w:szCs w:val="24"/>
        </w:rPr>
      </w:pPr>
      <w:r w:rsidRPr="008728DD">
        <w:rPr>
          <w:rFonts w:ascii="Times New Roman" w:eastAsia="Calibri" w:hAnsi="Times New Roman" w:cs="Times New Roman"/>
          <w:b/>
          <w:bCs/>
          <w:color w:val="0066FF"/>
          <w:sz w:val="24"/>
          <w:szCs w:val="24"/>
        </w:rPr>
        <w:t>C.</w:t>
      </w:r>
      <w:r w:rsidRPr="008728DD">
        <w:rPr>
          <w:rFonts w:ascii="Times New Roman" w:eastAsia="Calibri" w:hAnsi="Times New Roman" w:cs="Times New Roman"/>
          <w:b/>
          <w:color w:val="0066FF"/>
          <w:sz w:val="24"/>
          <w:szCs w:val="24"/>
        </w:rPr>
        <w:t xml:space="preserve"> </w:t>
      </w:r>
      <w:r w:rsidRPr="008728DD">
        <w:rPr>
          <w:rFonts w:ascii="Times New Roman" w:eastAsia="Calibri" w:hAnsi="Times New Roman" w:cs="Times New Roman"/>
          <w:sz w:val="24"/>
          <w:szCs w:val="24"/>
        </w:rPr>
        <w:t>Tần số dao động.</w:t>
      </w:r>
      <w:r w:rsidRPr="008728DD">
        <w:rPr>
          <w:rFonts w:ascii="Times New Roman" w:eastAsia="Calibri" w:hAnsi="Times New Roman" w:cs="Times New Roman"/>
          <w:sz w:val="24"/>
          <w:szCs w:val="24"/>
        </w:rPr>
        <w:tab/>
      </w:r>
      <w:r w:rsidRPr="008728DD">
        <w:rPr>
          <w:rFonts w:ascii="Times New Roman" w:eastAsia="Calibri" w:hAnsi="Times New Roman" w:cs="Times New Roman"/>
          <w:b/>
          <w:bCs/>
          <w:color w:val="0066FF"/>
          <w:sz w:val="24"/>
          <w:szCs w:val="24"/>
        </w:rPr>
        <w:t>D.</w:t>
      </w:r>
      <w:r w:rsidRPr="008728DD">
        <w:rPr>
          <w:rFonts w:ascii="Times New Roman" w:eastAsia="Calibri" w:hAnsi="Times New Roman" w:cs="Times New Roman"/>
          <w:b/>
          <w:color w:val="0066FF"/>
          <w:sz w:val="24"/>
          <w:szCs w:val="24"/>
        </w:rPr>
        <w:t xml:space="preserve"> </w:t>
      </w:r>
      <w:r w:rsidRPr="008728DD">
        <w:rPr>
          <w:rFonts w:ascii="Times New Roman" w:eastAsia="Calibri" w:hAnsi="Times New Roman" w:cs="Times New Roman"/>
          <w:sz w:val="24"/>
          <w:szCs w:val="24"/>
        </w:rPr>
        <w:t>Chu kỳ dao động.</w:t>
      </w:r>
    </w:p>
    <w:p w:rsidR="005B6186" w:rsidRPr="008728DD" w:rsidRDefault="005B6186" w:rsidP="00EF7A14">
      <w:pPr>
        <w:rPr>
          <w:rFonts w:ascii="Times New Roman" w:hAnsi="Times New Roman" w:cs="Times New Roman"/>
          <w:sz w:val="24"/>
          <w:szCs w:val="24"/>
        </w:rPr>
      </w:pPr>
      <w:r w:rsidRPr="008728DD">
        <w:rPr>
          <w:rFonts w:ascii="Times New Roman" w:hAnsi="Times New Roman" w:cs="Times New Roman"/>
          <w:b/>
          <w:bCs/>
          <w:color w:val="C00000"/>
          <w:sz w:val="24"/>
          <w:szCs w:val="24"/>
        </w:rPr>
        <w:t>Câu 20</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eastAsia="SimSun" w:hAnsi="Times New Roman" w:cs="Times New Roman"/>
          <w:sz w:val="24"/>
          <w:szCs w:val="24"/>
          <w:lang w:eastAsia="zh-CN" w:bidi="ar"/>
        </w:rPr>
        <w:t xml:space="preserve">Một chất điểm dao động điều hòa, vectơ gia tốc của chất điểm có </w:t>
      </w:r>
    </w:p>
    <w:p w:rsidR="005B6186" w:rsidRPr="008728DD" w:rsidRDefault="005B6186" w:rsidP="00EF7A14">
      <w:pPr>
        <w:ind w:firstLine="720"/>
        <w:rPr>
          <w:rFonts w:ascii="Times New Roman" w:hAnsi="Times New Roman" w:cs="Times New Roman"/>
          <w:sz w:val="24"/>
          <w:szCs w:val="24"/>
        </w:rPr>
      </w:pPr>
      <w:r w:rsidRPr="008728DD">
        <w:rPr>
          <w:rFonts w:ascii="Times New Roman" w:eastAsia="TimesNewRomanPS-BoldMT" w:hAnsi="Times New Roman" w:cs="Times New Roman"/>
          <w:b/>
          <w:bCs/>
          <w:color w:val="0066FF"/>
          <w:sz w:val="24"/>
          <w:szCs w:val="24"/>
          <w:lang w:eastAsia="zh-CN" w:bidi="ar"/>
        </w:rPr>
        <w:lastRenderedPageBreak/>
        <w:t xml:space="preserve">A. </w:t>
      </w:r>
      <w:r w:rsidRPr="008728DD">
        <w:rPr>
          <w:rFonts w:ascii="Times New Roman" w:eastAsia="SimSun" w:hAnsi="Times New Roman" w:cs="Times New Roman"/>
          <w:sz w:val="24"/>
          <w:szCs w:val="24"/>
          <w:lang w:eastAsia="zh-CN" w:bidi="ar"/>
        </w:rPr>
        <w:t xml:space="preserve">độ lớn tỉ lệ với độ lớn của li độ, chiều luôn hướng ra biên. </w:t>
      </w:r>
    </w:p>
    <w:p w:rsidR="005B6186" w:rsidRPr="008728DD" w:rsidRDefault="005B6186" w:rsidP="00EF7A14">
      <w:pPr>
        <w:ind w:firstLine="720"/>
        <w:rPr>
          <w:rFonts w:ascii="Times New Roman" w:hAnsi="Times New Roman" w:cs="Times New Roman"/>
          <w:sz w:val="24"/>
          <w:szCs w:val="24"/>
        </w:rPr>
      </w:pPr>
      <w:r w:rsidRPr="008728DD">
        <w:rPr>
          <w:rFonts w:ascii="Times New Roman" w:eastAsia="TimesNewRomanPS-BoldMT" w:hAnsi="Times New Roman" w:cs="Times New Roman"/>
          <w:b/>
          <w:bCs/>
          <w:color w:val="0066FF"/>
          <w:sz w:val="24"/>
          <w:szCs w:val="24"/>
          <w:lang w:eastAsia="zh-CN" w:bidi="ar"/>
        </w:rPr>
        <w:t xml:space="preserve">B. </w:t>
      </w:r>
      <w:r w:rsidRPr="008728DD">
        <w:rPr>
          <w:rFonts w:ascii="Times New Roman" w:eastAsia="SimSun" w:hAnsi="Times New Roman" w:cs="Times New Roman"/>
          <w:sz w:val="24"/>
          <w:szCs w:val="24"/>
          <w:lang w:eastAsia="zh-CN" w:bidi="ar"/>
        </w:rPr>
        <w:t xml:space="preserve">độ lớn cực tiểu khi qua vị trí cân bằng, luôn cùng chiều với vectơ vận tốc. </w:t>
      </w:r>
    </w:p>
    <w:p w:rsidR="005B6186" w:rsidRPr="008728DD" w:rsidRDefault="005B6186" w:rsidP="00EF7A14">
      <w:pPr>
        <w:ind w:firstLine="720"/>
        <w:rPr>
          <w:rFonts w:ascii="Times New Roman" w:hAnsi="Times New Roman" w:cs="Times New Roman"/>
          <w:sz w:val="24"/>
          <w:szCs w:val="24"/>
        </w:rPr>
      </w:pPr>
      <w:r w:rsidRPr="008728DD">
        <w:rPr>
          <w:rFonts w:ascii="Times New Roman" w:eastAsia="TimesNewRomanPS-BoldMT" w:hAnsi="Times New Roman" w:cs="Times New Roman"/>
          <w:b/>
          <w:bCs/>
          <w:color w:val="0066FF"/>
          <w:sz w:val="24"/>
          <w:szCs w:val="24"/>
          <w:lang w:eastAsia="zh-CN" w:bidi="ar"/>
        </w:rPr>
        <w:t xml:space="preserve">C. </w:t>
      </w:r>
      <w:r w:rsidRPr="008728DD">
        <w:rPr>
          <w:rFonts w:ascii="Times New Roman" w:eastAsia="SimSun" w:hAnsi="Times New Roman" w:cs="Times New Roman"/>
          <w:sz w:val="24"/>
          <w:szCs w:val="24"/>
          <w:lang w:eastAsia="zh-CN" w:bidi="ar"/>
        </w:rPr>
        <w:t xml:space="preserve">độ lớn không đổi, chiều luôn hướng về vị trí cân bằng. </w:t>
      </w:r>
    </w:p>
    <w:p w:rsidR="005B6186" w:rsidRPr="008728DD" w:rsidRDefault="005B6186" w:rsidP="00EF7A14">
      <w:pPr>
        <w:ind w:firstLine="720"/>
        <w:rPr>
          <w:rFonts w:ascii="Times New Roman" w:hAnsi="Times New Roman" w:cs="Times New Roman"/>
          <w:i/>
          <w:iCs/>
          <w:sz w:val="24"/>
          <w:szCs w:val="24"/>
        </w:rPr>
      </w:pPr>
      <w:r w:rsidRPr="008728DD">
        <w:rPr>
          <w:rFonts w:ascii="Times New Roman" w:eastAsia="TimesNewRomanPS-BoldMT" w:hAnsi="Times New Roman" w:cs="Times New Roman"/>
          <w:b/>
          <w:bCs/>
          <w:color w:val="0066FF"/>
          <w:sz w:val="24"/>
          <w:szCs w:val="24"/>
          <w:lang w:eastAsia="zh-CN" w:bidi="ar"/>
        </w:rPr>
        <w:t xml:space="preserve">D. </w:t>
      </w:r>
      <w:r w:rsidRPr="008728DD">
        <w:rPr>
          <w:rFonts w:ascii="Times New Roman" w:eastAsia="SimSun" w:hAnsi="Times New Roman" w:cs="Times New Roman"/>
          <w:sz w:val="24"/>
          <w:szCs w:val="24"/>
          <w:lang w:eastAsia="zh-CN" w:bidi="ar"/>
        </w:rPr>
        <w:t xml:space="preserve">độ lớn cực đại ở vị trí biên, chiều luôn hướng về vị trí cân bằng. </w:t>
      </w:r>
    </w:p>
    <w:p w:rsidR="005B6186" w:rsidRPr="008728DD" w:rsidRDefault="005B6186" w:rsidP="00EF7A14">
      <w:pPr>
        <w:rPr>
          <w:rFonts w:ascii="Times New Roman" w:hAnsi="Times New Roman" w:cs="Times New Roman"/>
          <w:sz w:val="24"/>
          <w:szCs w:val="24"/>
        </w:rPr>
      </w:pPr>
      <w:r w:rsidRPr="008728DD">
        <w:rPr>
          <w:rFonts w:ascii="Times New Roman" w:hAnsi="Times New Roman" w:cs="Times New Roman"/>
          <w:b/>
          <w:bCs/>
          <w:color w:val="C00000"/>
          <w:sz w:val="24"/>
          <w:szCs w:val="24"/>
        </w:rPr>
        <w:t>Câu 21:</w:t>
      </w:r>
      <w:r w:rsidRPr="008728DD">
        <w:rPr>
          <w:rFonts w:ascii="Times New Roman" w:hAnsi="Times New Roman" w:cs="Times New Roman"/>
          <w:b/>
          <w:bCs/>
          <w:sz w:val="24"/>
          <w:szCs w:val="24"/>
        </w:rPr>
        <w:t xml:space="preserve"> </w:t>
      </w:r>
      <w:r w:rsidRPr="008728DD">
        <w:rPr>
          <w:rFonts w:ascii="Times New Roman" w:eastAsia="SimSun" w:hAnsi="Times New Roman" w:cs="Times New Roman"/>
          <w:sz w:val="24"/>
          <w:szCs w:val="24"/>
          <w:lang w:eastAsia="zh-CN" w:bidi="ar"/>
        </w:rPr>
        <w:t xml:space="preserve">Khi vật dao động điều hòa đi từ biên đến vị trí cân bằng thì </w:t>
      </w:r>
    </w:p>
    <w:p w:rsidR="005B6186" w:rsidRPr="008728DD" w:rsidRDefault="005B6186" w:rsidP="00EF7A14">
      <w:pPr>
        <w:ind w:firstLine="720"/>
        <w:rPr>
          <w:rFonts w:ascii="Times New Roman" w:eastAsia="SimSun" w:hAnsi="Times New Roman" w:cs="Times New Roman"/>
          <w:sz w:val="24"/>
          <w:szCs w:val="24"/>
          <w:lang w:eastAsia="zh-CN" w:bidi="ar"/>
        </w:rPr>
      </w:pPr>
      <w:r w:rsidRPr="008728DD">
        <w:rPr>
          <w:rFonts w:ascii="Times New Roman" w:eastAsia="TimesNewRomanPS-BoldMT" w:hAnsi="Times New Roman" w:cs="Times New Roman"/>
          <w:b/>
          <w:bCs/>
          <w:color w:val="0066FF"/>
          <w:sz w:val="24"/>
          <w:szCs w:val="24"/>
          <w:lang w:eastAsia="zh-CN" w:bidi="ar"/>
        </w:rPr>
        <w:t xml:space="preserve">A. </w:t>
      </w:r>
      <w:r w:rsidRPr="008728DD">
        <w:rPr>
          <w:rFonts w:ascii="Times New Roman" w:eastAsia="SimSun" w:hAnsi="Times New Roman" w:cs="Times New Roman"/>
          <w:sz w:val="24"/>
          <w:szCs w:val="24"/>
          <w:lang w:eastAsia="zh-CN" w:bidi="ar"/>
        </w:rPr>
        <w:t xml:space="preserve">tốc độ và độ lớn gia tốc tăng dần. </w:t>
      </w:r>
      <w:r w:rsidRPr="008728DD">
        <w:rPr>
          <w:rFonts w:ascii="Times New Roman" w:eastAsia="SimSun" w:hAnsi="Times New Roman" w:cs="Times New Roman"/>
          <w:sz w:val="24"/>
          <w:szCs w:val="24"/>
          <w:lang w:eastAsia="zh-CN" w:bidi="ar"/>
        </w:rPr>
        <w:tab/>
      </w:r>
      <w:r w:rsidRPr="008728DD">
        <w:rPr>
          <w:rFonts w:ascii="Times New Roman" w:eastAsia="SimSun" w:hAnsi="Times New Roman" w:cs="Times New Roman"/>
          <w:sz w:val="24"/>
          <w:szCs w:val="24"/>
          <w:lang w:eastAsia="zh-CN" w:bidi="ar"/>
        </w:rPr>
        <w:tab/>
      </w:r>
      <w:r w:rsidRPr="008728DD">
        <w:rPr>
          <w:rFonts w:ascii="Times New Roman" w:eastAsia="SimSun" w:hAnsi="Times New Roman" w:cs="Times New Roman"/>
          <w:sz w:val="24"/>
          <w:szCs w:val="24"/>
          <w:lang w:eastAsia="zh-CN" w:bidi="ar"/>
        </w:rPr>
        <w:tab/>
      </w:r>
    </w:p>
    <w:p w:rsidR="005B6186" w:rsidRPr="008728DD" w:rsidRDefault="005B6186" w:rsidP="00EF7A14">
      <w:pPr>
        <w:ind w:firstLine="720"/>
        <w:rPr>
          <w:rFonts w:ascii="Times New Roman" w:hAnsi="Times New Roman" w:cs="Times New Roman"/>
          <w:sz w:val="24"/>
          <w:szCs w:val="24"/>
        </w:rPr>
      </w:pPr>
      <w:r w:rsidRPr="008728DD">
        <w:rPr>
          <w:rFonts w:ascii="Times New Roman" w:eastAsia="TimesNewRomanPS-BoldMT" w:hAnsi="Times New Roman" w:cs="Times New Roman"/>
          <w:b/>
          <w:bCs/>
          <w:color w:val="0066FF"/>
          <w:sz w:val="24"/>
          <w:szCs w:val="24"/>
          <w:lang w:eastAsia="zh-CN" w:bidi="ar"/>
        </w:rPr>
        <w:t xml:space="preserve">B. </w:t>
      </w:r>
      <w:r w:rsidRPr="008728DD">
        <w:rPr>
          <w:rFonts w:ascii="Times New Roman" w:eastAsia="SimSun" w:hAnsi="Times New Roman" w:cs="Times New Roman"/>
          <w:sz w:val="24"/>
          <w:szCs w:val="24"/>
          <w:lang w:eastAsia="zh-CN" w:bidi="ar"/>
        </w:rPr>
        <w:t xml:space="preserve">tốc độ và độ lớn gia tốc giảm dần. </w:t>
      </w:r>
    </w:p>
    <w:p w:rsidR="005B6186" w:rsidRPr="008728DD" w:rsidRDefault="005B6186" w:rsidP="00EF7A14">
      <w:pPr>
        <w:ind w:firstLine="720"/>
        <w:rPr>
          <w:rFonts w:ascii="Times New Roman" w:eastAsia="SimSun" w:hAnsi="Times New Roman" w:cs="Times New Roman"/>
          <w:sz w:val="24"/>
          <w:szCs w:val="24"/>
          <w:lang w:eastAsia="zh-CN" w:bidi="ar"/>
        </w:rPr>
      </w:pPr>
      <w:r w:rsidRPr="008728DD">
        <w:rPr>
          <w:rFonts w:ascii="Times New Roman" w:eastAsia="TimesNewRomanPS-BoldMT" w:hAnsi="Times New Roman" w:cs="Times New Roman"/>
          <w:b/>
          <w:bCs/>
          <w:color w:val="0066FF"/>
          <w:sz w:val="24"/>
          <w:szCs w:val="24"/>
          <w:lang w:eastAsia="zh-CN" w:bidi="ar"/>
        </w:rPr>
        <w:t xml:space="preserve">C. </w:t>
      </w:r>
      <w:r w:rsidRPr="008728DD">
        <w:rPr>
          <w:rFonts w:ascii="Times New Roman" w:eastAsia="SimSun" w:hAnsi="Times New Roman" w:cs="Times New Roman"/>
          <w:sz w:val="24"/>
          <w:szCs w:val="24"/>
          <w:lang w:eastAsia="zh-CN" w:bidi="ar"/>
        </w:rPr>
        <w:t xml:space="preserve">tốc độ tăng dần và độ lớn gia tốc giảm dần. </w:t>
      </w:r>
      <w:r w:rsidRPr="008728DD">
        <w:rPr>
          <w:rFonts w:ascii="Times New Roman" w:eastAsia="SimSun" w:hAnsi="Times New Roman" w:cs="Times New Roman"/>
          <w:sz w:val="24"/>
          <w:szCs w:val="24"/>
          <w:lang w:eastAsia="zh-CN" w:bidi="ar"/>
        </w:rPr>
        <w:tab/>
      </w:r>
    </w:p>
    <w:p w:rsidR="005B6186" w:rsidRPr="008728DD" w:rsidRDefault="005B6186" w:rsidP="00EF7A14">
      <w:pPr>
        <w:ind w:firstLine="720"/>
        <w:rPr>
          <w:rFonts w:ascii="Times New Roman" w:hAnsi="Times New Roman" w:cs="Times New Roman"/>
          <w:i/>
          <w:iCs/>
          <w:sz w:val="24"/>
          <w:szCs w:val="24"/>
        </w:rPr>
      </w:pPr>
      <w:r w:rsidRPr="008728DD">
        <w:rPr>
          <w:rFonts w:ascii="Times New Roman" w:eastAsia="TimesNewRomanPS-BoldMT" w:hAnsi="Times New Roman" w:cs="Times New Roman"/>
          <w:b/>
          <w:bCs/>
          <w:color w:val="0066FF"/>
          <w:sz w:val="24"/>
          <w:szCs w:val="24"/>
          <w:lang w:eastAsia="zh-CN" w:bidi="ar"/>
        </w:rPr>
        <w:t xml:space="preserve">D. </w:t>
      </w:r>
      <w:r w:rsidRPr="008728DD">
        <w:rPr>
          <w:rFonts w:ascii="Times New Roman" w:eastAsia="SimSun" w:hAnsi="Times New Roman" w:cs="Times New Roman"/>
          <w:sz w:val="24"/>
          <w:szCs w:val="24"/>
          <w:lang w:eastAsia="zh-CN" w:bidi="ar"/>
        </w:rPr>
        <w:t xml:space="preserve">tốc độ giảm dần và độ lớn gia tốc tăng dần. </w:t>
      </w:r>
    </w:p>
    <w:p w:rsidR="005B6186" w:rsidRPr="008728DD" w:rsidRDefault="005B6186" w:rsidP="00EF7A14">
      <w:pPr>
        <w:rPr>
          <w:rFonts w:ascii="Times New Roman" w:hAnsi="Times New Roman" w:cs="Times New Roman"/>
          <w:sz w:val="24"/>
          <w:szCs w:val="24"/>
        </w:rPr>
      </w:pPr>
      <w:r w:rsidRPr="008728DD">
        <w:rPr>
          <w:rFonts w:ascii="Times New Roman" w:hAnsi="Times New Roman" w:cs="Times New Roman"/>
          <w:b/>
          <w:bCs/>
          <w:color w:val="C00000"/>
          <w:sz w:val="24"/>
          <w:szCs w:val="24"/>
        </w:rPr>
        <w:t>Câu 22</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eastAsia="SimSun" w:hAnsi="Times New Roman" w:cs="Times New Roman"/>
          <w:sz w:val="24"/>
          <w:szCs w:val="24"/>
          <w:lang w:eastAsia="zh-CN" w:bidi="ar"/>
        </w:rPr>
        <w:t xml:space="preserve">Một vật dao động điều hòa với biên độ 4 cm và tốc độ cực đại là 12π cm/s thì có chu kì là </w:t>
      </w:r>
    </w:p>
    <w:p w:rsidR="005B6186" w:rsidRPr="008728DD" w:rsidRDefault="005B6186" w:rsidP="00EF7A14">
      <w:pPr>
        <w:ind w:firstLine="720"/>
        <w:rPr>
          <w:rFonts w:ascii="Times New Roman" w:hAnsi="Times New Roman" w:cs="Times New Roman"/>
          <w:i/>
          <w:iCs/>
          <w:sz w:val="24"/>
          <w:szCs w:val="24"/>
        </w:rPr>
      </w:pPr>
      <w:r w:rsidRPr="008728DD">
        <w:rPr>
          <w:rFonts w:ascii="Times New Roman" w:eastAsia="TimesNewRomanPS-BoldMT" w:hAnsi="Times New Roman" w:cs="Times New Roman"/>
          <w:b/>
          <w:bCs/>
          <w:color w:val="0066FF"/>
          <w:sz w:val="24"/>
          <w:szCs w:val="24"/>
          <w:lang w:eastAsia="zh-CN" w:bidi="ar"/>
        </w:rPr>
        <w:t xml:space="preserve">A. </w:t>
      </w:r>
      <w:r w:rsidRPr="008728DD">
        <w:rPr>
          <w:rFonts w:ascii="Times New Roman" w:eastAsia="TimesNewRomanPS-BoldMT" w:hAnsi="Times New Roman" w:cs="Times New Roman"/>
          <w:b/>
          <w:bCs/>
          <w:position w:val="-24"/>
          <w:sz w:val="24"/>
          <w:szCs w:val="24"/>
          <w:lang w:eastAsia="zh-CN" w:bidi="ar"/>
        </w:rPr>
        <w:object w:dxaOrig="220" w:dyaOrig="620">
          <v:shape id="_x0000_i1050" type="#_x0000_t75" alt="100 nguyen thi hien" style="width:14.25pt;height:28.5pt" o:ole="">
            <v:imagedata r:id="rId73" o:title=""/>
          </v:shape>
          <o:OLEObject Type="Embed" ProgID="Equation.3" ShapeID="_x0000_i1050" DrawAspect="Content" ObjectID="_1821565322" r:id="rId74"/>
        </w:object>
      </w:r>
      <w:r w:rsidRPr="008728DD">
        <w:rPr>
          <w:rFonts w:ascii="Times New Roman" w:eastAsia="SimSun" w:hAnsi="Times New Roman" w:cs="Times New Roman"/>
          <w:sz w:val="24"/>
          <w:szCs w:val="24"/>
          <w:lang w:eastAsia="zh-CN" w:bidi="ar"/>
        </w:rPr>
        <w:t xml:space="preserve">s. </w:t>
      </w:r>
      <w:r w:rsidRPr="008728DD">
        <w:rPr>
          <w:rFonts w:ascii="Times New Roman" w:eastAsia="SimSun" w:hAnsi="Times New Roman" w:cs="Times New Roman"/>
          <w:sz w:val="24"/>
          <w:szCs w:val="24"/>
          <w:lang w:eastAsia="zh-CN" w:bidi="ar"/>
        </w:rPr>
        <w:tab/>
      </w:r>
      <w:r w:rsidRPr="008728DD">
        <w:rPr>
          <w:rFonts w:ascii="Times New Roman" w:eastAsia="SimSun" w:hAnsi="Times New Roman" w:cs="Times New Roman"/>
          <w:sz w:val="24"/>
          <w:szCs w:val="24"/>
          <w:lang w:eastAsia="zh-CN" w:bidi="ar"/>
        </w:rPr>
        <w:tab/>
      </w:r>
      <w:r w:rsidRPr="008728DD">
        <w:rPr>
          <w:rFonts w:ascii="Times New Roman" w:eastAsia="TimesNewRomanPS-BoldMT" w:hAnsi="Times New Roman" w:cs="Times New Roman"/>
          <w:b/>
          <w:bCs/>
          <w:color w:val="0066FF"/>
          <w:sz w:val="24"/>
          <w:szCs w:val="24"/>
          <w:lang w:eastAsia="zh-CN" w:bidi="ar"/>
        </w:rPr>
        <w:t xml:space="preserve">B. </w:t>
      </w:r>
      <w:r w:rsidRPr="008728DD">
        <w:rPr>
          <w:rFonts w:ascii="Times New Roman" w:eastAsia="TimesNewRomanPS-BoldMT" w:hAnsi="Times New Roman" w:cs="Times New Roman"/>
          <w:b/>
          <w:bCs/>
          <w:position w:val="-24"/>
          <w:sz w:val="24"/>
          <w:szCs w:val="24"/>
          <w:lang w:eastAsia="zh-CN" w:bidi="ar"/>
        </w:rPr>
        <w:object w:dxaOrig="240" w:dyaOrig="620">
          <v:shape id="_x0000_i1051" type="#_x0000_t75" alt="100 nguyen thi hien" style="width:14.25pt;height:28.5pt" o:ole="">
            <v:imagedata r:id="rId75" o:title=""/>
          </v:shape>
          <o:OLEObject Type="Embed" ProgID="Equation.3" ShapeID="_x0000_i1051" DrawAspect="Content" ObjectID="_1821565323" r:id="rId76"/>
        </w:object>
      </w:r>
      <w:r w:rsidRPr="008728DD">
        <w:rPr>
          <w:rFonts w:ascii="Times New Roman" w:eastAsia="SimSun" w:hAnsi="Times New Roman" w:cs="Times New Roman"/>
          <w:sz w:val="24"/>
          <w:szCs w:val="24"/>
          <w:lang w:eastAsia="zh-CN" w:bidi="ar"/>
        </w:rPr>
        <w:t xml:space="preserve">s. </w:t>
      </w:r>
      <w:r w:rsidRPr="008728DD">
        <w:rPr>
          <w:rFonts w:ascii="Times New Roman" w:eastAsia="SimSun" w:hAnsi="Times New Roman" w:cs="Times New Roman"/>
          <w:sz w:val="24"/>
          <w:szCs w:val="24"/>
          <w:lang w:eastAsia="zh-CN" w:bidi="ar"/>
        </w:rPr>
        <w:tab/>
      </w:r>
      <w:r w:rsidRPr="008728DD">
        <w:rPr>
          <w:rFonts w:ascii="Times New Roman" w:eastAsia="SimSun" w:hAnsi="Times New Roman" w:cs="Times New Roman"/>
          <w:sz w:val="24"/>
          <w:szCs w:val="24"/>
          <w:lang w:eastAsia="zh-CN" w:bidi="ar"/>
        </w:rPr>
        <w:tab/>
      </w:r>
      <w:r w:rsidRPr="008728DD">
        <w:rPr>
          <w:rFonts w:ascii="Times New Roman" w:eastAsia="TimesNewRomanPS-BoldMT" w:hAnsi="Times New Roman" w:cs="Times New Roman"/>
          <w:b/>
          <w:bCs/>
          <w:color w:val="0066FF"/>
          <w:sz w:val="24"/>
          <w:szCs w:val="24"/>
          <w:lang w:eastAsia="zh-CN" w:bidi="ar"/>
        </w:rPr>
        <w:t xml:space="preserve">C. </w:t>
      </w:r>
      <w:r w:rsidRPr="008728DD">
        <w:rPr>
          <w:rFonts w:ascii="Times New Roman" w:eastAsia="TimesNewRomanPS-BoldMT" w:hAnsi="Times New Roman" w:cs="Times New Roman"/>
          <w:b/>
          <w:bCs/>
          <w:position w:val="-24"/>
          <w:sz w:val="24"/>
          <w:szCs w:val="24"/>
          <w:lang w:eastAsia="zh-CN" w:bidi="ar"/>
        </w:rPr>
        <w:object w:dxaOrig="240" w:dyaOrig="620">
          <v:shape id="_x0000_i1052" type="#_x0000_t75" alt="100 nguyen thi hien" style="width:14.25pt;height:28.5pt" o:ole="">
            <v:imagedata r:id="rId77" o:title=""/>
          </v:shape>
          <o:OLEObject Type="Embed" ProgID="Equation.3" ShapeID="_x0000_i1052" DrawAspect="Content" ObjectID="_1821565324" r:id="rId78"/>
        </w:object>
      </w:r>
      <w:r w:rsidRPr="008728DD">
        <w:rPr>
          <w:rFonts w:ascii="Times New Roman" w:eastAsia="SimSun" w:hAnsi="Times New Roman" w:cs="Times New Roman"/>
          <w:sz w:val="24"/>
          <w:szCs w:val="24"/>
          <w:lang w:eastAsia="zh-CN" w:bidi="ar"/>
        </w:rPr>
        <w:t xml:space="preserve">s. </w:t>
      </w:r>
      <w:r w:rsidRPr="008728DD">
        <w:rPr>
          <w:rFonts w:ascii="Times New Roman" w:eastAsia="SimSun" w:hAnsi="Times New Roman" w:cs="Times New Roman"/>
          <w:sz w:val="24"/>
          <w:szCs w:val="24"/>
          <w:lang w:eastAsia="zh-CN" w:bidi="ar"/>
        </w:rPr>
        <w:tab/>
      </w:r>
      <w:r w:rsidRPr="008728DD">
        <w:rPr>
          <w:rFonts w:ascii="Times New Roman" w:eastAsia="SimSun" w:hAnsi="Times New Roman" w:cs="Times New Roman"/>
          <w:sz w:val="24"/>
          <w:szCs w:val="24"/>
          <w:lang w:eastAsia="zh-CN" w:bidi="ar"/>
        </w:rPr>
        <w:tab/>
      </w:r>
      <w:r w:rsidRPr="008728DD">
        <w:rPr>
          <w:rFonts w:ascii="Times New Roman" w:eastAsia="TimesNewRomanPS-BoldMT" w:hAnsi="Times New Roman" w:cs="Times New Roman"/>
          <w:b/>
          <w:bCs/>
          <w:color w:val="0066FF"/>
          <w:sz w:val="24"/>
          <w:szCs w:val="24"/>
          <w:lang w:eastAsia="zh-CN" w:bidi="ar"/>
        </w:rPr>
        <w:t xml:space="preserve">D. </w:t>
      </w:r>
      <w:r w:rsidRPr="008728DD">
        <w:rPr>
          <w:rFonts w:ascii="Times New Roman" w:eastAsia="TimesNewRomanPS-BoldMT" w:hAnsi="Times New Roman" w:cs="Times New Roman"/>
          <w:b/>
          <w:bCs/>
          <w:position w:val="-24"/>
          <w:sz w:val="24"/>
          <w:szCs w:val="24"/>
          <w:lang w:eastAsia="zh-CN" w:bidi="ar"/>
        </w:rPr>
        <w:object w:dxaOrig="240" w:dyaOrig="620">
          <v:shape id="_x0000_i1053" type="#_x0000_t75" alt="100 nguyen thi hien" style="width:14.25pt;height:28.5pt" o:ole="">
            <v:imagedata r:id="rId79" o:title=""/>
          </v:shape>
          <o:OLEObject Type="Embed" ProgID="Equation.3" ShapeID="_x0000_i1053" DrawAspect="Content" ObjectID="_1821565325" r:id="rId80"/>
        </w:object>
      </w:r>
      <w:r w:rsidRPr="008728DD">
        <w:rPr>
          <w:rFonts w:ascii="Times New Roman" w:eastAsia="SimSun" w:hAnsi="Times New Roman" w:cs="Times New Roman"/>
          <w:sz w:val="24"/>
          <w:szCs w:val="24"/>
          <w:lang w:eastAsia="zh-CN" w:bidi="ar"/>
        </w:rPr>
        <w:t xml:space="preserve">s. </w:t>
      </w:r>
    </w:p>
    <w:p w:rsidR="005B6186" w:rsidRPr="008728DD" w:rsidRDefault="005B6186" w:rsidP="00EF7A14">
      <w:pPr>
        <w:rPr>
          <w:rFonts w:ascii="Times New Roman" w:hAnsi="Times New Roman" w:cs="Times New Roman"/>
          <w:sz w:val="24"/>
          <w:szCs w:val="24"/>
        </w:rPr>
      </w:pPr>
      <w:r w:rsidRPr="008728DD">
        <w:rPr>
          <w:rFonts w:ascii="Times New Roman" w:hAnsi="Times New Roman" w:cs="Times New Roman"/>
          <w:b/>
          <w:bCs/>
          <w:color w:val="C00000"/>
          <w:sz w:val="24"/>
          <w:szCs w:val="24"/>
        </w:rPr>
        <w:t>Câu 23</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eastAsia="SimSun" w:hAnsi="Times New Roman" w:cs="Times New Roman"/>
          <w:sz w:val="24"/>
          <w:szCs w:val="24"/>
          <w:lang w:eastAsia="zh-CN" w:bidi="ar"/>
        </w:rPr>
        <w:t>Một vật dao động điều hòa trên trục Ox với tốc độ cực đại 30 cm/s và gia tốc cực đại 1,5 m/s</w:t>
      </w:r>
      <w:r w:rsidRPr="008728DD">
        <w:rPr>
          <w:rFonts w:ascii="Times New Roman" w:eastAsia="SimSun" w:hAnsi="Times New Roman" w:cs="Times New Roman"/>
          <w:sz w:val="24"/>
          <w:szCs w:val="24"/>
          <w:vertAlign w:val="superscript"/>
          <w:lang w:eastAsia="zh-CN" w:bidi="ar"/>
        </w:rPr>
        <w:t>2</w:t>
      </w:r>
      <w:r w:rsidRPr="008728DD">
        <w:rPr>
          <w:rFonts w:ascii="Times New Roman" w:eastAsia="SimSun" w:hAnsi="Times New Roman" w:cs="Times New Roman"/>
          <w:sz w:val="24"/>
          <w:szCs w:val="24"/>
          <w:lang w:eastAsia="zh-CN" w:bidi="ar"/>
        </w:rPr>
        <w:t xml:space="preserve"> . Biên độ dao động của vật là </w:t>
      </w:r>
    </w:p>
    <w:p w:rsidR="005B6186" w:rsidRPr="008728DD" w:rsidRDefault="005B6186" w:rsidP="00EF7A14">
      <w:pPr>
        <w:ind w:firstLine="720"/>
        <w:rPr>
          <w:rFonts w:ascii="Times New Roman" w:hAnsi="Times New Roman" w:cs="Times New Roman"/>
          <w:i/>
          <w:iCs/>
          <w:sz w:val="24"/>
          <w:szCs w:val="24"/>
        </w:rPr>
      </w:pPr>
      <w:r w:rsidRPr="008728DD">
        <w:rPr>
          <w:rFonts w:ascii="Times New Roman" w:eastAsia="TimesNewRomanPS-BoldMT" w:hAnsi="Times New Roman" w:cs="Times New Roman"/>
          <w:b/>
          <w:bCs/>
          <w:color w:val="0066FF"/>
          <w:sz w:val="24"/>
          <w:szCs w:val="24"/>
          <w:lang w:eastAsia="zh-CN" w:bidi="ar"/>
        </w:rPr>
        <w:t xml:space="preserve">A. </w:t>
      </w:r>
      <w:r w:rsidRPr="008728DD">
        <w:rPr>
          <w:rFonts w:ascii="Times New Roman" w:eastAsia="SimSun" w:hAnsi="Times New Roman" w:cs="Times New Roman"/>
          <w:sz w:val="24"/>
          <w:szCs w:val="24"/>
          <w:lang w:eastAsia="zh-CN" w:bidi="ar"/>
        </w:rPr>
        <w:t xml:space="preserve">4 cm. </w:t>
      </w:r>
      <w:r w:rsidRPr="008728DD">
        <w:rPr>
          <w:rFonts w:ascii="Times New Roman" w:eastAsia="SimSun" w:hAnsi="Times New Roman" w:cs="Times New Roman"/>
          <w:sz w:val="24"/>
          <w:szCs w:val="24"/>
          <w:lang w:eastAsia="zh-CN" w:bidi="ar"/>
        </w:rPr>
        <w:tab/>
      </w:r>
      <w:r w:rsidRPr="008728DD">
        <w:rPr>
          <w:rFonts w:ascii="Times New Roman" w:eastAsia="SimSun" w:hAnsi="Times New Roman" w:cs="Times New Roman"/>
          <w:sz w:val="24"/>
          <w:szCs w:val="24"/>
          <w:lang w:eastAsia="zh-CN" w:bidi="ar"/>
        </w:rPr>
        <w:tab/>
      </w:r>
      <w:r w:rsidRPr="008728DD">
        <w:rPr>
          <w:rFonts w:ascii="Times New Roman" w:eastAsia="TimesNewRomanPS-BoldMT" w:hAnsi="Times New Roman" w:cs="Times New Roman"/>
          <w:b/>
          <w:bCs/>
          <w:color w:val="0066FF"/>
          <w:sz w:val="24"/>
          <w:szCs w:val="24"/>
          <w:lang w:eastAsia="zh-CN" w:bidi="ar"/>
        </w:rPr>
        <w:t xml:space="preserve">B. </w:t>
      </w:r>
      <w:r w:rsidRPr="008728DD">
        <w:rPr>
          <w:rFonts w:ascii="Times New Roman" w:eastAsia="SimSun" w:hAnsi="Times New Roman" w:cs="Times New Roman"/>
          <w:sz w:val="24"/>
          <w:szCs w:val="24"/>
          <w:lang w:eastAsia="zh-CN" w:bidi="ar"/>
        </w:rPr>
        <w:t xml:space="preserve">3 cm. </w:t>
      </w:r>
      <w:r w:rsidRPr="008728DD">
        <w:rPr>
          <w:rFonts w:ascii="Times New Roman" w:eastAsia="SimSun" w:hAnsi="Times New Roman" w:cs="Times New Roman"/>
          <w:sz w:val="24"/>
          <w:szCs w:val="24"/>
          <w:lang w:eastAsia="zh-CN" w:bidi="ar"/>
        </w:rPr>
        <w:tab/>
      </w:r>
      <w:r w:rsidRPr="008728DD">
        <w:rPr>
          <w:rFonts w:ascii="Times New Roman" w:eastAsia="SimSun" w:hAnsi="Times New Roman" w:cs="Times New Roman"/>
          <w:sz w:val="24"/>
          <w:szCs w:val="24"/>
          <w:lang w:eastAsia="zh-CN" w:bidi="ar"/>
        </w:rPr>
        <w:tab/>
      </w:r>
      <w:r w:rsidRPr="008728DD">
        <w:rPr>
          <w:rFonts w:ascii="Times New Roman" w:eastAsia="TimesNewRomanPS-BoldMT" w:hAnsi="Times New Roman" w:cs="Times New Roman"/>
          <w:b/>
          <w:bCs/>
          <w:color w:val="0066FF"/>
          <w:sz w:val="24"/>
          <w:szCs w:val="24"/>
          <w:lang w:eastAsia="zh-CN" w:bidi="ar"/>
        </w:rPr>
        <w:t xml:space="preserve">C. </w:t>
      </w:r>
      <w:r w:rsidRPr="008728DD">
        <w:rPr>
          <w:rFonts w:ascii="Times New Roman" w:eastAsia="SimSun" w:hAnsi="Times New Roman" w:cs="Times New Roman"/>
          <w:sz w:val="24"/>
          <w:szCs w:val="24"/>
          <w:lang w:eastAsia="zh-CN" w:bidi="ar"/>
        </w:rPr>
        <w:t xml:space="preserve">2 cm. </w:t>
      </w:r>
      <w:r w:rsidRPr="008728DD">
        <w:rPr>
          <w:rFonts w:ascii="Times New Roman" w:eastAsia="SimSun" w:hAnsi="Times New Roman" w:cs="Times New Roman"/>
          <w:sz w:val="24"/>
          <w:szCs w:val="24"/>
          <w:lang w:eastAsia="zh-CN" w:bidi="ar"/>
        </w:rPr>
        <w:tab/>
      </w:r>
      <w:r w:rsidRPr="008728DD">
        <w:rPr>
          <w:rFonts w:ascii="Times New Roman" w:eastAsia="SimSun" w:hAnsi="Times New Roman" w:cs="Times New Roman"/>
          <w:sz w:val="24"/>
          <w:szCs w:val="24"/>
          <w:lang w:eastAsia="zh-CN" w:bidi="ar"/>
        </w:rPr>
        <w:tab/>
      </w:r>
      <w:r w:rsidRPr="008728DD">
        <w:rPr>
          <w:rFonts w:ascii="Times New Roman" w:eastAsia="TimesNewRomanPS-BoldMT" w:hAnsi="Times New Roman" w:cs="Times New Roman"/>
          <w:b/>
          <w:bCs/>
          <w:color w:val="0066FF"/>
          <w:sz w:val="24"/>
          <w:szCs w:val="24"/>
          <w:lang w:eastAsia="zh-CN" w:bidi="ar"/>
        </w:rPr>
        <w:t xml:space="preserve">D. </w:t>
      </w:r>
      <w:r w:rsidRPr="008728DD">
        <w:rPr>
          <w:rFonts w:ascii="Times New Roman" w:eastAsia="SimSun" w:hAnsi="Times New Roman" w:cs="Times New Roman"/>
          <w:sz w:val="24"/>
          <w:szCs w:val="24"/>
          <w:lang w:eastAsia="zh-CN" w:bidi="ar"/>
        </w:rPr>
        <w:t xml:space="preserve">6 cm. </w:t>
      </w:r>
    </w:p>
    <w:p w:rsidR="005B6186" w:rsidRPr="008728DD" w:rsidRDefault="005B6186" w:rsidP="00EF7A14">
      <w:pPr>
        <w:widowControl w:val="0"/>
        <w:jc w:val="both"/>
        <w:rPr>
          <w:rFonts w:ascii="Times New Roman" w:eastAsia="Arial" w:hAnsi="Times New Roman" w:cs="Times New Roman"/>
          <w:sz w:val="24"/>
          <w:szCs w:val="24"/>
        </w:rPr>
      </w:pPr>
      <w:r w:rsidRPr="008728DD">
        <w:rPr>
          <w:rFonts w:ascii="Times New Roman" w:hAnsi="Times New Roman" w:cs="Times New Roman"/>
          <w:b/>
          <w:bCs/>
          <w:color w:val="C00000"/>
          <w:sz w:val="24"/>
          <w:szCs w:val="24"/>
        </w:rPr>
        <w:t>Câu 24</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hAnsi="Times New Roman" w:cs="Times New Roman"/>
          <w:sz w:val="24"/>
          <w:szCs w:val="24"/>
        </w:rPr>
        <w:t xml:space="preserve">Một vật dao động điều hòa theo phương </w:t>
      </w:r>
      <w:r w:rsidRPr="008728DD">
        <w:rPr>
          <w:rFonts w:ascii="Times New Roman" w:eastAsia="Arial" w:hAnsi="Times New Roman" w:cs="Times New Roman"/>
          <w:sz w:val="24"/>
          <w:szCs w:val="24"/>
        </w:rPr>
        <w:t xml:space="preserve">trình </w:t>
      </w:r>
      <w:r w:rsidRPr="008728DD">
        <w:rPr>
          <w:rFonts w:ascii="Times New Roman" w:eastAsia="Arial" w:hAnsi="Times New Roman" w:cs="Times New Roman"/>
          <w:position w:val="-12"/>
          <w:sz w:val="24"/>
          <w:szCs w:val="24"/>
        </w:rPr>
        <w:object w:dxaOrig="1800" w:dyaOrig="360">
          <v:shape id="_x0000_i1054" type="#_x0000_t75" alt="100 nguyen thi hien" style="width:93.75pt;height:21.75pt" o:ole="">
            <v:imagedata r:id="rId81" o:title=""/>
          </v:shape>
          <o:OLEObject Type="Embed" ProgID="Equation.3" ShapeID="_x0000_i1054" DrawAspect="Content" ObjectID="_1821565326" r:id="rId82"/>
        </w:object>
      </w:r>
      <w:r w:rsidRPr="008728DD">
        <w:rPr>
          <w:rFonts w:ascii="Times New Roman" w:hAnsi="Times New Roman" w:cs="Times New Roman"/>
          <w:sz w:val="24"/>
          <w:szCs w:val="24"/>
        </w:rPr>
        <w:t xml:space="preserve">. Gia tốc của vật có phương </w:t>
      </w:r>
      <w:r w:rsidRPr="008728DD">
        <w:rPr>
          <w:rFonts w:ascii="Times New Roman" w:eastAsia="Arial" w:hAnsi="Times New Roman" w:cs="Times New Roman"/>
          <w:sz w:val="24"/>
          <w:szCs w:val="24"/>
        </w:rPr>
        <w:t xml:space="preserve">trình </w:t>
      </w:r>
    </w:p>
    <w:tbl>
      <w:tblPr>
        <w:tblStyle w:val="TableGrid"/>
        <w:tblW w:w="0" w:type="auto"/>
        <w:tblInd w:w="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00 nguyen thi hien"/>
        <w:tblDescription w:val="100 nguyen thi hien"/>
      </w:tblPr>
      <w:tblGrid>
        <w:gridCol w:w="4932"/>
        <w:gridCol w:w="4740"/>
      </w:tblGrid>
      <w:tr w:rsidR="005B6186" w:rsidRPr="008728DD" w:rsidTr="00EF7A14">
        <w:tc>
          <w:tcPr>
            <w:tcW w:w="5016" w:type="dxa"/>
          </w:tcPr>
          <w:p w:rsidR="005B6186" w:rsidRPr="008728DD" w:rsidRDefault="005B6186" w:rsidP="00EF7A14">
            <w:pPr>
              <w:widowControl w:val="0"/>
              <w:spacing w:line="276" w:lineRule="auto"/>
              <w:rPr>
                <w:rFonts w:eastAsia="Arial"/>
                <w:sz w:val="24"/>
                <w:szCs w:val="24"/>
              </w:rPr>
            </w:pPr>
            <w:r w:rsidRPr="008728DD">
              <w:rPr>
                <w:rFonts w:eastAsia="Arial"/>
                <w:b/>
                <w:bCs/>
                <w:color w:val="0066FF"/>
                <w:sz w:val="24"/>
                <w:szCs w:val="24"/>
              </w:rPr>
              <w:t>A</w:t>
            </w:r>
            <w:r w:rsidRPr="008728DD">
              <w:rPr>
                <w:rFonts w:eastAsia="Arial"/>
                <w:b/>
                <w:color w:val="0066FF"/>
                <w:sz w:val="24"/>
                <w:szCs w:val="24"/>
              </w:rPr>
              <w:t>.</w:t>
            </w:r>
            <w:r w:rsidRPr="008728DD">
              <w:rPr>
                <w:rFonts w:eastAsia="Arial"/>
                <w:position w:val="-12"/>
                <w:sz w:val="24"/>
                <w:szCs w:val="24"/>
              </w:rPr>
              <w:object w:dxaOrig="2120" w:dyaOrig="380">
                <v:shape id="_x0000_i1055" type="#_x0000_t75" alt="100 nguyen thi hien" style="width:109.5pt;height:21.75pt" o:ole="">
                  <v:imagedata r:id="rId83" o:title=""/>
                </v:shape>
                <o:OLEObject Type="Embed" ProgID="Equation.3" ShapeID="_x0000_i1055" DrawAspect="Content" ObjectID="_1821565327" r:id="rId84"/>
              </w:object>
            </w:r>
            <w:r w:rsidRPr="008728DD">
              <w:rPr>
                <w:rFonts w:eastAsia="Arial"/>
                <w:sz w:val="24"/>
                <w:szCs w:val="24"/>
              </w:rPr>
              <w:t>.</w:t>
            </w:r>
          </w:p>
        </w:tc>
        <w:tc>
          <w:tcPr>
            <w:tcW w:w="4824" w:type="dxa"/>
          </w:tcPr>
          <w:p w:rsidR="005B6186" w:rsidRPr="008728DD" w:rsidRDefault="005B6186" w:rsidP="00EF7A14">
            <w:pPr>
              <w:widowControl w:val="0"/>
              <w:spacing w:line="276" w:lineRule="auto"/>
              <w:rPr>
                <w:rFonts w:eastAsia="Arial"/>
                <w:sz w:val="24"/>
                <w:szCs w:val="24"/>
              </w:rPr>
            </w:pPr>
            <w:r w:rsidRPr="008728DD">
              <w:rPr>
                <w:rFonts w:eastAsia="Arial"/>
                <w:b/>
                <w:bCs/>
                <w:color w:val="0066FF"/>
                <w:sz w:val="24"/>
                <w:szCs w:val="24"/>
              </w:rPr>
              <w:t>B</w:t>
            </w:r>
            <w:r w:rsidRPr="008728DD">
              <w:rPr>
                <w:rFonts w:eastAsia="Arial"/>
                <w:b/>
                <w:color w:val="0066FF"/>
                <w:sz w:val="24"/>
                <w:szCs w:val="24"/>
              </w:rPr>
              <w:t>.</w:t>
            </w:r>
            <w:r w:rsidRPr="008728DD">
              <w:rPr>
                <w:rFonts w:eastAsia="Arial"/>
                <w:position w:val="-12"/>
                <w:sz w:val="24"/>
                <w:szCs w:val="24"/>
              </w:rPr>
              <w:object w:dxaOrig="1980" w:dyaOrig="380">
                <v:shape id="_x0000_i1056" type="#_x0000_t75" alt="100 nguyen thi hien" style="width:100.5pt;height:21.75pt" o:ole="">
                  <v:imagedata r:id="rId85" o:title=""/>
                </v:shape>
                <o:OLEObject Type="Embed" ProgID="Equation.3" ShapeID="_x0000_i1056" DrawAspect="Content" ObjectID="_1821565328" r:id="rId86"/>
              </w:object>
            </w:r>
            <w:r w:rsidRPr="008728DD">
              <w:rPr>
                <w:rFonts w:eastAsia="Arial"/>
                <w:sz w:val="24"/>
                <w:szCs w:val="24"/>
              </w:rPr>
              <w:t>.</w:t>
            </w:r>
          </w:p>
        </w:tc>
      </w:tr>
      <w:tr w:rsidR="005B6186" w:rsidRPr="008728DD" w:rsidTr="00EF7A14">
        <w:tc>
          <w:tcPr>
            <w:tcW w:w="5016" w:type="dxa"/>
          </w:tcPr>
          <w:p w:rsidR="005B6186" w:rsidRPr="008728DD" w:rsidRDefault="005B6186" w:rsidP="00EF7A14">
            <w:pPr>
              <w:widowControl w:val="0"/>
              <w:spacing w:line="276" w:lineRule="auto"/>
              <w:rPr>
                <w:rFonts w:eastAsia="Arial"/>
                <w:sz w:val="24"/>
                <w:szCs w:val="24"/>
              </w:rPr>
            </w:pPr>
            <w:r w:rsidRPr="008728DD">
              <w:rPr>
                <w:rFonts w:eastAsia="Arial"/>
                <w:b/>
                <w:bCs/>
                <w:color w:val="0066FF"/>
                <w:sz w:val="24"/>
                <w:szCs w:val="24"/>
              </w:rPr>
              <w:t>C</w:t>
            </w:r>
            <w:r w:rsidRPr="008728DD">
              <w:rPr>
                <w:rFonts w:eastAsia="Arial"/>
                <w:b/>
                <w:color w:val="0066FF"/>
                <w:sz w:val="24"/>
                <w:szCs w:val="24"/>
              </w:rPr>
              <w:t>.</w:t>
            </w:r>
            <w:r w:rsidRPr="008728DD">
              <w:rPr>
                <w:rFonts w:eastAsia="Arial"/>
                <w:position w:val="-12"/>
                <w:sz w:val="24"/>
                <w:szCs w:val="24"/>
              </w:rPr>
              <w:object w:dxaOrig="2140" w:dyaOrig="380">
                <v:shape id="_x0000_i1057" type="#_x0000_t75" alt="100 nguyen thi hien" style="width:108pt;height:21.75pt" o:ole="">
                  <v:imagedata r:id="rId87" o:title=""/>
                </v:shape>
                <o:OLEObject Type="Embed" ProgID="Equation.3" ShapeID="_x0000_i1057" DrawAspect="Content" ObjectID="_1821565329" r:id="rId88"/>
              </w:object>
            </w:r>
            <w:r w:rsidRPr="008728DD">
              <w:rPr>
                <w:rFonts w:eastAsia="Arial"/>
                <w:sz w:val="24"/>
                <w:szCs w:val="24"/>
              </w:rPr>
              <w:t>.</w:t>
            </w:r>
          </w:p>
        </w:tc>
        <w:tc>
          <w:tcPr>
            <w:tcW w:w="4824" w:type="dxa"/>
          </w:tcPr>
          <w:p w:rsidR="005B6186" w:rsidRPr="008728DD" w:rsidRDefault="005B6186" w:rsidP="00EF7A14">
            <w:pPr>
              <w:widowControl w:val="0"/>
              <w:spacing w:line="276" w:lineRule="auto"/>
              <w:rPr>
                <w:rFonts w:eastAsia="Arial"/>
                <w:sz w:val="24"/>
                <w:szCs w:val="24"/>
              </w:rPr>
            </w:pPr>
            <w:r w:rsidRPr="008728DD">
              <w:rPr>
                <w:rFonts w:eastAsia="Arial"/>
                <w:b/>
                <w:bCs/>
                <w:color w:val="0066FF"/>
                <w:sz w:val="24"/>
                <w:szCs w:val="24"/>
              </w:rPr>
              <w:t>D</w:t>
            </w:r>
            <w:r w:rsidRPr="008728DD">
              <w:rPr>
                <w:rFonts w:eastAsia="Arial"/>
                <w:b/>
                <w:color w:val="0066FF"/>
                <w:sz w:val="24"/>
                <w:szCs w:val="24"/>
              </w:rPr>
              <w:t>.</w:t>
            </w:r>
            <w:r w:rsidRPr="008728DD">
              <w:rPr>
                <w:rFonts w:eastAsia="Arial"/>
                <w:position w:val="-12"/>
                <w:sz w:val="24"/>
                <w:szCs w:val="24"/>
              </w:rPr>
              <w:object w:dxaOrig="2000" w:dyaOrig="380">
                <v:shape id="_x0000_i1058" type="#_x0000_t75" alt="100 nguyen thi hien" style="width:100.5pt;height:21.75pt" o:ole="">
                  <v:imagedata r:id="rId89" o:title=""/>
                </v:shape>
                <o:OLEObject Type="Embed" ProgID="Equation.3" ShapeID="_x0000_i1058" DrawAspect="Content" ObjectID="_1821565330" r:id="rId90"/>
              </w:object>
            </w:r>
            <w:r w:rsidRPr="008728DD">
              <w:rPr>
                <w:rFonts w:eastAsia="Arial"/>
                <w:sz w:val="24"/>
                <w:szCs w:val="24"/>
              </w:rPr>
              <w:t>.</w:t>
            </w:r>
          </w:p>
        </w:tc>
      </w:tr>
    </w:tbl>
    <w:p w:rsidR="005B6186" w:rsidRPr="008728DD" w:rsidRDefault="005B6186" w:rsidP="00EF7A14">
      <w:pPr>
        <w:rPr>
          <w:rFonts w:ascii="Times New Roman" w:hAnsi="Times New Roman" w:cs="Times New Roman"/>
          <w:sz w:val="24"/>
          <w:szCs w:val="24"/>
        </w:rPr>
      </w:pPr>
      <w:r w:rsidRPr="008728DD">
        <w:rPr>
          <w:rFonts w:ascii="Times New Roman" w:hAnsi="Times New Roman" w:cs="Times New Roman"/>
          <w:b/>
          <w:bCs/>
          <w:color w:val="C00000"/>
          <w:sz w:val="24"/>
          <w:szCs w:val="24"/>
        </w:rPr>
        <w:t>Câu 25</w:t>
      </w:r>
      <w:r w:rsidRPr="008728DD">
        <w:rPr>
          <w:rFonts w:ascii="Times New Roman" w:hAnsi="Times New Roman" w:cs="Times New Roman"/>
          <w:b/>
          <w:i/>
          <w:iCs/>
          <w:color w:val="C00000"/>
          <w:sz w:val="24"/>
          <w:szCs w:val="24"/>
        </w:rPr>
        <w:t>:</w:t>
      </w:r>
      <w:r w:rsidRPr="008728DD">
        <w:rPr>
          <w:rFonts w:ascii="Times New Roman" w:eastAsia="TimesNewRomanPS-BoldMT" w:hAnsi="Times New Roman" w:cs="Times New Roman"/>
          <w:b/>
          <w:bCs/>
          <w:sz w:val="24"/>
          <w:szCs w:val="24"/>
          <w:lang w:eastAsia="zh-CN" w:bidi="ar"/>
        </w:rPr>
        <w:t xml:space="preserve"> </w:t>
      </w:r>
      <w:r w:rsidRPr="008728DD">
        <w:rPr>
          <w:rFonts w:ascii="Times New Roman" w:eastAsia="SimSun" w:hAnsi="Times New Roman" w:cs="Times New Roman"/>
          <w:sz w:val="24"/>
          <w:szCs w:val="24"/>
          <w:lang w:eastAsia="zh-CN" w:bidi="ar"/>
        </w:rPr>
        <w:t xml:space="preserve">Một vật dao động theo phương trình </w:t>
      </w:r>
      <w:r w:rsidRPr="008728DD">
        <w:rPr>
          <w:rFonts w:ascii="Times New Roman" w:eastAsia="SimSun" w:hAnsi="Times New Roman" w:cs="Times New Roman"/>
          <w:position w:val="-10"/>
          <w:sz w:val="24"/>
          <w:szCs w:val="24"/>
          <w:lang w:eastAsia="zh-CN" w:bidi="ar"/>
        </w:rPr>
        <w:object w:dxaOrig="1760" w:dyaOrig="320">
          <v:shape id="_x0000_i1059" type="#_x0000_t75" alt="100 nguyen thi hien" style="width:86.25pt;height:14.25pt" o:ole="">
            <v:imagedata r:id="rId91" o:title=""/>
          </v:shape>
          <o:OLEObject Type="Embed" ProgID="Equation.3" ShapeID="_x0000_i1059" DrawAspect="Content" ObjectID="_1821565331" r:id="rId92"/>
        </w:object>
      </w:r>
      <w:r w:rsidRPr="008728DD">
        <w:rPr>
          <w:rFonts w:ascii="Times New Roman" w:eastAsia="SimSun" w:hAnsi="Times New Roman" w:cs="Times New Roman"/>
          <w:sz w:val="24"/>
          <w:szCs w:val="24"/>
          <w:lang w:eastAsia="zh-CN" w:bidi="ar"/>
        </w:rPr>
        <w:t xml:space="preserve">(cm). Tại t = 0, vật đi qua vị trí có li độ </w:t>
      </w:r>
      <w:r w:rsidRPr="008728DD">
        <w:rPr>
          <w:rFonts w:ascii="Times New Roman" w:eastAsia="SimSun" w:hAnsi="Times New Roman" w:cs="Times New Roman"/>
          <w:position w:val="-6"/>
          <w:sz w:val="24"/>
          <w:szCs w:val="24"/>
          <w:lang w:eastAsia="zh-CN" w:bidi="ar"/>
        </w:rPr>
        <w:object w:dxaOrig="480" w:dyaOrig="340">
          <v:shape id="_x0000_i1060" type="#_x0000_t75" alt="100 nguyen thi hien" style="width:21.75pt;height:21.75pt" o:ole="">
            <v:imagedata r:id="rId93" o:title=""/>
          </v:shape>
          <o:OLEObject Type="Embed" ProgID="Equation.3" ShapeID="_x0000_i1060" DrawAspect="Content" ObjectID="_1821565332" r:id="rId94"/>
        </w:object>
      </w:r>
      <w:r w:rsidRPr="008728DD">
        <w:rPr>
          <w:rFonts w:ascii="Times New Roman" w:eastAsia="SimSun" w:hAnsi="Times New Roman" w:cs="Times New Roman"/>
          <w:sz w:val="24"/>
          <w:szCs w:val="24"/>
          <w:lang w:eastAsia="zh-CN" w:bidi="ar"/>
        </w:rPr>
        <w:t xml:space="preserve">cm theo chiều dương của trục Ox. Giá trị của </w:t>
      </w:r>
      <w:r w:rsidRPr="008728DD">
        <w:rPr>
          <w:rFonts w:ascii="Times New Roman" w:eastAsia="SimSun" w:hAnsi="Times New Roman" w:cs="Times New Roman"/>
          <w:position w:val="-10"/>
          <w:sz w:val="24"/>
          <w:szCs w:val="24"/>
          <w:lang w:eastAsia="zh-CN" w:bidi="ar"/>
        </w:rPr>
        <w:object w:dxaOrig="220" w:dyaOrig="260">
          <v:shape id="_x0000_i1061" type="#_x0000_t75" alt="100 nguyen thi hien" style="width:14.25pt;height:14.25pt" o:ole="">
            <v:imagedata r:id="rId95" o:title=""/>
          </v:shape>
          <o:OLEObject Type="Embed" ProgID="Equation.3" ShapeID="_x0000_i1061" DrawAspect="Content" ObjectID="_1821565333" r:id="rId96"/>
        </w:object>
      </w:r>
      <w:r w:rsidRPr="008728DD">
        <w:rPr>
          <w:rFonts w:ascii="Times New Roman" w:eastAsia="SimSun" w:hAnsi="Times New Roman" w:cs="Times New Roman"/>
          <w:sz w:val="24"/>
          <w:szCs w:val="24"/>
          <w:lang w:eastAsia="zh-CN" w:bidi="ar"/>
        </w:rPr>
        <w:t xml:space="preserve">là </w:t>
      </w:r>
    </w:p>
    <w:p w:rsidR="005B6186" w:rsidRPr="008728DD" w:rsidRDefault="005B6186" w:rsidP="00EF7A14">
      <w:pPr>
        <w:ind w:firstLine="720"/>
        <w:rPr>
          <w:rFonts w:ascii="Times New Roman" w:hAnsi="Times New Roman" w:cs="Times New Roman"/>
          <w:i/>
          <w:iCs/>
          <w:sz w:val="24"/>
          <w:szCs w:val="24"/>
        </w:rPr>
      </w:pPr>
      <w:r w:rsidRPr="008728DD">
        <w:rPr>
          <w:rFonts w:ascii="Times New Roman" w:eastAsia="TimesNewRomanPS-BoldMT" w:hAnsi="Times New Roman" w:cs="Times New Roman"/>
          <w:b/>
          <w:bCs/>
          <w:color w:val="0066FF"/>
          <w:sz w:val="24"/>
          <w:szCs w:val="24"/>
          <w:lang w:eastAsia="zh-CN" w:bidi="ar"/>
        </w:rPr>
        <w:t xml:space="preserve">A. </w:t>
      </w:r>
      <w:r w:rsidRPr="008728DD">
        <w:rPr>
          <w:rFonts w:ascii="Times New Roman" w:eastAsia="TimesNewRomanPS-BoldMT" w:hAnsi="Times New Roman" w:cs="Times New Roman"/>
          <w:b/>
          <w:bCs/>
          <w:position w:val="-24"/>
          <w:sz w:val="24"/>
          <w:szCs w:val="24"/>
          <w:lang w:eastAsia="zh-CN" w:bidi="ar"/>
        </w:rPr>
        <w:object w:dxaOrig="260" w:dyaOrig="620">
          <v:shape id="_x0000_i1062" type="#_x0000_t75" alt="100 nguyen thi hien" style="width:14.25pt;height:28.5pt" o:ole="">
            <v:imagedata r:id="rId97" o:title=""/>
          </v:shape>
          <o:OLEObject Type="Embed" ProgID="Equation.3" ShapeID="_x0000_i1062" DrawAspect="Content" ObjectID="_1821565334" r:id="rId98"/>
        </w:object>
      </w:r>
      <w:r w:rsidRPr="008728DD">
        <w:rPr>
          <w:rFonts w:ascii="Times New Roman" w:eastAsia="SimSun" w:hAnsi="Times New Roman" w:cs="Times New Roman"/>
          <w:sz w:val="24"/>
          <w:szCs w:val="24"/>
          <w:lang w:eastAsia="zh-CN" w:bidi="ar"/>
        </w:rPr>
        <w:t xml:space="preserve">. </w:t>
      </w:r>
      <w:r w:rsidRPr="008728DD">
        <w:rPr>
          <w:rFonts w:ascii="Times New Roman" w:eastAsia="SimSun" w:hAnsi="Times New Roman" w:cs="Times New Roman"/>
          <w:sz w:val="24"/>
          <w:szCs w:val="24"/>
          <w:lang w:eastAsia="zh-CN" w:bidi="ar"/>
        </w:rPr>
        <w:tab/>
      </w:r>
      <w:r w:rsidRPr="008728DD">
        <w:rPr>
          <w:rFonts w:ascii="Times New Roman" w:eastAsia="SimSun" w:hAnsi="Times New Roman" w:cs="Times New Roman"/>
          <w:sz w:val="24"/>
          <w:szCs w:val="24"/>
          <w:lang w:eastAsia="zh-CN" w:bidi="ar"/>
        </w:rPr>
        <w:tab/>
      </w:r>
      <w:r w:rsidRPr="008728DD">
        <w:rPr>
          <w:rFonts w:ascii="Times New Roman" w:eastAsia="SimSun" w:hAnsi="Times New Roman" w:cs="Times New Roman"/>
          <w:sz w:val="24"/>
          <w:szCs w:val="24"/>
          <w:lang w:eastAsia="zh-CN" w:bidi="ar"/>
        </w:rPr>
        <w:tab/>
      </w:r>
      <w:r w:rsidRPr="008728DD">
        <w:rPr>
          <w:rFonts w:ascii="Times New Roman" w:eastAsia="TimesNewRomanPS-BoldMT" w:hAnsi="Times New Roman" w:cs="Times New Roman"/>
          <w:b/>
          <w:bCs/>
          <w:color w:val="0066FF"/>
          <w:sz w:val="24"/>
          <w:szCs w:val="24"/>
          <w:lang w:eastAsia="zh-CN" w:bidi="ar"/>
        </w:rPr>
        <w:t xml:space="preserve">B. </w:t>
      </w:r>
      <w:r w:rsidRPr="008728DD">
        <w:rPr>
          <w:rFonts w:ascii="Times New Roman" w:eastAsia="TimesNewRomanPS-BoldMT" w:hAnsi="Times New Roman" w:cs="Times New Roman"/>
          <w:b/>
          <w:bCs/>
          <w:position w:val="-24"/>
          <w:sz w:val="24"/>
          <w:szCs w:val="24"/>
          <w:lang w:eastAsia="zh-CN" w:bidi="ar"/>
        </w:rPr>
        <w:object w:dxaOrig="440" w:dyaOrig="620">
          <v:shape id="_x0000_i1063" type="#_x0000_t75" alt="100 nguyen thi hien" style="width:21.75pt;height:28.5pt" o:ole="">
            <v:imagedata r:id="rId99" o:title=""/>
          </v:shape>
          <o:OLEObject Type="Embed" ProgID="Equation.3" ShapeID="_x0000_i1063" DrawAspect="Content" ObjectID="_1821565335" r:id="rId100"/>
        </w:object>
      </w:r>
      <w:r w:rsidRPr="008728DD">
        <w:rPr>
          <w:rFonts w:ascii="Times New Roman" w:eastAsia="SimSun" w:hAnsi="Times New Roman" w:cs="Times New Roman"/>
          <w:sz w:val="24"/>
          <w:szCs w:val="24"/>
          <w:lang w:eastAsia="zh-CN" w:bidi="ar"/>
        </w:rPr>
        <w:t xml:space="preserve">. </w:t>
      </w:r>
      <w:r w:rsidRPr="008728DD">
        <w:rPr>
          <w:rFonts w:ascii="Times New Roman" w:eastAsia="SimSun" w:hAnsi="Times New Roman" w:cs="Times New Roman"/>
          <w:sz w:val="24"/>
          <w:szCs w:val="24"/>
          <w:lang w:eastAsia="zh-CN" w:bidi="ar"/>
        </w:rPr>
        <w:tab/>
      </w:r>
      <w:r w:rsidRPr="008728DD">
        <w:rPr>
          <w:rFonts w:ascii="Times New Roman" w:eastAsia="SimSun" w:hAnsi="Times New Roman" w:cs="Times New Roman"/>
          <w:sz w:val="24"/>
          <w:szCs w:val="24"/>
          <w:lang w:eastAsia="zh-CN" w:bidi="ar"/>
        </w:rPr>
        <w:tab/>
      </w:r>
      <w:r w:rsidRPr="008728DD">
        <w:rPr>
          <w:rFonts w:ascii="Times New Roman" w:eastAsia="TimesNewRomanPS-BoldMT" w:hAnsi="Times New Roman" w:cs="Times New Roman"/>
          <w:b/>
          <w:bCs/>
          <w:color w:val="0066FF"/>
          <w:sz w:val="24"/>
          <w:szCs w:val="24"/>
          <w:lang w:eastAsia="zh-CN" w:bidi="ar"/>
        </w:rPr>
        <w:t>C.</w:t>
      </w:r>
      <w:r w:rsidRPr="008728DD">
        <w:rPr>
          <w:rFonts w:ascii="Times New Roman" w:eastAsia="TimesNewRomanPS-BoldMT" w:hAnsi="Times New Roman" w:cs="Times New Roman"/>
          <w:b/>
          <w:bCs/>
          <w:position w:val="-24"/>
          <w:sz w:val="24"/>
          <w:szCs w:val="24"/>
          <w:lang w:eastAsia="zh-CN" w:bidi="ar"/>
        </w:rPr>
        <w:object w:dxaOrig="380" w:dyaOrig="620">
          <v:shape id="_x0000_i1064" type="#_x0000_t75" alt="100 nguyen thi hien" style="width:21.75pt;height:28.5pt" o:ole="">
            <v:imagedata r:id="rId101" o:title=""/>
          </v:shape>
          <o:OLEObject Type="Embed" ProgID="Equation.3" ShapeID="_x0000_i1064" DrawAspect="Content" ObjectID="_1821565336" r:id="rId102"/>
        </w:object>
      </w:r>
      <w:r w:rsidRPr="008728DD">
        <w:rPr>
          <w:rFonts w:ascii="Times New Roman" w:eastAsia="TimesNewRomanPS-BoldMT" w:hAnsi="Times New Roman" w:cs="Times New Roman"/>
          <w:b/>
          <w:bCs/>
          <w:sz w:val="24"/>
          <w:szCs w:val="24"/>
          <w:lang w:eastAsia="zh-CN" w:bidi="ar"/>
        </w:rPr>
        <w:t xml:space="preserve"> </w:t>
      </w:r>
      <w:r w:rsidRPr="008728DD">
        <w:rPr>
          <w:rFonts w:ascii="Times New Roman" w:eastAsia="SimSun" w:hAnsi="Times New Roman" w:cs="Times New Roman"/>
          <w:sz w:val="24"/>
          <w:szCs w:val="24"/>
          <w:lang w:eastAsia="zh-CN" w:bidi="ar"/>
        </w:rPr>
        <w:t xml:space="preserve">. </w:t>
      </w:r>
      <w:r w:rsidRPr="008728DD">
        <w:rPr>
          <w:rFonts w:ascii="Times New Roman" w:eastAsia="SimSun" w:hAnsi="Times New Roman" w:cs="Times New Roman"/>
          <w:sz w:val="24"/>
          <w:szCs w:val="24"/>
          <w:lang w:eastAsia="zh-CN" w:bidi="ar"/>
        </w:rPr>
        <w:tab/>
      </w:r>
      <w:r w:rsidRPr="008728DD">
        <w:rPr>
          <w:rFonts w:ascii="Times New Roman" w:eastAsia="SimSun" w:hAnsi="Times New Roman" w:cs="Times New Roman"/>
          <w:sz w:val="24"/>
          <w:szCs w:val="24"/>
          <w:lang w:eastAsia="zh-CN" w:bidi="ar"/>
        </w:rPr>
        <w:tab/>
      </w:r>
      <w:r w:rsidRPr="008728DD">
        <w:rPr>
          <w:rFonts w:ascii="Times New Roman" w:eastAsia="TimesNewRomanPS-BoldMT" w:hAnsi="Times New Roman" w:cs="Times New Roman"/>
          <w:b/>
          <w:bCs/>
          <w:color w:val="0066FF"/>
          <w:sz w:val="24"/>
          <w:szCs w:val="24"/>
          <w:lang w:eastAsia="zh-CN" w:bidi="ar"/>
        </w:rPr>
        <w:t xml:space="preserve">D. </w:t>
      </w:r>
      <w:r w:rsidRPr="008728DD">
        <w:rPr>
          <w:rFonts w:ascii="Times New Roman" w:eastAsia="TimesNewRomanPS-BoldMT" w:hAnsi="Times New Roman" w:cs="Times New Roman"/>
          <w:b/>
          <w:bCs/>
          <w:position w:val="-24"/>
          <w:sz w:val="24"/>
          <w:szCs w:val="24"/>
          <w:lang w:eastAsia="zh-CN" w:bidi="ar"/>
        </w:rPr>
        <w:object w:dxaOrig="540" w:dyaOrig="620">
          <v:shape id="_x0000_i1065" type="#_x0000_t75" alt="100 nguyen thi hien" style="width:28.5pt;height:28.5pt" o:ole="">
            <v:imagedata r:id="rId103" o:title=""/>
          </v:shape>
          <o:OLEObject Type="Embed" ProgID="Equation.3" ShapeID="_x0000_i1065" DrawAspect="Content" ObjectID="_1821565337" r:id="rId104"/>
        </w:object>
      </w:r>
    </w:p>
    <w:p w:rsidR="005B6186" w:rsidRPr="008728DD" w:rsidRDefault="005B6186" w:rsidP="00EF7A14">
      <w:pPr>
        <w:rPr>
          <w:rFonts w:ascii="Times New Roman" w:hAnsi="Times New Roman" w:cs="Times New Roman"/>
          <w:sz w:val="24"/>
          <w:szCs w:val="24"/>
        </w:rPr>
      </w:pPr>
      <w:r w:rsidRPr="008728DD">
        <w:rPr>
          <w:rFonts w:ascii="Times New Roman" w:hAnsi="Times New Roman" w:cs="Times New Roman"/>
          <w:b/>
          <w:bCs/>
          <w:color w:val="C00000"/>
          <w:sz w:val="24"/>
          <w:szCs w:val="24"/>
        </w:rPr>
        <w:t>Câu 26</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eastAsia="SimSun" w:hAnsi="Times New Roman" w:cs="Times New Roman"/>
          <w:sz w:val="24"/>
          <w:szCs w:val="24"/>
          <w:lang w:eastAsia="zh-CN" w:bidi="ar"/>
        </w:rPr>
        <w:t xml:space="preserve">Một vật nhỏ dao động điều hòa dọc theo trục Ox với biên độ 4 cm và tần số 1 Hz. Tại thời điểm t = 0, vật có li độ 4 cm. Phương trình dao động của vật là </w:t>
      </w:r>
    </w:p>
    <w:p w:rsidR="005B6186" w:rsidRPr="008728DD" w:rsidRDefault="005B6186" w:rsidP="00EF7A14">
      <w:pPr>
        <w:ind w:firstLine="720"/>
        <w:rPr>
          <w:rFonts w:ascii="Times New Roman" w:hAnsi="Times New Roman" w:cs="Times New Roman"/>
          <w:sz w:val="24"/>
          <w:szCs w:val="24"/>
        </w:rPr>
      </w:pPr>
      <w:r w:rsidRPr="008728DD">
        <w:rPr>
          <w:rFonts w:ascii="Times New Roman" w:eastAsia="TimesNewRomanPS-BoldMT" w:hAnsi="Times New Roman" w:cs="Times New Roman"/>
          <w:b/>
          <w:bCs/>
          <w:color w:val="0066FF"/>
          <w:sz w:val="24"/>
          <w:szCs w:val="24"/>
          <w:lang w:eastAsia="zh-CN" w:bidi="ar"/>
        </w:rPr>
        <w:t xml:space="preserve">A. </w:t>
      </w:r>
      <w:r w:rsidRPr="008728DD">
        <w:rPr>
          <w:rFonts w:ascii="Times New Roman" w:eastAsia="SimSun" w:hAnsi="Times New Roman" w:cs="Times New Roman"/>
          <w:sz w:val="24"/>
          <w:szCs w:val="24"/>
          <w:lang w:eastAsia="zh-CN" w:bidi="ar"/>
        </w:rPr>
        <w:t xml:space="preserve">x = 4cos(2πt + π) (cm). </w:t>
      </w:r>
      <w:r w:rsidRPr="008728DD">
        <w:rPr>
          <w:rFonts w:ascii="Times New Roman" w:eastAsia="SimSun" w:hAnsi="Times New Roman" w:cs="Times New Roman"/>
          <w:sz w:val="24"/>
          <w:szCs w:val="24"/>
          <w:lang w:eastAsia="zh-CN" w:bidi="ar"/>
        </w:rPr>
        <w:tab/>
      </w:r>
      <w:r w:rsidRPr="008728DD">
        <w:rPr>
          <w:rFonts w:ascii="Times New Roman" w:eastAsia="SimSun" w:hAnsi="Times New Roman" w:cs="Times New Roman"/>
          <w:sz w:val="24"/>
          <w:szCs w:val="24"/>
          <w:lang w:eastAsia="zh-CN" w:bidi="ar"/>
        </w:rPr>
        <w:tab/>
      </w:r>
      <w:r w:rsidRPr="008728DD">
        <w:rPr>
          <w:rFonts w:ascii="Times New Roman" w:eastAsia="SimSun" w:hAnsi="Times New Roman" w:cs="Times New Roman"/>
          <w:sz w:val="24"/>
          <w:szCs w:val="24"/>
          <w:lang w:eastAsia="zh-CN" w:bidi="ar"/>
        </w:rPr>
        <w:tab/>
      </w:r>
      <w:r w:rsidRPr="008728DD">
        <w:rPr>
          <w:rFonts w:ascii="Times New Roman" w:eastAsia="TimesNewRomanPS-BoldMT" w:hAnsi="Times New Roman" w:cs="Times New Roman"/>
          <w:b/>
          <w:bCs/>
          <w:color w:val="0066FF"/>
          <w:sz w:val="24"/>
          <w:szCs w:val="24"/>
          <w:lang w:eastAsia="zh-CN" w:bidi="ar"/>
        </w:rPr>
        <w:t xml:space="preserve">B. </w:t>
      </w:r>
      <w:r w:rsidRPr="008728DD">
        <w:rPr>
          <w:rFonts w:ascii="Times New Roman" w:eastAsia="SimSun" w:hAnsi="Times New Roman" w:cs="Times New Roman"/>
          <w:sz w:val="24"/>
          <w:szCs w:val="24"/>
          <w:lang w:eastAsia="zh-CN" w:bidi="ar"/>
        </w:rPr>
        <w:t xml:space="preserve">x = 4cos2πt (cm). </w:t>
      </w:r>
    </w:p>
    <w:p w:rsidR="005B6186" w:rsidRPr="008728DD" w:rsidRDefault="005B6186" w:rsidP="00EF7A14">
      <w:pPr>
        <w:ind w:firstLine="720"/>
        <w:rPr>
          <w:rFonts w:ascii="Times New Roman" w:hAnsi="Times New Roman" w:cs="Times New Roman"/>
          <w:i/>
          <w:iCs/>
          <w:sz w:val="24"/>
          <w:szCs w:val="24"/>
        </w:rPr>
      </w:pPr>
      <w:r w:rsidRPr="008728DD">
        <w:rPr>
          <w:rFonts w:ascii="Times New Roman" w:eastAsia="TimesNewRomanPS-BoldMT" w:hAnsi="Times New Roman" w:cs="Times New Roman"/>
          <w:b/>
          <w:bCs/>
          <w:color w:val="0066FF"/>
          <w:sz w:val="24"/>
          <w:szCs w:val="24"/>
          <w:lang w:eastAsia="zh-CN" w:bidi="ar"/>
        </w:rPr>
        <w:t xml:space="preserve">C. </w:t>
      </w:r>
      <w:r w:rsidRPr="008728DD">
        <w:rPr>
          <w:rFonts w:ascii="Times New Roman" w:eastAsia="SimSun" w:hAnsi="Times New Roman" w:cs="Times New Roman"/>
          <w:sz w:val="24"/>
          <w:szCs w:val="24"/>
          <w:lang w:eastAsia="zh-CN" w:bidi="ar"/>
        </w:rPr>
        <w:t xml:space="preserve">x = 4cos(2πt – 0,5π) (cm). </w:t>
      </w:r>
      <w:r w:rsidRPr="008728DD">
        <w:rPr>
          <w:rFonts w:ascii="Times New Roman" w:eastAsia="SimSun" w:hAnsi="Times New Roman" w:cs="Times New Roman"/>
          <w:sz w:val="24"/>
          <w:szCs w:val="24"/>
          <w:lang w:eastAsia="zh-CN" w:bidi="ar"/>
        </w:rPr>
        <w:tab/>
      </w:r>
      <w:r w:rsidRPr="008728DD">
        <w:rPr>
          <w:rFonts w:ascii="Times New Roman" w:eastAsia="SimSun" w:hAnsi="Times New Roman" w:cs="Times New Roman"/>
          <w:sz w:val="24"/>
          <w:szCs w:val="24"/>
          <w:lang w:eastAsia="zh-CN" w:bidi="ar"/>
        </w:rPr>
        <w:tab/>
      </w:r>
      <w:r w:rsidRPr="008728DD">
        <w:rPr>
          <w:rFonts w:ascii="Times New Roman" w:eastAsia="TimesNewRomanPS-BoldMT" w:hAnsi="Times New Roman" w:cs="Times New Roman"/>
          <w:b/>
          <w:bCs/>
          <w:color w:val="0066FF"/>
          <w:sz w:val="24"/>
          <w:szCs w:val="24"/>
          <w:lang w:eastAsia="zh-CN" w:bidi="ar"/>
        </w:rPr>
        <w:t xml:space="preserve">D. </w:t>
      </w:r>
      <w:r w:rsidRPr="008728DD">
        <w:rPr>
          <w:rFonts w:ascii="Times New Roman" w:eastAsia="SimSun" w:hAnsi="Times New Roman" w:cs="Times New Roman"/>
          <w:sz w:val="24"/>
          <w:szCs w:val="24"/>
          <w:lang w:eastAsia="zh-CN" w:bidi="ar"/>
        </w:rPr>
        <w:t xml:space="preserve">x = 4cos(2πt + 0,5π) (cm). </w:t>
      </w:r>
    </w:p>
    <w:p w:rsidR="005B6186" w:rsidRPr="008728DD" w:rsidRDefault="005B6186" w:rsidP="00EF7A14">
      <w:pPr>
        <w:pStyle w:val="ListParagraph"/>
        <w:tabs>
          <w:tab w:val="left" w:pos="810"/>
          <w:tab w:val="left" w:pos="990"/>
        </w:tabs>
        <w:spacing w:after="0" w:line="276" w:lineRule="auto"/>
        <w:ind w:left="0"/>
        <w:jc w:val="both"/>
        <w:rPr>
          <w:rFonts w:ascii="Times New Roman" w:hAnsi="Times New Roman" w:cs="Times New Roman"/>
          <w:sz w:val="24"/>
          <w:szCs w:val="24"/>
          <w:lang w:val="vi-VN"/>
        </w:rPr>
      </w:pPr>
      <w:r w:rsidRPr="008728DD">
        <w:rPr>
          <w:rFonts w:ascii="Times New Roman" w:hAnsi="Times New Roman" w:cs="Times New Roman"/>
          <w:b/>
          <w:bCs/>
          <w:color w:val="C00000"/>
          <w:sz w:val="24"/>
          <w:szCs w:val="24"/>
        </w:rPr>
        <w:t>Câu 27</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hAnsi="Times New Roman" w:cs="Times New Roman"/>
          <w:sz w:val="24"/>
          <w:szCs w:val="24"/>
          <w:lang w:val="vi-VN"/>
        </w:rPr>
        <w:t>Vận tốc của một vật dao động điều hoà khi đi qua vị trí cân bằng là 1 cm/s và gia tốc của vật khi ở vị trí biên là 1,57 cm/s</w:t>
      </w:r>
      <w:r w:rsidRPr="008728DD">
        <w:rPr>
          <w:rFonts w:ascii="Times New Roman" w:hAnsi="Times New Roman" w:cs="Times New Roman"/>
          <w:sz w:val="24"/>
          <w:szCs w:val="24"/>
          <w:vertAlign w:val="superscript"/>
          <w:lang w:val="vi-VN"/>
        </w:rPr>
        <w:t>2</w:t>
      </w:r>
      <w:r w:rsidRPr="008728DD">
        <w:rPr>
          <w:rFonts w:ascii="Times New Roman" w:hAnsi="Times New Roman" w:cs="Times New Roman"/>
          <w:sz w:val="24"/>
          <w:szCs w:val="24"/>
          <w:lang w:val="vi-VN"/>
        </w:rPr>
        <w:t>. Chu kì dao động của vật là</w:t>
      </w:r>
    </w:p>
    <w:p w:rsidR="005B6186" w:rsidRPr="008728DD" w:rsidRDefault="005B6186" w:rsidP="00EF7A14">
      <w:pPr>
        <w:ind w:firstLine="720"/>
        <w:jc w:val="both"/>
        <w:rPr>
          <w:rFonts w:ascii="Times New Roman" w:hAnsi="Times New Roman" w:cs="Times New Roman"/>
          <w:i/>
          <w:iCs/>
          <w:sz w:val="24"/>
          <w:szCs w:val="24"/>
        </w:rPr>
      </w:pPr>
      <w:r w:rsidRPr="008728DD">
        <w:rPr>
          <w:rFonts w:ascii="Times New Roman" w:hAnsi="Times New Roman" w:cs="Times New Roman"/>
          <w:b/>
          <w:bCs/>
          <w:color w:val="0066FF"/>
          <w:sz w:val="24"/>
          <w:szCs w:val="24"/>
          <w:lang w:val="vi-VN"/>
        </w:rPr>
        <w:lastRenderedPageBreak/>
        <w:t>A</w:t>
      </w:r>
      <w:r w:rsidRPr="008728DD">
        <w:rPr>
          <w:rFonts w:ascii="Times New Roman" w:hAnsi="Times New Roman" w:cs="Times New Roman"/>
          <w:b/>
          <w:color w:val="0066FF"/>
          <w:sz w:val="24"/>
          <w:szCs w:val="24"/>
          <w:lang w:val="vi-VN"/>
        </w:rPr>
        <w:t>.</w:t>
      </w:r>
      <w:r w:rsidRPr="008728DD">
        <w:rPr>
          <w:rFonts w:ascii="Times New Roman" w:hAnsi="Times New Roman" w:cs="Times New Roman"/>
          <w:b/>
          <w:color w:val="0066FF"/>
          <w:sz w:val="24"/>
          <w:szCs w:val="24"/>
        </w:rPr>
        <w:t xml:space="preserve"> </w:t>
      </w:r>
      <w:r w:rsidRPr="008728DD">
        <w:rPr>
          <w:rFonts w:ascii="Times New Roman" w:hAnsi="Times New Roman" w:cs="Times New Roman"/>
          <w:sz w:val="24"/>
          <w:szCs w:val="24"/>
          <w:lang w:val="vi-VN"/>
        </w:rPr>
        <w:t xml:space="preserve">3,24s. </w:t>
      </w:r>
      <w:r w:rsidRPr="008728DD">
        <w:rPr>
          <w:rFonts w:ascii="Times New Roman" w:hAnsi="Times New Roman" w:cs="Times New Roman"/>
          <w:sz w:val="24"/>
          <w:szCs w:val="24"/>
          <w:lang w:val="vi-VN"/>
        </w:rPr>
        <w:tab/>
      </w:r>
      <w:r w:rsidRPr="008728DD">
        <w:rPr>
          <w:rFonts w:ascii="Times New Roman" w:hAnsi="Times New Roman" w:cs="Times New Roman"/>
          <w:sz w:val="24"/>
          <w:szCs w:val="24"/>
          <w:lang w:val="vi-VN"/>
        </w:rPr>
        <w:tab/>
      </w:r>
      <w:r w:rsidRPr="008728DD">
        <w:rPr>
          <w:rFonts w:ascii="Times New Roman" w:hAnsi="Times New Roman" w:cs="Times New Roman"/>
          <w:b/>
          <w:bCs/>
          <w:color w:val="0066FF"/>
          <w:sz w:val="24"/>
          <w:szCs w:val="24"/>
          <w:lang w:val="vi-VN"/>
        </w:rPr>
        <w:t>B</w:t>
      </w:r>
      <w:r w:rsidRPr="008728DD">
        <w:rPr>
          <w:rFonts w:ascii="Times New Roman" w:hAnsi="Times New Roman" w:cs="Times New Roman"/>
          <w:b/>
          <w:color w:val="0066FF"/>
          <w:sz w:val="24"/>
          <w:szCs w:val="24"/>
          <w:lang w:val="vi-VN"/>
        </w:rPr>
        <w:t>.</w:t>
      </w:r>
      <w:r w:rsidRPr="008728DD">
        <w:rPr>
          <w:rFonts w:ascii="Times New Roman" w:hAnsi="Times New Roman" w:cs="Times New Roman"/>
          <w:b/>
          <w:color w:val="0066FF"/>
          <w:sz w:val="24"/>
          <w:szCs w:val="24"/>
        </w:rPr>
        <w:t xml:space="preserve"> </w:t>
      </w:r>
      <w:r w:rsidRPr="008728DD">
        <w:rPr>
          <w:rFonts w:ascii="Times New Roman" w:hAnsi="Times New Roman" w:cs="Times New Roman"/>
          <w:sz w:val="24"/>
          <w:szCs w:val="24"/>
          <w:lang w:val="vi-VN"/>
        </w:rPr>
        <w:t xml:space="preserve">6.26s. </w:t>
      </w:r>
      <w:r w:rsidRPr="008728DD">
        <w:rPr>
          <w:rFonts w:ascii="Times New Roman" w:hAnsi="Times New Roman" w:cs="Times New Roman"/>
          <w:sz w:val="24"/>
          <w:szCs w:val="24"/>
          <w:lang w:val="vi-VN"/>
        </w:rPr>
        <w:tab/>
      </w:r>
      <w:r w:rsidRPr="008728DD">
        <w:rPr>
          <w:rFonts w:ascii="Times New Roman" w:hAnsi="Times New Roman" w:cs="Times New Roman"/>
          <w:sz w:val="24"/>
          <w:szCs w:val="24"/>
          <w:lang w:val="vi-VN"/>
        </w:rPr>
        <w:tab/>
      </w:r>
      <w:r w:rsidRPr="008728DD">
        <w:rPr>
          <w:rFonts w:ascii="Times New Roman" w:hAnsi="Times New Roman" w:cs="Times New Roman"/>
          <w:b/>
          <w:bCs/>
          <w:color w:val="0066FF"/>
          <w:sz w:val="24"/>
          <w:szCs w:val="24"/>
          <w:lang w:val="vi-VN"/>
        </w:rPr>
        <w:t>C</w:t>
      </w:r>
      <w:r w:rsidRPr="008728DD">
        <w:rPr>
          <w:rFonts w:ascii="Times New Roman" w:hAnsi="Times New Roman" w:cs="Times New Roman"/>
          <w:b/>
          <w:color w:val="0066FF"/>
          <w:sz w:val="24"/>
          <w:szCs w:val="24"/>
          <w:lang w:val="vi-VN"/>
        </w:rPr>
        <w:t>.</w:t>
      </w:r>
      <w:r w:rsidRPr="008728DD">
        <w:rPr>
          <w:rFonts w:ascii="Times New Roman" w:hAnsi="Times New Roman" w:cs="Times New Roman"/>
          <w:b/>
          <w:color w:val="0066FF"/>
          <w:sz w:val="24"/>
          <w:szCs w:val="24"/>
        </w:rPr>
        <w:t xml:space="preserve"> </w:t>
      </w:r>
      <w:r w:rsidRPr="008728DD">
        <w:rPr>
          <w:rFonts w:ascii="Times New Roman" w:hAnsi="Times New Roman" w:cs="Times New Roman"/>
          <w:sz w:val="24"/>
          <w:szCs w:val="24"/>
          <w:lang w:val="vi-VN"/>
        </w:rPr>
        <w:t xml:space="preserve">4s. </w:t>
      </w:r>
      <w:r w:rsidRPr="008728DD">
        <w:rPr>
          <w:rFonts w:ascii="Times New Roman" w:hAnsi="Times New Roman" w:cs="Times New Roman"/>
          <w:sz w:val="24"/>
          <w:szCs w:val="24"/>
          <w:lang w:val="vi-VN"/>
        </w:rPr>
        <w:tab/>
      </w:r>
      <w:r w:rsidRPr="008728DD">
        <w:rPr>
          <w:rFonts w:ascii="Times New Roman" w:hAnsi="Times New Roman" w:cs="Times New Roman"/>
          <w:sz w:val="24"/>
          <w:szCs w:val="24"/>
          <w:lang w:val="vi-VN"/>
        </w:rPr>
        <w:tab/>
      </w:r>
      <w:r w:rsidRPr="008728DD">
        <w:rPr>
          <w:rFonts w:ascii="Times New Roman" w:hAnsi="Times New Roman" w:cs="Times New Roman"/>
          <w:sz w:val="24"/>
          <w:szCs w:val="24"/>
          <w:lang w:val="vi-VN"/>
        </w:rPr>
        <w:tab/>
      </w:r>
      <w:r w:rsidRPr="008728DD">
        <w:rPr>
          <w:rFonts w:ascii="Times New Roman" w:hAnsi="Times New Roman" w:cs="Times New Roman"/>
          <w:sz w:val="24"/>
          <w:szCs w:val="24"/>
          <w:lang w:val="vi-VN"/>
        </w:rPr>
        <w:tab/>
      </w:r>
      <w:r w:rsidRPr="008728DD">
        <w:rPr>
          <w:rFonts w:ascii="Times New Roman" w:hAnsi="Times New Roman" w:cs="Times New Roman"/>
          <w:b/>
          <w:bCs/>
          <w:color w:val="0066FF"/>
          <w:sz w:val="24"/>
          <w:szCs w:val="24"/>
          <w:lang w:val="vi-VN"/>
        </w:rPr>
        <w:t>D</w:t>
      </w:r>
      <w:r w:rsidRPr="008728DD">
        <w:rPr>
          <w:rFonts w:ascii="Times New Roman" w:hAnsi="Times New Roman" w:cs="Times New Roman"/>
          <w:b/>
          <w:color w:val="0066FF"/>
          <w:sz w:val="24"/>
          <w:szCs w:val="24"/>
          <w:lang w:val="vi-VN"/>
        </w:rPr>
        <w:t>.</w:t>
      </w:r>
      <w:r w:rsidRPr="008728DD">
        <w:rPr>
          <w:rFonts w:ascii="Times New Roman" w:hAnsi="Times New Roman" w:cs="Times New Roman"/>
          <w:b/>
          <w:color w:val="0066FF"/>
          <w:sz w:val="24"/>
          <w:szCs w:val="24"/>
        </w:rPr>
        <w:t xml:space="preserve"> </w:t>
      </w:r>
      <w:r w:rsidRPr="008728DD">
        <w:rPr>
          <w:rFonts w:ascii="Times New Roman" w:hAnsi="Times New Roman" w:cs="Times New Roman"/>
          <w:sz w:val="24"/>
          <w:szCs w:val="24"/>
          <w:lang w:val="vi-VN"/>
        </w:rPr>
        <w:t>2s.</w:t>
      </w:r>
    </w:p>
    <w:p w:rsidR="005B6186" w:rsidRPr="008728DD" w:rsidRDefault="005B6186" w:rsidP="00EF7A14">
      <w:pPr>
        <w:pStyle w:val="ListParagraph"/>
        <w:tabs>
          <w:tab w:val="left" w:pos="810"/>
          <w:tab w:val="left" w:pos="990"/>
          <w:tab w:val="left" w:pos="2552"/>
          <w:tab w:val="left" w:pos="5103"/>
          <w:tab w:val="left" w:pos="7655"/>
        </w:tabs>
        <w:spacing w:after="0" w:line="276" w:lineRule="auto"/>
        <w:ind w:left="0"/>
        <w:jc w:val="both"/>
        <w:rPr>
          <w:rFonts w:ascii="Times New Roman" w:hAnsi="Times New Roman" w:cs="Times New Roman"/>
          <w:sz w:val="24"/>
          <w:szCs w:val="24"/>
        </w:rPr>
      </w:pPr>
      <w:r w:rsidRPr="008728DD">
        <w:rPr>
          <w:rFonts w:ascii="Times New Roman" w:hAnsi="Times New Roman" w:cs="Times New Roman"/>
          <w:b/>
          <w:bCs/>
          <w:color w:val="C00000"/>
          <w:sz w:val="24"/>
          <w:szCs w:val="24"/>
        </w:rPr>
        <w:t>Câu 28</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hAnsi="Times New Roman" w:cs="Times New Roman"/>
          <w:sz w:val="24"/>
          <w:szCs w:val="24"/>
        </w:rPr>
        <w:t xml:space="preserve">Một vật dao động điều hòa với phương trình </w:t>
      </w:r>
      <w:r w:rsidRPr="008728DD">
        <w:rPr>
          <w:rFonts w:ascii="Times New Roman" w:hAnsi="Times New Roman" w:cs="Times New Roman"/>
          <w:position w:val="-14"/>
          <w:sz w:val="24"/>
          <w:szCs w:val="24"/>
        </w:rPr>
        <w:object w:dxaOrig="1719" w:dyaOrig="430">
          <v:shape id="_x0000_i1066" type="#_x0000_t75" alt="100 nguyen thi hien" style="width:86.25pt;height:21.75pt" o:ole="">
            <v:imagedata r:id="rId105" o:title=""/>
          </v:shape>
          <o:OLEObject Type="Embed" ProgID="Equation.DSMT4" ShapeID="_x0000_i1066" DrawAspect="Content" ObjectID="_1821565338" r:id="rId106"/>
        </w:object>
      </w:r>
      <w:r w:rsidRPr="008728DD">
        <w:rPr>
          <w:rFonts w:ascii="Times New Roman" w:hAnsi="Times New Roman" w:cs="Times New Roman"/>
          <w:sz w:val="24"/>
          <w:szCs w:val="24"/>
        </w:rPr>
        <w:t>. Tốc độ cực đại của chất điểm trong quá trình dao động bằng</w:t>
      </w:r>
    </w:p>
    <w:p w:rsidR="005B6186" w:rsidRPr="008728DD" w:rsidRDefault="005B6186" w:rsidP="00EF7A14">
      <w:pPr>
        <w:tabs>
          <w:tab w:val="left" w:pos="360"/>
          <w:tab w:val="left" w:pos="2552"/>
          <w:tab w:val="left" w:pos="5103"/>
          <w:tab w:val="left" w:pos="7655"/>
        </w:tabs>
        <w:ind w:firstLine="360"/>
        <w:jc w:val="both"/>
        <w:rPr>
          <w:rFonts w:ascii="Times New Roman" w:hAnsi="Times New Roman" w:cs="Times New Roman"/>
          <w:i/>
          <w:iCs/>
          <w:sz w:val="24"/>
          <w:szCs w:val="24"/>
        </w:rPr>
      </w:pPr>
      <w:r w:rsidRPr="008728DD">
        <w:rPr>
          <w:rFonts w:ascii="Times New Roman" w:hAnsi="Times New Roman" w:cs="Times New Roman"/>
          <w:b/>
          <w:bCs/>
          <w:color w:val="0066FF"/>
          <w:sz w:val="24"/>
          <w:szCs w:val="24"/>
        </w:rPr>
        <w:t>A.</w:t>
      </w:r>
      <w:r w:rsidRPr="008728DD">
        <w:rPr>
          <w:rFonts w:ascii="Times New Roman" w:hAnsi="Times New Roman" w:cs="Times New Roman"/>
          <w:b/>
          <w:color w:val="0066FF"/>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m:rPr>
                <m:nor/>
              </m:rPr>
              <w:rPr>
                <w:rFonts w:ascii="Times New Roman" w:hAnsi="Times New Roman" w:cs="Times New Roman"/>
                <w:sz w:val="24"/>
                <w:szCs w:val="24"/>
              </w:rPr>
              <m:t>max</m:t>
            </m:r>
            <m:ctrlPr>
              <w:rPr>
                <w:rFonts w:ascii="Cambria Math" w:hAnsi="Cambria Math" w:cs="Times New Roman"/>
                <w:sz w:val="24"/>
                <w:szCs w:val="24"/>
              </w:rPr>
            </m:ctrlP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ω</m:t>
        </m:r>
      </m:oMath>
      <w:r w:rsidRPr="008728DD">
        <w:rPr>
          <w:rFonts w:ascii="Times New Roman" w:hAnsi="Times New Roman" w:cs="Times New Roman"/>
          <w:sz w:val="24"/>
          <w:szCs w:val="24"/>
        </w:rPr>
        <w:t>.</w:t>
      </w:r>
      <w:r w:rsidRPr="008728DD">
        <w:rPr>
          <w:rFonts w:ascii="Times New Roman" w:hAnsi="Times New Roman" w:cs="Times New Roman"/>
          <w:sz w:val="24"/>
          <w:szCs w:val="24"/>
        </w:rPr>
        <w:tab/>
      </w:r>
      <w:r w:rsidRPr="008728DD">
        <w:rPr>
          <w:rFonts w:ascii="Times New Roman" w:hAnsi="Times New Roman" w:cs="Times New Roman"/>
          <w:b/>
          <w:bCs/>
          <w:color w:val="0066FF"/>
          <w:sz w:val="24"/>
          <w:szCs w:val="24"/>
        </w:rPr>
        <w:t>B.</w:t>
      </w:r>
      <w:r w:rsidRPr="008728DD">
        <w:rPr>
          <w:rFonts w:ascii="Times New Roman" w:hAnsi="Times New Roman" w:cs="Times New Roman"/>
          <w:b/>
          <w:color w:val="0066FF"/>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m:rPr>
                <m:nor/>
              </m:rPr>
              <w:rPr>
                <w:rFonts w:ascii="Times New Roman" w:hAnsi="Times New Roman" w:cs="Times New Roman"/>
                <w:sz w:val="24"/>
                <w:szCs w:val="24"/>
              </w:rPr>
              <m:t>max</m:t>
            </m:r>
            <m:ctrlPr>
              <w:rPr>
                <w:rFonts w:ascii="Cambria Math" w:hAnsi="Cambria Math" w:cs="Times New Roman"/>
                <w:sz w:val="24"/>
                <w:szCs w:val="24"/>
              </w:rPr>
            </m:ctrlPr>
          </m:sub>
        </m:sSub>
        <m:r>
          <w:rPr>
            <w:rFonts w:ascii="Cambria Math" w:hAnsi="Cambria Math" w:cs="Times New Roman"/>
            <w:sz w:val="24"/>
            <w:szCs w:val="24"/>
          </w:rPr>
          <m:t>=Aω</m:t>
        </m:r>
      </m:oMath>
      <w:r w:rsidRPr="008728DD">
        <w:rPr>
          <w:rFonts w:ascii="Times New Roman" w:hAnsi="Times New Roman" w:cs="Times New Roman"/>
          <w:sz w:val="24"/>
          <w:szCs w:val="24"/>
        </w:rPr>
        <w:t>.</w:t>
      </w:r>
      <w:r w:rsidRPr="008728DD">
        <w:rPr>
          <w:rFonts w:ascii="Times New Roman" w:hAnsi="Times New Roman" w:cs="Times New Roman"/>
          <w:sz w:val="24"/>
          <w:szCs w:val="24"/>
        </w:rPr>
        <w:tab/>
      </w:r>
      <w:r w:rsidRPr="008728DD">
        <w:rPr>
          <w:rFonts w:ascii="Times New Roman" w:hAnsi="Times New Roman" w:cs="Times New Roman"/>
          <w:b/>
          <w:bCs/>
          <w:color w:val="0066FF"/>
          <w:sz w:val="24"/>
          <w:szCs w:val="24"/>
        </w:rPr>
        <w:t>C.</w:t>
      </w:r>
      <w:r w:rsidRPr="008728DD">
        <w:rPr>
          <w:rFonts w:ascii="Times New Roman" w:hAnsi="Times New Roman" w:cs="Times New Roman"/>
          <w:b/>
          <w:color w:val="0066FF"/>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m:rPr>
                <m:nor/>
              </m:rPr>
              <w:rPr>
                <w:rFonts w:ascii="Times New Roman" w:hAnsi="Times New Roman" w:cs="Times New Roman"/>
                <w:sz w:val="24"/>
                <w:szCs w:val="24"/>
              </w:rPr>
              <m:t>max</m:t>
            </m:r>
            <m:ctrlPr>
              <w:rPr>
                <w:rFonts w:ascii="Cambria Math" w:hAnsi="Cambria Math" w:cs="Times New Roman"/>
                <w:sz w:val="24"/>
                <w:szCs w:val="24"/>
              </w:rPr>
            </m:ctrlPr>
          </m:sub>
        </m:sSub>
        <m:r>
          <w:rPr>
            <w:rFonts w:ascii="Cambria Math" w:hAnsi="Cambria Math" w:cs="Times New Roman"/>
            <w:sz w:val="24"/>
            <w:szCs w:val="24"/>
          </w:rPr>
          <m:t>=-Aω</m:t>
        </m:r>
      </m:oMath>
      <w:r w:rsidRPr="008728DD">
        <w:rPr>
          <w:rFonts w:ascii="Times New Roman" w:hAnsi="Times New Roman" w:cs="Times New Roman"/>
          <w:sz w:val="24"/>
          <w:szCs w:val="24"/>
        </w:rPr>
        <w:t>.</w:t>
      </w:r>
      <w:r w:rsidRPr="008728DD">
        <w:rPr>
          <w:rFonts w:ascii="Times New Roman" w:hAnsi="Times New Roman" w:cs="Times New Roman"/>
          <w:sz w:val="24"/>
          <w:szCs w:val="24"/>
        </w:rPr>
        <w:tab/>
      </w:r>
      <w:r w:rsidRPr="008728DD">
        <w:rPr>
          <w:rFonts w:ascii="Times New Roman" w:hAnsi="Times New Roman" w:cs="Times New Roman"/>
          <w:b/>
          <w:bCs/>
          <w:color w:val="0066FF"/>
          <w:sz w:val="24"/>
          <w:szCs w:val="24"/>
        </w:rPr>
        <w:t>D.</w:t>
      </w:r>
      <w:r w:rsidRPr="008728DD">
        <w:rPr>
          <w:rFonts w:ascii="Times New Roman" w:hAnsi="Times New Roman" w:cs="Times New Roman"/>
          <w:b/>
          <w:color w:val="0066FF"/>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m:rPr>
                <m:nor/>
              </m:rPr>
              <w:rPr>
                <w:rFonts w:ascii="Times New Roman" w:hAnsi="Times New Roman" w:cs="Times New Roman"/>
                <w:sz w:val="24"/>
                <w:szCs w:val="24"/>
              </w:rPr>
              <m:t>max</m:t>
            </m:r>
            <m:ctrlPr>
              <w:rPr>
                <w:rFonts w:ascii="Cambria Math" w:hAnsi="Cambria Math" w:cs="Times New Roman"/>
                <w:sz w:val="24"/>
                <w:szCs w:val="24"/>
              </w:rPr>
            </m:ctrlPr>
          </m:sub>
        </m:sSub>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oMath>
      <w:r w:rsidRPr="008728DD">
        <w:rPr>
          <w:rFonts w:ascii="Times New Roman" w:hAnsi="Times New Roman" w:cs="Times New Roman"/>
          <w:sz w:val="24"/>
          <w:szCs w:val="24"/>
        </w:rPr>
        <w:t>.</w:t>
      </w:r>
    </w:p>
    <w:p w:rsidR="005B6186" w:rsidRPr="008728DD" w:rsidRDefault="005B6186" w:rsidP="00EF7A14">
      <w:pPr>
        <w:widowControl w:val="0"/>
        <w:tabs>
          <w:tab w:val="left" w:pos="284"/>
          <w:tab w:val="left" w:pos="567"/>
          <w:tab w:val="left" w:pos="810"/>
          <w:tab w:val="left" w:pos="851"/>
          <w:tab w:val="left" w:pos="990"/>
          <w:tab w:val="left" w:pos="2835"/>
          <w:tab w:val="left" w:pos="5387"/>
          <w:tab w:val="left" w:pos="7938"/>
        </w:tabs>
        <w:autoSpaceDE w:val="0"/>
        <w:autoSpaceDN w:val="0"/>
        <w:adjustRightInd w:val="0"/>
        <w:jc w:val="both"/>
        <w:rPr>
          <w:rFonts w:ascii="Times New Roman" w:hAnsi="Times New Roman" w:cs="Times New Roman"/>
          <w:sz w:val="24"/>
          <w:szCs w:val="24"/>
        </w:rPr>
      </w:pPr>
      <w:r w:rsidRPr="008728DD">
        <w:rPr>
          <w:rFonts w:ascii="Times New Roman" w:hAnsi="Times New Roman" w:cs="Times New Roman"/>
          <w:b/>
          <w:bCs/>
          <w:color w:val="C00000"/>
          <w:sz w:val="24"/>
          <w:szCs w:val="24"/>
        </w:rPr>
        <w:t>Câu 29</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hAnsi="Times New Roman" w:cs="Times New Roman"/>
          <w:sz w:val="24"/>
          <w:szCs w:val="24"/>
        </w:rPr>
        <w:t>Một vật dđđh, khi vật đi qua VTCB thì</w:t>
      </w:r>
    </w:p>
    <w:p w:rsidR="005B6186" w:rsidRPr="008728DD" w:rsidRDefault="005B6186" w:rsidP="00EF7A14">
      <w:pPr>
        <w:widowControl w:val="0"/>
        <w:tabs>
          <w:tab w:val="left" w:pos="360"/>
          <w:tab w:val="left" w:pos="2750"/>
          <w:tab w:val="left" w:pos="5216"/>
          <w:tab w:val="left" w:pos="7682"/>
        </w:tabs>
        <w:ind w:firstLine="709"/>
        <w:jc w:val="both"/>
        <w:rPr>
          <w:rFonts w:ascii="Times New Roman" w:hAnsi="Times New Roman" w:cs="Times New Roman"/>
          <w:sz w:val="24"/>
          <w:szCs w:val="24"/>
        </w:rPr>
      </w:pPr>
      <w:r w:rsidRPr="008728DD">
        <w:rPr>
          <w:rFonts w:ascii="Times New Roman" w:hAnsi="Times New Roman" w:cs="Times New Roman"/>
          <w:b/>
          <w:color w:val="0066FF"/>
          <w:sz w:val="24"/>
          <w:szCs w:val="24"/>
        </w:rPr>
        <w:t xml:space="preserve">A. </w:t>
      </w:r>
      <w:r w:rsidRPr="008728DD">
        <w:rPr>
          <w:rFonts w:ascii="Times New Roman" w:hAnsi="Times New Roman" w:cs="Times New Roman"/>
          <w:sz w:val="24"/>
          <w:szCs w:val="24"/>
        </w:rPr>
        <w:t>độ lớn vận tốc cực đại, gia tốc bằng không</w:t>
      </w:r>
    </w:p>
    <w:p w:rsidR="005B6186" w:rsidRPr="008728DD" w:rsidRDefault="005B6186" w:rsidP="00EF7A14">
      <w:pPr>
        <w:widowControl w:val="0"/>
        <w:tabs>
          <w:tab w:val="left" w:pos="360"/>
          <w:tab w:val="left" w:pos="2750"/>
          <w:tab w:val="left" w:pos="5216"/>
          <w:tab w:val="left" w:pos="7682"/>
        </w:tabs>
        <w:ind w:firstLine="709"/>
        <w:jc w:val="both"/>
        <w:rPr>
          <w:rFonts w:ascii="Times New Roman" w:hAnsi="Times New Roman" w:cs="Times New Roman"/>
          <w:sz w:val="24"/>
          <w:szCs w:val="24"/>
        </w:rPr>
      </w:pPr>
      <w:r w:rsidRPr="008728DD">
        <w:rPr>
          <w:rFonts w:ascii="Times New Roman" w:hAnsi="Times New Roman" w:cs="Times New Roman"/>
          <w:b/>
          <w:color w:val="0066FF"/>
          <w:sz w:val="24"/>
          <w:szCs w:val="24"/>
        </w:rPr>
        <w:t xml:space="preserve">B. </w:t>
      </w:r>
      <w:r w:rsidRPr="008728DD">
        <w:rPr>
          <w:rFonts w:ascii="Times New Roman" w:hAnsi="Times New Roman" w:cs="Times New Roman"/>
          <w:sz w:val="24"/>
          <w:szCs w:val="24"/>
        </w:rPr>
        <w:t>độ lớn gia tốc cực đại, vận tốc bằng không.</w:t>
      </w:r>
    </w:p>
    <w:p w:rsidR="005B6186" w:rsidRPr="008728DD" w:rsidRDefault="005B6186" w:rsidP="00EF7A14">
      <w:pPr>
        <w:widowControl w:val="0"/>
        <w:tabs>
          <w:tab w:val="left" w:pos="360"/>
          <w:tab w:val="left" w:pos="2750"/>
          <w:tab w:val="left" w:pos="5216"/>
          <w:tab w:val="left" w:pos="7682"/>
        </w:tabs>
        <w:ind w:firstLine="709"/>
        <w:jc w:val="both"/>
        <w:rPr>
          <w:rFonts w:ascii="Times New Roman" w:hAnsi="Times New Roman" w:cs="Times New Roman"/>
          <w:sz w:val="24"/>
          <w:szCs w:val="24"/>
        </w:rPr>
      </w:pPr>
      <w:r w:rsidRPr="008728DD">
        <w:rPr>
          <w:rFonts w:ascii="Times New Roman" w:hAnsi="Times New Roman" w:cs="Times New Roman"/>
          <w:b/>
          <w:color w:val="0066FF"/>
          <w:sz w:val="24"/>
          <w:szCs w:val="24"/>
        </w:rPr>
        <w:t xml:space="preserve">C. </w:t>
      </w:r>
      <w:r w:rsidRPr="008728DD">
        <w:rPr>
          <w:rFonts w:ascii="Times New Roman" w:hAnsi="Times New Roman" w:cs="Times New Roman"/>
          <w:sz w:val="24"/>
          <w:szCs w:val="24"/>
        </w:rPr>
        <w:t>độ lớn gia tốc cực đại, vận tốc khác không</w:t>
      </w:r>
    </w:p>
    <w:p w:rsidR="005B6186" w:rsidRPr="008728DD" w:rsidRDefault="005B6186" w:rsidP="00EF7A14">
      <w:pPr>
        <w:widowControl w:val="0"/>
        <w:tabs>
          <w:tab w:val="left" w:pos="360"/>
          <w:tab w:val="left" w:pos="2750"/>
          <w:tab w:val="left" w:pos="5216"/>
          <w:tab w:val="left" w:pos="7682"/>
        </w:tabs>
        <w:ind w:firstLine="709"/>
        <w:jc w:val="both"/>
        <w:rPr>
          <w:rFonts w:ascii="Times New Roman" w:hAnsi="Times New Roman" w:cs="Times New Roman"/>
          <w:i/>
          <w:iCs/>
          <w:sz w:val="24"/>
          <w:szCs w:val="24"/>
        </w:rPr>
      </w:pPr>
      <w:r w:rsidRPr="008728DD">
        <w:rPr>
          <w:rFonts w:ascii="Times New Roman" w:hAnsi="Times New Roman" w:cs="Times New Roman"/>
          <w:b/>
          <w:color w:val="0066FF"/>
          <w:sz w:val="24"/>
          <w:szCs w:val="24"/>
        </w:rPr>
        <w:t xml:space="preserve">D. </w:t>
      </w:r>
      <w:r w:rsidRPr="008728DD">
        <w:rPr>
          <w:rFonts w:ascii="Times New Roman" w:hAnsi="Times New Roman" w:cs="Times New Roman"/>
          <w:sz w:val="24"/>
          <w:szCs w:val="24"/>
        </w:rPr>
        <w:t>độ lớn gia tốc và vận tốc cực đại.</w:t>
      </w:r>
    </w:p>
    <w:p w:rsidR="005B6186" w:rsidRPr="008728DD" w:rsidRDefault="005B6186" w:rsidP="00EF7A14">
      <w:pPr>
        <w:pStyle w:val="ListParagraph"/>
        <w:tabs>
          <w:tab w:val="left" w:pos="810"/>
          <w:tab w:val="left" w:pos="990"/>
        </w:tabs>
        <w:spacing w:after="0" w:line="276" w:lineRule="auto"/>
        <w:ind w:left="0"/>
        <w:jc w:val="both"/>
        <w:rPr>
          <w:rFonts w:ascii="Times New Roman" w:eastAsia="Calibri" w:hAnsi="Times New Roman" w:cs="Times New Roman"/>
          <w:sz w:val="24"/>
          <w:szCs w:val="24"/>
        </w:rPr>
      </w:pPr>
      <w:r w:rsidRPr="008728DD">
        <w:rPr>
          <w:rFonts w:ascii="Times New Roman" w:hAnsi="Times New Roman" w:cs="Times New Roman"/>
          <w:b/>
          <w:bCs/>
          <w:color w:val="C00000"/>
          <w:sz w:val="24"/>
          <w:szCs w:val="24"/>
        </w:rPr>
        <w:t>Câu 30</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eastAsia="Calibri" w:hAnsi="Times New Roman" w:cs="Times New Roman"/>
          <w:sz w:val="24"/>
          <w:szCs w:val="24"/>
        </w:rPr>
        <w:t>Một vật dao động điều hòa, trong 1 phút thực hiện được 30 dao động toàn phần. Quãng đường mà vật di chuyển trong 8 s là 64 cm. Biên độ dao động của vật là</w:t>
      </w:r>
    </w:p>
    <w:tbl>
      <w:tblPr>
        <w:tblW w:w="0" w:type="auto"/>
        <w:tblInd w:w="288" w:type="dxa"/>
        <w:tblLook w:val="04A0" w:firstRow="1" w:lastRow="0" w:firstColumn="1" w:lastColumn="0" w:noHBand="0" w:noVBand="1"/>
        <w:tblCaption w:val="100 nguyen thi hien"/>
        <w:tblDescription w:val="100 nguyen thi hien"/>
      </w:tblPr>
      <w:tblGrid>
        <w:gridCol w:w="1980"/>
        <w:gridCol w:w="2250"/>
        <w:gridCol w:w="2250"/>
        <w:gridCol w:w="2808"/>
      </w:tblGrid>
      <w:tr w:rsidR="005B6186" w:rsidRPr="008728DD" w:rsidTr="00EF7A14">
        <w:tc>
          <w:tcPr>
            <w:tcW w:w="1980" w:type="dxa"/>
            <w:shd w:val="clear" w:color="auto" w:fill="auto"/>
          </w:tcPr>
          <w:p w:rsidR="005B6186" w:rsidRPr="008728DD" w:rsidRDefault="005B6186" w:rsidP="00EF7A14">
            <w:pPr>
              <w:jc w:val="both"/>
              <w:rPr>
                <w:rFonts w:ascii="Times New Roman" w:eastAsia="Calibri" w:hAnsi="Times New Roman" w:cs="Times New Roman"/>
                <w:sz w:val="24"/>
                <w:szCs w:val="24"/>
              </w:rPr>
            </w:pPr>
            <w:r w:rsidRPr="008728DD">
              <w:rPr>
                <w:rFonts w:ascii="Times New Roman" w:eastAsia="Calibri" w:hAnsi="Times New Roman" w:cs="Times New Roman"/>
                <w:b/>
                <w:color w:val="0066FF"/>
                <w:sz w:val="24"/>
                <w:szCs w:val="24"/>
              </w:rPr>
              <w:t xml:space="preserve">A. </w:t>
            </w:r>
            <w:r w:rsidRPr="008728DD">
              <w:rPr>
                <w:rFonts w:ascii="Times New Roman" w:eastAsia="Calibri" w:hAnsi="Times New Roman" w:cs="Times New Roman"/>
                <w:sz w:val="24"/>
                <w:szCs w:val="24"/>
              </w:rPr>
              <w:t>3 cm</w:t>
            </w:r>
          </w:p>
        </w:tc>
        <w:tc>
          <w:tcPr>
            <w:tcW w:w="2250" w:type="dxa"/>
            <w:shd w:val="clear" w:color="auto" w:fill="auto"/>
          </w:tcPr>
          <w:p w:rsidR="005B6186" w:rsidRPr="008728DD" w:rsidRDefault="005B6186" w:rsidP="00EF7A14">
            <w:pPr>
              <w:jc w:val="both"/>
              <w:rPr>
                <w:rFonts w:ascii="Times New Roman" w:eastAsia="Calibri" w:hAnsi="Times New Roman" w:cs="Times New Roman"/>
                <w:sz w:val="24"/>
                <w:szCs w:val="24"/>
              </w:rPr>
            </w:pPr>
            <w:r w:rsidRPr="008728DD">
              <w:rPr>
                <w:rFonts w:ascii="Times New Roman" w:eastAsia="Calibri" w:hAnsi="Times New Roman" w:cs="Times New Roman"/>
                <w:sz w:val="24"/>
                <w:szCs w:val="24"/>
              </w:rPr>
              <w:t xml:space="preserve"> </w:t>
            </w:r>
            <w:r w:rsidRPr="008728DD">
              <w:rPr>
                <w:rFonts w:ascii="Times New Roman" w:eastAsia="Calibri" w:hAnsi="Times New Roman" w:cs="Times New Roman"/>
                <w:b/>
                <w:color w:val="0066FF"/>
                <w:sz w:val="24"/>
                <w:szCs w:val="24"/>
              </w:rPr>
              <w:t xml:space="preserve">B. </w:t>
            </w:r>
            <w:r w:rsidRPr="008728DD">
              <w:rPr>
                <w:rFonts w:ascii="Times New Roman" w:eastAsia="Calibri" w:hAnsi="Times New Roman" w:cs="Times New Roman"/>
                <w:sz w:val="24"/>
                <w:szCs w:val="24"/>
              </w:rPr>
              <w:t>2 cm</w:t>
            </w:r>
          </w:p>
        </w:tc>
        <w:tc>
          <w:tcPr>
            <w:tcW w:w="2250" w:type="dxa"/>
            <w:shd w:val="clear" w:color="auto" w:fill="auto"/>
          </w:tcPr>
          <w:p w:rsidR="005B6186" w:rsidRPr="008728DD" w:rsidRDefault="005B6186" w:rsidP="00EF7A14">
            <w:pPr>
              <w:jc w:val="both"/>
              <w:rPr>
                <w:rFonts w:ascii="Times New Roman" w:eastAsia="Calibri" w:hAnsi="Times New Roman" w:cs="Times New Roman"/>
                <w:sz w:val="24"/>
                <w:szCs w:val="24"/>
              </w:rPr>
            </w:pPr>
            <w:r w:rsidRPr="008728DD">
              <w:rPr>
                <w:rFonts w:ascii="Times New Roman" w:eastAsia="Calibri" w:hAnsi="Times New Roman" w:cs="Times New Roman"/>
                <w:b/>
                <w:color w:val="0066FF"/>
                <w:sz w:val="24"/>
                <w:szCs w:val="24"/>
              </w:rPr>
              <w:t xml:space="preserve">C. </w:t>
            </w:r>
            <w:r w:rsidRPr="008728DD">
              <w:rPr>
                <w:rFonts w:ascii="Times New Roman" w:eastAsia="Calibri" w:hAnsi="Times New Roman" w:cs="Times New Roman"/>
                <w:sz w:val="24"/>
                <w:szCs w:val="24"/>
              </w:rPr>
              <w:t>4 cm</w:t>
            </w:r>
          </w:p>
        </w:tc>
        <w:tc>
          <w:tcPr>
            <w:tcW w:w="2808" w:type="dxa"/>
            <w:shd w:val="clear" w:color="auto" w:fill="auto"/>
          </w:tcPr>
          <w:p w:rsidR="005B6186" w:rsidRPr="008728DD" w:rsidRDefault="005B6186" w:rsidP="00EF7A14">
            <w:pPr>
              <w:jc w:val="both"/>
              <w:rPr>
                <w:rFonts w:ascii="Times New Roman" w:eastAsia="Calibri" w:hAnsi="Times New Roman" w:cs="Times New Roman"/>
                <w:sz w:val="24"/>
                <w:szCs w:val="24"/>
              </w:rPr>
            </w:pPr>
            <w:r w:rsidRPr="008728DD">
              <w:rPr>
                <w:rFonts w:ascii="Times New Roman" w:eastAsia="Calibri" w:hAnsi="Times New Roman" w:cs="Times New Roman"/>
                <w:b/>
                <w:color w:val="0066FF"/>
                <w:sz w:val="24"/>
                <w:szCs w:val="24"/>
              </w:rPr>
              <w:t xml:space="preserve">D. </w:t>
            </w:r>
            <w:r w:rsidRPr="008728DD">
              <w:rPr>
                <w:rFonts w:ascii="Times New Roman" w:eastAsia="Calibri" w:hAnsi="Times New Roman" w:cs="Times New Roman"/>
                <w:sz w:val="24"/>
                <w:szCs w:val="24"/>
              </w:rPr>
              <w:t>5 cm</w:t>
            </w:r>
          </w:p>
        </w:tc>
      </w:tr>
    </w:tbl>
    <w:p w:rsidR="005B6186" w:rsidRPr="008728DD" w:rsidRDefault="005B6186" w:rsidP="00EF7A14">
      <w:pPr>
        <w:widowControl w:val="0"/>
        <w:jc w:val="both"/>
        <w:rPr>
          <w:rFonts w:ascii="Times New Roman" w:hAnsi="Times New Roman" w:cs="Times New Roman"/>
          <w:sz w:val="24"/>
          <w:szCs w:val="24"/>
        </w:rPr>
      </w:pPr>
      <w:r w:rsidRPr="008728DD">
        <w:rPr>
          <w:rFonts w:ascii="Times New Roman" w:hAnsi="Times New Roman" w:cs="Times New Roman"/>
          <w:b/>
          <w:bCs/>
          <w:color w:val="C00000"/>
          <w:sz w:val="24"/>
          <w:szCs w:val="24"/>
        </w:rPr>
        <w:t>Câu 31</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hAnsi="Times New Roman" w:cs="Times New Roman"/>
          <w:sz w:val="24"/>
          <w:szCs w:val="24"/>
        </w:rPr>
        <w:t xml:space="preserve">Một vật dao động điều hòa với chu kì 2 s, biên độ 6 cm. Quãng đường vật có thể đi được trong khoảng thời gian </w:t>
      </w:r>
      <w:r w:rsidRPr="008728DD">
        <w:rPr>
          <w:rFonts w:ascii="Times New Roman" w:hAnsi="Times New Roman" w:cs="Times New Roman"/>
          <w:position w:val="-24"/>
          <w:sz w:val="24"/>
          <w:szCs w:val="24"/>
        </w:rPr>
        <w:object w:dxaOrig="240" w:dyaOrig="620">
          <v:shape id="_x0000_i1067" type="#_x0000_t75" alt="100 nguyen thi hien" style="width:14.25pt;height:28.5pt" o:ole="">
            <v:imagedata r:id="rId107" o:title=""/>
          </v:shape>
          <o:OLEObject Type="Embed" ProgID="Equation.3" ShapeID="_x0000_i1067" DrawAspect="Content" ObjectID="_1821565339" r:id="rId108"/>
        </w:object>
      </w:r>
      <w:r w:rsidRPr="008728DD">
        <w:rPr>
          <w:rFonts w:ascii="Times New Roman" w:hAnsi="Times New Roman" w:cs="Times New Roman"/>
          <w:sz w:val="24"/>
          <w:szCs w:val="24"/>
        </w:rPr>
        <w:t>s là</w:t>
      </w:r>
    </w:p>
    <w:tbl>
      <w:tblPr>
        <w:tblStyle w:val="TableGrid"/>
        <w:tblW w:w="957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00 nguyen thi hien"/>
        <w:tblDescription w:val="100 nguyen thi hien"/>
      </w:tblPr>
      <w:tblGrid>
        <w:gridCol w:w="2394"/>
        <w:gridCol w:w="2394"/>
        <w:gridCol w:w="2394"/>
        <w:gridCol w:w="2394"/>
      </w:tblGrid>
      <w:tr w:rsidR="005B6186" w:rsidRPr="008728DD" w:rsidTr="00EF7A14">
        <w:tc>
          <w:tcPr>
            <w:tcW w:w="2394" w:type="dxa"/>
          </w:tcPr>
          <w:p w:rsidR="005B6186" w:rsidRPr="008728DD" w:rsidRDefault="005B6186" w:rsidP="00EF7A14">
            <w:pPr>
              <w:widowControl w:val="0"/>
              <w:spacing w:line="276" w:lineRule="auto"/>
              <w:jc w:val="both"/>
              <w:rPr>
                <w:sz w:val="24"/>
                <w:szCs w:val="24"/>
              </w:rPr>
            </w:pPr>
            <w:r w:rsidRPr="008728DD">
              <w:rPr>
                <w:b/>
                <w:bCs/>
                <w:color w:val="0066FF"/>
                <w:sz w:val="24"/>
                <w:szCs w:val="24"/>
              </w:rPr>
              <w:t>A</w:t>
            </w:r>
            <w:r w:rsidRPr="008728DD">
              <w:rPr>
                <w:b/>
                <w:color w:val="0066FF"/>
                <w:sz w:val="24"/>
                <w:szCs w:val="24"/>
              </w:rPr>
              <w:t xml:space="preserve">. </w:t>
            </w:r>
            <w:r w:rsidRPr="008728DD">
              <w:rPr>
                <w:sz w:val="24"/>
                <w:szCs w:val="24"/>
              </w:rPr>
              <w:t>8 cm.</w:t>
            </w:r>
          </w:p>
        </w:tc>
        <w:tc>
          <w:tcPr>
            <w:tcW w:w="2394" w:type="dxa"/>
          </w:tcPr>
          <w:p w:rsidR="005B6186" w:rsidRPr="008728DD" w:rsidRDefault="005B6186" w:rsidP="00EF7A14">
            <w:pPr>
              <w:widowControl w:val="0"/>
              <w:spacing w:line="276" w:lineRule="auto"/>
              <w:jc w:val="both"/>
              <w:rPr>
                <w:sz w:val="24"/>
                <w:szCs w:val="24"/>
              </w:rPr>
            </w:pPr>
            <w:r w:rsidRPr="008728DD">
              <w:rPr>
                <w:b/>
                <w:bCs/>
                <w:color w:val="0066FF"/>
                <w:sz w:val="24"/>
                <w:szCs w:val="24"/>
              </w:rPr>
              <w:t>B</w:t>
            </w:r>
            <w:r w:rsidRPr="008728DD">
              <w:rPr>
                <w:b/>
                <w:color w:val="0066FF"/>
                <w:sz w:val="24"/>
                <w:szCs w:val="24"/>
              </w:rPr>
              <w:t xml:space="preserve">. </w:t>
            </w:r>
            <w:r w:rsidRPr="008728DD">
              <w:rPr>
                <w:sz w:val="24"/>
                <w:szCs w:val="24"/>
              </w:rPr>
              <w:t>10 cm.</w:t>
            </w:r>
          </w:p>
        </w:tc>
        <w:tc>
          <w:tcPr>
            <w:tcW w:w="2394" w:type="dxa"/>
          </w:tcPr>
          <w:p w:rsidR="005B6186" w:rsidRPr="008728DD" w:rsidRDefault="005B6186" w:rsidP="00EF7A14">
            <w:pPr>
              <w:widowControl w:val="0"/>
              <w:spacing w:line="276" w:lineRule="auto"/>
              <w:jc w:val="both"/>
              <w:rPr>
                <w:sz w:val="24"/>
                <w:szCs w:val="24"/>
              </w:rPr>
            </w:pPr>
            <w:r w:rsidRPr="008728DD">
              <w:rPr>
                <w:b/>
                <w:bCs/>
                <w:color w:val="0066FF"/>
                <w:sz w:val="24"/>
                <w:szCs w:val="24"/>
              </w:rPr>
              <w:t>C</w:t>
            </w:r>
            <w:r w:rsidRPr="008728DD">
              <w:rPr>
                <w:b/>
                <w:color w:val="0066FF"/>
                <w:sz w:val="24"/>
                <w:szCs w:val="24"/>
              </w:rPr>
              <w:t xml:space="preserve">. </w:t>
            </w:r>
            <w:r w:rsidRPr="008728DD">
              <w:rPr>
                <w:sz w:val="24"/>
                <w:szCs w:val="24"/>
              </w:rPr>
              <w:t xml:space="preserve">12 cm. </w:t>
            </w:r>
          </w:p>
        </w:tc>
        <w:tc>
          <w:tcPr>
            <w:tcW w:w="2394" w:type="dxa"/>
          </w:tcPr>
          <w:p w:rsidR="005B6186" w:rsidRPr="008728DD" w:rsidRDefault="005B6186" w:rsidP="00EF7A14">
            <w:pPr>
              <w:widowControl w:val="0"/>
              <w:spacing w:line="276" w:lineRule="auto"/>
              <w:jc w:val="both"/>
              <w:rPr>
                <w:sz w:val="24"/>
                <w:szCs w:val="24"/>
              </w:rPr>
            </w:pPr>
            <w:r w:rsidRPr="008728DD">
              <w:rPr>
                <w:b/>
                <w:bCs/>
                <w:color w:val="0066FF"/>
                <w:sz w:val="24"/>
                <w:szCs w:val="24"/>
              </w:rPr>
              <w:t>D</w:t>
            </w:r>
            <w:r w:rsidRPr="008728DD">
              <w:rPr>
                <w:b/>
                <w:color w:val="0066FF"/>
                <w:sz w:val="24"/>
                <w:szCs w:val="24"/>
              </w:rPr>
              <w:t xml:space="preserve">. </w:t>
            </w:r>
            <w:r w:rsidRPr="008728DD">
              <w:rPr>
                <w:sz w:val="24"/>
                <w:szCs w:val="24"/>
              </w:rPr>
              <w:t xml:space="preserve">15 cm. </w:t>
            </w:r>
          </w:p>
        </w:tc>
      </w:tr>
    </w:tbl>
    <w:p w:rsidR="005B6186" w:rsidRPr="008728DD" w:rsidRDefault="005B6186" w:rsidP="00EF7A14">
      <w:pPr>
        <w:pStyle w:val="ListParagraph"/>
        <w:tabs>
          <w:tab w:val="left" w:pos="810"/>
          <w:tab w:val="left" w:pos="990"/>
        </w:tabs>
        <w:spacing w:after="0" w:line="276" w:lineRule="auto"/>
        <w:ind w:left="0"/>
        <w:jc w:val="both"/>
        <w:rPr>
          <w:rFonts w:ascii="Times New Roman" w:hAnsi="Times New Roman" w:cs="Times New Roman"/>
          <w:sz w:val="24"/>
          <w:szCs w:val="24"/>
          <w:lang w:val="vi-VN"/>
        </w:rPr>
      </w:pPr>
      <w:r w:rsidRPr="008728DD">
        <w:rPr>
          <w:rFonts w:ascii="Times New Roman" w:hAnsi="Times New Roman" w:cs="Times New Roman"/>
          <w:b/>
          <w:bCs/>
          <w:color w:val="C00000"/>
          <w:sz w:val="24"/>
          <w:szCs w:val="24"/>
        </w:rPr>
        <w:t>Câu 32</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hAnsi="Times New Roman" w:cs="Times New Roman"/>
          <w:sz w:val="24"/>
          <w:szCs w:val="24"/>
          <w:lang w:val="vi-VN"/>
        </w:rPr>
        <w:t>Một vật nhỏ dao động điều hòa dọc theo trục Ox với biên độ 5 cm, chu kỳ 2s. Tại thời điểm t = 0, vật đi qua vị trí cân bằng theo chiều dương. Phương trình dao động của vật là:</w:t>
      </w:r>
    </w:p>
    <w:p w:rsidR="005B6186" w:rsidRPr="008728DD" w:rsidRDefault="005B6186" w:rsidP="00EF7A14">
      <w:pPr>
        <w:tabs>
          <w:tab w:val="left" w:pos="2552"/>
          <w:tab w:val="left" w:pos="5040"/>
          <w:tab w:val="left" w:pos="7938"/>
        </w:tabs>
        <w:ind w:firstLine="360"/>
        <w:jc w:val="both"/>
        <w:rPr>
          <w:rFonts w:ascii="Times New Roman" w:hAnsi="Times New Roman" w:cs="Times New Roman"/>
          <w:sz w:val="24"/>
          <w:szCs w:val="24"/>
        </w:rPr>
      </w:pPr>
      <w:r w:rsidRPr="008728DD">
        <w:rPr>
          <w:rFonts w:ascii="Times New Roman" w:hAnsi="Times New Roman" w:cs="Times New Roman"/>
          <w:b/>
          <w:bCs/>
          <w:color w:val="0066FF"/>
          <w:sz w:val="24"/>
          <w:szCs w:val="24"/>
        </w:rPr>
        <w:t>A.</w:t>
      </w:r>
      <w:r w:rsidRPr="008728DD">
        <w:rPr>
          <w:rFonts w:ascii="Times New Roman" w:hAnsi="Times New Roman" w:cs="Times New Roman"/>
          <w:b/>
          <w:bCs/>
          <w:color w:val="0066FF"/>
          <w:sz w:val="24"/>
          <w:szCs w:val="24"/>
          <w:lang w:val="vi-VN"/>
        </w:rPr>
        <w:t xml:space="preserve"> </w:t>
      </w:r>
      <w:r w:rsidRPr="008728DD">
        <w:rPr>
          <w:rFonts w:ascii="Times New Roman" w:hAnsi="Times New Roman" w:cs="Times New Roman"/>
          <w:position w:val="-30"/>
          <w:sz w:val="24"/>
          <w:szCs w:val="24"/>
        </w:rPr>
        <w:object w:dxaOrig="2450" w:dyaOrig="731">
          <v:shape id="_x0000_i1068" type="#_x0000_t75" alt="100 nguyen thi hien" style="width:122.25pt;height:36pt" o:ole="">
            <v:imagedata r:id="rId109" o:title=""/>
          </v:shape>
          <o:OLEObject Type="Embed" ProgID="Equation.DSMT4" ShapeID="_x0000_i1068" DrawAspect="Content" ObjectID="_1821565340" r:id="rId110"/>
        </w:object>
      </w:r>
      <w:r w:rsidRPr="008728DD">
        <w:rPr>
          <w:rFonts w:ascii="Times New Roman" w:hAnsi="Times New Roman" w:cs="Times New Roman"/>
          <w:sz w:val="24"/>
          <w:szCs w:val="24"/>
        </w:rPr>
        <w:tab/>
      </w:r>
      <w:r w:rsidRPr="008728DD">
        <w:rPr>
          <w:rFonts w:ascii="Times New Roman" w:hAnsi="Times New Roman" w:cs="Times New Roman"/>
          <w:b/>
          <w:bCs/>
          <w:color w:val="0066FF"/>
          <w:sz w:val="24"/>
          <w:szCs w:val="24"/>
        </w:rPr>
        <w:t>B.</w:t>
      </w:r>
      <w:r w:rsidRPr="008728DD">
        <w:rPr>
          <w:rFonts w:ascii="Times New Roman" w:hAnsi="Times New Roman" w:cs="Times New Roman"/>
          <w:b/>
          <w:bCs/>
          <w:color w:val="0066FF"/>
          <w:sz w:val="24"/>
          <w:szCs w:val="24"/>
          <w:lang w:val="vi-VN"/>
        </w:rPr>
        <w:t xml:space="preserve"> </w:t>
      </w:r>
      <w:r w:rsidRPr="008728DD">
        <w:rPr>
          <w:rFonts w:ascii="Times New Roman" w:hAnsi="Times New Roman" w:cs="Times New Roman"/>
          <w:position w:val="-30"/>
          <w:sz w:val="24"/>
          <w:szCs w:val="24"/>
        </w:rPr>
        <w:object w:dxaOrig="2600" w:dyaOrig="731">
          <v:shape id="_x0000_i1069" type="#_x0000_t75" alt="100 nguyen thi hien" style="width:129.75pt;height:36pt" o:ole="">
            <v:imagedata r:id="rId111" o:title=""/>
          </v:shape>
          <o:OLEObject Type="Embed" ProgID="Equation.DSMT4" ShapeID="_x0000_i1069" DrawAspect="Content" ObjectID="_1821565341" r:id="rId112"/>
        </w:object>
      </w:r>
      <w:r w:rsidRPr="008728DD">
        <w:rPr>
          <w:rFonts w:ascii="Times New Roman" w:hAnsi="Times New Roman" w:cs="Times New Roman"/>
          <w:sz w:val="24"/>
          <w:szCs w:val="24"/>
        </w:rPr>
        <w:tab/>
      </w:r>
    </w:p>
    <w:p w:rsidR="005B6186" w:rsidRPr="008728DD" w:rsidRDefault="005B6186" w:rsidP="00EF7A14">
      <w:pPr>
        <w:ind w:firstLine="360"/>
        <w:jc w:val="both"/>
        <w:rPr>
          <w:rFonts w:ascii="Times New Roman" w:hAnsi="Times New Roman" w:cs="Times New Roman"/>
          <w:i/>
          <w:iCs/>
          <w:sz w:val="24"/>
          <w:szCs w:val="24"/>
        </w:rPr>
      </w:pPr>
      <w:r w:rsidRPr="008728DD">
        <w:rPr>
          <w:rFonts w:ascii="Times New Roman" w:hAnsi="Times New Roman" w:cs="Times New Roman"/>
          <w:b/>
          <w:bCs/>
          <w:color w:val="0066FF"/>
          <w:sz w:val="24"/>
          <w:szCs w:val="24"/>
        </w:rPr>
        <w:t>C.</w:t>
      </w:r>
      <w:r w:rsidRPr="008728DD">
        <w:rPr>
          <w:rFonts w:ascii="Times New Roman" w:hAnsi="Times New Roman" w:cs="Times New Roman"/>
          <w:b/>
          <w:bCs/>
          <w:color w:val="0066FF"/>
          <w:sz w:val="24"/>
          <w:szCs w:val="24"/>
          <w:lang w:val="vi-VN"/>
        </w:rPr>
        <w:t xml:space="preserve"> </w:t>
      </w:r>
      <w:r w:rsidRPr="008728DD">
        <w:rPr>
          <w:rFonts w:ascii="Times New Roman" w:hAnsi="Times New Roman" w:cs="Times New Roman"/>
          <w:position w:val="-30"/>
          <w:sz w:val="24"/>
          <w:szCs w:val="24"/>
        </w:rPr>
        <w:object w:dxaOrig="2602" w:dyaOrig="731">
          <v:shape id="_x0000_i1070" type="#_x0000_t75" alt="100 nguyen thi hien" style="width:129.75pt;height:36pt" o:ole="">
            <v:imagedata r:id="rId113" o:title=""/>
          </v:shape>
          <o:OLEObject Type="Embed" ProgID="Equation.DSMT4" ShapeID="_x0000_i1070" DrawAspect="Content" ObjectID="_1821565342" r:id="rId114"/>
        </w:object>
      </w:r>
      <w:r w:rsidRPr="008728DD">
        <w:rPr>
          <w:rFonts w:ascii="Times New Roman" w:hAnsi="Times New Roman" w:cs="Times New Roman"/>
          <w:sz w:val="24"/>
          <w:szCs w:val="24"/>
        </w:rPr>
        <w:tab/>
      </w:r>
      <w:r w:rsidRPr="008728DD">
        <w:rPr>
          <w:rFonts w:ascii="Times New Roman" w:hAnsi="Times New Roman" w:cs="Times New Roman"/>
          <w:sz w:val="24"/>
          <w:szCs w:val="24"/>
        </w:rPr>
        <w:tab/>
      </w:r>
      <w:r w:rsidRPr="008728DD">
        <w:rPr>
          <w:rFonts w:ascii="Times New Roman" w:hAnsi="Times New Roman" w:cs="Times New Roman"/>
          <w:sz w:val="24"/>
          <w:szCs w:val="24"/>
        </w:rPr>
        <w:tab/>
      </w:r>
      <w:r w:rsidRPr="008728DD">
        <w:rPr>
          <w:rFonts w:ascii="Times New Roman" w:hAnsi="Times New Roman" w:cs="Times New Roman"/>
          <w:b/>
          <w:bCs/>
          <w:color w:val="0066FF"/>
          <w:sz w:val="24"/>
          <w:szCs w:val="24"/>
        </w:rPr>
        <w:t>D.</w:t>
      </w:r>
      <w:r w:rsidRPr="008728DD">
        <w:rPr>
          <w:rFonts w:ascii="Times New Roman" w:hAnsi="Times New Roman" w:cs="Times New Roman"/>
          <w:b/>
          <w:color w:val="0066FF"/>
          <w:sz w:val="24"/>
          <w:szCs w:val="24"/>
        </w:rPr>
        <w:t xml:space="preserve"> </w:t>
      </w:r>
      <w:r w:rsidRPr="008728DD">
        <w:rPr>
          <w:rFonts w:ascii="Times New Roman" w:hAnsi="Times New Roman" w:cs="Times New Roman"/>
          <w:position w:val="-28"/>
          <w:sz w:val="24"/>
          <w:szCs w:val="24"/>
        </w:rPr>
        <w:object w:dxaOrig="2322" w:dyaOrig="731">
          <v:shape id="_x0000_i1071" type="#_x0000_t75" alt="100 nguyen thi hien" style="width:115.5pt;height:36pt" o:ole="">
            <v:imagedata r:id="rId115" o:title=""/>
          </v:shape>
          <o:OLEObject Type="Embed" ProgID="Equation.DSMT4" ShapeID="_x0000_i1071" DrawAspect="Content" ObjectID="_1821565343" r:id="rId116"/>
        </w:object>
      </w:r>
    </w:p>
    <w:tbl>
      <w:tblPr>
        <w:tblStyle w:val="TableGrid"/>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00 nguyen thi hien"/>
        <w:tblDescription w:val="100 nguyen thi hien"/>
      </w:tblPr>
      <w:tblGrid>
        <w:gridCol w:w="6336"/>
        <w:gridCol w:w="3734"/>
      </w:tblGrid>
      <w:tr w:rsidR="005B6186" w:rsidRPr="008728DD" w:rsidTr="00EF7A14">
        <w:tc>
          <w:tcPr>
            <w:tcW w:w="6379" w:type="dxa"/>
          </w:tcPr>
          <w:p w:rsidR="005B6186" w:rsidRPr="008728DD" w:rsidRDefault="005B6186" w:rsidP="00EF7A14">
            <w:pPr>
              <w:widowControl w:val="0"/>
              <w:tabs>
                <w:tab w:val="left" w:pos="2750"/>
                <w:tab w:val="left" w:pos="5216"/>
                <w:tab w:val="left" w:pos="7682"/>
              </w:tabs>
              <w:spacing w:line="276" w:lineRule="auto"/>
              <w:jc w:val="both"/>
              <w:rPr>
                <w:sz w:val="24"/>
                <w:szCs w:val="24"/>
              </w:rPr>
            </w:pPr>
            <w:r w:rsidRPr="008728DD">
              <w:rPr>
                <w:b/>
                <w:bCs/>
                <w:color w:val="C00000"/>
                <w:sz w:val="24"/>
                <w:szCs w:val="24"/>
              </w:rPr>
              <w:t>Câu 33</w:t>
            </w:r>
            <w:r w:rsidRPr="008728DD">
              <w:rPr>
                <w:b/>
                <w:i/>
                <w:iCs/>
                <w:color w:val="C00000"/>
                <w:sz w:val="24"/>
                <w:szCs w:val="24"/>
              </w:rPr>
              <w:t>:</w:t>
            </w:r>
            <w:r w:rsidRPr="008728DD">
              <w:rPr>
                <w:i/>
                <w:iCs/>
                <w:sz w:val="24"/>
                <w:szCs w:val="24"/>
              </w:rPr>
              <w:t xml:space="preserve"> </w:t>
            </w:r>
            <w:r w:rsidRPr="008728DD">
              <w:rPr>
                <w:sz w:val="24"/>
                <w:szCs w:val="24"/>
              </w:rPr>
              <w:t>Đồ thị dưới đây biểu diễn x = Acos(ωt + ϕ). Phương trình dao động là</w:t>
            </w:r>
          </w:p>
          <w:p w:rsidR="005B6186" w:rsidRPr="008728DD" w:rsidRDefault="005B6186" w:rsidP="00EF7A14">
            <w:pPr>
              <w:pStyle w:val="ListParagraph"/>
              <w:numPr>
                <w:ilvl w:val="0"/>
                <w:numId w:val="16"/>
              </w:numPr>
              <w:tabs>
                <w:tab w:val="left" w:pos="540"/>
              </w:tabs>
              <w:spacing w:after="0" w:line="276" w:lineRule="auto"/>
              <w:ind w:left="0" w:firstLine="360"/>
              <w:jc w:val="both"/>
              <w:rPr>
                <w:sz w:val="24"/>
                <w:szCs w:val="24"/>
              </w:rPr>
            </w:pPr>
            <w:r w:rsidRPr="008728DD">
              <w:rPr>
                <w:sz w:val="24"/>
                <w:szCs w:val="24"/>
              </w:rPr>
              <w:t>x = 10cos(</w:t>
            </w:r>
            <m:oMath>
              <m:f>
                <m:fPr>
                  <m:ctrlPr>
                    <w:rPr>
                      <w:rFonts w:ascii="Cambria Math" w:hAnsi="Cambria Math"/>
                      <w:i/>
                      <w:sz w:val="24"/>
                      <w:szCs w:val="24"/>
                    </w:rPr>
                  </m:ctrlPr>
                </m:fPr>
                <m:num>
                  <m:r>
                    <m:rPr>
                      <m:sty m:val="p"/>
                    </m:rPr>
                    <w:rPr>
                      <w:rFonts w:ascii="Cambria Math" w:hAnsi="Cambria Math"/>
                      <w:sz w:val="24"/>
                      <w:szCs w:val="24"/>
                    </w:rPr>
                    <m:t>π</m:t>
                  </m:r>
                </m:num>
                <m:den>
                  <m:r>
                    <w:rPr>
                      <w:rFonts w:ascii="Cambria Math" w:hAnsi="Cambria Math"/>
                      <w:sz w:val="24"/>
                      <w:szCs w:val="24"/>
                    </w:rPr>
                    <m:t>2</m:t>
                  </m:r>
                </m:den>
              </m:f>
            </m:oMath>
            <w:r w:rsidRPr="008728DD">
              <w:rPr>
                <w:rFonts w:eastAsiaTheme="minorEastAsia"/>
                <w:sz w:val="24"/>
                <w:szCs w:val="24"/>
              </w:rPr>
              <w:t>t) cm</w:t>
            </w:r>
            <w:r w:rsidRPr="008728DD">
              <w:rPr>
                <w:rFonts w:eastAsiaTheme="minorEastAsia"/>
                <w:sz w:val="24"/>
                <w:szCs w:val="24"/>
              </w:rPr>
              <w:tab/>
            </w:r>
            <w:r w:rsidRPr="008728DD">
              <w:rPr>
                <w:rFonts w:eastAsiaTheme="minorEastAsia"/>
                <w:sz w:val="24"/>
                <w:szCs w:val="24"/>
              </w:rPr>
              <w:tab/>
            </w:r>
            <w:r w:rsidRPr="008728DD">
              <w:rPr>
                <w:rFonts w:eastAsiaTheme="minorEastAsia"/>
                <w:b/>
                <w:color w:val="0066FF"/>
                <w:sz w:val="24"/>
                <w:szCs w:val="24"/>
              </w:rPr>
              <w:t>C.</w:t>
            </w:r>
            <w:r w:rsidRPr="008728DD">
              <w:rPr>
                <w:b/>
                <w:color w:val="0066FF"/>
                <w:sz w:val="24"/>
                <w:szCs w:val="24"/>
              </w:rPr>
              <w:t xml:space="preserve"> </w:t>
            </w:r>
            <w:r w:rsidRPr="008728DD">
              <w:rPr>
                <w:sz w:val="24"/>
                <w:szCs w:val="24"/>
              </w:rPr>
              <w:t>x = 4cos(1</w:t>
            </w:r>
            <m:oMath>
              <m:r>
                <w:rPr>
                  <w:rFonts w:ascii="Cambria Math" w:hAnsi="Cambria Math"/>
                  <w:sz w:val="24"/>
                  <w:szCs w:val="24"/>
                </w:rPr>
                <m:t>0</m:t>
              </m:r>
            </m:oMath>
            <w:r w:rsidRPr="008728DD">
              <w:rPr>
                <w:rFonts w:eastAsiaTheme="minorEastAsia"/>
                <w:sz w:val="24"/>
                <w:szCs w:val="24"/>
              </w:rPr>
              <w:t>t) cm</w:t>
            </w:r>
          </w:p>
          <w:p w:rsidR="005B6186" w:rsidRPr="008728DD" w:rsidRDefault="005B6186" w:rsidP="00EF7A14">
            <w:pPr>
              <w:pStyle w:val="ListParagraph"/>
              <w:numPr>
                <w:ilvl w:val="0"/>
                <w:numId w:val="16"/>
              </w:numPr>
              <w:tabs>
                <w:tab w:val="left" w:pos="540"/>
              </w:tabs>
              <w:spacing w:after="0" w:line="276" w:lineRule="auto"/>
              <w:ind w:left="0" w:firstLine="360"/>
              <w:jc w:val="both"/>
              <w:rPr>
                <w:sz w:val="24"/>
                <w:szCs w:val="24"/>
              </w:rPr>
            </w:pPr>
            <w:r w:rsidRPr="008728DD">
              <w:rPr>
                <w:sz w:val="24"/>
                <w:szCs w:val="24"/>
              </w:rPr>
              <w:t>x = 10cos(</w:t>
            </w:r>
            <w:r w:rsidRPr="008728DD">
              <w:rPr>
                <w:rFonts w:eastAsiaTheme="minorEastAsia"/>
                <w:sz w:val="24"/>
                <w:szCs w:val="24"/>
              </w:rPr>
              <w:t>4t+</w:t>
            </w:r>
            <m:oMath>
              <m:f>
                <m:fPr>
                  <m:ctrlPr>
                    <w:rPr>
                      <w:rFonts w:ascii="Cambria Math" w:hAnsi="Cambria Math"/>
                      <w:i/>
                      <w:sz w:val="24"/>
                      <w:szCs w:val="24"/>
                    </w:rPr>
                  </m:ctrlPr>
                </m:fPr>
                <m:num>
                  <m:r>
                    <m:rPr>
                      <m:sty m:val="p"/>
                    </m:rPr>
                    <w:rPr>
                      <w:rFonts w:ascii="Cambria Math" w:hAnsi="Cambria Math"/>
                      <w:sz w:val="24"/>
                      <w:szCs w:val="24"/>
                    </w:rPr>
                    <m:t>π</m:t>
                  </m:r>
                </m:num>
                <m:den>
                  <m:r>
                    <w:rPr>
                      <w:rFonts w:ascii="Cambria Math" w:hAnsi="Cambria Math"/>
                      <w:sz w:val="24"/>
                      <w:szCs w:val="24"/>
                    </w:rPr>
                    <m:t>2</m:t>
                  </m:r>
                </m:den>
              </m:f>
            </m:oMath>
            <w:r w:rsidRPr="008728DD">
              <w:rPr>
                <w:rFonts w:eastAsiaTheme="minorEastAsia"/>
                <w:sz w:val="24"/>
                <w:szCs w:val="24"/>
              </w:rPr>
              <w:t>) cm</w:t>
            </w:r>
            <w:r w:rsidRPr="008728DD">
              <w:rPr>
                <w:rFonts w:eastAsiaTheme="minorEastAsia"/>
                <w:sz w:val="24"/>
                <w:szCs w:val="24"/>
              </w:rPr>
              <w:tab/>
            </w:r>
            <w:r w:rsidRPr="008728DD">
              <w:rPr>
                <w:rFonts w:eastAsiaTheme="minorEastAsia"/>
                <w:sz w:val="24"/>
                <w:szCs w:val="24"/>
              </w:rPr>
              <w:tab/>
            </w:r>
            <w:r w:rsidRPr="008728DD">
              <w:rPr>
                <w:rFonts w:eastAsiaTheme="minorEastAsia"/>
                <w:b/>
                <w:color w:val="0066FF"/>
                <w:sz w:val="24"/>
                <w:szCs w:val="24"/>
              </w:rPr>
              <w:t>D.</w:t>
            </w:r>
            <w:r w:rsidRPr="008728DD">
              <w:rPr>
                <w:b/>
                <w:color w:val="0066FF"/>
                <w:sz w:val="24"/>
                <w:szCs w:val="24"/>
              </w:rPr>
              <w:t xml:space="preserve"> </w:t>
            </w:r>
            <w:r w:rsidRPr="008728DD">
              <w:rPr>
                <w:sz w:val="24"/>
                <w:szCs w:val="24"/>
              </w:rPr>
              <w:t>x = 10cos(8πt</w:t>
            </w:r>
            <w:r w:rsidRPr="008728DD">
              <w:rPr>
                <w:rFonts w:eastAsiaTheme="minorEastAsia"/>
                <w:sz w:val="24"/>
                <w:szCs w:val="24"/>
              </w:rPr>
              <w:t>) cm</w:t>
            </w:r>
          </w:p>
        </w:tc>
        <w:tc>
          <w:tcPr>
            <w:tcW w:w="3691" w:type="dxa"/>
          </w:tcPr>
          <w:p w:rsidR="005B6186" w:rsidRPr="008728DD" w:rsidRDefault="005B6186" w:rsidP="00EF7A14">
            <w:pPr>
              <w:tabs>
                <w:tab w:val="left" w:pos="2552"/>
                <w:tab w:val="left" w:pos="5103"/>
                <w:tab w:val="left" w:pos="7655"/>
              </w:tabs>
              <w:spacing w:line="276" w:lineRule="auto"/>
              <w:jc w:val="both"/>
              <w:rPr>
                <w:sz w:val="24"/>
                <w:szCs w:val="24"/>
              </w:rPr>
            </w:pPr>
            <w:r w:rsidRPr="008728DD">
              <w:rPr>
                <w:noProof/>
                <w:sz w:val="24"/>
                <w:szCs w:val="24"/>
              </w:rPr>
              <w:drawing>
                <wp:inline distT="0" distB="0" distL="0" distR="0" wp14:anchorId="7ED6C984" wp14:editId="10FDCEBB">
                  <wp:extent cx="2234242" cy="1276350"/>
                  <wp:effectExtent l="0" t="0" r="0" b="0"/>
                  <wp:docPr id="16" name="Picture 16" descr="100 nguyen thi 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76844" name="Picture 1145776844" descr="100 nguyen thi hien"/>
                          <pic:cNvPicPr>
                            <a:picLocks noChangeAspect="1"/>
                          </pic:cNvPicPr>
                        </pic:nvPicPr>
                        <pic:blipFill>
                          <a:blip r:embed="rId117" cstate="print">
                            <a:extLst>
                              <a:ext uri="{BEBA8EAE-BF5A-486C-A8C5-ECC9F3942E4B}">
                                <a14:imgProps xmlns:a14="http://schemas.microsoft.com/office/drawing/2010/main">
                                  <a14:imgLayer r:embed="rId1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2239218" cy="1279192"/>
                          </a:xfrm>
                          <a:prstGeom prst="rect">
                            <a:avLst/>
                          </a:prstGeom>
                          <a:ln>
                            <a:noFill/>
                          </a:ln>
                        </pic:spPr>
                      </pic:pic>
                    </a:graphicData>
                  </a:graphic>
                </wp:inline>
              </w:drawing>
            </w:r>
          </w:p>
        </w:tc>
      </w:tr>
    </w:tbl>
    <w:p w:rsidR="005B6186" w:rsidRPr="008728DD" w:rsidRDefault="005B6186" w:rsidP="00EF7A14">
      <w:pPr>
        <w:rPr>
          <w:rFonts w:ascii="Times New Roman" w:hAnsi="Times New Roman" w:cs="Times New Roman"/>
          <w:sz w:val="24"/>
          <w:szCs w:val="24"/>
        </w:rPr>
      </w:pPr>
      <w:r w:rsidRPr="008728DD">
        <w:rPr>
          <w:rFonts w:ascii="Times New Roman" w:hAnsi="Times New Roman" w:cs="Times New Roman"/>
          <w:b/>
          <w:bCs/>
          <w:color w:val="C00000"/>
          <w:sz w:val="24"/>
          <w:szCs w:val="24"/>
        </w:rPr>
        <w:t>Câu 34</w:t>
      </w:r>
      <w:r w:rsidRPr="008728DD">
        <w:rPr>
          <w:rFonts w:ascii="Times New Roman" w:hAnsi="Times New Roman" w:cs="Times New Roman"/>
          <w:b/>
          <w:i/>
          <w:iCs/>
          <w:color w:val="C00000"/>
          <w:sz w:val="24"/>
          <w:szCs w:val="24"/>
        </w:rPr>
        <w:t>:</w:t>
      </w:r>
      <w:r w:rsidRPr="008728DD">
        <w:rPr>
          <w:rFonts w:ascii="Times New Roman" w:hAnsi="Times New Roman" w:cs="Times New Roman"/>
          <w:i/>
          <w:iCs/>
          <w:sz w:val="24"/>
          <w:szCs w:val="24"/>
        </w:rPr>
        <w:t xml:space="preserve"> </w:t>
      </w:r>
      <w:r w:rsidRPr="008728DD">
        <w:rPr>
          <w:rFonts w:ascii="Times New Roman" w:hAnsi="Times New Roman" w:cs="Times New Roman"/>
          <w:sz w:val="24"/>
          <w:szCs w:val="24"/>
        </w:rPr>
        <w:t>Một vật dao động điều hòa dọc theo trục Ox với quỹ đạo là một đoạn thẳng dài 10 cm. Biết rằng vật thực hiện được 20 dao động thành phần trong 5s. Tốc độ của vật khi vật qua vị trí có độ lệch cực đại so với vị trí cân bằng là:</w:t>
      </w:r>
    </w:p>
    <w:p w:rsidR="005B6186" w:rsidRPr="008728DD" w:rsidRDefault="005B6186" w:rsidP="00EF7A14">
      <w:pPr>
        <w:pStyle w:val="NoSpacing"/>
        <w:spacing w:line="276" w:lineRule="auto"/>
        <w:ind w:firstLine="0"/>
        <w:rPr>
          <w:i/>
          <w:iCs/>
          <w:szCs w:val="24"/>
        </w:rPr>
      </w:pPr>
      <w:r w:rsidRPr="008728DD">
        <w:rPr>
          <w:b/>
          <w:bCs/>
          <w:kern w:val="2"/>
          <w:szCs w:val="24"/>
        </w:rPr>
        <w:t xml:space="preserve">         </w:t>
      </w:r>
      <w:r w:rsidRPr="008728DD">
        <w:rPr>
          <w:b/>
          <w:bCs/>
          <w:color w:val="0066FF"/>
          <w:kern w:val="2"/>
          <w:szCs w:val="24"/>
        </w:rPr>
        <w:t>A.</w:t>
      </w:r>
      <w:r w:rsidRPr="008728DD">
        <w:rPr>
          <w:b/>
          <w:bCs/>
          <w:kern w:val="2"/>
          <w:position w:val="-6"/>
          <w:szCs w:val="24"/>
        </w:rPr>
        <w:object w:dxaOrig="820" w:dyaOrig="279">
          <v:shape id="_x0000_i1072" type="#_x0000_t75" alt="100 nguyen thi hien" style="width:43.5pt;height:14.25pt" o:ole="">
            <v:imagedata r:id="rId119" o:title=""/>
          </v:shape>
          <o:OLEObject Type="Embed" ProgID="Equation.3" ShapeID="_x0000_i1072" DrawAspect="Content" ObjectID="_1821565344" r:id="rId120"/>
        </w:object>
      </w:r>
      <w:r w:rsidRPr="008728DD">
        <w:rPr>
          <w:kern w:val="2"/>
          <w:szCs w:val="24"/>
        </w:rPr>
        <w:t xml:space="preserve">  cm/s.</w:t>
      </w:r>
      <w:r w:rsidRPr="008728DD">
        <w:rPr>
          <w:kern w:val="2"/>
          <w:szCs w:val="24"/>
        </w:rPr>
        <w:tab/>
      </w:r>
      <w:r w:rsidRPr="008728DD">
        <w:rPr>
          <w:b/>
          <w:bCs/>
          <w:color w:val="0066FF"/>
          <w:kern w:val="2"/>
          <w:szCs w:val="24"/>
        </w:rPr>
        <w:t>B.</w:t>
      </w:r>
      <w:r w:rsidRPr="008728DD">
        <w:rPr>
          <w:b/>
          <w:color w:val="0066FF"/>
          <w:kern w:val="2"/>
          <w:szCs w:val="24"/>
        </w:rPr>
        <w:t xml:space="preserve"> </w:t>
      </w:r>
      <w:r w:rsidRPr="008728DD">
        <w:rPr>
          <w:b/>
          <w:bCs/>
          <w:kern w:val="2"/>
          <w:position w:val="-6"/>
          <w:szCs w:val="24"/>
        </w:rPr>
        <w:object w:dxaOrig="820" w:dyaOrig="279">
          <v:shape id="_x0000_i1073" type="#_x0000_t75" alt="100 nguyen thi hien" style="width:43.5pt;height:14.25pt" o:ole="">
            <v:imagedata r:id="rId121" o:title=""/>
          </v:shape>
          <o:OLEObject Type="Embed" ProgID="Equation.3" ShapeID="_x0000_i1073" DrawAspect="Content" ObjectID="_1821565345" r:id="rId122"/>
        </w:object>
      </w:r>
      <w:r w:rsidRPr="008728DD">
        <w:rPr>
          <w:kern w:val="2"/>
          <w:szCs w:val="24"/>
        </w:rPr>
        <w:t xml:space="preserve">  cm/s.</w:t>
      </w:r>
      <w:r w:rsidRPr="008728DD">
        <w:rPr>
          <w:kern w:val="2"/>
          <w:szCs w:val="24"/>
        </w:rPr>
        <w:tab/>
        <w:t xml:space="preserve">    </w:t>
      </w:r>
      <w:r w:rsidRPr="008728DD">
        <w:rPr>
          <w:kern w:val="2"/>
          <w:szCs w:val="24"/>
        </w:rPr>
        <w:tab/>
      </w:r>
      <w:r w:rsidRPr="008728DD">
        <w:rPr>
          <w:b/>
          <w:bCs/>
          <w:color w:val="0066FF"/>
          <w:kern w:val="2"/>
          <w:szCs w:val="24"/>
        </w:rPr>
        <w:t>C.</w:t>
      </w:r>
      <w:r w:rsidRPr="008728DD">
        <w:rPr>
          <w:b/>
          <w:color w:val="0066FF"/>
          <w:kern w:val="2"/>
          <w:szCs w:val="24"/>
        </w:rPr>
        <w:t xml:space="preserve"> </w:t>
      </w:r>
      <w:r w:rsidRPr="008728DD">
        <w:rPr>
          <w:b/>
          <w:bCs/>
          <w:kern w:val="2"/>
          <w:position w:val="-6"/>
          <w:szCs w:val="24"/>
        </w:rPr>
        <w:object w:dxaOrig="800" w:dyaOrig="279">
          <v:shape id="_x0000_i1074" type="#_x0000_t75" alt="100 nguyen thi hien" style="width:37.5pt;height:14.25pt" o:ole="">
            <v:imagedata r:id="rId123" o:title=""/>
          </v:shape>
          <o:OLEObject Type="Embed" ProgID="Equation.3" ShapeID="_x0000_i1074" DrawAspect="Content" ObjectID="_1821565346" r:id="rId124"/>
        </w:object>
      </w:r>
      <w:r w:rsidRPr="008728DD">
        <w:rPr>
          <w:kern w:val="2"/>
          <w:szCs w:val="24"/>
        </w:rPr>
        <w:t xml:space="preserve">  cm/s.</w:t>
      </w:r>
      <w:r w:rsidRPr="008728DD">
        <w:rPr>
          <w:kern w:val="2"/>
          <w:szCs w:val="24"/>
        </w:rPr>
        <w:tab/>
        <w:t xml:space="preserve">   </w:t>
      </w:r>
      <w:r w:rsidRPr="008728DD">
        <w:rPr>
          <w:b/>
          <w:bCs/>
          <w:color w:val="0066FF"/>
          <w:kern w:val="2"/>
          <w:szCs w:val="24"/>
        </w:rPr>
        <w:t>D.</w:t>
      </w:r>
      <w:r w:rsidRPr="008728DD">
        <w:rPr>
          <w:b/>
          <w:bCs/>
          <w:kern w:val="2"/>
          <w:position w:val="-6"/>
          <w:szCs w:val="24"/>
        </w:rPr>
        <w:object w:dxaOrig="540" w:dyaOrig="279">
          <v:shape id="_x0000_i1075" type="#_x0000_t75" alt="100 nguyen thi hien" style="width:28.5pt;height:14.25pt" o:ole="">
            <v:imagedata r:id="rId125" o:title=""/>
          </v:shape>
          <o:OLEObject Type="Embed" ProgID="Equation.3" ShapeID="_x0000_i1075" DrawAspect="Content" ObjectID="_1821565347" r:id="rId126"/>
        </w:object>
      </w:r>
      <w:r w:rsidRPr="008728DD">
        <w:rPr>
          <w:kern w:val="2"/>
          <w:szCs w:val="24"/>
        </w:rPr>
        <w:t xml:space="preserve">  cm/s.</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00 nguyen thi hien"/>
        <w:tblDescription w:val="100 nguyen thi hien"/>
      </w:tblPr>
      <w:tblGrid>
        <w:gridCol w:w="6345"/>
        <w:gridCol w:w="3396"/>
      </w:tblGrid>
      <w:tr w:rsidR="005B6186" w:rsidRPr="008728DD" w:rsidTr="00EA4BC5">
        <w:tc>
          <w:tcPr>
            <w:tcW w:w="6345" w:type="dxa"/>
          </w:tcPr>
          <w:p w:rsidR="005B6186" w:rsidRPr="008728DD" w:rsidRDefault="005B6186" w:rsidP="00EF7A14">
            <w:pPr>
              <w:pStyle w:val="msolistparagraph0"/>
              <w:tabs>
                <w:tab w:val="left" w:pos="284"/>
                <w:tab w:val="left" w:pos="2835"/>
                <w:tab w:val="left" w:pos="5387"/>
                <w:tab w:val="left" w:pos="7938"/>
              </w:tabs>
              <w:ind w:left="0"/>
              <w:jc w:val="both"/>
              <w:rPr>
                <w:rFonts w:ascii="Times New Roman" w:hAnsi="Times New Roman"/>
                <w:color w:val="auto"/>
                <w:sz w:val="24"/>
                <w:szCs w:val="24"/>
              </w:rPr>
            </w:pPr>
            <w:r w:rsidRPr="008728DD">
              <w:rPr>
                <w:rFonts w:ascii="Times New Roman" w:hAnsi="Times New Roman"/>
                <w:b/>
                <w:bCs/>
                <w:color w:val="C00000"/>
                <w:sz w:val="24"/>
                <w:szCs w:val="24"/>
              </w:rPr>
              <w:lastRenderedPageBreak/>
              <w:t>Câu 35</w:t>
            </w:r>
            <w:r w:rsidRPr="008728DD">
              <w:rPr>
                <w:rFonts w:ascii="Times New Roman" w:hAnsi="Times New Roman"/>
                <w:b/>
                <w:i/>
                <w:iCs/>
                <w:color w:val="C00000"/>
                <w:sz w:val="24"/>
                <w:szCs w:val="24"/>
              </w:rPr>
              <w:t>:</w:t>
            </w:r>
            <w:r w:rsidRPr="008728DD">
              <w:rPr>
                <w:rFonts w:ascii="Times New Roman" w:hAnsi="Times New Roman"/>
                <w:i/>
                <w:iCs/>
                <w:color w:val="auto"/>
                <w:sz w:val="24"/>
                <w:szCs w:val="24"/>
              </w:rPr>
              <w:t xml:space="preserve"> </w:t>
            </w:r>
            <w:r w:rsidRPr="008728DD">
              <w:rPr>
                <w:rFonts w:ascii="Times New Roman" w:hAnsi="Times New Roman"/>
                <w:color w:val="auto"/>
                <w:sz w:val="24"/>
                <w:szCs w:val="24"/>
                <w:lang w:val="vi-VN"/>
              </w:rPr>
              <w:t>Một vật dao động điều hòa có đồ thị li độ phụ thuộc thời gian như hình bên.</w:t>
            </w:r>
            <w:r w:rsidRPr="008728DD">
              <w:rPr>
                <w:rFonts w:ascii="Times New Roman" w:hAnsi="Times New Roman"/>
                <w:color w:val="auto"/>
                <w:sz w:val="24"/>
                <w:szCs w:val="24"/>
              </w:rPr>
              <w:t xml:space="preserve"> Tốc độ</w:t>
            </w:r>
            <w:r w:rsidRPr="008728DD">
              <w:rPr>
                <w:rFonts w:ascii="Times New Roman" w:hAnsi="Times New Roman"/>
                <w:color w:val="auto"/>
                <w:sz w:val="24"/>
                <w:szCs w:val="24"/>
                <w:lang w:val="vi-VN"/>
              </w:rPr>
              <w:t xml:space="preserve"> cực đại</w:t>
            </w:r>
            <w:r w:rsidRPr="008728DD">
              <w:rPr>
                <w:rFonts w:ascii="Times New Roman" w:hAnsi="Times New Roman"/>
                <w:color w:val="auto"/>
                <w:sz w:val="24"/>
                <w:szCs w:val="24"/>
              </w:rPr>
              <w:t xml:space="preserve"> là</w:t>
            </w:r>
          </w:p>
          <w:p w:rsidR="005B6186" w:rsidRPr="008728DD" w:rsidRDefault="005B6186" w:rsidP="00EF7A14">
            <w:pPr>
              <w:tabs>
                <w:tab w:val="left" w:pos="284"/>
                <w:tab w:val="left" w:pos="2835"/>
                <w:tab w:val="left" w:pos="5387"/>
                <w:tab w:val="left" w:pos="7938"/>
              </w:tabs>
              <w:spacing w:line="276" w:lineRule="auto"/>
              <w:ind w:firstLine="142"/>
              <w:rPr>
                <w:sz w:val="24"/>
                <w:szCs w:val="24"/>
              </w:rPr>
            </w:pPr>
            <w:r w:rsidRPr="008728DD">
              <w:rPr>
                <w:b/>
                <w:color w:val="0066FF"/>
                <w:sz w:val="24"/>
                <w:szCs w:val="24"/>
              </w:rPr>
              <w:t xml:space="preserve">A. </w:t>
            </w:r>
            <w:r w:rsidRPr="008728DD">
              <w:rPr>
                <w:sz w:val="24"/>
                <w:szCs w:val="24"/>
              </w:rPr>
              <w:t>10 cm/s.</w:t>
            </w:r>
            <w:r w:rsidRPr="008728DD">
              <w:rPr>
                <w:b/>
                <w:sz w:val="24"/>
                <w:szCs w:val="24"/>
              </w:rPr>
              <w:tab/>
            </w:r>
            <w:r w:rsidRPr="008728DD">
              <w:rPr>
                <w:b/>
                <w:color w:val="0066FF"/>
                <w:sz w:val="24"/>
                <w:szCs w:val="24"/>
              </w:rPr>
              <w:t xml:space="preserve">B. </w:t>
            </w:r>
            <w:r w:rsidRPr="008728DD">
              <w:rPr>
                <w:sz w:val="24"/>
                <w:szCs w:val="24"/>
              </w:rPr>
              <w:t>10</w:t>
            </w:r>
            <w:r w:rsidRPr="008728DD">
              <w:rPr>
                <w:position w:val="-6"/>
                <w:sz w:val="24"/>
                <w:szCs w:val="24"/>
              </w:rPr>
              <w:object w:dxaOrig="206" w:dyaOrig="206">
                <v:shape id="_x0000_i1076" type="#_x0000_t75" alt="100 nguyen thi hien" style="width:14.25pt;height:14.25pt" o:ole="">
                  <v:imagedata r:id="rId127" o:title=""/>
                </v:shape>
                <o:OLEObject Type="Embed" ProgID="Equation.DSMT4" ShapeID="_x0000_i1076" DrawAspect="Content" ObjectID="_1821565348" r:id="rId128"/>
              </w:object>
            </w:r>
            <w:r w:rsidRPr="008728DD">
              <w:rPr>
                <w:sz w:val="24"/>
                <w:szCs w:val="24"/>
              </w:rPr>
              <w:t>cm/s.</w:t>
            </w:r>
          </w:p>
          <w:p w:rsidR="005B6186" w:rsidRPr="008728DD" w:rsidRDefault="005B6186" w:rsidP="00EF7A14">
            <w:pPr>
              <w:tabs>
                <w:tab w:val="left" w:pos="284"/>
                <w:tab w:val="left" w:pos="2835"/>
                <w:tab w:val="left" w:pos="5387"/>
                <w:tab w:val="left" w:pos="7938"/>
              </w:tabs>
              <w:spacing w:line="276" w:lineRule="auto"/>
              <w:ind w:firstLine="142"/>
              <w:rPr>
                <w:sz w:val="24"/>
                <w:szCs w:val="24"/>
              </w:rPr>
            </w:pPr>
            <w:r w:rsidRPr="008728DD">
              <w:rPr>
                <w:b/>
                <w:color w:val="0066FF"/>
                <w:sz w:val="24"/>
                <w:szCs w:val="24"/>
              </w:rPr>
              <w:t xml:space="preserve">C. </w:t>
            </w:r>
            <w:r w:rsidRPr="008728DD">
              <w:rPr>
                <w:sz w:val="24"/>
                <w:szCs w:val="24"/>
              </w:rPr>
              <w:t>10 m/s.</w:t>
            </w:r>
            <w:r w:rsidRPr="008728DD">
              <w:rPr>
                <w:b/>
                <w:sz w:val="24"/>
                <w:szCs w:val="24"/>
              </w:rPr>
              <w:tab/>
            </w:r>
            <w:r w:rsidRPr="008728DD">
              <w:rPr>
                <w:b/>
                <w:color w:val="0066FF"/>
                <w:sz w:val="24"/>
                <w:szCs w:val="24"/>
              </w:rPr>
              <w:t xml:space="preserve">D. </w:t>
            </w:r>
            <w:r w:rsidRPr="008728DD">
              <w:rPr>
                <w:sz w:val="24"/>
                <w:szCs w:val="24"/>
              </w:rPr>
              <w:t>10</w:t>
            </w:r>
            <w:r w:rsidRPr="008728DD">
              <w:rPr>
                <w:position w:val="-6"/>
                <w:sz w:val="24"/>
                <w:szCs w:val="24"/>
              </w:rPr>
              <w:object w:dxaOrig="206" w:dyaOrig="206">
                <v:shape id="_x0000_i1077" type="#_x0000_t75" alt="100 nguyen thi hien" style="width:14.25pt;height:14.25pt" o:ole="">
                  <v:imagedata r:id="rId127" o:title=""/>
                </v:shape>
                <o:OLEObject Type="Embed" ProgID="Equation.DSMT4" ShapeID="_x0000_i1077" DrawAspect="Content" ObjectID="_1821565349" r:id="rId129"/>
              </w:object>
            </w:r>
            <w:r w:rsidRPr="008728DD">
              <w:rPr>
                <w:sz w:val="24"/>
                <w:szCs w:val="24"/>
              </w:rPr>
              <w:t xml:space="preserve"> m/s.</w:t>
            </w:r>
          </w:p>
        </w:tc>
        <w:tc>
          <w:tcPr>
            <w:tcW w:w="3396" w:type="dxa"/>
          </w:tcPr>
          <w:p w:rsidR="005B6186" w:rsidRPr="008728DD" w:rsidRDefault="005B6186" w:rsidP="00EF7A14">
            <w:pPr>
              <w:widowControl w:val="0"/>
              <w:tabs>
                <w:tab w:val="left" w:pos="2750"/>
                <w:tab w:val="left" w:pos="5216"/>
                <w:tab w:val="left" w:pos="7682"/>
              </w:tabs>
              <w:spacing w:line="276" w:lineRule="auto"/>
              <w:jc w:val="both"/>
              <w:rPr>
                <w:i/>
                <w:iCs/>
                <w:sz w:val="24"/>
                <w:szCs w:val="24"/>
              </w:rPr>
            </w:pPr>
            <w:r w:rsidRPr="008728DD">
              <w:rPr>
                <w:noProof/>
                <w:sz w:val="24"/>
                <w:szCs w:val="24"/>
              </w:rPr>
              <w:drawing>
                <wp:inline distT="0" distB="0" distL="0" distR="0" wp14:anchorId="73F0A67C" wp14:editId="722FD8FB">
                  <wp:extent cx="2014220" cy="1197610"/>
                  <wp:effectExtent l="0" t="0" r="5080" b="2540"/>
                  <wp:docPr id="18" name="Picture 67" descr="100 nguyen thi 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46901" name="Picture 67" descr="100 nguyen thi hien"/>
                          <pic:cNvPicPr>
                            <a:picLocks noChangeAspect="1"/>
                          </pic:cNvPicPr>
                        </pic:nvPicPr>
                        <pic:blipFill>
                          <a:blip r:embed="rId130">
                            <a:extLst>
                              <a:ext uri="{BEBA8EAE-BF5A-486C-A8C5-ECC9F3942E4B}">
                                <a14:imgProps xmlns:a14="http://schemas.microsoft.com/office/drawing/2010/main">
                                  <a14:imgLayer r:embed="rId13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014220" cy="1197610"/>
                          </a:xfrm>
                          <a:prstGeom prst="rect">
                            <a:avLst/>
                          </a:prstGeom>
                          <a:noFill/>
                          <a:ln>
                            <a:noFill/>
                          </a:ln>
                        </pic:spPr>
                      </pic:pic>
                    </a:graphicData>
                  </a:graphic>
                </wp:inline>
              </w:drawing>
            </w:r>
          </w:p>
        </w:tc>
      </w:tr>
    </w:tbl>
    <w:p w:rsidR="005B6186" w:rsidRPr="008728DD" w:rsidRDefault="005B6186" w:rsidP="00EA4BC5">
      <w:pPr>
        <w:tabs>
          <w:tab w:val="left" w:pos="810"/>
          <w:tab w:val="left" w:pos="1080"/>
        </w:tabs>
        <w:jc w:val="both"/>
        <w:rPr>
          <w:rFonts w:ascii="Times New Roman" w:hAnsi="Times New Roman" w:cs="Times New Roman"/>
          <w:bCs/>
          <w:iCs/>
          <w:color w:val="000000" w:themeColor="text1"/>
          <w:sz w:val="24"/>
          <w:szCs w:val="24"/>
          <w:lang w:val="nl-NL"/>
        </w:rPr>
      </w:pPr>
      <w:r w:rsidRPr="008728DD">
        <w:rPr>
          <w:rFonts w:ascii="Times New Roman" w:hAnsi="Times New Roman" w:cs="Times New Roman"/>
          <w:b/>
          <w:bCs/>
          <w:iCs/>
          <w:color w:val="C00000"/>
          <w:sz w:val="24"/>
          <w:szCs w:val="24"/>
          <w:lang w:val="nl-NL"/>
        </w:rPr>
        <w:t>Câu 36:</w:t>
      </w:r>
      <w:r w:rsidRPr="008728DD">
        <w:rPr>
          <w:rFonts w:ascii="Times New Roman" w:hAnsi="Times New Roman" w:cs="Times New Roman"/>
          <w:b/>
          <w:bCs/>
          <w:iCs/>
          <w:color w:val="000000" w:themeColor="text1"/>
          <w:sz w:val="24"/>
          <w:szCs w:val="24"/>
          <w:lang w:val="nl-NL"/>
        </w:rPr>
        <w:tab/>
      </w:r>
      <w:r w:rsidRPr="008728DD">
        <w:rPr>
          <w:rFonts w:ascii="Times New Roman" w:hAnsi="Times New Roman" w:cs="Times New Roman"/>
          <w:bCs/>
          <w:iCs/>
          <w:color w:val="000000" w:themeColor="text1"/>
          <w:sz w:val="24"/>
          <w:szCs w:val="24"/>
          <w:lang w:val="nl-NL"/>
        </w:rPr>
        <w:t>Trong dao động điều hoà của con lắc lò xo, cơ năng của nó bằng:</w:t>
      </w:r>
    </w:p>
    <w:p w:rsidR="005B6186" w:rsidRPr="008728DD" w:rsidRDefault="005B6186" w:rsidP="00EA4BC5">
      <w:pPr>
        <w:ind w:firstLine="720"/>
        <w:jc w:val="both"/>
        <w:rPr>
          <w:rFonts w:ascii="Times New Roman" w:hAnsi="Times New Roman" w:cs="Times New Roman"/>
          <w:bCs/>
          <w:iCs/>
          <w:color w:val="000000" w:themeColor="text1"/>
          <w:sz w:val="24"/>
          <w:szCs w:val="24"/>
          <w:lang w:val="nl-NL"/>
        </w:rPr>
      </w:pPr>
      <w:r w:rsidRPr="008728DD">
        <w:rPr>
          <w:rFonts w:ascii="Times New Roman" w:hAnsi="Times New Roman" w:cs="Times New Roman"/>
          <w:b/>
          <w:bCs/>
          <w:iCs/>
          <w:caps/>
          <w:color w:val="0066FF"/>
          <w:sz w:val="24"/>
          <w:szCs w:val="24"/>
          <w:lang w:val="nl-NL"/>
        </w:rPr>
        <w:t>A.</w:t>
      </w:r>
      <w:r w:rsidRPr="008728DD">
        <w:rPr>
          <w:rFonts w:ascii="Times New Roman" w:hAnsi="Times New Roman" w:cs="Times New Roman"/>
          <w:b/>
          <w:bCs/>
          <w:iCs/>
          <w:color w:val="0066FF"/>
          <w:sz w:val="24"/>
          <w:szCs w:val="24"/>
          <w:lang w:val="nl-NL"/>
        </w:rPr>
        <w:t xml:space="preserve"> </w:t>
      </w:r>
      <w:r w:rsidRPr="008728DD">
        <w:rPr>
          <w:rFonts w:ascii="Times New Roman" w:hAnsi="Times New Roman" w:cs="Times New Roman"/>
          <w:bCs/>
          <w:iCs/>
          <w:color w:val="000000" w:themeColor="text1"/>
          <w:sz w:val="24"/>
          <w:szCs w:val="24"/>
          <w:lang w:val="nl-NL"/>
        </w:rPr>
        <w:t>Tổng động năng và thế năng của vật khi qua một vị trí bất kì.</w:t>
      </w:r>
    </w:p>
    <w:p w:rsidR="005B6186" w:rsidRPr="008728DD" w:rsidRDefault="005B6186" w:rsidP="00EA4BC5">
      <w:pPr>
        <w:ind w:firstLine="720"/>
        <w:jc w:val="both"/>
        <w:rPr>
          <w:rFonts w:ascii="Times New Roman" w:hAnsi="Times New Roman" w:cs="Times New Roman"/>
          <w:bCs/>
          <w:iCs/>
          <w:color w:val="000000" w:themeColor="text1"/>
          <w:sz w:val="24"/>
          <w:szCs w:val="24"/>
          <w:lang w:val="nl-NL"/>
        </w:rPr>
      </w:pPr>
      <w:r w:rsidRPr="008728DD">
        <w:rPr>
          <w:rFonts w:ascii="Times New Roman" w:hAnsi="Times New Roman" w:cs="Times New Roman"/>
          <w:b/>
          <w:bCs/>
          <w:iCs/>
          <w:caps/>
          <w:color w:val="0066FF"/>
          <w:sz w:val="24"/>
          <w:szCs w:val="24"/>
          <w:lang w:val="nl-NL"/>
        </w:rPr>
        <w:t>B.</w:t>
      </w:r>
      <w:r w:rsidRPr="008728DD">
        <w:rPr>
          <w:rFonts w:ascii="Times New Roman" w:hAnsi="Times New Roman" w:cs="Times New Roman"/>
          <w:b/>
          <w:bCs/>
          <w:iCs/>
          <w:color w:val="0066FF"/>
          <w:sz w:val="24"/>
          <w:szCs w:val="24"/>
          <w:lang w:val="nl-NL"/>
        </w:rPr>
        <w:t xml:space="preserve"> </w:t>
      </w:r>
      <w:r w:rsidRPr="008728DD">
        <w:rPr>
          <w:rFonts w:ascii="Times New Roman" w:hAnsi="Times New Roman" w:cs="Times New Roman"/>
          <w:bCs/>
          <w:iCs/>
          <w:color w:val="000000" w:themeColor="text1"/>
          <w:sz w:val="24"/>
          <w:szCs w:val="24"/>
          <w:lang w:val="nl-NL"/>
        </w:rPr>
        <w:t>Thế năng của vật nặng khi qua vị trí cân bằng.</w:t>
      </w:r>
    </w:p>
    <w:p w:rsidR="005B6186" w:rsidRPr="008728DD" w:rsidRDefault="005B6186" w:rsidP="00EA4BC5">
      <w:pPr>
        <w:ind w:firstLine="720"/>
        <w:jc w:val="both"/>
        <w:rPr>
          <w:rFonts w:ascii="Times New Roman" w:hAnsi="Times New Roman" w:cs="Times New Roman"/>
          <w:bCs/>
          <w:iCs/>
          <w:color w:val="000000" w:themeColor="text1"/>
          <w:sz w:val="24"/>
          <w:szCs w:val="24"/>
          <w:lang w:val="nl-NL"/>
        </w:rPr>
      </w:pPr>
      <w:r w:rsidRPr="008728DD">
        <w:rPr>
          <w:rFonts w:ascii="Times New Roman" w:hAnsi="Times New Roman" w:cs="Times New Roman"/>
          <w:b/>
          <w:bCs/>
          <w:iCs/>
          <w:caps/>
          <w:color w:val="0066FF"/>
          <w:sz w:val="24"/>
          <w:szCs w:val="24"/>
          <w:lang w:val="nl-NL"/>
        </w:rPr>
        <w:t>C.</w:t>
      </w:r>
      <w:r w:rsidRPr="008728DD">
        <w:rPr>
          <w:rFonts w:ascii="Times New Roman" w:hAnsi="Times New Roman" w:cs="Times New Roman"/>
          <w:b/>
          <w:bCs/>
          <w:iCs/>
          <w:color w:val="0066FF"/>
          <w:sz w:val="24"/>
          <w:szCs w:val="24"/>
          <w:lang w:val="nl-NL"/>
        </w:rPr>
        <w:t xml:space="preserve"> </w:t>
      </w:r>
      <w:r w:rsidRPr="008728DD">
        <w:rPr>
          <w:rFonts w:ascii="Times New Roman" w:hAnsi="Times New Roman" w:cs="Times New Roman"/>
          <w:bCs/>
          <w:iCs/>
          <w:color w:val="000000" w:themeColor="text1"/>
          <w:sz w:val="24"/>
          <w:szCs w:val="24"/>
          <w:lang w:val="nl-NL"/>
        </w:rPr>
        <w:t>Động năng của vật nặng khi qua vị trí biên.</w:t>
      </w:r>
      <w:r w:rsidRPr="008728DD">
        <w:rPr>
          <w:rFonts w:ascii="Times New Roman" w:hAnsi="Times New Roman" w:cs="Times New Roman"/>
          <w:bCs/>
          <w:iCs/>
          <w:color w:val="000000" w:themeColor="text1"/>
          <w:sz w:val="24"/>
          <w:szCs w:val="24"/>
          <w:lang w:val="nl-NL"/>
        </w:rPr>
        <w:tab/>
      </w:r>
      <w:r w:rsidRPr="008728DD">
        <w:rPr>
          <w:rFonts w:ascii="Times New Roman" w:hAnsi="Times New Roman" w:cs="Times New Roman"/>
          <w:bCs/>
          <w:iCs/>
          <w:color w:val="000000" w:themeColor="text1"/>
          <w:sz w:val="24"/>
          <w:szCs w:val="24"/>
          <w:lang w:val="nl-NL"/>
        </w:rPr>
        <w:tab/>
      </w:r>
    </w:p>
    <w:p w:rsidR="005B6186" w:rsidRPr="008728DD" w:rsidRDefault="005B6186" w:rsidP="00EA4BC5">
      <w:pPr>
        <w:ind w:firstLine="720"/>
        <w:jc w:val="both"/>
        <w:rPr>
          <w:rFonts w:ascii="Times New Roman" w:hAnsi="Times New Roman" w:cs="Times New Roman"/>
          <w:bCs/>
          <w:iCs/>
          <w:color w:val="000000" w:themeColor="text1"/>
          <w:sz w:val="24"/>
          <w:szCs w:val="24"/>
        </w:rPr>
      </w:pPr>
      <w:r w:rsidRPr="008728DD">
        <w:rPr>
          <w:rFonts w:ascii="Times New Roman" w:hAnsi="Times New Roman" w:cs="Times New Roman"/>
          <w:b/>
          <w:bCs/>
          <w:iCs/>
          <w:caps/>
          <w:color w:val="0066FF"/>
          <w:sz w:val="24"/>
          <w:szCs w:val="24"/>
        </w:rPr>
        <w:t>D.</w:t>
      </w:r>
      <w:r w:rsidRPr="008728DD">
        <w:rPr>
          <w:rFonts w:ascii="Times New Roman" w:hAnsi="Times New Roman" w:cs="Times New Roman"/>
          <w:b/>
          <w:bCs/>
          <w:iCs/>
          <w:color w:val="0066FF"/>
          <w:sz w:val="24"/>
          <w:szCs w:val="24"/>
        </w:rPr>
        <w:t xml:space="preserve"> </w:t>
      </w:r>
      <w:r w:rsidRPr="008728DD">
        <w:rPr>
          <w:rFonts w:ascii="Times New Roman" w:hAnsi="Times New Roman" w:cs="Times New Roman"/>
          <w:bCs/>
          <w:iCs/>
          <w:color w:val="000000" w:themeColor="text1"/>
          <w:sz w:val="24"/>
          <w:szCs w:val="24"/>
        </w:rPr>
        <w:t xml:space="preserve">Cả </w:t>
      </w:r>
      <w:r w:rsidRPr="008728DD">
        <w:rPr>
          <w:rFonts w:ascii="Times New Roman" w:hAnsi="Times New Roman" w:cs="Times New Roman"/>
          <w:b/>
          <w:iCs/>
          <w:caps/>
          <w:color w:val="0066FF"/>
          <w:sz w:val="24"/>
          <w:szCs w:val="24"/>
        </w:rPr>
        <w:t>A.</w:t>
      </w:r>
      <w:r w:rsidRPr="008728DD">
        <w:rPr>
          <w:rFonts w:ascii="Times New Roman" w:hAnsi="Times New Roman" w:cs="Times New Roman"/>
          <w:b/>
          <w:iCs/>
          <w:color w:val="0066FF"/>
          <w:sz w:val="24"/>
          <w:szCs w:val="24"/>
        </w:rPr>
        <w:t xml:space="preserve"> </w:t>
      </w:r>
      <w:r w:rsidRPr="008728DD">
        <w:rPr>
          <w:rFonts w:ascii="Times New Roman" w:hAnsi="Times New Roman" w:cs="Times New Roman"/>
          <w:b/>
          <w:iCs/>
          <w:caps/>
          <w:color w:val="0066FF"/>
          <w:sz w:val="24"/>
          <w:szCs w:val="24"/>
        </w:rPr>
        <w:t>B.</w:t>
      </w:r>
      <w:r w:rsidRPr="008728DD">
        <w:rPr>
          <w:rFonts w:ascii="Times New Roman" w:hAnsi="Times New Roman" w:cs="Times New Roman"/>
          <w:b/>
          <w:iCs/>
          <w:color w:val="0066FF"/>
          <w:sz w:val="24"/>
          <w:szCs w:val="24"/>
        </w:rPr>
        <w:t xml:space="preserve"> </w:t>
      </w:r>
      <w:r w:rsidRPr="008728DD">
        <w:rPr>
          <w:rFonts w:ascii="Times New Roman" w:hAnsi="Times New Roman" w:cs="Times New Roman"/>
          <w:iCs/>
          <w:color w:val="000000" w:themeColor="text1"/>
          <w:sz w:val="24"/>
          <w:szCs w:val="24"/>
        </w:rPr>
        <w:t>C</w:t>
      </w:r>
      <w:r w:rsidRPr="008728DD">
        <w:rPr>
          <w:rFonts w:ascii="Times New Roman" w:hAnsi="Times New Roman" w:cs="Times New Roman"/>
          <w:bCs/>
          <w:iCs/>
          <w:color w:val="000000" w:themeColor="text1"/>
          <w:sz w:val="24"/>
          <w:szCs w:val="24"/>
        </w:rPr>
        <w:t xml:space="preserve"> đều đúng.</w:t>
      </w:r>
    </w:p>
    <w:p w:rsidR="005B6186" w:rsidRPr="008728DD" w:rsidRDefault="005B6186" w:rsidP="00EA4BC5">
      <w:pPr>
        <w:tabs>
          <w:tab w:val="left" w:pos="810"/>
          <w:tab w:val="left" w:pos="1080"/>
        </w:tabs>
        <w:autoSpaceDE w:val="0"/>
        <w:autoSpaceDN w:val="0"/>
        <w:adjustRightInd w:val="0"/>
        <w:jc w:val="both"/>
        <w:rPr>
          <w:rFonts w:ascii="Times New Roman" w:hAnsi="Times New Roman" w:cs="Times New Roman"/>
          <w:color w:val="000000" w:themeColor="text1"/>
          <w:sz w:val="24"/>
          <w:szCs w:val="24"/>
          <w:lang w:val="pt-BR"/>
        </w:rPr>
      </w:pPr>
      <w:r w:rsidRPr="008728DD">
        <w:rPr>
          <w:rFonts w:ascii="Times New Roman" w:hAnsi="Times New Roman" w:cs="Times New Roman"/>
          <w:b/>
          <w:color w:val="000000" w:themeColor="text1"/>
          <w:sz w:val="24"/>
          <w:szCs w:val="24"/>
          <w:lang w:val="pt-BR"/>
        </w:rPr>
        <w:t xml:space="preserve"> </w:t>
      </w:r>
      <w:r w:rsidRPr="008728DD">
        <w:rPr>
          <w:rFonts w:ascii="Times New Roman" w:hAnsi="Times New Roman" w:cs="Times New Roman"/>
          <w:b/>
          <w:color w:val="C00000"/>
          <w:sz w:val="24"/>
          <w:szCs w:val="24"/>
          <w:lang w:val="pt-BR"/>
        </w:rPr>
        <w:t>Câu 37:</w:t>
      </w:r>
      <w:r w:rsidRPr="008728DD">
        <w:rPr>
          <w:rFonts w:ascii="Times New Roman" w:hAnsi="Times New Roman" w:cs="Times New Roman"/>
          <w:b/>
          <w:color w:val="000000" w:themeColor="text1"/>
          <w:sz w:val="24"/>
          <w:szCs w:val="24"/>
          <w:lang w:val="pt-BR"/>
        </w:rPr>
        <w:t xml:space="preserve"> </w:t>
      </w:r>
      <w:r w:rsidRPr="008728DD">
        <w:rPr>
          <w:rFonts w:ascii="Times New Roman" w:hAnsi="Times New Roman" w:cs="Times New Roman"/>
          <w:color w:val="000000" w:themeColor="text1"/>
          <w:sz w:val="24"/>
          <w:szCs w:val="24"/>
          <w:lang w:val="pt-BR"/>
        </w:rPr>
        <w:t>Cơ năng của một vật dao động điều hòa</w:t>
      </w:r>
    </w:p>
    <w:p w:rsidR="005B6186" w:rsidRPr="008728DD" w:rsidRDefault="005B6186" w:rsidP="00EA4BC5">
      <w:pPr>
        <w:autoSpaceDE w:val="0"/>
        <w:autoSpaceDN w:val="0"/>
        <w:adjustRightInd w:val="0"/>
        <w:ind w:left="990" w:hanging="270"/>
        <w:jc w:val="both"/>
        <w:rPr>
          <w:rFonts w:ascii="Times New Roman" w:hAnsi="Times New Roman" w:cs="Times New Roman"/>
          <w:color w:val="000000" w:themeColor="text1"/>
          <w:sz w:val="24"/>
          <w:szCs w:val="24"/>
          <w:lang w:val="pt-BR"/>
        </w:rPr>
      </w:pPr>
      <w:r w:rsidRPr="008728DD">
        <w:rPr>
          <w:rFonts w:ascii="Times New Roman" w:hAnsi="Times New Roman" w:cs="Times New Roman"/>
          <w:b/>
          <w:bCs/>
          <w:caps/>
          <w:color w:val="0066FF"/>
          <w:sz w:val="24"/>
          <w:szCs w:val="24"/>
          <w:lang w:val="pt-BR"/>
        </w:rPr>
        <w:t>A.</w:t>
      </w:r>
      <w:r w:rsidRPr="008728DD">
        <w:rPr>
          <w:rFonts w:ascii="Times New Roman" w:hAnsi="Times New Roman" w:cs="Times New Roman"/>
          <w:b/>
          <w:bCs/>
          <w:color w:val="0066FF"/>
          <w:sz w:val="24"/>
          <w:szCs w:val="24"/>
          <w:lang w:val="pt-BR"/>
        </w:rPr>
        <w:t xml:space="preserve"> </w:t>
      </w:r>
      <w:r w:rsidRPr="008728DD">
        <w:rPr>
          <w:rFonts w:ascii="Times New Roman" w:hAnsi="Times New Roman" w:cs="Times New Roman"/>
          <w:color w:val="000000" w:themeColor="text1"/>
          <w:sz w:val="24"/>
          <w:szCs w:val="24"/>
          <w:lang w:val="pt-BR"/>
        </w:rPr>
        <w:t>tăng gấp đôi khi biên độ dao động của vật tăng gấp đôi.</w:t>
      </w:r>
    </w:p>
    <w:p w:rsidR="005B6186" w:rsidRPr="008728DD" w:rsidRDefault="005B6186" w:rsidP="00EA4BC5">
      <w:pPr>
        <w:autoSpaceDE w:val="0"/>
        <w:autoSpaceDN w:val="0"/>
        <w:adjustRightInd w:val="0"/>
        <w:ind w:left="990" w:hanging="270"/>
        <w:jc w:val="both"/>
        <w:rPr>
          <w:rFonts w:ascii="Times New Roman" w:hAnsi="Times New Roman" w:cs="Times New Roman"/>
          <w:color w:val="000000" w:themeColor="text1"/>
          <w:sz w:val="24"/>
          <w:szCs w:val="24"/>
          <w:lang w:val="pt-BR"/>
        </w:rPr>
      </w:pPr>
      <w:r w:rsidRPr="008728DD">
        <w:rPr>
          <w:rFonts w:ascii="Times New Roman" w:hAnsi="Times New Roman" w:cs="Times New Roman"/>
          <w:b/>
          <w:bCs/>
          <w:caps/>
          <w:color w:val="0066FF"/>
          <w:sz w:val="24"/>
          <w:szCs w:val="24"/>
          <w:lang w:val="pt-BR"/>
        </w:rPr>
        <w:t>B.</w:t>
      </w:r>
      <w:r w:rsidRPr="008728DD">
        <w:rPr>
          <w:rFonts w:ascii="Times New Roman" w:hAnsi="Times New Roman" w:cs="Times New Roman"/>
          <w:b/>
          <w:bCs/>
          <w:color w:val="0066FF"/>
          <w:sz w:val="24"/>
          <w:szCs w:val="24"/>
          <w:lang w:val="pt-BR"/>
        </w:rPr>
        <w:t xml:space="preserve"> </w:t>
      </w:r>
      <w:r w:rsidRPr="008728DD">
        <w:rPr>
          <w:rFonts w:ascii="Times New Roman" w:hAnsi="Times New Roman" w:cs="Times New Roman"/>
          <w:color w:val="000000" w:themeColor="text1"/>
          <w:sz w:val="24"/>
          <w:szCs w:val="24"/>
          <w:lang w:val="pt-BR"/>
        </w:rPr>
        <w:t>biến thiên tuần hoàn theo thời gian với chu kỳ bằng chu kỳ dao động của vật.</w:t>
      </w:r>
    </w:p>
    <w:p w:rsidR="005B6186" w:rsidRPr="008728DD" w:rsidRDefault="005B6186" w:rsidP="00EA4BC5">
      <w:pPr>
        <w:autoSpaceDE w:val="0"/>
        <w:autoSpaceDN w:val="0"/>
        <w:adjustRightInd w:val="0"/>
        <w:ind w:left="990" w:hanging="270"/>
        <w:jc w:val="both"/>
        <w:rPr>
          <w:rFonts w:ascii="Times New Roman" w:hAnsi="Times New Roman" w:cs="Times New Roman"/>
          <w:color w:val="000000" w:themeColor="text1"/>
          <w:sz w:val="24"/>
          <w:szCs w:val="24"/>
          <w:lang w:val="pt-BR"/>
        </w:rPr>
      </w:pPr>
      <w:r w:rsidRPr="008728DD">
        <w:rPr>
          <w:rFonts w:ascii="Times New Roman" w:hAnsi="Times New Roman" w:cs="Times New Roman"/>
          <w:b/>
          <w:bCs/>
          <w:caps/>
          <w:color w:val="0066FF"/>
          <w:sz w:val="24"/>
          <w:szCs w:val="24"/>
          <w:lang w:val="pt-BR"/>
        </w:rPr>
        <w:t>C.</w:t>
      </w:r>
      <w:r w:rsidRPr="008728DD">
        <w:rPr>
          <w:rFonts w:ascii="Times New Roman" w:hAnsi="Times New Roman" w:cs="Times New Roman"/>
          <w:b/>
          <w:bCs/>
          <w:color w:val="0066FF"/>
          <w:sz w:val="24"/>
          <w:szCs w:val="24"/>
          <w:lang w:val="pt-BR"/>
        </w:rPr>
        <w:t xml:space="preserve"> </w:t>
      </w:r>
      <w:r w:rsidRPr="008728DD">
        <w:rPr>
          <w:rFonts w:ascii="Times New Roman" w:hAnsi="Times New Roman" w:cs="Times New Roman"/>
          <w:color w:val="000000" w:themeColor="text1"/>
          <w:sz w:val="24"/>
          <w:szCs w:val="24"/>
          <w:lang w:val="pt-BR"/>
        </w:rPr>
        <w:t>biến thiên tuần hoàn theo thời gian với chu kỳ bằng một nửa chu kỳ dao động của vật.</w:t>
      </w:r>
    </w:p>
    <w:p w:rsidR="005B6186" w:rsidRPr="008728DD" w:rsidRDefault="005B6186" w:rsidP="00EA4BC5">
      <w:pPr>
        <w:autoSpaceDE w:val="0"/>
        <w:autoSpaceDN w:val="0"/>
        <w:adjustRightInd w:val="0"/>
        <w:ind w:left="990" w:hanging="270"/>
        <w:jc w:val="both"/>
        <w:rPr>
          <w:rFonts w:ascii="Times New Roman" w:hAnsi="Times New Roman" w:cs="Times New Roman"/>
          <w:color w:val="000000" w:themeColor="text1"/>
          <w:sz w:val="24"/>
          <w:szCs w:val="24"/>
          <w:lang w:val="pt-BR"/>
        </w:rPr>
      </w:pPr>
      <w:r w:rsidRPr="008728DD">
        <w:rPr>
          <w:rFonts w:ascii="Times New Roman" w:hAnsi="Times New Roman" w:cs="Times New Roman"/>
          <w:b/>
          <w:bCs/>
          <w:caps/>
          <w:color w:val="0066FF"/>
          <w:sz w:val="24"/>
          <w:szCs w:val="24"/>
          <w:lang w:val="pt-BR"/>
        </w:rPr>
        <w:t>D.</w:t>
      </w:r>
      <w:r w:rsidRPr="008728DD">
        <w:rPr>
          <w:rFonts w:ascii="Times New Roman" w:hAnsi="Times New Roman" w:cs="Times New Roman"/>
          <w:b/>
          <w:bCs/>
          <w:color w:val="0066FF"/>
          <w:sz w:val="24"/>
          <w:szCs w:val="24"/>
          <w:lang w:val="pt-BR"/>
        </w:rPr>
        <w:t xml:space="preserve"> </w:t>
      </w:r>
      <w:r w:rsidRPr="008728DD">
        <w:rPr>
          <w:rFonts w:ascii="Times New Roman" w:hAnsi="Times New Roman" w:cs="Times New Roman"/>
          <w:color w:val="000000" w:themeColor="text1"/>
          <w:sz w:val="24"/>
          <w:szCs w:val="24"/>
          <w:lang w:val="pt-BR"/>
        </w:rPr>
        <w:t>bằng động năng của vật khi vật tới vị trí cân bằng.</w:t>
      </w:r>
    </w:p>
    <w:p w:rsidR="005B6186" w:rsidRPr="008728DD" w:rsidRDefault="005B6186" w:rsidP="00EA4BC5">
      <w:pPr>
        <w:tabs>
          <w:tab w:val="left" w:pos="810"/>
          <w:tab w:val="left" w:pos="1080"/>
        </w:tabs>
        <w:jc w:val="both"/>
        <w:rPr>
          <w:rFonts w:ascii="Times New Roman" w:hAnsi="Times New Roman" w:cs="Times New Roman"/>
          <w:color w:val="000000" w:themeColor="text1"/>
          <w:sz w:val="24"/>
          <w:szCs w:val="24"/>
          <w:lang w:val="vi-VN"/>
        </w:rPr>
      </w:pPr>
      <w:r w:rsidRPr="008728DD">
        <w:rPr>
          <w:rFonts w:ascii="Times New Roman" w:hAnsi="Times New Roman" w:cs="Times New Roman"/>
          <w:b/>
          <w:color w:val="C00000"/>
          <w:sz w:val="24"/>
          <w:szCs w:val="24"/>
          <w:lang w:val="vi-VN"/>
        </w:rPr>
        <w:t>Câu 3</w:t>
      </w:r>
      <w:r w:rsidRPr="008728DD">
        <w:rPr>
          <w:rFonts w:ascii="Times New Roman" w:hAnsi="Times New Roman" w:cs="Times New Roman"/>
          <w:b/>
          <w:color w:val="C00000"/>
          <w:sz w:val="24"/>
          <w:szCs w:val="24"/>
        </w:rPr>
        <w:t>8</w:t>
      </w:r>
      <w:r w:rsidRPr="008728DD">
        <w:rPr>
          <w:rFonts w:ascii="Times New Roman" w:hAnsi="Times New Roman" w:cs="Times New Roman"/>
          <w:b/>
          <w:color w:val="C00000"/>
          <w:sz w:val="24"/>
          <w:szCs w:val="24"/>
          <w:lang w:val="vi-VN"/>
        </w:rPr>
        <w:t>:</w:t>
      </w:r>
      <w:r w:rsidRPr="008728DD">
        <w:rPr>
          <w:rFonts w:ascii="Times New Roman" w:hAnsi="Times New Roman" w:cs="Times New Roman"/>
          <w:b/>
          <w:color w:val="000000" w:themeColor="text1"/>
          <w:sz w:val="24"/>
          <w:szCs w:val="24"/>
          <w:lang w:val="vi-VN"/>
        </w:rPr>
        <w:tab/>
      </w:r>
      <w:r w:rsidRPr="008728DD">
        <w:rPr>
          <w:rFonts w:ascii="Times New Roman" w:hAnsi="Times New Roman" w:cs="Times New Roman"/>
          <w:color w:val="000000" w:themeColor="text1"/>
          <w:sz w:val="24"/>
          <w:szCs w:val="24"/>
          <w:lang w:val="vi-VN"/>
        </w:rPr>
        <w:t>Một con lắc lò xo gồm vật nhỏ và lò xo nhẹ có độ cứng k, đang dao động điều hòa. Mốc thế năng tại VTC</w:t>
      </w:r>
      <w:r w:rsidRPr="008728DD">
        <w:rPr>
          <w:rFonts w:ascii="Times New Roman" w:hAnsi="Times New Roman" w:cs="Times New Roman"/>
          <w:b/>
          <w:color w:val="0066FF"/>
          <w:sz w:val="24"/>
          <w:szCs w:val="24"/>
          <w:lang w:val="vi-VN"/>
        </w:rPr>
        <w:t xml:space="preserve">B. </w:t>
      </w:r>
      <w:r w:rsidRPr="008728DD">
        <w:rPr>
          <w:rFonts w:ascii="Times New Roman" w:hAnsi="Times New Roman" w:cs="Times New Roman"/>
          <w:color w:val="000000" w:themeColor="text1"/>
          <w:sz w:val="24"/>
          <w:szCs w:val="24"/>
          <w:lang w:val="vi-VN"/>
        </w:rPr>
        <w:t>Biểu thức thế năng của con lắc ở li độ x là:</w:t>
      </w:r>
    </w:p>
    <w:p w:rsidR="005B6186" w:rsidRPr="008728DD" w:rsidRDefault="005B6186" w:rsidP="00EA4BC5">
      <w:pPr>
        <w:ind w:firstLine="720"/>
        <w:jc w:val="both"/>
        <w:rPr>
          <w:rFonts w:ascii="Times New Roman" w:hAnsi="Times New Roman" w:cs="Times New Roman"/>
          <w:color w:val="000000" w:themeColor="text1"/>
          <w:sz w:val="24"/>
          <w:szCs w:val="24"/>
          <w:lang w:val="vi-VN"/>
        </w:rPr>
      </w:pPr>
      <w:r w:rsidRPr="008728DD">
        <w:rPr>
          <w:rFonts w:ascii="Times New Roman" w:hAnsi="Times New Roman" w:cs="Times New Roman"/>
          <w:b/>
          <w:caps/>
          <w:color w:val="0066FF"/>
          <w:sz w:val="24"/>
          <w:szCs w:val="24"/>
          <w:lang w:val="vi-VN"/>
        </w:rPr>
        <w:t>A.</w:t>
      </w:r>
      <w:r w:rsidRPr="008728DD">
        <w:rPr>
          <w:rFonts w:ascii="Times New Roman" w:hAnsi="Times New Roman" w:cs="Times New Roman"/>
          <w:b/>
          <w:color w:val="0066FF"/>
          <w:sz w:val="24"/>
          <w:szCs w:val="24"/>
          <w:lang w:val="vi-VN"/>
        </w:rPr>
        <w:t xml:space="preserve"> </w:t>
      </w:r>
      <w:r w:rsidRPr="008728DD">
        <w:rPr>
          <w:rFonts w:ascii="Times New Roman" w:hAnsi="Times New Roman" w:cs="Times New Roman"/>
          <w:color w:val="000000" w:themeColor="text1"/>
          <w:sz w:val="24"/>
          <w:szCs w:val="24"/>
          <w:lang w:val="vi-VN"/>
        </w:rPr>
        <w:t>2kx</w:t>
      </w:r>
      <w:r w:rsidRPr="008728DD">
        <w:rPr>
          <w:rFonts w:ascii="Times New Roman" w:hAnsi="Times New Roman" w:cs="Times New Roman"/>
          <w:color w:val="000000" w:themeColor="text1"/>
          <w:sz w:val="24"/>
          <w:szCs w:val="24"/>
          <w:vertAlign w:val="superscript"/>
          <w:lang w:val="vi-VN"/>
        </w:rPr>
        <w:t>2</w:t>
      </w:r>
      <w:r w:rsidRPr="008728DD">
        <w:rPr>
          <w:rFonts w:ascii="Times New Roman" w:hAnsi="Times New Roman" w:cs="Times New Roman"/>
          <w:color w:val="000000" w:themeColor="text1"/>
          <w:sz w:val="24"/>
          <w:szCs w:val="24"/>
          <w:lang w:val="vi-VN"/>
        </w:rPr>
        <w:t>.</w:t>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b/>
          <w:caps/>
          <w:color w:val="0066FF"/>
          <w:sz w:val="24"/>
          <w:szCs w:val="24"/>
          <w:lang w:val="vi-VN"/>
        </w:rPr>
        <w:t>B.</w:t>
      </w:r>
      <w:r w:rsidRPr="008728DD">
        <w:rPr>
          <w:rFonts w:ascii="Times New Roman" w:hAnsi="Times New Roman" w:cs="Times New Roman"/>
          <w:b/>
          <w:color w:val="0066FF"/>
          <w:sz w:val="24"/>
          <w:szCs w:val="24"/>
          <w:lang w:val="vi-VN"/>
        </w:rPr>
        <w:t xml:space="preserve"> </w:t>
      </w:r>
      <m:oMath>
        <m:f>
          <m:fPr>
            <m:ctrlPr>
              <w:rPr>
                <w:rFonts w:ascii="Cambria Math" w:hAnsi="Cambria Math" w:cs="Times New Roman"/>
                <w:i/>
                <w:color w:val="000000" w:themeColor="text1"/>
                <w:sz w:val="24"/>
                <w:szCs w:val="24"/>
                <w:lang w:val="vi-VN"/>
              </w:rPr>
            </m:ctrlPr>
          </m:fPr>
          <m:num>
            <m:r>
              <w:rPr>
                <w:rFonts w:ascii="Cambria Math" w:hAnsi="Cambria Math" w:cs="Times New Roman"/>
                <w:color w:val="000000" w:themeColor="text1"/>
                <w:sz w:val="24"/>
                <w:szCs w:val="24"/>
                <w:lang w:val="vi-VN"/>
              </w:rPr>
              <m:t>k</m:t>
            </m:r>
            <m:sSup>
              <m:sSupPr>
                <m:ctrlPr>
                  <w:rPr>
                    <w:rFonts w:ascii="Cambria Math" w:hAnsi="Cambria Math" w:cs="Times New Roman"/>
                    <w:i/>
                    <w:color w:val="000000" w:themeColor="text1"/>
                    <w:sz w:val="24"/>
                    <w:szCs w:val="24"/>
                    <w:lang w:val="vi-VN"/>
                  </w:rPr>
                </m:ctrlPr>
              </m:sSupPr>
              <m:e>
                <m:r>
                  <w:rPr>
                    <w:rFonts w:ascii="Cambria Math" w:hAnsi="Cambria Math" w:cs="Times New Roman"/>
                    <w:color w:val="000000" w:themeColor="text1"/>
                    <w:sz w:val="24"/>
                    <w:szCs w:val="24"/>
                    <w:lang w:val="vi-VN"/>
                  </w:rPr>
                  <m:t>x</m:t>
                </m:r>
              </m:e>
              <m:sup>
                <m:r>
                  <w:rPr>
                    <w:rFonts w:ascii="Cambria Math" w:hAnsi="Cambria Math" w:cs="Times New Roman"/>
                    <w:color w:val="000000" w:themeColor="text1"/>
                    <w:sz w:val="24"/>
                    <w:szCs w:val="24"/>
                    <w:lang w:val="vi-VN"/>
                  </w:rPr>
                  <m:t>2</m:t>
                </m:r>
              </m:sup>
            </m:sSup>
          </m:num>
          <m:den>
            <m:r>
              <w:rPr>
                <w:rFonts w:ascii="Cambria Math" w:hAnsi="Cambria Math" w:cs="Times New Roman"/>
                <w:color w:val="000000" w:themeColor="text1"/>
                <w:sz w:val="24"/>
                <w:szCs w:val="24"/>
                <w:lang w:val="vi-VN"/>
              </w:rPr>
              <m:t>2</m:t>
            </m:r>
          </m:den>
        </m:f>
      </m:oMath>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b/>
          <w:caps/>
          <w:color w:val="0066FF"/>
          <w:sz w:val="24"/>
          <w:szCs w:val="24"/>
          <w:lang w:val="vi-VN"/>
        </w:rPr>
        <w:t>C.</w:t>
      </w:r>
      <w:r w:rsidRPr="008728DD">
        <w:rPr>
          <w:rFonts w:ascii="Times New Roman" w:hAnsi="Times New Roman" w:cs="Times New Roman"/>
          <w:b/>
          <w:color w:val="0066FF"/>
          <w:sz w:val="24"/>
          <w:szCs w:val="24"/>
          <w:lang w:val="vi-VN"/>
        </w:rPr>
        <w:t xml:space="preserve"> </w:t>
      </w:r>
      <m:oMath>
        <m:f>
          <m:fPr>
            <m:ctrlPr>
              <w:rPr>
                <w:rFonts w:ascii="Cambria Math" w:hAnsi="Cambria Math" w:cs="Times New Roman"/>
                <w:i/>
                <w:color w:val="000000" w:themeColor="text1"/>
                <w:sz w:val="24"/>
                <w:szCs w:val="24"/>
                <w:lang w:val="vi-VN"/>
              </w:rPr>
            </m:ctrlPr>
          </m:fPr>
          <m:num>
            <m:r>
              <w:rPr>
                <w:rFonts w:ascii="Cambria Math" w:hAnsi="Cambria Math" w:cs="Times New Roman"/>
                <w:color w:val="000000" w:themeColor="text1"/>
                <w:sz w:val="24"/>
                <w:szCs w:val="24"/>
                <w:lang w:val="vi-VN"/>
              </w:rPr>
              <m:t>kx</m:t>
            </m:r>
          </m:num>
          <m:den>
            <m:r>
              <w:rPr>
                <w:rFonts w:ascii="Cambria Math" w:hAnsi="Cambria Math" w:cs="Times New Roman"/>
                <w:color w:val="000000" w:themeColor="text1"/>
                <w:sz w:val="24"/>
                <w:szCs w:val="24"/>
                <w:lang w:val="vi-VN"/>
              </w:rPr>
              <m:t>2</m:t>
            </m:r>
          </m:den>
        </m:f>
      </m:oMath>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b/>
          <w:caps/>
          <w:color w:val="0066FF"/>
          <w:sz w:val="24"/>
          <w:szCs w:val="24"/>
          <w:lang w:val="vi-VN"/>
        </w:rPr>
        <w:t>D.</w:t>
      </w:r>
      <w:r w:rsidRPr="008728DD">
        <w:rPr>
          <w:rFonts w:ascii="Times New Roman" w:hAnsi="Times New Roman" w:cs="Times New Roman"/>
          <w:b/>
          <w:color w:val="0066FF"/>
          <w:sz w:val="24"/>
          <w:szCs w:val="24"/>
          <w:lang w:val="vi-VN"/>
        </w:rPr>
        <w:t xml:space="preserve"> </w:t>
      </w:r>
      <w:r w:rsidRPr="008728DD">
        <w:rPr>
          <w:rFonts w:ascii="Times New Roman" w:hAnsi="Times New Roman" w:cs="Times New Roman"/>
          <w:color w:val="000000" w:themeColor="text1"/>
          <w:sz w:val="24"/>
          <w:szCs w:val="24"/>
          <w:lang w:val="vi-VN"/>
        </w:rPr>
        <w:t>2kx</w:t>
      </w:r>
    </w:p>
    <w:p w:rsidR="005B6186" w:rsidRPr="008728DD" w:rsidRDefault="005B6186" w:rsidP="00EA4BC5">
      <w:pPr>
        <w:jc w:val="both"/>
        <w:rPr>
          <w:rFonts w:ascii="Times New Roman" w:hAnsi="Times New Roman" w:cs="Times New Roman"/>
          <w:color w:val="000000" w:themeColor="text1"/>
          <w:sz w:val="24"/>
          <w:szCs w:val="24"/>
          <w:lang w:val="vi-VN"/>
        </w:rPr>
      </w:pPr>
      <w:r w:rsidRPr="008728DD">
        <w:rPr>
          <w:rFonts w:ascii="Times New Roman" w:hAnsi="Times New Roman" w:cs="Times New Roman"/>
          <w:b/>
          <w:color w:val="000000" w:themeColor="text1"/>
          <w:sz w:val="24"/>
          <w:szCs w:val="24"/>
          <w:lang w:val="pt-BR"/>
        </w:rPr>
        <w:t xml:space="preserve"> </w:t>
      </w:r>
      <w:r w:rsidRPr="008728DD">
        <w:rPr>
          <w:rFonts w:ascii="Times New Roman" w:hAnsi="Times New Roman" w:cs="Times New Roman"/>
          <w:b/>
          <w:color w:val="C00000"/>
          <w:sz w:val="24"/>
          <w:szCs w:val="24"/>
          <w:lang w:val="pt-BR"/>
        </w:rPr>
        <w:t>Câu 39:</w:t>
      </w:r>
      <w:r w:rsidRPr="008728DD">
        <w:rPr>
          <w:rFonts w:ascii="Times New Roman" w:hAnsi="Times New Roman" w:cs="Times New Roman"/>
          <w:b/>
          <w:color w:val="000000" w:themeColor="text1"/>
          <w:sz w:val="24"/>
          <w:szCs w:val="24"/>
          <w:lang w:val="vi-VN"/>
        </w:rPr>
        <w:t xml:space="preserve"> </w:t>
      </w:r>
      <w:r w:rsidRPr="008728DD">
        <w:rPr>
          <w:rFonts w:ascii="Times New Roman" w:hAnsi="Times New Roman" w:cs="Times New Roman"/>
          <w:color w:val="000000" w:themeColor="text1"/>
          <w:sz w:val="24"/>
          <w:szCs w:val="24"/>
          <w:lang w:val="pt-BR"/>
        </w:rPr>
        <w:t>Một con lắc lò xo dao động điều hoà với phương trình x = Acos</w:t>
      </w:r>
      <w:r w:rsidRPr="008728DD">
        <w:rPr>
          <w:rFonts w:ascii="Times New Roman" w:hAnsi="Times New Roman" w:cs="Times New Roman"/>
          <w:color w:val="000000" w:themeColor="text1"/>
          <w:sz w:val="24"/>
          <w:szCs w:val="24"/>
        </w:rPr>
        <w:t>ω</w:t>
      </w:r>
      <w:r w:rsidRPr="008728DD">
        <w:rPr>
          <w:rFonts w:ascii="Times New Roman" w:hAnsi="Times New Roman" w:cs="Times New Roman"/>
          <w:color w:val="000000" w:themeColor="text1"/>
          <w:sz w:val="24"/>
          <w:szCs w:val="24"/>
          <w:lang w:val="pt-BR"/>
        </w:rPr>
        <w:t xml:space="preserve">t và có cơ năng là E. Động năng của vật tại thời điểm t là </w:t>
      </w:r>
    </w:p>
    <w:p w:rsidR="005B6186" w:rsidRPr="008728DD" w:rsidRDefault="005B6186" w:rsidP="00EA4BC5">
      <w:pPr>
        <w:ind w:firstLine="720"/>
        <w:jc w:val="both"/>
        <w:rPr>
          <w:rFonts w:ascii="Times New Roman" w:hAnsi="Times New Roman" w:cs="Times New Roman"/>
          <w:color w:val="000000" w:themeColor="text1"/>
          <w:sz w:val="24"/>
          <w:szCs w:val="24"/>
          <w:lang w:val="pt-BR"/>
        </w:rPr>
      </w:pPr>
      <w:r w:rsidRPr="008728DD">
        <w:rPr>
          <w:rFonts w:ascii="Times New Roman" w:hAnsi="Times New Roman" w:cs="Times New Roman"/>
          <w:b/>
          <w:caps/>
          <w:color w:val="0066FF"/>
          <w:sz w:val="24"/>
          <w:szCs w:val="24"/>
          <w:lang w:val="pt-BR"/>
        </w:rPr>
        <w:t>A.</w:t>
      </w:r>
      <w:r w:rsidRPr="008728DD">
        <w:rPr>
          <w:rFonts w:ascii="Times New Roman" w:hAnsi="Times New Roman" w:cs="Times New Roman"/>
          <w:b/>
          <w:color w:val="0066FF"/>
          <w:sz w:val="24"/>
          <w:szCs w:val="24"/>
          <w:lang w:val="pt-BR"/>
        </w:rPr>
        <w:t xml:space="preserve"> </w:t>
      </w:r>
      <m:oMath>
        <m:sSub>
          <m:sSubPr>
            <m:ctrlPr>
              <w:rPr>
                <w:rFonts w:ascii="Cambria Math" w:hAnsi="Cambria Math" w:cs="Times New Roman"/>
                <w:i/>
                <w:color w:val="000000" w:themeColor="text1"/>
                <w:sz w:val="24"/>
                <w:szCs w:val="24"/>
                <w:lang w:val="pt-BR"/>
              </w:rPr>
            </m:ctrlPr>
          </m:sSubPr>
          <m:e>
            <m:r>
              <w:rPr>
                <w:rFonts w:ascii="Cambria Math" w:hAnsi="Cambria Math" w:cs="Times New Roman"/>
                <w:color w:val="000000" w:themeColor="text1"/>
                <w:sz w:val="24"/>
                <w:szCs w:val="24"/>
                <w:lang w:val="pt-BR"/>
              </w:rPr>
              <m:t>E</m:t>
            </m:r>
          </m:e>
          <m:sub>
            <m:r>
              <w:rPr>
                <w:rFonts w:ascii="Cambria Math" w:hAnsi="Cambria Math" w:cs="Times New Roman"/>
                <w:color w:val="000000" w:themeColor="text1"/>
                <w:sz w:val="24"/>
                <w:szCs w:val="24"/>
                <w:lang w:val="pt-BR"/>
              </w:rPr>
              <m:t>đ</m:t>
            </m:r>
          </m:sub>
        </m:sSub>
        <m:r>
          <w:rPr>
            <w:rFonts w:ascii="Cambria Math" w:hAnsi="Cambria Math" w:cs="Times New Roman"/>
            <w:color w:val="000000" w:themeColor="text1"/>
            <w:sz w:val="24"/>
            <w:szCs w:val="24"/>
            <w:lang w:val="pt-BR"/>
          </w:rPr>
          <m:t>=</m:t>
        </m:r>
        <m:f>
          <m:fPr>
            <m:ctrlPr>
              <w:rPr>
                <w:rFonts w:ascii="Cambria Math" w:hAnsi="Cambria Math" w:cs="Times New Roman"/>
                <w:i/>
                <w:color w:val="000000" w:themeColor="text1"/>
                <w:sz w:val="24"/>
                <w:szCs w:val="24"/>
                <w:lang w:val="pt-BR"/>
              </w:rPr>
            </m:ctrlPr>
          </m:fPr>
          <m:num>
            <m:r>
              <w:rPr>
                <w:rFonts w:ascii="Cambria Math" w:hAnsi="Cambria Math" w:cs="Times New Roman"/>
                <w:color w:val="000000" w:themeColor="text1"/>
                <w:sz w:val="24"/>
                <w:szCs w:val="24"/>
                <w:lang w:val="pt-BR"/>
              </w:rPr>
              <m:t>E</m:t>
            </m:r>
          </m:num>
          <m:den>
            <m:r>
              <w:rPr>
                <w:rFonts w:ascii="Cambria Math" w:hAnsi="Cambria Math" w:cs="Times New Roman"/>
                <w:color w:val="000000" w:themeColor="text1"/>
                <w:sz w:val="24"/>
                <w:szCs w:val="24"/>
                <w:lang w:val="pt-BR"/>
              </w:rPr>
              <m:t>2</m:t>
            </m:r>
          </m:den>
        </m:f>
        <m:r>
          <w:rPr>
            <w:rFonts w:ascii="Cambria Math" w:hAnsi="Cambria Math" w:cs="Times New Roman"/>
            <w:color w:val="000000" w:themeColor="text1"/>
            <w:sz w:val="24"/>
            <w:szCs w:val="24"/>
            <w:lang w:val="pt-BR"/>
          </w:rPr>
          <m:t>cosωt</m:t>
        </m:r>
      </m:oMath>
      <w:r w:rsidRPr="008728DD">
        <w:rPr>
          <w:rFonts w:ascii="Times New Roman" w:hAnsi="Times New Roman" w:cs="Times New Roman"/>
          <w:color w:val="000000" w:themeColor="text1"/>
          <w:sz w:val="24"/>
          <w:szCs w:val="24"/>
          <w:lang w:val="pt-BR"/>
        </w:rPr>
        <w:tab/>
      </w:r>
      <w:r w:rsidRPr="008728DD">
        <w:rPr>
          <w:rFonts w:ascii="Times New Roman" w:hAnsi="Times New Roman" w:cs="Times New Roman"/>
          <w:color w:val="000000" w:themeColor="text1"/>
          <w:sz w:val="24"/>
          <w:szCs w:val="24"/>
          <w:lang w:val="pt-BR"/>
        </w:rPr>
        <w:tab/>
      </w:r>
      <w:r w:rsidRPr="008728DD">
        <w:rPr>
          <w:rFonts w:ascii="Times New Roman" w:hAnsi="Times New Roman" w:cs="Times New Roman"/>
          <w:b/>
          <w:caps/>
          <w:color w:val="0066FF"/>
          <w:sz w:val="24"/>
          <w:szCs w:val="24"/>
          <w:lang w:val="pt-BR"/>
        </w:rPr>
        <w:t>B.</w:t>
      </w:r>
      <w:r w:rsidRPr="008728DD">
        <w:rPr>
          <w:rFonts w:ascii="Times New Roman" w:hAnsi="Times New Roman" w:cs="Times New Roman"/>
          <w:b/>
          <w:color w:val="0066FF"/>
          <w:sz w:val="24"/>
          <w:szCs w:val="24"/>
          <w:lang w:val="pt-BR"/>
        </w:rPr>
        <w:t xml:space="preserve"> </w:t>
      </w:r>
      <m:oMath>
        <m:sSub>
          <m:sSubPr>
            <m:ctrlPr>
              <w:rPr>
                <w:rFonts w:ascii="Cambria Math" w:hAnsi="Cambria Math" w:cs="Times New Roman"/>
                <w:i/>
                <w:color w:val="000000" w:themeColor="text1"/>
                <w:sz w:val="24"/>
                <w:szCs w:val="24"/>
                <w:lang w:val="pt-BR"/>
              </w:rPr>
            </m:ctrlPr>
          </m:sSubPr>
          <m:e>
            <m:r>
              <w:rPr>
                <w:rFonts w:ascii="Cambria Math" w:hAnsi="Cambria Math" w:cs="Times New Roman"/>
                <w:color w:val="000000" w:themeColor="text1"/>
                <w:sz w:val="24"/>
                <w:szCs w:val="24"/>
                <w:lang w:val="pt-BR"/>
              </w:rPr>
              <m:t>E</m:t>
            </m:r>
          </m:e>
          <m:sub>
            <m:r>
              <w:rPr>
                <w:rFonts w:ascii="Cambria Math" w:hAnsi="Cambria Math" w:cs="Times New Roman"/>
                <w:color w:val="000000" w:themeColor="text1"/>
                <w:sz w:val="24"/>
                <w:szCs w:val="24"/>
                <w:lang w:val="pt-BR"/>
              </w:rPr>
              <m:t>đ</m:t>
            </m:r>
          </m:sub>
        </m:sSub>
        <m:r>
          <w:rPr>
            <w:rFonts w:ascii="Cambria Math" w:hAnsi="Cambria Math" w:cs="Times New Roman"/>
            <w:color w:val="000000" w:themeColor="text1"/>
            <w:sz w:val="24"/>
            <w:szCs w:val="24"/>
            <w:lang w:val="pt-BR"/>
          </w:rPr>
          <m:t>=</m:t>
        </m:r>
        <m:f>
          <m:fPr>
            <m:ctrlPr>
              <w:rPr>
                <w:rFonts w:ascii="Cambria Math" w:hAnsi="Cambria Math" w:cs="Times New Roman"/>
                <w:i/>
                <w:color w:val="000000" w:themeColor="text1"/>
                <w:sz w:val="24"/>
                <w:szCs w:val="24"/>
                <w:lang w:val="pt-BR"/>
              </w:rPr>
            </m:ctrlPr>
          </m:fPr>
          <m:num>
            <m:r>
              <w:rPr>
                <w:rFonts w:ascii="Cambria Math" w:hAnsi="Cambria Math" w:cs="Times New Roman"/>
                <w:color w:val="000000" w:themeColor="text1"/>
                <w:sz w:val="24"/>
                <w:szCs w:val="24"/>
                <w:lang w:val="pt-BR"/>
              </w:rPr>
              <m:t>E</m:t>
            </m:r>
          </m:num>
          <m:den>
            <m:r>
              <w:rPr>
                <w:rFonts w:ascii="Cambria Math" w:hAnsi="Cambria Math" w:cs="Times New Roman"/>
                <w:color w:val="000000" w:themeColor="text1"/>
                <w:sz w:val="24"/>
                <w:szCs w:val="24"/>
                <w:lang w:val="pt-BR"/>
              </w:rPr>
              <m:t>4</m:t>
            </m:r>
          </m:den>
        </m:f>
        <m:r>
          <w:rPr>
            <w:rFonts w:ascii="Cambria Math" w:hAnsi="Cambria Math" w:cs="Times New Roman"/>
            <w:color w:val="000000" w:themeColor="text1"/>
            <w:sz w:val="24"/>
            <w:szCs w:val="24"/>
            <w:lang w:val="pt-BR"/>
          </w:rPr>
          <m:t>cosωt</m:t>
        </m:r>
      </m:oMath>
      <w:r w:rsidRPr="008728DD">
        <w:rPr>
          <w:rFonts w:ascii="Times New Roman" w:hAnsi="Times New Roman" w:cs="Times New Roman"/>
          <w:color w:val="000000" w:themeColor="text1"/>
          <w:sz w:val="24"/>
          <w:szCs w:val="24"/>
          <w:lang w:val="pt-BR"/>
        </w:rPr>
        <w:t xml:space="preserve">.  </w:t>
      </w:r>
      <w:r w:rsidRPr="008728DD">
        <w:rPr>
          <w:rFonts w:ascii="Times New Roman" w:hAnsi="Times New Roman" w:cs="Times New Roman"/>
          <w:color w:val="000000" w:themeColor="text1"/>
          <w:sz w:val="24"/>
          <w:szCs w:val="24"/>
          <w:lang w:val="pt-BR"/>
        </w:rPr>
        <w:tab/>
      </w:r>
    </w:p>
    <w:p w:rsidR="005B6186" w:rsidRPr="008728DD" w:rsidRDefault="005B6186" w:rsidP="00EA4BC5">
      <w:pPr>
        <w:ind w:firstLine="720"/>
        <w:jc w:val="both"/>
        <w:rPr>
          <w:rFonts w:ascii="Times New Roman" w:hAnsi="Times New Roman" w:cs="Times New Roman"/>
          <w:color w:val="000000" w:themeColor="text1"/>
          <w:sz w:val="24"/>
          <w:szCs w:val="24"/>
          <w:lang w:val="pt-BR"/>
        </w:rPr>
      </w:pPr>
      <w:r w:rsidRPr="008728DD">
        <w:rPr>
          <w:rFonts w:ascii="Times New Roman" w:hAnsi="Times New Roman" w:cs="Times New Roman"/>
          <w:b/>
          <w:caps/>
          <w:color w:val="0066FF"/>
          <w:sz w:val="24"/>
          <w:szCs w:val="24"/>
          <w:lang w:val="pt-BR"/>
        </w:rPr>
        <w:t>C.</w:t>
      </w:r>
      <w:r w:rsidRPr="008728DD">
        <w:rPr>
          <w:rFonts w:ascii="Times New Roman" w:hAnsi="Times New Roman" w:cs="Times New Roman"/>
          <w:b/>
          <w:color w:val="0066FF"/>
          <w:sz w:val="24"/>
          <w:szCs w:val="24"/>
          <w:lang w:val="pt-BR"/>
        </w:rPr>
        <w:t xml:space="preserve"> </w:t>
      </w:r>
      <w:r w:rsidRPr="008728DD">
        <w:rPr>
          <w:rFonts w:ascii="Times New Roman" w:hAnsi="Times New Roman" w:cs="Times New Roman"/>
          <w:color w:val="000000" w:themeColor="text1"/>
          <w:sz w:val="24"/>
          <w:szCs w:val="24"/>
          <w:lang w:val="pt-BR"/>
        </w:rPr>
        <w:t>E</w:t>
      </w:r>
      <w:r w:rsidRPr="008728DD">
        <w:rPr>
          <w:rFonts w:ascii="Times New Roman" w:hAnsi="Times New Roman" w:cs="Times New Roman"/>
          <w:color w:val="000000" w:themeColor="text1"/>
          <w:sz w:val="24"/>
          <w:szCs w:val="24"/>
          <w:vertAlign w:val="subscript"/>
          <w:lang w:val="pt-BR"/>
        </w:rPr>
        <w:t>đ</w:t>
      </w:r>
      <w:r w:rsidRPr="008728DD">
        <w:rPr>
          <w:rFonts w:ascii="Times New Roman" w:hAnsi="Times New Roman" w:cs="Times New Roman"/>
          <w:color w:val="000000" w:themeColor="text1"/>
          <w:sz w:val="24"/>
          <w:szCs w:val="24"/>
          <w:lang w:val="pt-BR"/>
        </w:rPr>
        <w:t xml:space="preserve">  = Esin</w:t>
      </w:r>
      <w:r w:rsidRPr="008728DD">
        <w:rPr>
          <w:rFonts w:ascii="Times New Roman" w:hAnsi="Times New Roman" w:cs="Times New Roman"/>
          <w:color w:val="000000" w:themeColor="text1"/>
          <w:sz w:val="24"/>
          <w:szCs w:val="24"/>
          <w:vertAlign w:val="superscript"/>
          <w:lang w:val="pt-BR"/>
        </w:rPr>
        <w:t>2</w:t>
      </w:r>
      <w:r w:rsidRPr="008728DD">
        <w:rPr>
          <w:rFonts w:ascii="Times New Roman" w:hAnsi="Times New Roman" w:cs="Times New Roman"/>
          <w:color w:val="000000" w:themeColor="text1"/>
          <w:sz w:val="24"/>
          <w:szCs w:val="24"/>
        </w:rPr>
        <w:t>ω</w:t>
      </w:r>
      <w:r w:rsidRPr="008728DD">
        <w:rPr>
          <w:rFonts w:ascii="Times New Roman" w:hAnsi="Times New Roman" w:cs="Times New Roman"/>
          <w:color w:val="000000" w:themeColor="text1"/>
          <w:sz w:val="24"/>
          <w:szCs w:val="24"/>
          <w:lang w:val="pt-BR"/>
        </w:rPr>
        <w:t xml:space="preserve">t. </w:t>
      </w:r>
      <w:r w:rsidRPr="008728DD">
        <w:rPr>
          <w:rFonts w:ascii="Times New Roman" w:hAnsi="Times New Roman" w:cs="Times New Roman"/>
          <w:b/>
          <w:color w:val="000000" w:themeColor="text1"/>
          <w:sz w:val="24"/>
          <w:szCs w:val="24"/>
          <w:lang w:val="pt-BR"/>
        </w:rPr>
        <w:t xml:space="preserve"> </w:t>
      </w:r>
      <w:r w:rsidRPr="008728DD">
        <w:rPr>
          <w:rFonts w:ascii="Times New Roman" w:hAnsi="Times New Roman" w:cs="Times New Roman"/>
          <w:b/>
          <w:color w:val="000000" w:themeColor="text1"/>
          <w:sz w:val="24"/>
          <w:szCs w:val="24"/>
          <w:lang w:val="pt-BR"/>
        </w:rPr>
        <w:tab/>
      </w:r>
      <w:r w:rsidRPr="008728DD">
        <w:rPr>
          <w:rFonts w:ascii="Times New Roman" w:hAnsi="Times New Roman" w:cs="Times New Roman"/>
          <w:b/>
          <w:color w:val="000000" w:themeColor="text1"/>
          <w:sz w:val="24"/>
          <w:szCs w:val="24"/>
          <w:lang w:val="pt-BR"/>
        </w:rPr>
        <w:tab/>
      </w:r>
      <w:r w:rsidRPr="008728DD">
        <w:rPr>
          <w:rFonts w:ascii="Times New Roman" w:hAnsi="Times New Roman" w:cs="Times New Roman"/>
          <w:b/>
          <w:caps/>
          <w:color w:val="0066FF"/>
          <w:sz w:val="24"/>
          <w:szCs w:val="24"/>
          <w:lang w:val="pt-BR"/>
        </w:rPr>
        <w:t>D.</w:t>
      </w:r>
      <w:r w:rsidRPr="008728DD">
        <w:rPr>
          <w:rFonts w:ascii="Times New Roman" w:hAnsi="Times New Roman" w:cs="Times New Roman"/>
          <w:b/>
          <w:color w:val="0066FF"/>
          <w:sz w:val="24"/>
          <w:szCs w:val="24"/>
          <w:lang w:val="pt-BR"/>
        </w:rPr>
        <w:t xml:space="preserve"> </w:t>
      </w:r>
      <w:r w:rsidRPr="008728DD">
        <w:rPr>
          <w:rFonts w:ascii="Times New Roman" w:hAnsi="Times New Roman" w:cs="Times New Roman"/>
          <w:color w:val="000000" w:themeColor="text1"/>
          <w:sz w:val="24"/>
          <w:szCs w:val="24"/>
          <w:lang w:val="pt-BR"/>
        </w:rPr>
        <w:t>E</w:t>
      </w:r>
      <w:r w:rsidRPr="008728DD">
        <w:rPr>
          <w:rFonts w:ascii="Times New Roman" w:hAnsi="Times New Roman" w:cs="Times New Roman"/>
          <w:color w:val="000000" w:themeColor="text1"/>
          <w:sz w:val="24"/>
          <w:szCs w:val="24"/>
          <w:vertAlign w:val="subscript"/>
          <w:lang w:val="pt-BR"/>
        </w:rPr>
        <w:t>đ</w:t>
      </w:r>
      <w:r w:rsidRPr="008728DD">
        <w:rPr>
          <w:rFonts w:ascii="Times New Roman" w:hAnsi="Times New Roman" w:cs="Times New Roman"/>
          <w:color w:val="000000" w:themeColor="text1"/>
          <w:sz w:val="24"/>
          <w:szCs w:val="24"/>
          <w:lang w:val="pt-BR"/>
        </w:rPr>
        <w:t xml:space="preserve"> = Ecos</w:t>
      </w:r>
      <w:r w:rsidRPr="008728DD">
        <w:rPr>
          <w:rFonts w:ascii="Times New Roman" w:hAnsi="Times New Roman" w:cs="Times New Roman"/>
          <w:color w:val="000000" w:themeColor="text1"/>
          <w:sz w:val="24"/>
          <w:szCs w:val="24"/>
          <w:vertAlign w:val="superscript"/>
          <w:lang w:val="pt-BR"/>
        </w:rPr>
        <w:t>2</w:t>
      </w:r>
      <w:r w:rsidRPr="008728DD">
        <w:rPr>
          <w:rFonts w:ascii="Times New Roman" w:hAnsi="Times New Roman" w:cs="Times New Roman"/>
          <w:color w:val="000000" w:themeColor="text1"/>
          <w:sz w:val="24"/>
          <w:szCs w:val="24"/>
        </w:rPr>
        <w:t>ω</w:t>
      </w:r>
      <w:r w:rsidRPr="008728DD">
        <w:rPr>
          <w:rFonts w:ascii="Times New Roman" w:hAnsi="Times New Roman" w:cs="Times New Roman"/>
          <w:color w:val="000000" w:themeColor="text1"/>
          <w:sz w:val="24"/>
          <w:szCs w:val="24"/>
          <w:lang w:val="pt-BR"/>
        </w:rPr>
        <w:t xml:space="preserve">t. </w:t>
      </w:r>
    </w:p>
    <w:p w:rsidR="005B6186" w:rsidRPr="008728DD" w:rsidRDefault="005B6186" w:rsidP="00EA4BC5">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jc w:val="both"/>
        <w:rPr>
          <w:rFonts w:ascii="Times New Roman" w:hAnsi="Times New Roman" w:cs="Times New Roman"/>
          <w:color w:val="000000" w:themeColor="text1"/>
          <w:sz w:val="24"/>
          <w:szCs w:val="24"/>
        </w:rPr>
      </w:pPr>
      <w:r w:rsidRPr="008728DD">
        <w:rPr>
          <w:rFonts w:ascii="Times New Roman" w:hAnsi="Times New Roman" w:cs="Times New Roman"/>
          <w:b/>
          <w:color w:val="C00000"/>
          <w:sz w:val="24"/>
          <w:szCs w:val="24"/>
        </w:rPr>
        <w:t>Câu 40:</w:t>
      </w:r>
      <w:r w:rsidRPr="008728DD">
        <w:rPr>
          <w:rFonts w:ascii="Times New Roman" w:hAnsi="Times New Roman" w:cs="Times New Roman"/>
          <w:b/>
          <w:color w:val="000000" w:themeColor="text1"/>
          <w:sz w:val="24"/>
          <w:szCs w:val="24"/>
        </w:rPr>
        <w:tab/>
      </w:r>
      <w:r w:rsidRPr="008728DD">
        <w:rPr>
          <w:rFonts w:ascii="Times New Roman" w:hAnsi="Times New Roman" w:cs="Times New Roman"/>
          <w:color w:val="000000" w:themeColor="text1"/>
          <w:sz w:val="24"/>
          <w:szCs w:val="24"/>
        </w:rPr>
        <w:t>Trong dđđh của một vật, tập hợp nào sau đây gồm các đại lượng không đổi theo thời gian?</w:t>
      </w:r>
    </w:p>
    <w:p w:rsidR="005B6186" w:rsidRPr="008728DD" w:rsidRDefault="005B6186" w:rsidP="00EA4BC5">
      <w:pPr>
        <w:pStyle w:val="BodyText"/>
        <w:spacing w:before="0" w:after="0" w:line="276" w:lineRule="auto"/>
        <w:ind w:firstLine="0"/>
        <w:rPr>
          <w:color w:val="000000" w:themeColor="text1"/>
          <w:lang w:val="en-US"/>
        </w:rPr>
      </w:pPr>
      <w:r w:rsidRPr="008728DD">
        <w:rPr>
          <w:b/>
          <w:caps/>
          <w:color w:val="000000" w:themeColor="text1"/>
        </w:rPr>
        <w:tab/>
      </w:r>
      <w:r w:rsidRPr="008728DD">
        <w:rPr>
          <w:b/>
          <w:caps/>
          <w:color w:val="0066FF"/>
        </w:rPr>
        <w:t>A.</w:t>
      </w:r>
      <w:r w:rsidRPr="008728DD">
        <w:rPr>
          <w:b/>
          <w:color w:val="0066FF"/>
        </w:rPr>
        <w:t xml:space="preserve"> </w:t>
      </w:r>
      <w:r w:rsidRPr="008728DD">
        <w:rPr>
          <w:color w:val="000000" w:themeColor="text1"/>
        </w:rPr>
        <w:t>Biên độ,</w:t>
      </w:r>
      <w:r w:rsidRPr="008728DD">
        <w:rPr>
          <w:color w:val="000000" w:themeColor="text1"/>
          <w:lang w:val="en-US"/>
        </w:rPr>
        <w:t xml:space="preserve"> </w:t>
      </w:r>
      <w:r w:rsidRPr="008728DD">
        <w:rPr>
          <w:color w:val="000000" w:themeColor="text1"/>
          <w:spacing w:val="-4"/>
        </w:rPr>
        <w:t>gia</w:t>
      </w:r>
      <w:r w:rsidRPr="008728DD">
        <w:rPr>
          <w:color w:val="000000" w:themeColor="text1"/>
          <w:spacing w:val="-4"/>
          <w:lang w:val="en-US"/>
        </w:rPr>
        <w:t xml:space="preserve"> </w:t>
      </w:r>
      <w:r w:rsidRPr="008728DD">
        <w:rPr>
          <w:color w:val="000000" w:themeColor="text1"/>
        </w:rPr>
        <w:t>tốc</w:t>
      </w:r>
      <w:r w:rsidRPr="008728DD">
        <w:rPr>
          <w:color w:val="000000" w:themeColor="text1"/>
        </w:rPr>
        <w:tab/>
      </w:r>
      <w:r w:rsidRPr="008728DD">
        <w:rPr>
          <w:color w:val="000000" w:themeColor="text1"/>
        </w:rPr>
        <w:tab/>
      </w:r>
      <w:r w:rsidRPr="008728DD">
        <w:rPr>
          <w:b/>
          <w:caps/>
          <w:color w:val="0066FF"/>
        </w:rPr>
        <w:t>B.</w:t>
      </w:r>
      <w:r w:rsidRPr="008728DD">
        <w:rPr>
          <w:b/>
          <w:color w:val="0066FF"/>
        </w:rPr>
        <w:t xml:space="preserve"> </w:t>
      </w:r>
      <w:r w:rsidRPr="008728DD">
        <w:rPr>
          <w:color w:val="000000" w:themeColor="text1"/>
        </w:rPr>
        <w:t>Vận tốc</w:t>
      </w:r>
      <w:r w:rsidRPr="008728DD">
        <w:rPr>
          <w:color w:val="000000" w:themeColor="text1"/>
          <w:lang w:val="en-US"/>
        </w:rPr>
        <w:t>, li độ</w:t>
      </w:r>
    </w:p>
    <w:p w:rsidR="005B6186" w:rsidRPr="008728DD" w:rsidRDefault="005B6186" w:rsidP="00EA4BC5">
      <w:pPr>
        <w:pStyle w:val="BodyText"/>
        <w:spacing w:before="0" w:after="0" w:line="276" w:lineRule="auto"/>
        <w:rPr>
          <w:color w:val="000000" w:themeColor="text1"/>
        </w:rPr>
      </w:pPr>
      <w:r w:rsidRPr="008728DD">
        <w:rPr>
          <w:b/>
          <w:caps/>
          <w:color w:val="000000" w:themeColor="text1"/>
        </w:rPr>
        <w:tab/>
      </w:r>
      <w:r w:rsidRPr="008728DD">
        <w:rPr>
          <w:b/>
          <w:caps/>
          <w:color w:val="0066FF"/>
        </w:rPr>
        <w:t>C.</w:t>
      </w:r>
      <w:r w:rsidRPr="008728DD">
        <w:rPr>
          <w:b/>
          <w:color w:val="0066FF"/>
        </w:rPr>
        <w:t xml:space="preserve"> </w:t>
      </w:r>
      <w:r w:rsidRPr="008728DD">
        <w:rPr>
          <w:color w:val="000000" w:themeColor="text1"/>
        </w:rPr>
        <w:t>gia tốc, pha</w:t>
      </w:r>
      <w:r w:rsidRPr="008728DD">
        <w:rPr>
          <w:color w:val="000000" w:themeColor="text1"/>
          <w:lang w:val="en-US"/>
        </w:rPr>
        <w:t xml:space="preserve"> </w:t>
      </w:r>
      <w:r w:rsidRPr="008728DD">
        <w:rPr>
          <w:color w:val="000000" w:themeColor="text1"/>
        </w:rPr>
        <w:t>dao động</w:t>
      </w:r>
      <w:r w:rsidRPr="008728DD">
        <w:rPr>
          <w:color w:val="000000" w:themeColor="text1"/>
        </w:rPr>
        <w:tab/>
      </w:r>
      <w:r w:rsidRPr="008728DD">
        <w:rPr>
          <w:b/>
          <w:caps/>
          <w:color w:val="0066FF"/>
        </w:rPr>
        <w:t>D.</w:t>
      </w:r>
      <w:r w:rsidRPr="008728DD">
        <w:rPr>
          <w:b/>
          <w:color w:val="0066FF"/>
        </w:rPr>
        <w:t xml:space="preserve"> </w:t>
      </w:r>
      <w:r w:rsidRPr="008728DD">
        <w:rPr>
          <w:color w:val="000000" w:themeColor="text1"/>
          <w:spacing w:val="-3"/>
        </w:rPr>
        <w:t xml:space="preserve">Chu </w:t>
      </w:r>
      <w:r w:rsidRPr="008728DD">
        <w:rPr>
          <w:color w:val="000000" w:themeColor="text1"/>
        </w:rPr>
        <w:t>kì, cơ năng.</w:t>
      </w:r>
    </w:p>
    <w:p w:rsidR="005B6186" w:rsidRPr="008728DD" w:rsidRDefault="005B6186" w:rsidP="00EA4BC5">
      <w:pPr>
        <w:tabs>
          <w:tab w:val="left" w:pos="900"/>
          <w:tab w:val="left" w:pos="1080"/>
        </w:tabs>
        <w:jc w:val="both"/>
        <w:rPr>
          <w:rFonts w:ascii="Times New Roman" w:hAnsi="Times New Roman" w:cs="Times New Roman"/>
          <w:color w:val="000000" w:themeColor="text1"/>
          <w:sz w:val="24"/>
          <w:szCs w:val="24"/>
          <w:lang w:val="es-ES_tradnl"/>
        </w:rPr>
      </w:pPr>
      <w:r w:rsidRPr="008728DD">
        <w:rPr>
          <w:rFonts w:ascii="Times New Roman" w:hAnsi="Times New Roman" w:cs="Times New Roman"/>
          <w:b/>
          <w:color w:val="C00000"/>
          <w:sz w:val="24"/>
          <w:szCs w:val="24"/>
          <w:lang w:val="es-ES_tradnl"/>
        </w:rPr>
        <w:t>Câu 41.</w:t>
      </w:r>
      <w:r w:rsidRPr="008728DD">
        <w:rPr>
          <w:rFonts w:ascii="Times New Roman" w:hAnsi="Times New Roman" w:cs="Times New Roman"/>
          <w:b/>
          <w:color w:val="000000" w:themeColor="text1"/>
          <w:sz w:val="24"/>
          <w:szCs w:val="24"/>
          <w:lang w:val="es-ES_tradnl"/>
        </w:rPr>
        <w:tab/>
      </w:r>
      <w:r w:rsidRPr="008728DD">
        <w:rPr>
          <w:rFonts w:ascii="Times New Roman" w:hAnsi="Times New Roman" w:cs="Times New Roman"/>
          <w:color w:val="000000" w:themeColor="text1"/>
          <w:sz w:val="24"/>
          <w:szCs w:val="24"/>
          <w:lang w:val="es-ES_tradnl"/>
        </w:rPr>
        <w:t>Trong dao động điều hoà khi động năng giảm đi 2 lần so với động năng cực đại thì:</w:t>
      </w:r>
    </w:p>
    <w:p w:rsidR="005B6186" w:rsidRPr="008728DD" w:rsidRDefault="005B6186" w:rsidP="00EA4BC5">
      <w:pPr>
        <w:ind w:firstLine="720"/>
        <w:jc w:val="both"/>
        <w:rPr>
          <w:rFonts w:ascii="Times New Roman" w:hAnsi="Times New Roman" w:cs="Times New Roman"/>
          <w:color w:val="000000" w:themeColor="text1"/>
          <w:sz w:val="24"/>
          <w:szCs w:val="24"/>
          <w:lang w:val="es-ES_tradnl"/>
        </w:rPr>
      </w:pPr>
      <w:r w:rsidRPr="008728DD">
        <w:rPr>
          <w:rFonts w:ascii="Times New Roman" w:hAnsi="Times New Roman" w:cs="Times New Roman"/>
          <w:b/>
          <w:caps/>
          <w:color w:val="0066FF"/>
          <w:sz w:val="24"/>
          <w:szCs w:val="24"/>
          <w:lang w:val="es-ES_tradnl"/>
        </w:rPr>
        <w:t>A.</w:t>
      </w:r>
      <w:r w:rsidRPr="008728DD">
        <w:rPr>
          <w:rFonts w:ascii="Times New Roman" w:hAnsi="Times New Roman" w:cs="Times New Roman"/>
          <w:b/>
          <w:color w:val="0066FF"/>
          <w:sz w:val="24"/>
          <w:szCs w:val="24"/>
          <w:lang w:val="es-ES_tradnl"/>
        </w:rPr>
        <w:t xml:space="preserve"> </w:t>
      </w:r>
      <w:r w:rsidRPr="008728DD">
        <w:rPr>
          <w:rFonts w:ascii="Times New Roman" w:hAnsi="Times New Roman" w:cs="Times New Roman"/>
          <w:color w:val="000000" w:themeColor="text1"/>
          <w:sz w:val="24"/>
          <w:szCs w:val="24"/>
          <w:lang w:val="es-ES_tradnl"/>
        </w:rPr>
        <w:t xml:space="preserve">thế năng đối với vị trí cân bằng tăng hai lần. </w:t>
      </w:r>
      <w:r w:rsidRPr="008728DD">
        <w:rPr>
          <w:rFonts w:ascii="Times New Roman" w:hAnsi="Times New Roman" w:cs="Times New Roman"/>
          <w:color w:val="000000" w:themeColor="text1"/>
          <w:sz w:val="24"/>
          <w:szCs w:val="24"/>
          <w:lang w:val="es-ES_tradnl"/>
        </w:rPr>
        <w:tab/>
      </w:r>
      <w:r w:rsidRPr="008728DD">
        <w:rPr>
          <w:rFonts w:ascii="Times New Roman" w:hAnsi="Times New Roman" w:cs="Times New Roman"/>
          <w:color w:val="000000" w:themeColor="text1"/>
          <w:sz w:val="24"/>
          <w:szCs w:val="24"/>
          <w:lang w:val="es-ES_tradnl"/>
        </w:rPr>
        <w:tab/>
      </w:r>
    </w:p>
    <w:p w:rsidR="005B6186" w:rsidRPr="008728DD" w:rsidRDefault="005B6186" w:rsidP="00EA4BC5">
      <w:pPr>
        <w:ind w:firstLine="720"/>
        <w:jc w:val="both"/>
        <w:rPr>
          <w:rFonts w:ascii="Times New Roman" w:hAnsi="Times New Roman" w:cs="Times New Roman"/>
          <w:color w:val="000000" w:themeColor="text1"/>
          <w:sz w:val="24"/>
          <w:szCs w:val="24"/>
          <w:lang w:val="es-ES_tradnl"/>
        </w:rPr>
      </w:pPr>
      <w:r w:rsidRPr="008728DD">
        <w:rPr>
          <w:rFonts w:ascii="Times New Roman" w:hAnsi="Times New Roman" w:cs="Times New Roman"/>
          <w:b/>
          <w:caps/>
          <w:color w:val="0066FF"/>
          <w:sz w:val="24"/>
          <w:szCs w:val="24"/>
          <w:lang w:val="es-ES_tradnl"/>
        </w:rPr>
        <w:t>B.</w:t>
      </w:r>
      <w:r w:rsidRPr="008728DD">
        <w:rPr>
          <w:rFonts w:ascii="Times New Roman" w:hAnsi="Times New Roman" w:cs="Times New Roman"/>
          <w:b/>
          <w:color w:val="0066FF"/>
          <w:sz w:val="24"/>
          <w:szCs w:val="24"/>
          <w:lang w:val="es-ES_tradnl"/>
        </w:rPr>
        <w:t xml:space="preserve"> </w:t>
      </w:r>
      <w:r w:rsidRPr="008728DD">
        <w:rPr>
          <w:rFonts w:ascii="Times New Roman" w:hAnsi="Times New Roman" w:cs="Times New Roman"/>
          <w:color w:val="000000" w:themeColor="text1"/>
          <w:sz w:val="24"/>
          <w:szCs w:val="24"/>
          <w:lang w:val="es-ES_tradnl"/>
        </w:rPr>
        <w:t>li độ dao động tăng 2 lần</w:t>
      </w:r>
    </w:p>
    <w:p w:rsidR="005B6186" w:rsidRPr="008728DD" w:rsidRDefault="005B6186" w:rsidP="00EA4BC5">
      <w:pPr>
        <w:ind w:firstLine="720"/>
        <w:jc w:val="both"/>
        <w:rPr>
          <w:rFonts w:ascii="Times New Roman" w:hAnsi="Times New Roman" w:cs="Times New Roman"/>
          <w:color w:val="000000" w:themeColor="text1"/>
          <w:sz w:val="24"/>
          <w:szCs w:val="24"/>
          <w:lang w:val="es-ES_tradnl"/>
        </w:rPr>
      </w:pPr>
      <w:r w:rsidRPr="008728DD">
        <w:rPr>
          <w:rFonts w:ascii="Times New Roman" w:hAnsi="Times New Roman" w:cs="Times New Roman"/>
          <w:b/>
          <w:caps/>
          <w:color w:val="0066FF"/>
          <w:sz w:val="24"/>
          <w:szCs w:val="24"/>
          <w:lang w:val="es-ES_tradnl"/>
        </w:rPr>
        <w:t>C.</w:t>
      </w:r>
      <w:r w:rsidRPr="008728DD">
        <w:rPr>
          <w:rFonts w:ascii="Times New Roman" w:hAnsi="Times New Roman" w:cs="Times New Roman"/>
          <w:b/>
          <w:color w:val="0066FF"/>
          <w:sz w:val="24"/>
          <w:szCs w:val="24"/>
          <w:lang w:val="es-ES_tradnl"/>
        </w:rPr>
        <w:t xml:space="preserve"> </w:t>
      </w:r>
      <w:r w:rsidRPr="008728DD">
        <w:rPr>
          <w:rFonts w:ascii="Times New Roman" w:hAnsi="Times New Roman" w:cs="Times New Roman"/>
          <w:color w:val="000000" w:themeColor="text1"/>
          <w:sz w:val="24"/>
          <w:szCs w:val="24"/>
          <w:lang w:val="es-ES_tradnl"/>
        </w:rPr>
        <w:t xml:space="preserve">vận tốc dao động giảm </w:t>
      </w:r>
      <m:oMath>
        <m:rad>
          <m:radPr>
            <m:degHide m:val="1"/>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2</m:t>
            </m:r>
          </m:e>
        </m:rad>
      </m:oMath>
      <w:r w:rsidRPr="008728DD">
        <w:rPr>
          <w:rFonts w:ascii="Times New Roman" w:hAnsi="Times New Roman" w:cs="Times New Roman"/>
          <w:color w:val="000000" w:themeColor="text1"/>
          <w:sz w:val="24"/>
          <w:szCs w:val="24"/>
        </w:rPr>
        <w:t xml:space="preserve"> </w:t>
      </w:r>
      <w:r w:rsidRPr="008728DD">
        <w:rPr>
          <w:rFonts w:ascii="Times New Roman" w:hAnsi="Times New Roman" w:cs="Times New Roman"/>
          <w:color w:val="000000" w:themeColor="text1"/>
          <w:sz w:val="24"/>
          <w:szCs w:val="24"/>
          <w:lang w:val="es-ES_tradnl"/>
        </w:rPr>
        <w:t>lần</w:t>
      </w:r>
      <w:r w:rsidRPr="008728DD">
        <w:rPr>
          <w:rFonts w:ascii="Times New Roman" w:hAnsi="Times New Roman" w:cs="Times New Roman"/>
          <w:color w:val="000000" w:themeColor="text1"/>
          <w:sz w:val="24"/>
          <w:szCs w:val="24"/>
          <w:lang w:val="es-ES_tradnl"/>
        </w:rPr>
        <w:tab/>
        <w:t xml:space="preserve">      </w:t>
      </w:r>
      <w:r w:rsidRPr="008728DD">
        <w:rPr>
          <w:rFonts w:ascii="Times New Roman" w:hAnsi="Times New Roman" w:cs="Times New Roman"/>
          <w:color w:val="000000" w:themeColor="text1"/>
          <w:sz w:val="24"/>
          <w:szCs w:val="24"/>
          <w:lang w:val="es-ES_tradnl"/>
        </w:rPr>
        <w:tab/>
      </w:r>
      <w:r w:rsidRPr="008728DD">
        <w:rPr>
          <w:rFonts w:ascii="Times New Roman" w:hAnsi="Times New Roman" w:cs="Times New Roman"/>
          <w:color w:val="000000" w:themeColor="text1"/>
          <w:sz w:val="24"/>
          <w:szCs w:val="24"/>
          <w:lang w:val="es-ES_tradnl"/>
        </w:rPr>
        <w:tab/>
      </w:r>
      <w:r w:rsidRPr="008728DD">
        <w:rPr>
          <w:rFonts w:ascii="Times New Roman" w:hAnsi="Times New Roman" w:cs="Times New Roman"/>
          <w:color w:val="000000" w:themeColor="text1"/>
          <w:sz w:val="24"/>
          <w:szCs w:val="24"/>
          <w:lang w:val="es-ES_tradnl"/>
        </w:rPr>
        <w:tab/>
      </w:r>
    </w:p>
    <w:p w:rsidR="005B6186" w:rsidRPr="008728DD" w:rsidRDefault="005B6186" w:rsidP="00EA4BC5">
      <w:pPr>
        <w:ind w:firstLine="720"/>
        <w:jc w:val="both"/>
        <w:rPr>
          <w:rFonts w:ascii="Times New Roman" w:hAnsi="Times New Roman" w:cs="Times New Roman"/>
          <w:color w:val="000000" w:themeColor="text1"/>
          <w:sz w:val="24"/>
          <w:szCs w:val="24"/>
          <w:lang w:val="es-ES_tradnl"/>
        </w:rPr>
      </w:pPr>
      <w:r w:rsidRPr="008728DD">
        <w:rPr>
          <w:rFonts w:ascii="Times New Roman" w:hAnsi="Times New Roman" w:cs="Times New Roman"/>
          <w:b/>
          <w:caps/>
          <w:color w:val="0066FF"/>
          <w:sz w:val="24"/>
          <w:szCs w:val="24"/>
          <w:lang w:val="es-ES_tradnl"/>
        </w:rPr>
        <w:lastRenderedPageBreak/>
        <w:t>D.</w:t>
      </w:r>
      <w:r w:rsidRPr="008728DD">
        <w:rPr>
          <w:rFonts w:ascii="Times New Roman" w:hAnsi="Times New Roman" w:cs="Times New Roman"/>
          <w:b/>
          <w:color w:val="0066FF"/>
          <w:sz w:val="24"/>
          <w:szCs w:val="24"/>
          <w:lang w:val="es-ES_tradnl"/>
        </w:rPr>
        <w:t xml:space="preserve"> </w:t>
      </w:r>
      <w:r w:rsidRPr="008728DD">
        <w:rPr>
          <w:rFonts w:ascii="Times New Roman" w:hAnsi="Times New Roman" w:cs="Times New Roman"/>
          <w:color w:val="000000" w:themeColor="text1"/>
          <w:sz w:val="24"/>
          <w:szCs w:val="24"/>
          <w:lang w:val="es-ES_tradnl"/>
        </w:rPr>
        <w:t>Gia tốc dao động tăng 2 lần.</w:t>
      </w:r>
    </w:p>
    <w:p w:rsidR="005B6186" w:rsidRPr="008728DD" w:rsidRDefault="005B6186" w:rsidP="00EA4BC5">
      <w:pPr>
        <w:tabs>
          <w:tab w:val="left" w:pos="540"/>
          <w:tab w:val="left" w:pos="900"/>
          <w:tab w:val="left" w:pos="1080"/>
          <w:tab w:val="left" w:pos="2700"/>
          <w:tab w:val="left" w:pos="5040"/>
          <w:tab w:val="left" w:pos="7200"/>
        </w:tabs>
        <w:jc w:val="both"/>
        <w:rPr>
          <w:rFonts w:ascii="Times New Roman" w:hAnsi="Times New Roman" w:cs="Times New Roman"/>
          <w:color w:val="000000" w:themeColor="text1"/>
          <w:sz w:val="24"/>
          <w:szCs w:val="24"/>
          <w:lang w:val="vi-VN"/>
        </w:rPr>
      </w:pPr>
      <w:r w:rsidRPr="008728DD">
        <w:rPr>
          <w:rFonts w:ascii="Times New Roman" w:hAnsi="Times New Roman" w:cs="Times New Roman"/>
          <w:b/>
          <w:color w:val="C00000"/>
          <w:sz w:val="24"/>
          <w:szCs w:val="24"/>
          <w:lang w:val="vi-VN"/>
        </w:rPr>
        <w:t xml:space="preserve">Câu </w:t>
      </w:r>
      <w:r w:rsidRPr="008728DD">
        <w:rPr>
          <w:rFonts w:ascii="Times New Roman" w:hAnsi="Times New Roman" w:cs="Times New Roman"/>
          <w:b/>
          <w:color w:val="C00000"/>
          <w:sz w:val="24"/>
          <w:szCs w:val="24"/>
        </w:rPr>
        <w:t>42</w:t>
      </w:r>
      <w:r w:rsidRPr="008728DD">
        <w:rPr>
          <w:rFonts w:ascii="Times New Roman" w:hAnsi="Times New Roman" w:cs="Times New Roman"/>
          <w:b/>
          <w:color w:val="C00000"/>
          <w:sz w:val="24"/>
          <w:szCs w:val="24"/>
          <w:lang w:val="vi-VN"/>
        </w:rPr>
        <w:t>:</w:t>
      </w:r>
      <w:r w:rsidRPr="008728DD">
        <w:rPr>
          <w:rFonts w:ascii="Times New Roman" w:hAnsi="Times New Roman" w:cs="Times New Roman"/>
          <w:b/>
          <w:color w:val="000000" w:themeColor="text1"/>
          <w:sz w:val="24"/>
          <w:szCs w:val="24"/>
          <w:lang w:val="vi-VN"/>
        </w:rPr>
        <w:tab/>
      </w:r>
      <w:r w:rsidRPr="008728DD">
        <w:rPr>
          <w:rFonts w:ascii="Times New Roman" w:hAnsi="Times New Roman" w:cs="Times New Roman"/>
          <w:color w:val="000000" w:themeColor="text1"/>
          <w:sz w:val="24"/>
          <w:szCs w:val="24"/>
          <w:lang w:val="vi-VN"/>
        </w:rPr>
        <w:t>Một cllx dđđh với tần số</w:t>
      </w:r>
      <w:r w:rsidRPr="008728DD">
        <w:rPr>
          <w:rFonts w:ascii="Times New Roman" w:hAnsi="Times New Roman" w:cs="Times New Roman"/>
          <w:color w:val="000000" w:themeColor="text1"/>
          <w:sz w:val="24"/>
          <w:szCs w:val="24"/>
        </w:rPr>
        <w:t xml:space="preserve"> 2f</w:t>
      </w:r>
      <w:r w:rsidRPr="008728DD">
        <w:rPr>
          <w:rFonts w:ascii="Times New Roman" w:hAnsi="Times New Roman" w:cs="Times New Roman"/>
          <w:color w:val="000000" w:themeColor="text1"/>
          <w:sz w:val="24"/>
          <w:szCs w:val="24"/>
          <w:vertAlign w:val="subscript"/>
        </w:rPr>
        <w:t>1</w:t>
      </w:r>
      <w:r w:rsidRPr="008728DD">
        <w:rPr>
          <w:rFonts w:ascii="Times New Roman" w:hAnsi="Times New Roman" w:cs="Times New Roman"/>
          <w:color w:val="000000" w:themeColor="text1"/>
          <w:sz w:val="24"/>
          <w:szCs w:val="24"/>
          <w:lang w:val="vi-VN"/>
        </w:rPr>
        <w:t xml:space="preserve">. Động năng của con lắc biến thiên tuần hoàn theo thời gian với tần số </w:t>
      </w:r>
      <w:r w:rsidRPr="008728DD">
        <w:rPr>
          <w:rFonts w:ascii="Times New Roman" w:hAnsi="Times New Roman" w:cs="Times New Roman"/>
          <w:color w:val="000000" w:themeColor="text1"/>
          <w:sz w:val="24"/>
          <w:szCs w:val="24"/>
        </w:rPr>
        <w:t>f</w:t>
      </w:r>
      <w:r w:rsidRPr="008728DD">
        <w:rPr>
          <w:rFonts w:ascii="Times New Roman" w:hAnsi="Times New Roman" w:cs="Times New Roman"/>
          <w:color w:val="000000" w:themeColor="text1"/>
          <w:sz w:val="24"/>
          <w:szCs w:val="24"/>
          <w:vertAlign w:val="subscript"/>
        </w:rPr>
        <w:t>2</w:t>
      </w:r>
      <w:r w:rsidRPr="008728DD">
        <w:rPr>
          <w:rFonts w:ascii="Times New Roman" w:hAnsi="Times New Roman" w:cs="Times New Roman"/>
          <w:color w:val="000000" w:themeColor="text1"/>
          <w:sz w:val="24"/>
          <w:szCs w:val="24"/>
          <w:lang w:val="vi-VN"/>
        </w:rPr>
        <w:t xml:space="preserve"> bằng </w:t>
      </w:r>
    </w:p>
    <w:p w:rsidR="005B6186" w:rsidRPr="008728DD" w:rsidRDefault="005B6186" w:rsidP="00EA4BC5">
      <w:pPr>
        <w:ind w:firstLine="360"/>
        <w:jc w:val="both"/>
        <w:rPr>
          <w:rFonts w:ascii="Times New Roman" w:hAnsi="Times New Roman" w:cs="Times New Roman"/>
          <w:color w:val="000000" w:themeColor="text1"/>
          <w:sz w:val="24"/>
          <w:szCs w:val="24"/>
        </w:rPr>
      </w:pPr>
      <w:r w:rsidRPr="008728DD">
        <w:rPr>
          <w:rFonts w:ascii="Times New Roman" w:hAnsi="Times New Roman" w:cs="Times New Roman"/>
          <w:b/>
          <w:caps/>
          <w:color w:val="000000" w:themeColor="text1"/>
          <w:sz w:val="24"/>
          <w:szCs w:val="24"/>
          <w:lang w:val="vi-VN"/>
        </w:rPr>
        <w:tab/>
      </w:r>
      <w:r w:rsidRPr="008728DD">
        <w:rPr>
          <w:rFonts w:ascii="Times New Roman" w:hAnsi="Times New Roman" w:cs="Times New Roman"/>
          <w:b/>
          <w:caps/>
          <w:color w:val="0066FF"/>
          <w:sz w:val="24"/>
          <w:szCs w:val="24"/>
          <w:lang w:val="vi-VN"/>
        </w:rPr>
        <w:t>A.</w:t>
      </w:r>
      <w:r w:rsidRPr="008728DD">
        <w:rPr>
          <w:rFonts w:ascii="Times New Roman" w:hAnsi="Times New Roman" w:cs="Times New Roman"/>
          <w:b/>
          <w:color w:val="0066FF"/>
          <w:sz w:val="24"/>
          <w:szCs w:val="24"/>
          <w:lang w:val="vi-VN"/>
        </w:rPr>
        <w:t xml:space="preserve"> </w:t>
      </w:r>
      <w:r w:rsidRPr="008728DD">
        <w:rPr>
          <w:rFonts w:ascii="Times New Roman" w:hAnsi="Times New Roman" w:cs="Times New Roman"/>
          <w:color w:val="000000" w:themeColor="text1"/>
          <w:sz w:val="24"/>
          <w:szCs w:val="24"/>
          <w:lang w:val="vi-VN"/>
        </w:rPr>
        <w:t>2f</w:t>
      </w:r>
      <w:r w:rsidRPr="008728DD">
        <w:rPr>
          <w:rFonts w:ascii="Times New Roman" w:hAnsi="Times New Roman" w:cs="Times New Roman"/>
          <w:color w:val="000000" w:themeColor="text1"/>
          <w:sz w:val="24"/>
          <w:szCs w:val="24"/>
          <w:vertAlign w:val="subscript"/>
          <w:lang w:val="vi-VN"/>
        </w:rPr>
        <w:t>1</w:t>
      </w:r>
      <w:r w:rsidRPr="008728DD">
        <w:rPr>
          <w:rFonts w:ascii="Times New Roman" w:hAnsi="Times New Roman" w:cs="Times New Roman"/>
          <w:color w:val="000000" w:themeColor="text1"/>
          <w:sz w:val="24"/>
          <w:szCs w:val="24"/>
          <w:lang w:val="vi-VN"/>
        </w:rPr>
        <w:t>.</w:t>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b/>
          <w:caps/>
          <w:color w:val="0066FF"/>
          <w:sz w:val="24"/>
          <w:szCs w:val="24"/>
          <w:lang w:val="vi-VN"/>
        </w:rPr>
        <w:t>B.</w:t>
      </w:r>
      <w:r w:rsidRPr="008728DD">
        <w:rPr>
          <w:rFonts w:ascii="Times New Roman" w:hAnsi="Times New Roman" w:cs="Times New Roman"/>
          <w:b/>
          <w:caps/>
          <w:color w:val="0066FF"/>
          <w:sz w:val="24"/>
          <w:szCs w:val="24"/>
        </w:rPr>
        <w:t xml:space="preserve"> </w:t>
      </w:r>
      <m:oMath>
        <m:f>
          <m:fPr>
            <m:ctrlPr>
              <w:rPr>
                <w:rFonts w:ascii="Cambria Math" w:hAnsi="Cambria Math" w:cs="Times New Roman"/>
                <w:bCs/>
                <w:i/>
                <w:color w:val="000000" w:themeColor="text1"/>
                <w:sz w:val="24"/>
                <w:szCs w:val="24"/>
                <w:lang w:val="vi-VN"/>
              </w:rPr>
            </m:ctrlPr>
          </m:fPr>
          <m:num>
            <m:r>
              <w:rPr>
                <w:rFonts w:ascii="Cambria Math" w:hAnsi="Cambria Math" w:cs="Times New Roman"/>
                <w:color w:val="000000" w:themeColor="text1"/>
                <w:sz w:val="24"/>
                <w:szCs w:val="24"/>
                <w:lang w:val="vi-VN"/>
              </w:rPr>
              <m:t>f</m:t>
            </m:r>
          </m:num>
          <m:den>
            <m:r>
              <w:rPr>
                <w:rFonts w:ascii="Cambria Math" w:hAnsi="Cambria Math" w:cs="Times New Roman"/>
                <w:color w:val="000000" w:themeColor="text1"/>
                <w:sz w:val="24"/>
                <w:szCs w:val="24"/>
                <w:lang w:val="vi-VN"/>
              </w:rPr>
              <m:t>2</m:t>
            </m:r>
          </m:den>
        </m:f>
      </m:oMath>
      <w:r w:rsidRPr="008728DD">
        <w:rPr>
          <w:rFonts w:ascii="Times New Roman" w:hAnsi="Times New Roman" w:cs="Times New Roman"/>
          <w:bCs/>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b/>
          <w:caps/>
          <w:color w:val="0066FF"/>
          <w:sz w:val="24"/>
          <w:szCs w:val="24"/>
          <w:lang w:val="vi-VN"/>
        </w:rPr>
        <w:t>C.</w:t>
      </w:r>
      <w:r w:rsidRPr="008728DD">
        <w:rPr>
          <w:rFonts w:ascii="Times New Roman" w:hAnsi="Times New Roman" w:cs="Times New Roman"/>
          <w:b/>
          <w:color w:val="0066FF"/>
          <w:sz w:val="24"/>
          <w:szCs w:val="24"/>
          <w:lang w:val="vi-VN"/>
        </w:rPr>
        <w:t xml:space="preserve"> </w:t>
      </w:r>
      <w:r w:rsidRPr="008728DD">
        <w:rPr>
          <w:rFonts w:ascii="Times New Roman" w:hAnsi="Times New Roman" w:cs="Times New Roman"/>
          <w:color w:val="000000" w:themeColor="text1"/>
          <w:sz w:val="24"/>
          <w:szCs w:val="24"/>
          <w:lang w:val="vi-VN"/>
        </w:rPr>
        <w:t>f</w:t>
      </w:r>
      <w:r w:rsidRPr="008728DD">
        <w:rPr>
          <w:rFonts w:ascii="Times New Roman" w:hAnsi="Times New Roman" w:cs="Times New Roman"/>
          <w:color w:val="000000" w:themeColor="text1"/>
          <w:sz w:val="24"/>
          <w:szCs w:val="24"/>
          <w:vertAlign w:val="subscript"/>
          <w:lang w:val="vi-VN"/>
        </w:rPr>
        <w:t>1</w:t>
      </w:r>
      <w:r w:rsidRPr="008728DD">
        <w:rPr>
          <w:rFonts w:ascii="Times New Roman" w:hAnsi="Times New Roman" w:cs="Times New Roman"/>
          <w:color w:val="000000" w:themeColor="text1"/>
          <w:sz w:val="24"/>
          <w:szCs w:val="24"/>
          <w:lang w:val="vi-VN"/>
        </w:rPr>
        <w:t>.</w:t>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b/>
          <w:caps/>
          <w:color w:val="0066FF"/>
          <w:sz w:val="24"/>
          <w:szCs w:val="24"/>
          <w:lang w:val="vi-VN"/>
        </w:rPr>
        <w:t>D.</w:t>
      </w:r>
      <w:r w:rsidRPr="008728DD">
        <w:rPr>
          <w:rFonts w:ascii="Times New Roman" w:hAnsi="Times New Roman" w:cs="Times New Roman"/>
          <w:b/>
          <w:color w:val="0066FF"/>
          <w:sz w:val="24"/>
          <w:szCs w:val="24"/>
          <w:lang w:val="vi-VN"/>
        </w:rPr>
        <w:t xml:space="preserve"> </w:t>
      </w:r>
      <w:r w:rsidRPr="008728DD">
        <w:rPr>
          <w:rFonts w:ascii="Times New Roman" w:hAnsi="Times New Roman" w:cs="Times New Roman"/>
          <w:color w:val="000000" w:themeColor="text1"/>
          <w:sz w:val="24"/>
          <w:szCs w:val="24"/>
          <w:lang w:val="vi-VN"/>
        </w:rPr>
        <w:t>4 f</w:t>
      </w:r>
      <w:r w:rsidRPr="008728DD">
        <w:rPr>
          <w:rFonts w:ascii="Times New Roman" w:hAnsi="Times New Roman" w:cs="Times New Roman"/>
          <w:color w:val="000000" w:themeColor="text1"/>
          <w:sz w:val="24"/>
          <w:szCs w:val="24"/>
          <w:vertAlign w:val="subscript"/>
          <w:lang w:val="vi-VN"/>
        </w:rPr>
        <w:t>1</w:t>
      </w:r>
      <w:r w:rsidRPr="008728DD">
        <w:rPr>
          <w:rFonts w:ascii="Times New Roman" w:hAnsi="Times New Roman" w:cs="Times New Roman"/>
          <w:color w:val="000000" w:themeColor="text1"/>
          <w:sz w:val="24"/>
          <w:szCs w:val="24"/>
          <w:lang w:val="vi-VN"/>
        </w:rPr>
        <w:t>.</w:t>
      </w:r>
      <w:r w:rsidRPr="008728DD">
        <w:rPr>
          <w:rFonts w:ascii="Times New Roman" w:hAnsi="Times New Roman" w:cs="Times New Roman"/>
          <w:color w:val="000000" w:themeColor="text1"/>
          <w:sz w:val="24"/>
          <w:szCs w:val="24"/>
          <w:lang w:val="vi-VN"/>
        </w:rPr>
        <w:tab/>
      </w:r>
    </w:p>
    <w:p w:rsidR="005B6186" w:rsidRPr="008728DD" w:rsidRDefault="005B6186" w:rsidP="00EA4BC5">
      <w:pPr>
        <w:pStyle w:val="NoSpacing"/>
        <w:tabs>
          <w:tab w:val="left" w:pos="900"/>
          <w:tab w:val="left" w:pos="1080"/>
        </w:tabs>
        <w:spacing w:line="276" w:lineRule="auto"/>
        <w:ind w:firstLine="0"/>
        <w:rPr>
          <w:color w:val="000000" w:themeColor="text1"/>
          <w:szCs w:val="24"/>
        </w:rPr>
      </w:pPr>
      <w:r w:rsidRPr="008728DD">
        <w:rPr>
          <w:b/>
          <w:color w:val="C00000"/>
          <w:szCs w:val="24"/>
        </w:rPr>
        <w:t>Câu 43:</w:t>
      </w:r>
      <w:r w:rsidRPr="008728DD">
        <w:rPr>
          <w:b/>
          <w:color w:val="000000" w:themeColor="text1"/>
          <w:szCs w:val="24"/>
        </w:rPr>
        <w:t xml:space="preserve"> </w:t>
      </w:r>
      <w:r w:rsidRPr="008728DD">
        <w:rPr>
          <w:color w:val="000000" w:themeColor="text1"/>
          <w:szCs w:val="24"/>
        </w:rPr>
        <w:t>Cho một vật dao động điều hòa với biên độ A dọc theo trục Ox và quanh gốc tọa độ O. Một đại lượng Y nào đó của vật phụ thuộc vào li độ x của vật theo đồ thị có dạng một phần của đường pa-ra-bôn như hình vẽ bên. Y là đại lượng nào trong số các đại lượng sau?</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00 nguyen thi hien"/>
        <w:tblDescription w:val="100 nguyen thi hien"/>
      </w:tblPr>
      <w:tblGrid>
        <w:gridCol w:w="6716"/>
        <w:gridCol w:w="3013"/>
      </w:tblGrid>
      <w:tr w:rsidR="005B6186" w:rsidRPr="008728DD" w:rsidTr="00DB2AEE">
        <w:tc>
          <w:tcPr>
            <w:tcW w:w="6716" w:type="dxa"/>
            <w:vAlign w:val="center"/>
          </w:tcPr>
          <w:p w:rsidR="005B6186" w:rsidRPr="008728DD" w:rsidRDefault="005B6186" w:rsidP="00DB2AEE">
            <w:pPr>
              <w:pStyle w:val="NoSpacing"/>
              <w:spacing w:line="276" w:lineRule="auto"/>
              <w:ind w:left="720" w:hanging="360"/>
              <w:rPr>
                <w:color w:val="000000" w:themeColor="text1"/>
                <w:szCs w:val="24"/>
              </w:rPr>
            </w:pPr>
            <w:r w:rsidRPr="008728DD">
              <w:rPr>
                <w:b/>
                <w:caps/>
                <w:color w:val="0066FF"/>
                <w:szCs w:val="24"/>
              </w:rPr>
              <w:t>A.</w:t>
            </w:r>
            <w:r w:rsidRPr="008728DD">
              <w:rPr>
                <w:color w:val="000000" w:themeColor="text1"/>
                <w:szCs w:val="24"/>
              </w:rPr>
              <w:tab/>
              <w:t>Vận tốc của vật</w:t>
            </w:r>
          </w:p>
          <w:p w:rsidR="005B6186" w:rsidRPr="008728DD" w:rsidRDefault="005B6186" w:rsidP="00DB2AEE">
            <w:pPr>
              <w:pStyle w:val="NoSpacing"/>
              <w:spacing w:line="276" w:lineRule="auto"/>
              <w:ind w:left="720" w:hanging="360"/>
              <w:rPr>
                <w:color w:val="000000" w:themeColor="text1"/>
                <w:szCs w:val="24"/>
              </w:rPr>
            </w:pPr>
            <w:r w:rsidRPr="008728DD">
              <w:rPr>
                <w:b/>
                <w:caps/>
                <w:color w:val="0066FF"/>
                <w:szCs w:val="24"/>
              </w:rPr>
              <w:t>B.</w:t>
            </w:r>
            <w:r w:rsidRPr="008728DD">
              <w:rPr>
                <w:color w:val="000000" w:themeColor="text1"/>
                <w:szCs w:val="24"/>
              </w:rPr>
              <w:tab/>
              <w:t>Động năng của vật</w:t>
            </w:r>
          </w:p>
          <w:p w:rsidR="005B6186" w:rsidRPr="008728DD" w:rsidRDefault="005B6186" w:rsidP="00DB2AEE">
            <w:pPr>
              <w:pStyle w:val="NoSpacing"/>
              <w:spacing w:line="276" w:lineRule="auto"/>
              <w:ind w:left="720" w:hanging="360"/>
              <w:rPr>
                <w:color w:val="000000" w:themeColor="text1"/>
                <w:szCs w:val="24"/>
              </w:rPr>
            </w:pPr>
            <w:r w:rsidRPr="008728DD">
              <w:rPr>
                <w:b/>
                <w:caps/>
                <w:color w:val="0066FF"/>
                <w:szCs w:val="24"/>
              </w:rPr>
              <w:t>C.</w:t>
            </w:r>
            <w:r w:rsidRPr="008728DD">
              <w:rPr>
                <w:color w:val="000000" w:themeColor="text1"/>
                <w:szCs w:val="24"/>
              </w:rPr>
              <w:tab/>
              <w:t>Thế năng của vật</w:t>
            </w:r>
          </w:p>
          <w:p w:rsidR="005B6186" w:rsidRPr="008728DD" w:rsidRDefault="005B6186" w:rsidP="00DB2AEE">
            <w:pPr>
              <w:pStyle w:val="NoSpacing"/>
              <w:spacing w:line="276" w:lineRule="auto"/>
              <w:ind w:left="720" w:hanging="360"/>
              <w:rPr>
                <w:color w:val="000000" w:themeColor="text1"/>
                <w:szCs w:val="24"/>
              </w:rPr>
            </w:pPr>
            <w:r w:rsidRPr="008728DD">
              <w:rPr>
                <w:b/>
                <w:caps/>
                <w:color w:val="0066FF"/>
                <w:szCs w:val="24"/>
              </w:rPr>
              <w:t>D.</w:t>
            </w:r>
            <w:r w:rsidRPr="008728DD">
              <w:rPr>
                <w:color w:val="000000" w:themeColor="text1"/>
                <w:szCs w:val="24"/>
              </w:rPr>
              <w:tab/>
              <w:t>Gia tốc của vật</w:t>
            </w:r>
          </w:p>
        </w:tc>
        <w:tc>
          <w:tcPr>
            <w:tcW w:w="3013" w:type="dxa"/>
            <w:vAlign w:val="center"/>
          </w:tcPr>
          <w:p w:rsidR="005B6186" w:rsidRPr="008728DD" w:rsidRDefault="005B6186" w:rsidP="00DB2AEE">
            <w:pPr>
              <w:spacing w:line="276" w:lineRule="auto"/>
              <w:jc w:val="center"/>
              <w:rPr>
                <w:b/>
                <w:color w:val="000000" w:themeColor="text1"/>
                <w:sz w:val="24"/>
                <w:szCs w:val="24"/>
              </w:rPr>
            </w:pPr>
            <w:r w:rsidRPr="008728DD">
              <w:rPr>
                <w:noProof/>
                <w:color w:val="000000" w:themeColor="text1"/>
                <w:sz w:val="24"/>
                <w:szCs w:val="24"/>
              </w:rPr>
              <w:drawing>
                <wp:inline distT="0" distB="0" distL="0" distR="0" wp14:anchorId="30A411CA" wp14:editId="214B4EEC">
                  <wp:extent cx="1539260" cy="1190846"/>
                  <wp:effectExtent l="0" t="0" r="3810" b="9525"/>
                  <wp:docPr id="21" name="Picture 21" descr="100 nguyen thi 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48" name="Picture 381348" descr="100 nguyen thi hien"/>
                          <pic:cNvPicPr/>
                        </pic:nvPicPr>
                        <pic:blipFill rotWithShape="1">
                          <a:blip r:embed="rId132" cstate="print">
                            <a:extLst>
                              <a:ext uri="{BEBA8EAE-BF5A-486C-A8C5-ECC9F3942E4B}">
                                <a14:imgProps xmlns:a14="http://schemas.microsoft.com/office/drawing/2010/main">
                                  <a14:imgLayer r:embed="rId13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1545401" cy="1195597"/>
                          </a:xfrm>
                          <a:prstGeom prst="rect">
                            <a:avLst/>
                          </a:prstGeom>
                          <a:ln>
                            <a:noFill/>
                          </a:ln>
                          <a:extLst>
                            <a:ext uri="{53640926-AAD7-44D8-BBD7-CCE9431645EC}">
                              <a14:shadowObscured xmlns:a14="http://schemas.microsoft.com/office/drawing/2010/main"/>
                            </a:ext>
                          </a:extLst>
                        </pic:spPr>
                      </pic:pic>
                    </a:graphicData>
                  </a:graphic>
                </wp:inline>
              </w:drawing>
            </w:r>
          </w:p>
        </w:tc>
      </w:tr>
    </w:tbl>
    <w:p w:rsidR="005B6186" w:rsidRPr="008728DD" w:rsidRDefault="005B6186" w:rsidP="00EA4BC5">
      <w:pPr>
        <w:jc w:val="both"/>
        <w:rPr>
          <w:rFonts w:ascii="Times New Roman" w:hAnsi="Times New Roman" w:cs="Times New Roman"/>
          <w:color w:val="000000" w:themeColor="text1"/>
          <w:sz w:val="24"/>
          <w:szCs w:val="24"/>
          <w:lang w:val="vi-VN"/>
        </w:rPr>
      </w:pPr>
      <w:r w:rsidRPr="008728DD">
        <w:rPr>
          <w:rFonts w:ascii="Times New Roman" w:hAnsi="Times New Roman" w:cs="Times New Roman"/>
          <w:b/>
          <w:color w:val="C00000"/>
          <w:kern w:val="16"/>
          <w:sz w:val="24"/>
          <w:szCs w:val="24"/>
          <w:lang w:val="vi-VN"/>
        </w:rPr>
        <w:t xml:space="preserve">Câu </w:t>
      </w:r>
      <w:r w:rsidRPr="008728DD">
        <w:rPr>
          <w:rFonts w:ascii="Times New Roman" w:hAnsi="Times New Roman" w:cs="Times New Roman"/>
          <w:b/>
          <w:color w:val="C00000"/>
          <w:kern w:val="16"/>
          <w:sz w:val="24"/>
          <w:szCs w:val="24"/>
        </w:rPr>
        <w:t>44</w:t>
      </w:r>
      <w:r w:rsidRPr="008728DD">
        <w:rPr>
          <w:rFonts w:ascii="Times New Roman" w:hAnsi="Times New Roman" w:cs="Times New Roman"/>
          <w:b/>
          <w:color w:val="C00000"/>
          <w:kern w:val="16"/>
          <w:sz w:val="24"/>
          <w:szCs w:val="24"/>
          <w:lang w:val="vi-VN"/>
        </w:rPr>
        <w:t>:</w:t>
      </w:r>
      <w:r w:rsidRPr="008728DD">
        <w:rPr>
          <w:rFonts w:ascii="Times New Roman" w:hAnsi="Times New Roman" w:cs="Times New Roman"/>
          <w:b/>
          <w:color w:val="000000" w:themeColor="text1"/>
          <w:kern w:val="16"/>
          <w:sz w:val="24"/>
          <w:szCs w:val="24"/>
          <w:lang w:val="vi-VN"/>
        </w:rPr>
        <w:t xml:space="preserve"> </w:t>
      </w:r>
      <w:r w:rsidRPr="008728DD">
        <w:rPr>
          <w:rFonts w:ascii="Times New Roman" w:hAnsi="Times New Roman" w:cs="Times New Roman"/>
          <w:color w:val="000000" w:themeColor="text1"/>
          <w:sz w:val="24"/>
          <w:szCs w:val="24"/>
          <w:lang w:val="vi-VN"/>
        </w:rPr>
        <w:t>Cllx dao động theo phương ngang với phương trình x = Acos(</w:t>
      </w:r>
      <w:r w:rsidRPr="008728DD">
        <w:rPr>
          <w:rFonts w:ascii="Times New Roman" w:hAnsi="Times New Roman" w:cs="Times New Roman"/>
          <w:color w:val="000000" w:themeColor="text1"/>
          <w:sz w:val="24"/>
          <w:szCs w:val="24"/>
          <w:lang w:val="vi-VN"/>
        </w:rPr>
        <w:sym w:font="Symbol" w:char="F077"/>
      </w:r>
      <w:r w:rsidRPr="008728DD">
        <w:rPr>
          <w:rFonts w:ascii="Times New Roman" w:hAnsi="Times New Roman" w:cs="Times New Roman"/>
          <w:color w:val="000000" w:themeColor="text1"/>
          <w:sz w:val="24"/>
          <w:szCs w:val="24"/>
          <w:lang w:val="vi-VN"/>
        </w:rPr>
        <w:t xml:space="preserve">t + </w:t>
      </w:r>
      <w:r w:rsidRPr="008728DD">
        <w:rPr>
          <w:rFonts w:ascii="Times New Roman" w:hAnsi="Times New Roman" w:cs="Times New Roman"/>
          <w:color w:val="000000" w:themeColor="text1"/>
          <w:sz w:val="24"/>
          <w:szCs w:val="24"/>
          <w:lang w:val="vi-VN"/>
        </w:rPr>
        <w:sym w:font="Symbol" w:char="F06A"/>
      </w:r>
      <w:r w:rsidRPr="008728DD">
        <w:rPr>
          <w:rFonts w:ascii="Times New Roman" w:hAnsi="Times New Roman" w:cs="Times New Roman"/>
          <w:color w:val="000000" w:themeColor="text1"/>
          <w:sz w:val="24"/>
          <w:szCs w:val="24"/>
          <w:lang w:val="vi-VN"/>
        </w:rPr>
        <w:t xml:space="preserve">). Cứ sau những khoảng thời gian bằng nhau và bằng </w:t>
      </w:r>
      <w:r w:rsidRPr="008728DD">
        <w:rPr>
          <w:rFonts w:ascii="Times New Roman" w:hAnsi="Times New Roman" w:cs="Times New Roman"/>
          <w:color w:val="000000" w:themeColor="text1"/>
          <w:sz w:val="24"/>
          <w:szCs w:val="24"/>
          <w:lang w:val="vi-VN"/>
        </w:rPr>
        <w:sym w:font="Symbol" w:char="F070"/>
      </w:r>
      <w:r w:rsidRPr="008728DD">
        <w:rPr>
          <w:rFonts w:ascii="Times New Roman" w:hAnsi="Times New Roman" w:cs="Times New Roman"/>
          <w:color w:val="000000" w:themeColor="text1"/>
          <w:sz w:val="24"/>
          <w:szCs w:val="24"/>
          <w:lang w:val="vi-VN"/>
        </w:rPr>
        <w:t xml:space="preserve">/40 (s) thì động năng của vật bằng thế năng của lò xo. Con lắc dđđh với tần số góc bằng:          </w:t>
      </w:r>
    </w:p>
    <w:p w:rsidR="005B6186" w:rsidRPr="008728DD" w:rsidRDefault="005B6186" w:rsidP="00EA4BC5">
      <w:pPr>
        <w:jc w:val="both"/>
        <w:rPr>
          <w:rFonts w:ascii="Times New Roman" w:hAnsi="Times New Roman" w:cs="Times New Roman"/>
          <w:color w:val="000000" w:themeColor="text1"/>
          <w:sz w:val="24"/>
          <w:szCs w:val="24"/>
          <w:vertAlign w:val="superscript"/>
          <w:lang w:val="vi-VN"/>
        </w:rPr>
      </w:pPr>
      <w:r w:rsidRPr="008728DD">
        <w:rPr>
          <w:rFonts w:ascii="Times New Roman" w:hAnsi="Times New Roman" w:cs="Times New Roman"/>
          <w:b/>
          <w:color w:val="000000" w:themeColor="text1"/>
          <w:sz w:val="24"/>
          <w:szCs w:val="24"/>
          <w:lang w:val="vi-VN"/>
        </w:rPr>
        <w:tab/>
      </w:r>
      <w:r w:rsidRPr="008728DD">
        <w:rPr>
          <w:rFonts w:ascii="Times New Roman" w:hAnsi="Times New Roman" w:cs="Times New Roman"/>
          <w:b/>
          <w:caps/>
          <w:color w:val="0066FF"/>
          <w:sz w:val="24"/>
          <w:szCs w:val="24"/>
          <w:lang w:val="vi-VN"/>
        </w:rPr>
        <w:t>A.</w:t>
      </w:r>
      <w:r w:rsidRPr="008728DD">
        <w:rPr>
          <w:rFonts w:ascii="Times New Roman" w:hAnsi="Times New Roman" w:cs="Times New Roman"/>
          <w:b/>
          <w:color w:val="0066FF"/>
          <w:sz w:val="24"/>
          <w:szCs w:val="24"/>
          <w:lang w:val="vi-VN"/>
        </w:rPr>
        <w:t xml:space="preserve"> </w:t>
      </w:r>
      <w:r w:rsidRPr="008728DD">
        <w:rPr>
          <w:rFonts w:ascii="Times New Roman" w:hAnsi="Times New Roman" w:cs="Times New Roman"/>
          <w:color w:val="000000" w:themeColor="text1"/>
          <w:sz w:val="24"/>
          <w:szCs w:val="24"/>
          <w:lang w:val="vi-VN"/>
        </w:rPr>
        <w:t xml:space="preserve">20 rads </w:t>
      </w:r>
      <w:r w:rsidRPr="008728DD">
        <w:rPr>
          <w:rFonts w:ascii="Times New Roman" w:hAnsi="Times New Roman" w:cs="Times New Roman"/>
          <w:color w:val="000000" w:themeColor="text1"/>
          <w:sz w:val="24"/>
          <w:szCs w:val="24"/>
          <w:vertAlign w:val="superscript"/>
          <w:lang w:val="vi-VN"/>
        </w:rPr>
        <w:t>– 1</w:t>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b/>
          <w:caps/>
          <w:color w:val="0066FF"/>
          <w:sz w:val="24"/>
          <w:szCs w:val="24"/>
          <w:lang w:val="vi-VN"/>
        </w:rPr>
        <w:t>B.</w:t>
      </w:r>
      <w:r w:rsidRPr="008728DD">
        <w:rPr>
          <w:rFonts w:ascii="Times New Roman" w:hAnsi="Times New Roman" w:cs="Times New Roman"/>
          <w:b/>
          <w:color w:val="0066FF"/>
          <w:sz w:val="24"/>
          <w:szCs w:val="24"/>
          <w:lang w:val="vi-VN"/>
        </w:rPr>
        <w:t xml:space="preserve"> </w:t>
      </w:r>
      <w:r w:rsidRPr="008728DD">
        <w:rPr>
          <w:rFonts w:ascii="Times New Roman" w:hAnsi="Times New Roman" w:cs="Times New Roman"/>
          <w:color w:val="000000" w:themeColor="text1"/>
          <w:sz w:val="24"/>
          <w:szCs w:val="24"/>
          <w:lang w:val="vi-VN"/>
        </w:rPr>
        <w:t xml:space="preserve">80 rads </w:t>
      </w:r>
      <w:r w:rsidRPr="008728DD">
        <w:rPr>
          <w:rFonts w:ascii="Times New Roman" w:hAnsi="Times New Roman" w:cs="Times New Roman"/>
          <w:color w:val="000000" w:themeColor="text1"/>
          <w:sz w:val="24"/>
          <w:szCs w:val="24"/>
          <w:vertAlign w:val="superscript"/>
          <w:lang w:val="vi-VN"/>
        </w:rPr>
        <w:t>– 1</w:t>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b/>
          <w:caps/>
          <w:color w:val="0066FF"/>
          <w:sz w:val="24"/>
          <w:szCs w:val="24"/>
          <w:lang w:val="vi-VN"/>
        </w:rPr>
        <w:t>C.</w:t>
      </w:r>
      <w:r w:rsidRPr="008728DD">
        <w:rPr>
          <w:rFonts w:ascii="Times New Roman" w:hAnsi="Times New Roman" w:cs="Times New Roman"/>
          <w:b/>
          <w:color w:val="0066FF"/>
          <w:sz w:val="24"/>
          <w:szCs w:val="24"/>
          <w:lang w:val="vi-VN"/>
        </w:rPr>
        <w:t xml:space="preserve"> </w:t>
      </w:r>
      <w:r w:rsidRPr="008728DD">
        <w:rPr>
          <w:rFonts w:ascii="Times New Roman" w:hAnsi="Times New Roman" w:cs="Times New Roman"/>
          <w:color w:val="000000" w:themeColor="text1"/>
          <w:sz w:val="24"/>
          <w:szCs w:val="24"/>
          <w:lang w:val="vi-VN"/>
        </w:rPr>
        <w:t xml:space="preserve">40 rads </w:t>
      </w:r>
      <w:r w:rsidRPr="008728DD">
        <w:rPr>
          <w:rFonts w:ascii="Times New Roman" w:hAnsi="Times New Roman" w:cs="Times New Roman"/>
          <w:color w:val="000000" w:themeColor="text1"/>
          <w:sz w:val="24"/>
          <w:szCs w:val="24"/>
          <w:vertAlign w:val="superscript"/>
          <w:lang w:val="vi-VN"/>
        </w:rPr>
        <w:t>– 1</w:t>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b/>
          <w:caps/>
          <w:color w:val="0066FF"/>
          <w:sz w:val="24"/>
          <w:szCs w:val="24"/>
          <w:lang w:val="vi-VN"/>
        </w:rPr>
        <w:t>D.</w:t>
      </w:r>
      <w:r w:rsidRPr="008728DD">
        <w:rPr>
          <w:rFonts w:ascii="Times New Roman" w:hAnsi="Times New Roman" w:cs="Times New Roman"/>
          <w:color w:val="000000" w:themeColor="text1"/>
          <w:sz w:val="24"/>
          <w:szCs w:val="24"/>
          <w:lang w:val="vi-VN"/>
        </w:rPr>
        <w:t xml:space="preserve">10 rads </w:t>
      </w:r>
      <w:r w:rsidRPr="008728DD">
        <w:rPr>
          <w:rFonts w:ascii="Times New Roman" w:hAnsi="Times New Roman" w:cs="Times New Roman"/>
          <w:color w:val="000000" w:themeColor="text1"/>
          <w:sz w:val="24"/>
          <w:szCs w:val="24"/>
          <w:vertAlign w:val="superscript"/>
          <w:lang w:val="vi-VN"/>
        </w:rPr>
        <w:t>– 1</w:t>
      </w:r>
    </w:p>
    <w:p w:rsidR="005B6186" w:rsidRPr="008728DD" w:rsidRDefault="005B6186" w:rsidP="00EA4BC5">
      <w:pPr>
        <w:tabs>
          <w:tab w:val="left" w:pos="360"/>
          <w:tab w:val="left" w:pos="2400"/>
          <w:tab w:val="left" w:pos="4680"/>
          <w:tab w:val="left" w:pos="6960"/>
        </w:tabs>
        <w:jc w:val="both"/>
        <w:rPr>
          <w:rFonts w:ascii="Times New Roman" w:hAnsi="Times New Roman" w:cs="Times New Roman"/>
          <w:color w:val="000000" w:themeColor="text1"/>
          <w:sz w:val="24"/>
          <w:szCs w:val="24"/>
          <w:lang w:val="vi-VN"/>
        </w:rPr>
      </w:pPr>
      <w:r w:rsidRPr="008728DD">
        <w:rPr>
          <w:rFonts w:ascii="Times New Roman" w:hAnsi="Times New Roman" w:cs="Times New Roman"/>
          <w:b/>
          <w:color w:val="C00000"/>
          <w:kern w:val="16"/>
          <w:sz w:val="24"/>
          <w:szCs w:val="24"/>
          <w:lang w:val="vi-VN"/>
        </w:rPr>
        <w:t xml:space="preserve">Câu </w:t>
      </w:r>
      <w:r w:rsidRPr="008728DD">
        <w:rPr>
          <w:rFonts w:ascii="Times New Roman" w:hAnsi="Times New Roman" w:cs="Times New Roman"/>
          <w:b/>
          <w:color w:val="C00000"/>
          <w:kern w:val="16"/>
          <w:sz w:val="24"/>
          <w:szCs w:val="24"/>
        </w:rPr>
        <w:t>45</w:t>
      </w:r>
      <w:r w:rsidRPr="008728DD">
        <w:rPr>
          <w:rFonts w:ascii="Times New Roman" w:hAnsi="Times New Roman" w:cs="Times New Roman"/>
          <w:b/>
          <w:color w:val="C00000"/>
          <w:kern w:val="16"/>
          <w:sz w:val="24"/>
          <w:szCs w:val="24"/>
          <w:lang w:val="vi-VN"/>
        </w:rPr>
        <w:t>:</w:t>
      </w:r>
      <w:r w:rsidRPr="008728DD">
        <w:rPr>
          <w:rFonts w:ascii="Times New Roman" w:hAnsi="Times New Roman" w:cs="Times New Roman"/>
          <w:b/>
          <w:color w:val="000000" w:themeColor="text1"/>
          <w:kern w:val="16"/>
          <w:sz w:val="24"/>
          <w:szCs w:val="24"/>
          <w:lang w:val="vi-VN"/>
        </w:rPr>
        <w:t xml:space="preserve"> </w:t>
      </w:r>
      <w:r w:rsidRPr="008728DD">
        <w:rPr>
          <w:rFonts w:ascii="Times New Roman" w:hAnsi="Times New Roman" w:cs="Times New Roman"/>
          <w:color w:val="000000" w:themeColor="text1"/>
          <w:sz w:val="24"/>
          <w:szCs w:val="24"/>
          <w:lang w:val="vi-VN"/>
        </w:rPr>
        <w:t>Một cllx gồm viên bi nhỏ và lò xo nhẹ có độ cứng</w:t>
      </w:r>
      <w:r w:rsidRPr="008728DD">
        <w:rPr>
          <w:rFonts w:ascii="Times New Roman" w:hAnsi="Times New Roman" w:cs="Times New Roman"/>
          <w:color w:val="000000" w:themeColor="text1"/>
          <w:sz w:val="24"/>
          <w:szCs w:val="24"/>
        </w:rPr>
        <w:t xml:space="preserve"> </w:t>
      </w:r>
      <w:r w:rsidRPr="008728DD">
        <w:rPr>
          <w:rFonts w:ascii="Times New Roman" w:hAnsi="Times New Roman" w:cs="Times New Roman"/>
          <w:color w:val="000000" w:themeColor="text1"/>
          <w:sz w:val="24"/>
          <w:szCs w:val="24"/>
          <w:lang w:val="vi-VN"/>
        </w:rPr>
        <w:t>100 N/m, dđđh với biên độ 0,1 m. Mốc thế năng ở VTC</w:t>
      </w:r>
      <w:r w:rsidRPr="008728DD">
        <w:rPr>
          <w:rFonts w:ascii="Times New Roman" w:hAnsi="Times New Roman" w:cs="Times New Roman"/>
          <w:b/>
          <w:color w:val="0066FF"/>
          <w:sz w:val="24"/>
          <w:szCs w:val="24"/>
          <w:lang w:val="vi-VN"/>
        </w:rPr>
        <w:t xml:space="preserve">B. </w:t>
      </w:r>
      <w:r w:rsidRPr="008728DD">
        <w:rPr>
          <w:rFonts w:ascii="Times New Roman" w:hAnsi="Times New Roman" w:cs="Times New Roman"/>
          <w:color w:val="000000" w:themeColor="text1"/>
          <w:sz w:val="24"/>
          <w:szCs w:val="24"/>
          <w:lang w:val="vi-VN"/>
        </w:rPr>
        <w:t>Khi viên bi cách VTCB 6 cm thì động năng của con lắc bằng</w:t>
      </w:r>
    </w:p>
    <w:p w:rsidR="005B6186" w:rsidRPr="008728DD" w:rsidRDefault="005B6186" w:rsidP="00EA4BC5">
      <w:pPr>
        <w:jc w:val="both"/>
        <w:rPr>
          <w:rFonts w:ascii="Times New Roman" w:hAnsi="Times New Roman" w:cs="Times New Roman"/>
          <w:color w:val="000000" w:themeColor="text1"/>
          <w:sz w:val="24"/>
          <w:szCs w:val="24"/>
          <w:lang w:val="vi-VN"/>
        </w:rPr>
      </w:pPr>
      <w:r w:rsidRPr="008728DD">
        <w:rPr>
          <w:rFonts w:ascii="Times New Roman" w:hAnsi="Times New Roman" w:cs="Times New Roman"/>
          <w:b/>
          <w:color w:val="000000" w:themeColor="text1"/>
          <w:sz w:val="24"/>
          <w:szCs w:val="24"/>
          <w:lang w:val="vi-VN"/>
        </w:rPr>
        <w:tab/>
      </w:r>
      <w:r w:rsidRPr="008728DD">
        <w:rPr>
          <w:rFonts w:ascii="Times New Roman" w:hAnsi="Times New Roman" w:cs="Times New Roman"/>
          <w:b/>
          <w:caps/>
          <w:color w:val="0066FF"/>
          <w:sz w:val="24"/>
          <w:szCs w:val="24"/>
          <w:lang w:val="vi-VN"/>
        </w:rPr>
        <w:t>A.</w:t>
      </w:r>
      <w:r w:rsidRPr="008728DD">
        <w:rPr>
          <w:rFonts w:ascii="Times New Roman" w:hAnsi="Times New Roman" w:cs="Times New Roman"/>
          <w:b/>
          <w:color w:val="0066FF"/>
          <w:sz w:val="24"/>
          <w:szCs w:val="24"/>
          <w:lang w:val="vi-VN"/>
        </w:rPr>
        <w:t xml:space="preserve"> </w:t>
      </w:r>
      <w:r w:rsidRPr="008728DD">
        <w:rPr>
          <w:rFonts w:ascii="Times New Roman" w:hAnsi="Times New Roman" w:cs="Times New Roman"/>
          <w:color w:val="000000" w:themeColor="text1"/>
          <w:sz w:val="24"/>
          <w:szCs w:val="24"/>
          <w:lang w:val="vi-VN"/>
        </w:rPr>
        <w:t>0,64 J.</w:t>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b/>
          <w:caps/>
          <w:color w:val="0066FF"/>
          <w:sz w:val="24"/>
          <w:szCs w:val="24"/>
          <w:lang w:val="vi-VN"/>
        </w:rPr>
        <w:t>B.</w:t>
      </w:r>
      <w:r w:rsidRPr="008728DD">
        <w:rPr>
          <w:rFonts w:ascii="Times New Roman" w:hAnsi="Times New Roman" w:cs="Times New Roman"/>
          <w:b/>
          <w:color w:val="0066FF"/>
          <w:sz w:val="24"/>
          <w:szCs w:val="24"/>
          <w:lang w:val="vi-VN"/>
        </w:rPr>
        <w:t xml:space="preserve"> </w:t>
      </w:r>
      <w:r w:rsidRPr="008728DD">
        <w:rPr>
          <w:rFonts w:ascii="Times New Roman" w:hAnsi="Times New Roman" w:cs="Times New Roman"/>
          <w:color w:val="000000" w:themeColor="text1"/>
          <w:sz w:val="24"/>
          <w:szCs w:val="24"/>
          <w:lang w:val="vi-VN"/>
        </w:rPr>
        <w:t>3,2 mJ.</w:t>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b/>
          <w:caps/>
          <w:color w:val="0066FF"/>
          <w:sz w:val="24"/>
          <w:szCs w:val="24"/>
          <w:lang w:val="vi-VN"/>
        </w:rPr>
        <w:t>C.</w:t>
      </w:r>
      <w:r w:rsidRPr="008728DD">
        <w:rPr>
          <w:rFonts w:ascii="Times New Roman" w:hAnsi="Times New Roman" w:cs="Times New Roman"/>
          <w:b/>
          <w:color w:val="0066FF"/>
          <w:sz w:val="24"/>
          <w:szCs w:val="24"/>
          <w:lang w:val="vi-VN"/>
        </w:rPr>
        <w:t xml:space="preserve"> </w:t>
      </w:r>
      <w:r w:rsidRPr="008728DD">
        <w:rPr>
          <w:rFonts w:ascii="Times New Roman" w:hAnsi="Times New Roman" w:cs="Times New Roman"/>
          <w:color w:val="000000" w:themeColor="text1"/>
          <w:sz w:val="24"/>
          <w:szCs w:val="24"/>
          <w:lang w:val="vi-VN"/>
        </w:rPr>
        <w:t>6,4 mJ.</w:t>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b/>
          <w:caps/>
          <w:color w:val="0066FF"/>
          <w:sz w:val="24"/>
          <w:szCs w:val="24"/>
          <w:lang w:val="vi-VN"/>
        </w:rPr>
        <w:t>D.</w:t>
      </w:r>
      <w:r w:rsidRPr="008728DD">
        <w:rPr>
          <w:rFonts w:ascii="Times New Roman" w:hAnsi="Times New Roman" w:cs="Times New Roman"/>
          <w:b/>
          <w:color w:val="0066FF"/>
          <w:sz w:val="24"/>
          <w:szCs w:val="24"/>
          <w:lang w:val="vi-VN"/>
        </w:rPr>
        <w:t xml:space="preserve"> </w:t>
      </w:r>
      <w:r w:rsidRPr="008728DD">
        <w:rPr>
          <w:rFonts w:ascii="Times New Roman" w:hAnsi="Times New Roman" w:cs="Times New Roman"/>
          <w:color w:val="000000" w:themeColor="text1"/>
          <w:sz w:val="24"/>
          <w:szCs w:val="24"/>
          <w:lang w:val="vi-VN"/>
        </w:rPr>
        <w:t>0,32 J.</w:t>
      </w:r>
    </w:p>
    <w:p w:rsidR="005B6186" w:rsidRPr="008728DD" w:rsidRDefault="005B6186" w:rsidP="00EA4BC5">
      <w:pPr>
        <w:tabs>
          <w:tab w:val="left" w:pos="284"/>
          <w:tab w:val="left" w:pos="2552"/>
          <w:tab w:val="left" w:pos="4962"/>
          <w:tab w:val="left" w:pos="7371"/>
        </w:tabs>
        <w:jc w:val="both"/>
        <w:rPr>
          <w:rFonts w:ascii="Times New Roman" w:hAnsi="Times New Roman" w:cs="Times New Roman"/>
          <w:color w:val="000000" w:themeColor="text1"/>
          <w:sz w:val="24"/>
          <w:szCs w:val="24"/>
          <w:lang w:val="vi-VN"/>
        </w:rPr>
      </w:pPr>
      <w:r w:rsidRPr="008728DD">
        <w:rPr>
          <w:rFonts w:ascii="Times New Roman" w:hAnsi="Times New Roman" w:cs="Times New Roman"/>
          <w:b/>
          <w:color w:val="C00000"/>
          <w:kern w:val="16"/>
          <w:sz w:val="24"/>
          <w:szCs w:val="24"/>
          <w:lang w:val="vi-VN"/>
        </w:rPr>
        <w:t xml:space="preserve">Câu </w:t>
      </w:r>
      <w:r w:rsidRPr="008728DD">
        <w:rPr>
          <w:rFonts w:ascii="Times New Roman" w:hAnsi="Times New Roman" w:cs="Times New Roman"/>
          <w:b/>
          <w:color w:val="C00000"/>
          <w:kern w:val="16"/>
          <w:sz w:val="24"/>
          <w:szCs w:val="24"/>
        </w:rPr>
        <w:t>46</w:t>
      </w:r>
      <w:r w:rsidRPr="008728DD">
        <w:rPr>
          <w:rFonts w:ascii="Times New Roman" w:hAnsi="Times New Roman" w:cs="Times New Roman"/>
          <w:b/>
          <w:color w:val="C00000"/>
          <w:kern w:val="16"/>
          <w:sz w:val="24"/>
          <w:szCs w:val="24"/>
          <w:lang w:val="vi-VN"/>
        </w:rPr>
        <w:t>:</w:t>
      </w:r>
      <w:r w:rsidRPr="008728DD">
        <w:rPr>
          <w:rFonts w:ascii="Times New Roman" w:hAnsi="Times New Roman" w:cs="Times New Roman"/>
          <w:b/>
          <w:color w:val="000000" w:themeColor="text1"/>
          <w:kern w:val="16"/>
          <w:sz w:val="24"/>
          <w:szCs w:val="24"/>
          <w:lang w:val="vi-VN"/>
        </w:rPr>
        <w:t xml:space="preserve"> </w:t>
      </w:r>
      <w:r w:rsidRPr="008728DD">
        <w:rPr>
          <w:rFonts w:ascii="Times New Roman" w:hAnsi="Times New Roman" w:cs="Times New Roman"/>
          <w:color w:val="000000" w:themeColor="text1"/>
          <w:sz w:val="24"/>
          <w:szCs w:val="24"/>
          <w:lang w:val="vi-VN"/>
        </w:rPr>
        <w:t>Vật nhỏ của một cllx có khối lượng100</w:t>
      </w:r>
      <w:r w:rsidRPr="008728DD">
        <w:rPr>
          <w:rFonts w:ascii="Times New Roman" w:hAnsi="Times New Roman" w:cs="Times New Roman"/>
          <w:color w:val="000000" w:themeColor="text1"/>
          <w:sz w:val="24"/>
          <w:szCs w:val="24"/>
        </w:rPr>
        <w:t xml:space="preserve"> </w:t>
      </w:r>
      <w:r w:rsidRPr="008728DD">
        <w:rPr>
          <w:rFonts w:ascii="Times New Roman" w:hAnsi="Times New Roman" w:cs="Times New Roman"/>
          <w:color w:val="000000" w:themeColor="text1"/>
          <w:sz w:val="24"/>
          <w:szCs w:val="24"/>
          <w:lang w:val="vi-VN"/>
        </w:rPr>
        <w:t xml:space="preserve">g dđđh với chu kì 0,2 s và cơ năng là 0,18J  (mốc thế năng tại VTCB); lấy </w:t>
      </w:r>
      <w:r w:rsidRPr="008728DD">
        <w:rPr>
          <w:rFonts w:ascii="Times New Roman" w:hAnsi="Times New Roman" w:cs="Times New Roman"/>
          <w:color w:val="000000" w:themeColor="text1"/>
          <w:sz w:val="24"/>
          <w:szCs w:val="24"/>
          <w:lang w:val="vi-VN"/>
        </w:rPr>
        <w:sym w:font="Symbol" w:char="F070"/>
      </w:r>
      <w:r w:rsidRPr="008728DD">
        <w:rPr>
          <w:rFonts w:ascii="Times New Roman" w:hAnsi="Times New Roman" w:cs="Times New Roman"/>
          <w:color w:val="000000" w:themeColor="text1"/>
          <w:sz w:val="24"/>
          <w:szCs w:val="24"/>
          <w:vertAlign w:val="superscript"/>
          <w:lang w:val="vi-VN"/>
        </w:rPr>
        <w:t>2</w:t>
      </w:r>
      <w:r w:rsidRPr="008728DD">
        <w:rPr>
          <w:rFonts w:ascii="Times New Roman" w:hAnsi="Times New Roman" w:cs="Times New Roman"/>
          <w:color w:val="000000" w:themeColor="text1"/>
          <w:sz w:val="24"/>
          <w:szCs w:val="24"/>
          <w:lang w:val="vi-VN"/>
        </w:rPr>
        <w:t xml:space="preserve"> =</w:t>
      </w:r>
      <w:r w:rsidRPr="008728DD">
        <w:rPr>
          <w:rFonts w:ascii="Times New Roman" w:hAnsi="Times New Roman" w:cs="Times New Roman"/>
          <w:color w:val="000000" w:themeColor="text1"/>
          <w:sz w:val="24"/>
          <w:szCs w:val="24"/>
        </w:rPr>
        <w:t xml:space="preserve"> </w:t>
      </w:r>
      <w:r w:rsidRPr="008728DD">
        <w:rPr>
          <w:rFonts w:ascii="Times New Roman" w:hAnsi="Times New Roman" w:cs="Times New Roman"/>
          <w:color w:val="000000" w:themeColor="text1"/>
          <w:sz w:val="24"/>
          <w:szCs w:val="24"/>
          <w:lang w:val="vi-VN"/>
        </w:rPr>
        <w:t xml:space="preserve">10. Tại li độ </w:t>
      </w:r>
      <w:r w:rsidRPr="008728DD">
        <w:rPr>
          <w:rFonts w:ascii="Times New Roman" w:hAnsi="Times New Roman" w:cs="Times New Roman"/>
          <w:color w:val="000000" w:themeColor="text1"/>
          <w:sz w:val="24"/>
          <w:szCs w:val="24"/>
        </w:rPr>
        <w:t>3</w:t>
      </w:r>
      <w:r w:rsidRPr="008728DD">
        <w:rPr>
          <w:rFonts w:ascii="Times New Roman" w:hAnsi="Times New Roman" w:cs="Times New Roman"/>
          <w:color w:val="000000" w:themeColor="text1"/>
          <w:sz w:val="24"/>
          <w:szCs w:val="24"/>
        </w:rPr>
        <w:fldChar w:fldCharType="begin"/>
      </w:r>
      <w:r w:rsidRPr="008728DD">
        <w:rPr>
          <w:rFonts w:ascii="Times New Roman" w:hAnsi="Times New Roman" w:cs="Times New Roman"/>
          <w:color w:val="000000" w:themeColor="text1"/>
          <w:sz w:val="24"/>
          <w:szCs w:val="24"/>
        </w:rPr>
        <w:instrText>eq \l(\r(,2))</w:instrText>
      </w:r>
      <w:r w:rsidRPr="008728DD">
        <w:rPr>
          <w:rFonts w:ascii="Times New Roman" w:hAnsi="Times New Roman" w:cs="Times New Roman"/>
          <w:color w:val="000000" w:themeColor="text1"/>
          <w:sz w:val="24"/>
          <w:szCs w:val="24"/>
        </w:rPr>
        <w:fldChar w:fldCharType="end"/>
      </w:r>
      <w:r w:rsidRPr="008728DD">
        <w:rPr>
          <w:rFonts w:ascii="Times New Roman" w:hAnsi="Times New Roman" w:cs="Times New Roman"/>
          <w:color w:val="000000" w:themeColor="text1"/>
          <w:sz w:val="24"/>
          <w:szCs w:val="24"/>
          <w:lang w:val="vi-VN"/>
        </w:rPr>
        <w:t xml:space="preserve"> cm, tỉ số động năng và thế năng là</w:t>
      </w:r>
    </w:p>
    <w:p w:rsidR="005B6186" w:rsidRPr="008728DD" w:rsidRDefault="005B6186" w:rsidP="00EA4BC5">
      <w:pPr>
        <w:jc w:val="both"/>
        <w:rPr>
          <w:rFonts w:ascii="Times New Roman" w:hAnsi="Times New Roman" w:cs="Times New Roman"/>
          <w:color w:val="000000" w:themeColor="text1"/>
          <w:sz w:val="24"/>
          <w:szCs w:val="24"/>
          <w:lang w:val="vi-VN"/>
        </w:rPr>
      </w:pPr>
      <w:r w:rsidRPr="008728DD">
        <w:rPr>
          <w:rFonts w:ascii="Times New Roman" w:hAnsi="Times New Roman" w:cs="Times New Roman"/>
          <w:b/>
          <w:color w:val="000000" w:themeColor="text1"/>
          <w:sz w:val="24"/>
          <w:szCs w:val="24"/>
          <w:lang w:val="vi-VN"/>
        </w:rPr>
        <w:tab/>
      </w:r>
      <w:r w:rsidRPr="008728DD">
        <w:rPr>
          <w:rFonts w:ascii="Times New Roman" w:hAnsi="Times New Roman" w:cs="Times New Roman"/>
          <w:b/>
          <w:caps/>
          <w:color w:val="0066FF"/>
          <w:sz w:val="24"/>
          <w:szCs w:val="24"/>
          <w:lang w:val="vi-VN"/>
        </w:rPr>
        <w:t>A.</w:t>
      </w:r>
      <w:r w:rsidRPr="008728DD">
        <w:rPr>
          <w:rFonts w:ascii="Times New Roman" w:hAnsi="Times New Roman" w:cs="Times New Roman"/>
          <w:b/>
          <w:color w:val="0066FF"/>
          <w:sz w:val="24"/>
          <w:szCs w:val="24"/>
          <w:lang w:val="vi-VN"/>
        </w:rPr>
        <w:t xml:space="preserve"> </w:t>
      </w:r>
      <w:r w:rsidRPr="008728DD">
        <w:rPr>
          <w:rFonts w:ascii="Times New Roman" w:hAnsi="Times New Roman" w:cs="Times New Roman"/>
          <w:color w:val="000000" w:themeColor="text1"/>
          <w:sz w:val="24"/>
          <w:szCs w:val="24"/>
          <w:lang w:val="vi-VN"/>
        </w:rPr>
        <w:t>3</w:t>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b/>
          <w:caps/>
          <w:color w:val="0066FF"/>
          <w:sz w:val="24"/>
          <w:szCs w:val="24"/>
          <w:lang w:val="vi-VN"/>
        </w:rPr>
        <w:t>B.</w:t>
      </w:r>
      <w:r w:rsidRPr="008728DD">
        <w:rPr>
          <w:rFonts w:ascii="Times New Roman" w:hAnsi="Times New Roman" w:cs="Times New Roman"/>
          <w:b/>
          <w:color w:val="0066FF"/>
          <w:sz w:val="24"/>
          <w:szCs w:val="24"/>
          <w:lang w:val="vi-VN"/>
        </w:rPr>
        <w:t xml:space="preserve"> </w:t>
      </w:r>
      <w:r w:rsidRPr="008728DD">
        <w:rPr>
          <w:rFonts w:ascii="Times New Roman" w:hAnsi="Times New Roman" w:cs="Times New Roman"/>
          <w:color w:val="000000" w:themeColor="text1"/>
          <w:sz w:val="24"/>
          <w:szCs w:val="24"/>
          <w:lang w:val="vi-VN"/>
        </w:rPr>
        <w:t>4</w:t>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b/>
          <w:caps/>
          <w:color w:val="0066FF"/>
          <w:sz w:val="24"/>
          <w:szCs w:val="24"/>
          <w:lang w:val="vi-VN"/>
        </w:rPr>
        <w:t>C.</w:t>
      </w:r>
      <w:r w:rsidRPr="008728DD">
        <w:rPr>
          <w:rFonts w:ascii="Times New Roman" w:hAnsi="Times New Roman" w:cs="Times New Roman"/>
          <w:b/>
          <w:color w:val="0066FF"/>
          <w:sz w:val="24"/>
          <w:szCs w:val="24"/>
          <w:lang w:val="vi-VN"/>
        </w:rPr>
        <w:t xml:space="preserve"> </w:t>
      </w:r>
      <w:r w:rsidRPr="008728DD">
        <w:rPr>
          <w:rFonts w:ascii="Times New Roman" w:hAnsi="Times New Roman" w:cs="Times New Roman"/>
          <w:color w:val="000000" w:themeColor="text1"/>
          <w:sz w:val="24"/>
          <w:szCs w:val="24"/>
          <w:lang w:val="vi-VN"/>
        </w:rPr>
        <w:t>2</w:t>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b/>
          <w:caps/>
          <w:color w:val="0066FF"/>
          <w:sz w:val="24"/>
          <w:szCs w:val="24"/>
          <w:lang w:val="vi-VN"/>
        </w:rPr>
        <w:t>D.</w:t>
      </w:r>
      <w:r w:rsidRPr="008728DD">
        <w:rPr>
          <w:rFonts w:ascii="Times New Roman" w:hAnsi="Times New Roman" w:cs="Times New Roman"/>
          <w:b/>
          <w:color w:val="0066FF"/>
          <w:sz w:val="24"/>
          <w:szCs w:val="24"/>
        </w:rPr>
        <w:t xml:space="preserve"> </w:t>
      </w:r>
      <w:r w:rsidRPr="008728DD">
        <w:rPr>
          <w:rFonts w:ascii="Times New Roman" w:hAnsi="Times New Roman" w:cs="Times New Roman"/>
          <w:color w:val="000000" w:themeColor="text1"/>
          <w:sz w:val="24"/>
          <w:szCs w:val="24"/>
          <w:lang w:val="vi-VN"/>
        </w:rPr>
        <w:t>1</w:t>
      </w:r>
    </w:p>
    <w:p w:rsidR="005B6186" w:rsidRPr="008728DD" w:rsidRDefault="005B6186" w:rsidP="00EA4BC5">
      <w:pPr>
        <w:tabs>
          <w:tab w:val="left" w:pos="810"/>
          <w:tab w:val="left" w:pos="990"/>
          <w:tab w:val="left" w:pos="1170"/>
        </w:tabs>
        <w:jc w:val="both"/>
        <w:rPr>
          <w:rFonts w:ascii="Times New Roman" w:hAnsi="Times New Roman" w:cs="Times New Roman"/>
          <w:color w:val="000000" w:themeColor="text1"/>
          <w:sz w:val="24"/>
          <w:szCs w:val="24"/>
          <w:lang w:val="pt-BR"/>
        </w:rPr>
      </w:pPr>
      <w:r w:rsidRPr="008728DD">
        <w:rPr>
          <w:rFonts w:ascii="Times New Roman" w:hAnsi="Times New Roman" w:cs="Times New Roman"/>
          <w:b/>
          <w:color w:val="C00000"/>
          <w:kern w:val="16"/>
          <w:sz w:val="24"/>
          <w:szCs w:val="24"/>
          <w:lang w:val="pt-BR"/>
        </w:rPr>
        <w:t>Câu 47:</w:t>
      </w:r>
      <w:r w:rsidRPr="008728DD">
        <w:rPr>
          <w:rFonts w:ascii="Times New Roman" w:hAnsi="Times New Roman" w:cs="Times New Roman"/>
          <w:b/>
          <w:color w:val="000000" w:themeColor="text1"/>
          <w:kern w:val="16"/>
          <w:sz w:val="24"/>
          <w:szCs w:val="24"/>
          <w:lang w:val="pt-BR"/>
        </w:rPr>
        <w:t xml:space="preserve"> </w:t>
      </w:r>
      <w:r w:rsidRPr="008728DD">
        <w:rPr>
          <w:rFonts w:ascii="Times New Roman" w:hAnsi="Times New Roman" w:cs="Times New Roman"/>
          <w:color w:val="000000" w:themeColor="text1"/>
          <w:sz w:val="24"/>
          <w:szCs w:val="24"/>
          <w:lang w:val="pt-BR"/>
        </w:rPr>
        <w:t>Con lắc lò xo dao động với biên độ 6cm. Xác định li độ của vật để thế năng của lò xo bằng 1/3 động năng.</w:t>
      </w:r>
    </w:p>
    <w:p w:rsidR="005B6186" w:rsidRPr="008728DD" w:rsidRDefault="005B6186" w:rsidP="00EA4BC5">
      <w:pPr>
        <w:ind w:firstLine="720"/>
        <w:jc w:val="both"/>
        <w:rPr>
          <w:rFonts w:ascii="Times New Roman" w:hAnsi="Times New Roman" w:cs="Times New Roman"/>
          <w:color w:val="000000" w:themeColor="text1"/>
          <w:sz w:val="24"/>
          <w:szCs w:val="24"/>
          <w:lang w:val="pt-BR"/>
        </w:rPr>
      </w:pPr>
      <w:r w:rsidRPr="008728DD">
        <w:rPr>
          <w:rFonts w:ascii="Times New Roman" w:hAnsi="Times New Roman" w:cs="Times New Roman"/>
          <w:b/>
          <w:caps/>
          <w:color w:val="0066FF"/>
          <w:sz w:val="24"/>
          <w:szCs w:val="24"/>
          <w:lang w:val="pt-BR"/>
        </w:rPr>
        <w:t>A.</w:t>
      </w:r>
      <w:r w:rsidRPr="008728DD">
        <w:rPr>
          <w:rFonts w:ascii="Times New Roman" w:hAnsi="Times New Roman" w:cs="Times New Roman"/>
          <w:b/>
          <w:color w:val="0066FF"/>
          <w:sz w:val="24"/>
          <w:szCs w:val="24"/>
          <w:lang w:val="pt-BR"/>
        </w:rPr>
        <w:t xml:space="preserve"> </w:t>
      </w:r>
      <w:r w:rsidRPr="008728DD">
        <w:rPr>
          <w:rFonts w:ascii="Times New Roman" w:hAnsi="Times New Roman" w:cs="Times New Roman"/>
          <w:color w:val="000000" w:themeColor="text1"/>
          <w:sz w:val="24"/>
          <w:szCs w:val="24"/>
          <w:lang w:val="pt-BR"/>
        </w:rPr>
        <w:t xml:space="preserve"> </w:t>
      </w:r>
      <m:oMath>
        <m:r>
          <w:rPr>
            <w:rFonts w:ascii="Cambria Math" w:hAnsi="Cambria Math" w:cs="Times New Roman"/>
            <w:color w:val="000000" w:themeColor="text1"/>
            <w:sz w:val="24"/>
            <w:szCs w:val="24"/>
          </w:rPr>
          <m:t>±3</m:t>
        </m:r>
        <m:rad>
          <m:radPr>
            <m:degHide m:val="1"/>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2</m:t>
            </m:r>
          </m:e>
        </m:rad>
        <m:r>
          <w:rPr>
            <w:rFonts w:ascii="Cambria Math" w:hAnsi="Cambria Math" w:cs="Times New Roman"/>
            <w:color w:val="000000" w:themeColor="text1"/>
            <w:sz w:val="24"/>
            <w:szCs w:val="24"/>
          </w:rPr>
          <m:t>cm</m:t>
        </m:r>
      </m:oMath>
      <w:r w:rsidRPr="008728DD">
        <w:rPr>
          <w:rFonts w:ascii="Times New Roman" w:hAnsi="Times New Roman" w:cs="Times New Roman"/>
          <w:color w:val="000000" w:themeColor="text1"/>
          <w:sz w:val="24"/>
          <w:szCs w:val="24"/>
          <w:lang w:val="pt-BR"/>
        </w:rPr>
        <w:t xml:space="preserve">            </w:t>
      </w:r>
      <w:r w:rsidRPr="008728DD">
        <w:rPr>
          <w:rFonts w:ascii="Times New Roman" w:hAnsi="Times New Roman" w:cs="Times New Roman"/>
          <w:color w:val="000000" w:themeColor="text1"/>
          <w:sz w:val="24"/>
          <w:szCs w:val="24"/>
          <w:lang w:val="pt-BR"/>
        </w:rPr>
        <w:tab/>
      </w:r>
      <w:r w:rsidRPr="008728DD">
        <w:rPr>
          <w:rFonts w:ascii="Times New Roman" w:hAnsi="Times New Roman" w:cs="Times New Roman"/>
          <w:b/>
          <w:caps/>
          <w:color w:val="0066FF"/>
          <w:sz w:val="24"/>
          <w:szCs w:val="24"/>
          <w:lang w:val="pt-BR"/>
        </w:rPr>
        <w:t>B.</w:t>
      </w:r>
      <w:r w:rsidRPr="008728DD">
        <w:rPr>
          <w:rFonts w:ascii="Times New Roman" w:hAnsi="Times New Roman" w:cs="Times New Roman"/>
          <w:b/>
          <w:color w:val="0066FF"/>
          <w:sz w:val="24"/>
          <w:szCs w:val="24"/>
          <w:lang w:val="pt-BR"/>
        </w:rPr>
        <w:t xml:space="preserve"> </w:t>
      </w:r>
      <w:r w:rsidRPr="008728DD">
        <w:rPr>
          <w:rFonts w:ascii="Times New Roman" w:hAnsi="Times New Roman" w:cs="Times New Roman"/>
          <w:color w:val="000000" w:themeColor="text1"/>
          <w:sz w:val="24"/>
          <w:szCs w:val="24"/>
          <w:lang w:val="pt-BR"/>
        </w:rPr>
        <w:t xml:space="preserve"> </w:t>
      </w:r>
      <m:oMath>
        <m:r>
          <w:rPr>
            <w:rFonts w:ascii="Cambria Math" w:hAnsi="Cambria Math" w:cs="Times New Roman"/>
            <w:color w:val="000000" w:themeColor="text1"/>
            <w:sz w:val="24"/>
            <w:szCs w:val="24"/>
          </w:rPr>
          <m:t>±3cm</m:t>
        </m:r>
      </m:oMath>
      <w:r w:rsidRPr="008728DD">
        <w:rPr>
          <w:rFonts w:ascii="Times New Roman" w:hAnsi="Times New Roman" w:cs="Times New Roman"/>
          <w:color w:val="000000" w:themeColor="text1"/>
          <w:sz w:val="24"/>
          <w:szCs w:val="24"/>
          <w:lang w:val="pt-BR"/>
        </w:rPr>
        <w:t xml:space="preserve">         </w:t>
      </w:r>
      <w:r w:rsidRPr="008728DD">
        <w:rPr>
          <w:rFonts w:ascii="Times New Roman" w:hAnsi="Times New Roman" w:cs="Times New Roman"/>
          <w:color w:val="000000" w:themeColor="text1"/>
          <w:sz w:val="24"/>
          <w:szCs w:val="24"/>
          <w:lang w:val="pt-BR"/>
        </w:rPr>
        <w:tab/>
      </w:r>
      <w:r w:rsidRPr="008728DD">
        <w:rPr>
          <w:rFonts w:ascii="Times New Roman" w:hAnsi="Times New Roman" w:cs="Times New Roman"/>
          <w:b/>
          <w:caps/>
          <w:color w:val="0066FF"/>
          <w:sz w:val="24"/>
          <w:szCs w:val="24"/>
          <w:lang w:val="pt-BR"/>
        </w:rPr>
        <w:t>C.</w:t>
      </w:r>
      <w:r w:rsidRPr="008728DD">
        <w:rPr>
          <w:rFonts w:ascii="Times New Roman" w:hAnsi="Times New Roman" w:cs="Times New Roman"/>
          <w:b/>
          <w:color w:val="0066FF"/>
          <w:sz w:val="24"/>
          <w:szCs w:val="24"/>
          <w:lang w:val="pt-BR"/>
        </w:rPr>
        <w:t xml:space="preserve"> </w:t>
      </w:r>
      <w:r w:rsidRPr="008728DD">
        <w:rPr>
          <w:rFonts w:ascii="Times New Roman" w:hAnsi="Times New Roman" w:cs="Times New Roman"/>
          <w:color w:val="000000" w:themeColor="text1"/>
          <w:sz w:val="24"/>
          <w:szCs w:val="24"/>
          <w:lang w:val="pt-BR"/>
        </w:rPr>
        <w:t xml:space="preserve"> </w:t>
      </w:r>
      <m:oMath>
        <m:r>
          <w:rPr>
            <w:rFonts w:ascii="Cambria Math" w:hAnsi="Cambria Math" w:cs="Times New Roman"/>
            <w:color w:val="000000" w:themeColor="text1"/>
            <w:sz w:val="24"/>
            <w:szCs w:val="24"/>
          </w:rPr>
          <m:t>±2</m:t>
        </m:r>
        <m:rad>
          <m:radPr>
            <m:degHide m:val="1"/>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2</m:t>
            </m:r>
          </m:e>
        </m:rad>
        <m:r>
          <w:rPr>
            <w:rFonts w:ascii="Cambria Math" w:hAnsi="Cambria Math" w:cs="Times New Roman"/>
            <w:color w:val="000000" w:themeColor="text1"/>
            <w:sz w:val="24"/>
            <w:szCs w:val="24"/>
          </w:rPr>
          <m:t>cm</m:t>
        </m:r>
      </m:oMath>
      <w:r w:rsidRPr="008728DD">
        <w:rPr>
          <w:rFonts w:ascii="Times New Roman" w:hAnsi="Times New Roman" w:cs="Times New Roman"/>
          <w:color w:val="000000" w:themeColor="text1"/>
          <w:sz w:val="24"/>
          <w:szCs w:val="24"/>
          <w:lang w:val="pt-BR"/>
        </w:rPr>
        <w:t xml:space="preserve">           </w:t>
      </w:r>
      <w:r w:rsidRPr="008728DD">
        <w:rPr>
          <w:rFonts w:ascii="Times New Roman" w:hAnsi="Times New Roman" w:cs="Times New Roman"/>
          <w:color w:val="000000" w:themeColor="text1"/>
          <w:sz w:val="24"/>
          <w:szCs w:val="24"/>
          <w:lang w:val="pt-BR"/>
        </w:rPr>
        <w:tab/>
      </w:r>
      <w:r w:rsidRPr="008728DD">
        <w:rPr>
          <w:rFonts w:ascii="Times New Roman" w:hAnsi="Times New Roman" w:cs="Times New Roman"/>
          <w:b/>
          <w:caps/>
          <w:color w:val="0066FF"/>
          <w:sz w:val="24"/>
          <w:szCs w:val="24"/>
          <w:lang w:val="pt-BR"/>
        </w:rPr>
        <w:t>D.</w:t>
      </w:r>
      <w:r w:rsidRPr="008728DD">
        <w:rPr>
          <w:rFonts w:ascii="Times New Roman" w:hAnsi="Times New Roman" w:cs="Times New Roman"/>
          <w:b/>
          <w:color w:val="0066FF"/>
          <w:sz w:val="24"/>
          <w:szCs w:val="24"/>
          <w:lang w:val="pt-BR"/>
        </w:rPr>
        <w:t xml:space="preserve"> </w:t>
      </w:r>
      <w:r w:rsidRPr="008728DD">
        <w:rPr>
          <w:rFonts w:ascii="Times New Roman" w:hAnsi="Times New Roman" w:cs="Times New Roman"/>
          <w:color w:val="000000" w:themeColor="text1"/>
          <w:sz w:val="24"/>
          <w:szCs w:val="24"/>
          <w:lang w:val="pt-BR"/>
        </w:rPr>
        <w:t xml:space="preserve"> </w:t>
      </w:r>
      <m:oMath>
        <m:r>
          <w:rPr>
            <w:rFonts w:ascii="Cambria Math" w:hAnsi="Cambria Math" w:cs="Times New Roman"/>
            <w:color w:val="000000" w:themeColor="text1"/>
            <w:sz w:val="24"/>
            <w:szCs w:val="24"/>
          </w:rPr>
          <m:t>±</m:t>
        </m:r>
        <m:rad>
          <m:radPr>
            <m:degHide m:val="1"/>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2</m:t>
            </m:r>
          </m:e>
        </m:rad>
        <m:r>
          <w:rPr>
            <w:rFonts w:ascii="Cambria Math" w:hAnsi="Cambria Math" w:cs="Times New Roman"/>
            <w:color w:val="000000" w:themeColor="text1"/>
            <w:sz w:val="24"/>
            <w:szCs w:val="24"/>
          </w:rPr>
          <m:t>cm</m:t>
        </m:r>
      </m:oMath>
      <w:r w:rsidRPr="008728DD">
        <w:rPr>
          <w:rFonts w:ascii="Times New Roman" w:hAnsi="Times New Roman" w:cs="Times New Roman"/>
          <w:color w:val="000000" w:themeColor="text1"/>
          <w:sz w:val="24"/>
          <w:szCs w:val="24"/>
          <w:lang w:val="pt-BR"/>
        </w:rPr>
        <w:t xml:space="preserve"> </w:t>
      </w:r>
    </w:p>
    <w:p w:rsidR="005B6186" w:rsidRPr="008728DD" w:rsidRDefault="005B6186" w:rsidP="00EA4BC5">
      <w:pPr>
        <w:tabs>
          <w:tab w:val="left" w:pos="810"/>
          <w:tab w:val="left" w:pos="990"/>
          <w:tab w:val="left" w:pos="1170"/>
        </w:tabs>
        <w:jc w:val="both"/>
        <w:rPr>
          <w:rFonts w:ascii="Times New Roman" w:hAnsi="Times New Roman" w:cs="Times New Roman"/>
          <w:color w:val="000000" w:themeColor="text1"/>
          <w:sz w:val="24"/>
          <w:szCs w:val="24"/>
          <w:lang w:val="nl-NL"/>
        </w:rPr>
      </w:pPr>
      <w:r w:rsidRPr="008728DD">
        <w:rPr>
          <w:rFonts w:ascii="Times New Roman" w:hAnsi="Times New Roman" w:cs="Times New Roman"/>
          <w:b/>
          <w:color w:val="C00000"/>
          <w:kern w:val="16"/>
          <w:sz w:val="24"/>
          <w:szCs w:val="24"/>
          <w:lang w:val="nl-NL"/>
        </w:rPr>
        <w:t>Câu 48:</w:t>
      </w:r>
      <w:r w:rsidRPr="008728DD">
        <w:rPr>
          <w:rFonts w:ascii="Times New Roman" w:hAnsi="Times New Roman" w:cs="Times New Roman"/>
          <w:b/>
          <w:color w:val="000000" w:themeColor="text1"/>
          <w:kern w:val="16"/>
          <w:sz w:val="24"/>
          <w:szCs w:val="24"/>
          <w:lang w:val="nl-NL"/>
        </w:rPr>
        <w:t xml:space="preserve"> </w:t>
      </w:r>
      <w:r w:rsidRPr="008728DD">
        <w:rPr>
          <w:rFonts w:ascii="Times New Roman" w:hAnsi="Times New Roman" w:cs="Times New Roman"/>
          <w:color w:val="000000" w:themeColor="text1"/>
          <w:sz w:val="24"/>
          <w:szCs w:val="24"/>
          <w:lang w:val="nl-NL"/>
        </w:rPr>
        <w:t xml:space="preserve">Một con lắc đơn có khối lượng m = 10kg và chiều dài dây treo l = 2m. Góc lệch cực đại so với đường thẳng đứng là </w:t>
      </w:r>
      <m:oMath>
        <m:r>
          <w:rPr>
            <w:rFonts w:ascii="Cambria Math" w:hAnsi="Cambria Math" w:cs="Times New Roman"/>
            <w:color w:val="000000" w:themeColor="text1"/>
            <w:sz w:val="24"/>
            <w:szCs w:val="24"/>
          </w:rPr>
          <m:t>α=1</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0</m:t>
            </m:r>
          </m:e>
          <m:sup>
            <m:r>
              <w:rPr>
                <w:rFonts w:ascii="Cambria Math" w:hAnsi="Cambria Math" w:cs="Times New Roman"/>
                <w:color w:val="000000" w:themeColor="text1"/>
                <w:sz w:val="24"/>
                <w:szCs w:val="24"/>
              </w:rPr>
              <m:t>0</m:t>
            </m:r>
          </m:sup>
        </m:sSup>
        <m:r>
          <w:rPr>
            <w:rFonts w:ascii="Cambria Math" w:hAnsi="Cambria Math" w:cs="Times New Roman"/>
            <w:color w:val="000000" w:themeColor="text1"/>
            <w:sz w:val="24"/>
            <w:szCs w:val="24"/>
          </w:rPr>
          <m:t>=0,175rad</m:t>
        </m:r>
      </m:oMath>
      <w:r w:rsidRPr="008728DD">
        <w:rPr>
          <w:rFonts w:ascii="Times New Roman" w:hAnsi="Times New Roman" w:cs="Times New Roman"/>
          <w:color w:val="000000" w:themeColor="text1"/>
          <w:sz w:val="24"/>
          <w:szCs w:val="24"/>
          <w:lang w:val="nl-NL"/>
        </w:rPr>
        <w:t xml:space="preserve">. Lấy </w:t>
      </w:r>
      <m:oMath>
        <m:r>
          <w:rPr>
            <w:rFonts w:ascii="Cambria Math" w:hAnsi="Cambria Math" w:cs="Times New Roman"/>
            <w:color w:val="000000" w:themeColor="text1"/>
            <w:sz w:val="24"/>
            <w:szCs w:val="24"/>
          </w:rPr>
          <m:t>g=10m/</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s</m:t>
            </m:r>
          </m:e>
          <m:sup>
            <m:r>
              <w:rPr>
                <w:rFonts w:ascii="Cambria Math" w:hAnsi="Cambria Math" w:cs="Times New Roman"/>
                <w:color w:val="000000" w:themeColor="text1"/>
                <w:sz w:val="24"/>
                <w:szCs w:val="24"/>
              </w:rPr>
              <m:t>2</m:t>
            </m:r>
          </m:sup>
        </m:sSup>
      </m:oMath>
      <w:r w:rsidRPr="008728DD">
        <w:rPr>
          <w:rFonts w:ascii="Times New Roman" w:hAnsi="Times New Roman" w:cs="Times New Roman"/>
          <w:color w:val="000000" w:themeColor="text1"/>
          <w:sz w:val="24"/>
          <w:szCs w:val="24"/>
          <w:lang w:val="nl-NL"/>
        </w:rPr>
        <w:t>. Cơ năng của con lắc và vận tốc vật nặng khi nó ở vị trí thấp nhất là:</w:t>
      </w:r>
    </w:p>
    <w:p w:rsidR="005B6186" w:rsidRPr="008728DD" w:rsidRDefault="005B6186" w:rsidP="00EA4BC5">
      <w:pPr>
        <w:ind w:firstLine="720"/>
        <w:jc w:val="both"/>
        <w:rPr>
          <w:rFonts w:ascii="Times New Roman" w:hAnsi="Times New Roman" w:cs="Times New Roman"/>
          <w:color w:val="000000" w:themeColor="text1"/>
          <w:sz w:val="24"/>
          <w:szCs w:val="24"/>
          <w:lang w:val="nl-NL"/>
        </w:rPr>
      </w:pPr>
      <w:r w:rsidRPr="008728DD">
        <w:rPr>
          <w:rFonts w:ascii="Times New Roman" w:hAnsi="Times New Roman" w:cs="Times New Roman"/>
          <w:b/>
          <w:caps/>
          <w:color w:val="0066FF"/>
          <w:sz w:val="24"/>
          <w:szCs w:val="24"/>
          <w:lang w:val="nl-NL"/>
        </w:rPr>
        <w:t>A.</w:t>
      </w:r>
      <w:r w:rsidRPr="008728DD">
        <w:rPr>
          <w:rFonts w:ascii="Times New Roman" w:hAnsi="Times New Roman" w:cs="Times New Roman"/>
          <w:b/>
          <w:color w:val="0066FF"/>
          <w:sz w:val="24"/>
          <w:szCs w:val="24"/>
          <w:lang w:val="nl-NL"/>
        </w:rPr>
        <w:t xml:space="preserve"> </w:t>
      </w:r>
      <w:r w:rsidRPr="008728DD">
        <w:rPr>
          <w:rFonts w:ascii="Times New Roman" w:hAnsi="Times New Roman" w:cs="Times New Roman"/>
          <w:color w:val="000000" w:themeColor="text1"/>
          <w:sz w:val="24"/>
          <w:szCs w:val="24"/>
          <w:lang w:val="nl-NL"/>
        </w:rPr>
        <w:t xml:space="preserve"> W = 0,1525J;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max</m:t>
            </m:r>
          </m:sub>
        </m:sSub>
      </m:oMath>
      <w:r w:rsidRPr="008728DD">
        <w:rPr>
          <w:rFonts w:ascii="Times New Roman" w:hAnsi="Times New Roman" w:cs="Times New Roman"/>
          <w:color w:val="000000" w:themeColor="text1"/>
          <w:sz w:val="24"/>
          <w:szCs w:val="24"/>
          <w:lang w:val="nl-NL"/>
        </w:rPr>
        <w:t xml:space="preserve"> = 0,055 m/s </w:t>
      </w:r>
      <w:r w:rsidRPr="008728DD">
        <w:rPr>
          <w:rFonts w:ascii="Times New Roman" w:hAnsi="Times New Roman" w:cs="Times New Roman"/>
          <w:color w:val="000000" w:themeColor="text1"/>
          <w:sz w:val="24"/>
          <w:szCs w:val="24"/>
          <w:lang w:val="nl-NL"/>
        </w:rPr>
        <w:tab/>
      </w:r>
      <w:r w:rsidRPr="008728DD">
        <w:rPr>
          <w:rFonts w:ascii="Times New Roman" w:hAnsi="Times New Roman" w:cs="Times New Roman"/>
          <w:color w:val="000000" w:themeColor="text1"/>
          <w:sz w:val="24"/>
          <w:szCs w:val="24"/>
          <w:lang w:val="nl-NL"/>
        </w:rPr>
        <w:tab/>
      </w:r>
      <w:r w:rsidRPr="008728DD">
        <w:rPr>
          <w:rFonts w:ascii="Times New Roman" w:hAnsi="Times New Roman" w:cs="Times New Roman"/>
          <w:color w:val="000000" w:themeColor="text1"/>
          <w:sz w:val="24"/>
          <w:szCs w:val="24"/>
          <w:lang w:val="nl-NL"/>
        </w:rPr>
        <w:tab/>
      </w:r>
    </w:p>
    <w:p w:rsidR="005B6186" w:rsidRPr="008728DD" w:rsidRDefault="005B6186" w:rsidP="00EA4BC5">
      <w:pPr>
        <w:ind w:firstLine="720"/>
        <w:jc w:val="both"/>
        <w:rPr>
          <w:rFonts w:ascii="Times New Roman" w:hAnsi="Times New Roman" w:cs="Times New Roman"/>
          <w:color w:val="000000" w:themeColor="text1"/>
          <w:sz w:val="24"/>
          <w:szCs w:val="24"/>
          <w:lang w:val="nl-NL"/>
        </w:rPr>
      </w:pPr>
      <w:r w:rsidRPr="008728DD">
        <w:rPr>
          <w:rFonts w:ascii="Times New Roman" w:hAnsi="Times New Roman" w:cs="Times New Roman"/>
          <w:b/>
          <w:caps/>
          <w:color w:val="0066FF"/>
          <w:sz w:val="24"/>
          <w:szCs w:val="24"/>
          <w:lang w:val="nl-NL"/>
        </w:rPr>
        <w:t>B.</w:t>
      </w:r>
      <w:r w:rsidRPr="008728DD">
        <w:rPr>
          <w:rFonts w:ascii="Times New Roman" w:hAnsi="Times New Roman" w:cs="Times New Roman"/>
          <w:b/>
          <w:color w:val="0066FF"/>
          <w:sz w:val="24"/>
          <w:szCs w:val="24"/>
          <w:lang w:val="nl-NL"/>
        </w:rPr>
        <w:t xml:space="preserve"> </w:t>
      </w:r>
      <w:r w:rsidRPr="008728DD">
        <w:rPr>
          <w:rFonts w:ascii="Times New Roman" w:hAnsi="Times New Roman" w:cs="Times New Roman"/>
          <w:color w:val="000000" w:themeColor="text1"/>
          <w:sz w:val="24"/>
          <w:szCs w:val="24"/>
          <w:lang w:val="nl-NL"/>
        </w:rPr>
        <w:t xml:space="preserve"> W = 1,525J;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max</m:t>
            </m:r>
          </m:sub>
        </m:sSub>
        <m:r>
          <m:rPr>
            <m:sty m:val="p"/>
          </m:rPr>
          <w:rPr>
            <w:rFonts w:ascii="Cambria Math" w:hAnsi="Cambria Math" w:cs="Times New Roman"/>
            <w:color w:val="000000" w:themeColor="text1"/>
            <w:sz w:val="24"/>
            <w:szCs w:val="24"/>
            <w:lang w:val="nl-NL"/>
          </w:rPr>
          <m:t>=0,55 m/s</m:t>
        </m:r>
      </m:oMath>
    </w:p>
    <w:p w:rsidR="005B6186" w:rsidRPr="008728DD" w:rsidRDefault="005B6186" w:rsidP="00EA4BC5">
      <w:pPr>
        <w:ind w:firstLine="720"/>
        <w:jc w:val="both"/>
        <w:rPr>
          <w:rFonts w:ascii="Times New Roman" w:hAnsi="Times New Roman" w:cs="Times New Roman"/>
          <w:color w:val="000000" w:themeColor="text1"/>
          <w:sz w:val="24"/>
          <w:szCs w:val="24"/>
          <w:lang w:val="nl-NL"/>
        </w:rPr>
      </w:pPr>
      <w:r w:rsidRPr="008728DD">
        <w:rPr>
          <w:rFonts w:ascii="Times New Roman" w:hAnsi="Times New Roman" w:cs="Times New Roman"/>
          <w:b/>
          <w:caps/>
          <w:color w:val="0066FF"/>
          <w:sz w:val="24"/>
          <w:szCs w:val="24"/>
          <w:lang w:val="nl-NL"/>
        </w:rPr>
        <w:t>C.</w:t>
      </w:r>
      <w:r w:rsidRPr="008728DD">
        <w:rPr>
          <w:rFonts w:ascii="Times New Roman" w:hAnsi="Times New Roman" w:cs="Times New Roman"/>
          <w:b/>
          <w:color w:val="0066FF"/>
          <w:sz w:val="24"/>
          <w:szCs w:val="24"/>
          <w:lang w:val="nl-NL"/>
        </w:rPr>
        <w:t xml:space="preserve"> </w:t>
      </w:r>
      <w:r w:rsidRPr="008728DD">
        <w:rPr>
          <w:rFonts w:ascii="Times New Roman" w:hAnsi="Times New Roman" w:cs="Times New Roman"/>
          <w:color w:val="000000" w:themeColor="text1"/>
          <w:sz w:val="24"/>
          <w:szCs w:val="24"/>
          <w:lang w:val="nl-NL"/>
        </w:rPr>
        <w:t xml:space="preserve"> W = 30,45J;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max</m:t>
            </m:r>
          </m:sub>
        </m:sSub>
      </m:oMath>
      <w:r w:rsidRPr="008728DD">
        <w:rPr>
          <w:rFonts w:ascii="Times New Roman" w:hAnsi="Times New Roman" w:cs="Times New Roman"/>
          <w:color w:val="000000" w:themeColor="text1"/>
          <w:sz w:val="24"/>
          <w:szCs w:val="24"/>
          <w:lang w:val="nl-NL"/>
        </w:rPr>
        <w:t xml:space="preserve"> = 7,8 m/s    </w:t>
      </w:r>
      <w:r w:rsidRPr="008728DD">
        <w:rPr>
          <w:rFonts w:ascii="Times New Roman" w:hAnsi="Times New Roman" w:cs="Times New Roman"/>
          <w:color w:val="000000" w:themeColor="text1"/>
          <w:sz w:val="24"/>
          <w:szCs w:val="24"/>
          <w:lang w:val="nl-NL"/>
        </w:rPr>
        <w:tab/>
      </w:r>
      <w:r w:rsidRPr="008728DD">
        <w:rPr>
          <w:rFonts w:ascii="Times New Roman" w:hAnsi="Times New Roman" w:cs="Times New Roman"/>
          <w:color w:val="000000" w:themeColor="text1"/>
          <w:sz w:val="24"/>
          <w:szCs w:val="24"/>
          <w:lang w:val="nl-NL"/>
        </w:rPr>
        <w:tab/>
      </w:r>
      <w:r w:rsidRPr="008728DD">
        <w:rPr>
          <w:rFonts w:ascii="Times New Roman" w:hAnsi="Times New Roman" w:cs="Times New Roman"/>
          <w:color w:val="000000" w:themeColor="text1"/>
          <w:sz w:val="24"/>
          <w:szCs w:val="24"/>
          <w:lang w:val="nl-NL"/>
        </w:rPr>
        <w:tab/>
      </w:r>
    </w:p>
    <w:p w:rsidR="005B6186" w:rsidRPr="008728DD" w:rsidRDefault="005B6186" w:rsidP="00EA4BC5">
      <w:pPr>
        <w:ind w:firstLine="720"/>
        <w:jc w:val="both"/>
        <w:rPr>
          <w:rFonts w:ascii="Times New Roman" w:hAnsi="Times New Roman" w:cs="Times New Roman"/>
          <w:color w:val="000000" w:themeColor="text1"/>
          <w:sz w:val="24"/>
          <w:szCs w:val="24"/>
          <w:lang w:val="nl-NL"/>
        </w:rPr>
      </w:pPr>
      <w:r w:rsidRPr="008728DD">
        <w:rPr>
          <w:rFonts w:ascii="Times New Roman" w:hAnsi="Times New Roman" w:cs="Times New Roman"/>
          <w:b/>
          <w:caps/>
          <w:color w:val="0066FF"/>
          <w:sz w:val="24"/>
          <w:szCs w:val="24"/>
          <w:lang w:val="nl-NL"/>
        </w:rPr>
        <w:t>D.</w:t>
      </w:r>
      <w:r w:rsidRPr="008728DD">
        <w:rPr>
          <w:rFonts w:ascii="Times New Roman" w:hAnsi="Times New Roman" w:cs="Times New Roman"/>
          <w:b/>
          <w:color w:val="0066FF"/>
          <w:sz w:val="24"/>
          <w:szCs w:val="24"/>
          <w:lang w:val="nl-NL"/>
        </w:rPr>
        <w:t xml:space="preserve"> </w:t>
      </w:r>
      <w:r w:rsidRPr="008728DD">
        <w:rPr>
          <w:rFonts w:ascii="Times New Roman" w:hAnsi="Times New Roman" w:cs="Times New Roman"/>
          <w:color w:val="000000" w:themeColor="text1"/>
          <w:sz w:val="24"/>
          <w:szCs w:val="24"/>
          <w:lang w:val="nl-NL"/>
        </w:rPr>
        <w:t xml:space="preserve"> W = 3,063J;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max</m:t>
            </m:r>
          </m:sub>
        </m:sSub>
        <m:r>
          <w:rPr>
            <w:rFonts w:ascii="Cambria Math" w:hAnsi="Cambria Math" w:cs="Times New Roman"/>
            <w:color w:val="000000" w:themeColor="text1"/>
            <w:sz w:val="24"/>
            <w:szCs w:val="24"/>
          </w:rPr>
          <m:t>=0,78 m/s</m:t>
        </m:r>
      </m:oMath>
    </w:p>
    <w:p w:rsidR="005B6186" w:rsidRPr="008728DD" w:rsidRDefault="005B6186" w:rsidP="00EA4BC5">
      <w:pPr>
        <w:tabs>
          <w:tab w:val="left" w:pos="810"/>
          <w:tab w:val="left" w:pos="990"/>
          <w:tab w:val="left" w:pos="1170"/>
        </w:tabs>
        <w:jc w:val="both"/>
        <w:rPr>
          <w:rFonts w:ascii="Times New Roman" w:hAnsi="Times New Roman" w:cs="Times New Roman"/>
          <w:color w:val="000000" w:themeColor="text1"/>
          <w:sz w:val="24"/>
          <w:szCs w:val="24"/>
        </w:rPr>
      </w:pPr>
      <w:r w:rsidRPr="008728DD">
        <w:rPr>
          <w:rFonts w:ascii="Times New Roman" w:hAnsi="Times New Roman" w:cs="Times New Roman"/>
          <w:b/>
          <w:color w:val="C00000"/>
          <w:kern w:val="16"/>
          <w:sz w:val="24"/>
          <w:szCs w:val="24"/>
        </w:rPr>
        <w:lastRenderedPageBreak/>
        <w:t>Câu 49:</w:t>
      </w:r>
      <w:r w:rsidRPr="008728DD">
        <w:rPr>
          <w:rFonts w:ascii="Times New Roman" w:hAnsi="Times New Roman" w:cs="Times New Roman"/>
          <w:b/>
          <w:color w:val="000000" w:themeColor="text1"/>
          <w:kern w:val="16"/>
          <w:sz w:val="24"/>
          <w:szCs w:val="24"/>
        </w:rPr>
        <w:t xml:space="preserve"> </w:t>
      </w:r>
      <w:r w:rsidRPr="008728DD">
        <w:rPr>
          <w:rFonts w:ascii="Times New Roman" w:hAnsi="Times New Roman" w:cs="Times New Roman"/>
          <w:color w:val="000000" w:themeColor="text1"/>
          <w:sz w:val="24"/>
          <w:szCs w:val="24"/>
        </w:rPr>
        <w:t>Một vật nhỏ có khối lượng 2/π</w:t>
      </w:r>
      <w:r w:rsidRPr="008728DD">
        <w:rPr>
          <w:rFonts w:ascii="Times New Roman" w:hAnsi="Times New Roman" w:cs="Times New Roman"/>
          <w:color w:val="000000" w:themeColor="text1"/>
          <w:sz w:val="24"/>
          <w:szCs w:val="24"/>
          <w:vertAlign w:val="superscript"/>
        </w:rPr>
        <w:t>2</w:t>
      </w:r>
      <w:r w:rsidRPr="008728DD">
        <w:rPr>
          <w:rFonts w:ascii="Times New Roman" w:hAnsi="Times New Roman" w:cs="Times New Roman"/>
          <w:color w:val="000000" w:themeColor="text1"/>
          <w:sz w:val="24"/>
          <w:szCs w:val="24"/>
        </w:rPr>
        <w:t xml:space="preserve"> (kg) dao động điều hòa với tần số 5 (Hz), và biên độ 5 cm. Tính cơ năng dao động.</w:t>
      </w:r>
    </w:p>
    <w:p w:rsidR="005B6186" w:rsidRPr="008728DD" w:rsidRDefault="005B6186" w:rsidP="00EA4BC5">
      <w:pPr>
        <w:ind w:firstLine="720"/>
        <w:jc w:val="both"/>
        <w:rPr>
          <w:rFonts w:ascii="Times New Roman" w:hAnsi="Times New Roman" w:cs="Times New Roman"/>
          <w:color w:val="000000" w:themeColor="text1"/>
          <w:sz w:val="24"/>
          <w:szCs w:val="24"/>
        </w:rPr>
      </w:pPr>
      <w:r w:rsidRPr="008728DD">
        <w:rPr>
          <w:rFonts w:ascii="Times New Roman" w:hAnsi="Times New Roman" w:cs="Times New Roman"/>
          <w:b/>
          <w:caps/>
          <w:color w:val="0066FF"/>
          <w:sz w:val="24"/>
          <w:szCs w:val="24"/>
        </w:rPr>
        <w:t>A.</w:t>
      </w:r>
      <w:r w:rsidRPr="008728DD">
        <w:rPr>
          <w:rFonts w:ascii="Times New Roman" w:hAnsi="Times New Roman" w:cs="Times New Roman"/>
          <w:b/>
          <w:color w:val="0066FF"/>
          <w:sz w:val="24"/>
          <w:szCs w:val="24"/>
        </w:rPr>
        <w:t xml:space="preserve"> </w:t>
      </w:r>
      <w:r w:rsidRPr="008728DD">
        <w:rPr>
          <w:rFonts w:ascii="Times New Roman" w:hAnsi="Times New Roman" w:cs="Times New Roman"/>
          <w:color w:val="000000" w:themeColor="text1"/>
          <w:sz w:val="24"/>
          <w:szCs w:val="24"/>
        </w:rPr>
        <w:t>2,5 (J).</w:t>
      </w:r>
      <w:r w:rsidRPr="008728DD">
        <w:rPr>
          <w:rFonts w:ascii="Times New Roman" w:hAnsi="Times New Roman" w:cs="Times New Roman"/>
          <w:color w:val="000000" w:themeColor="text1"/>
          <w:sz w:val="24"/>
          <w:szCs w:val="24"/>
        </w:rPr>
        <w:tab/>
      </w:r>
      <w:r w:rsidRPr="008728DD">
        <w:rPr>
          <w:rFonts w:ascii="Times New Roman" w:hAnsi="Times New Roman" w:cs="Times New Roman"/>
          <w:color w:val="000000" w:themeColor="text1"/>
          <w:sz w:val="24"/>
          <w:szCs w:val="24"/>
        </w:rPr>
        <w:tab/>
      </w:r>
      <w:r w:rsidRPr="008728DD">
        <w:rPr>
          <w:rFonts w:ascii="Times New Roman" w:hAnsi="Times New Roman" w:cs="Times New Roman"/>
          <w:b/>
          <w:caps/>
          <w:color w:val="0066FF"/>
          <w:sz w:val="24"/>
          <w:szCs w:val="24"/>
        </w:rPr>
        <w:t>B.</w:t>
      </w:r>
      <w:r w:rsidRPr="008728DD">
        <w:rPr>
          <w:rFonts w:ascii="Times New Roman" w:hAnsi="Times New Roman" w:cs="Times New Roman"/>
          <w:b/>
          <w:color w:val="0066FF"/>
          <w:sz w:val="24"/>
          <w:szCs w:val="24"/>
        </w:rPr>
        <w:t xml:space="preserve"> </w:t>
      </w:r>
      <w:r w:rsidRPr="008728DD">
        <w:rPr>
          <w:rFonts w:ascii="Times New Roman" w:hAnsi="Times New Roman" w:cs="Times New Roman"/>
          <w:color w:val="000000" w:themeColor="text1"/>
          <w:sz w:val="24"/>
          <w:szCs w:val="24"/>
        </w:rPr>
        <w:t>250 (J).</w:t>
      </w:r>
      <w:r w:rsidRPr="008728DD">
        <w:rPr>
          <w:rFonts w:ascii="Times New Roman" w:hAnsi="Times New Roman" w:cs="Times New Roman"/>
          <w:color w:val="000000" w:themeColor="text1"/>
          <w:sz w:val="24"/>
          <w:szCs w:val="24"/>
        </w:rPr>
        <w:tab/>
      </w:r>
      <w:r w:rsidRPr="008728DD">
        <w:rPr>
          <w:rFonts w:ascii="Times New Roman" w:hAnsi="Times New Roman" w:cs="Times New Roman"/>
          <w:color w:val="000000" w:themeColor="text1"/>
          <w:sz w:val="24"/>
          <w:szCs w:val="24"/>
        </w:rPr>
        <w:tab/>
      </w:r>
      <w:r w:rsidRPr="008728DD">
        <w:rPr>
          <w:rFonts w:ascii="Times New Roman" w:hAnsi="Times New Roman" w:cs="Times New Roman"/>
          <w:b/>
          <w:caps/>
          <w:color w:val="0066FF"/>
          <w:sz w:val="24"/>
          <w:szCs w:val="24"/>
        </w:rPr>
        <w:t>C.</w:t>
      </w:r>
      <w:r w:rsidRPr="008728DD">
        <w:rPr>
          <w:rFonts w:ascii="Times New Roman" w:hAnsi="Times New Roman" w:cs="Times New Roman"/>
          <w:b/>
          <w:color w:val="0066FF"/>
          <w:sz w:val="24"/>
          <w:szCs w:val="24"/>
        </w:rPr>
        <w:t xml:space="preserve"> </w:t>
      </w:r>
      <w:r w:rsidRPr="008728DD">
        <w:rPr>
          <w:rFonts w:ascii="Times New Roman" w:hAnsi="Times New Roman" w:cs="Times New Roman"/>
          <w:color w:val="000000" w:themeColor="text1"/>
          <w:sz w:val="24"/>
          <w:szCs w:val="24"/>
        </w:rPr>
        <w:t>0,25 (J).</w:t>
      </w:r>
      <w:r w:rsidRPr="008728DD">
        <w:rPr>
          <w:rFonts w:ascii="Times New Roman" w:hAnsi="Times New Roman" w:cs="Times New Roman"/>
          <w:color w:val="000000" w:themeColor="text1"/>
          <w:sz w:val="24"/>
          <w:szCs w:val="24"/>
        </w:rPr>
        <w:tab/>
      </w:r>
      <w:r w:rsidRPr="008728DD">
        <w:rPr>
          <w:rFonts w:ascii="Times New Roman" w:hAnsi="Times New Roman" w:cs="Times New Roman"/>
          <w:color w:val="000000" w:themeColor="text1"/>
          <w:sz w:val="24"/>
          <w:szCs w:val="24"/>
        </w:rPr>
        <w:tab/>
      </w:r>
      <w:r w:rsidRPr="008728DD">
        <w:rPr>
          <w:rFonts w:ascii="Times New Roman" w:hAnsi="Times New Roman" w:cs="Times New Roman"/>
          <w:b/>
          <w:caps/>
          <w:color w:val="0066FF"/>
          <w:sz w:val="24"/>
          <w:szCs w:val="24"/>
        </w:rPr>
        <w:t>D.</w:t>
      </w:r>
      <w:r w:rsidRPr="008728DD">
        <w:rPr>
          <w:rFonts w:ascii="Times New Roman" w:hAnsi="Times New Roman" w:cs="Times New Roman"/>
          <w:b/>
          <w:color w:val="0066FF"/>
          <w:sz w:val="24"/>
          <w:szCs w:val="24"/>
        </w:rPr>
        <w:t xml:space="preserve"> </w:t>
      </w:r>
      <w:r w:rsidRPr="008728DD">
        <w:rPr>
          <w:rFonts w:ascii="Times New Roman" w:hAnsi="Times New Roman" w:cs="Times New Roman"/>
          <w:color w:val="000000" w:themeColor="text1"/>
          <w:sz w:val="24"/>
          <w:szCs w:val="24"/>
        </w:rPr>
        <w:t xml:space="preserve">0,5 (J). </w:t>
      </w:r>
    </w:p>
    <w:p w:rsidR="005B6186" w:rsidRPr="008728DD" w:rsidRDefault="005B6186" w:rsidP="00EA4BC5">
      <w:pPr>
        <w:tabs>
          <w:tab w:val="left" w:pos="810"/>
          <w:tab w:val="left" w:pos="990"/>
          <w:tab w:val="left" w:pos="1170"/>
          <w:tab w:val="left" w:pos="1260"/>
        </w:tabs>
        <w:rPr>
          <w:rFonts w:ascii="Times New Roman" w:hAnsi="Times New Roman" w:cs="Times New Roman"/>
          <w:color w:val="000000" w:themeColor="text1"/>
          <w:sz w:val="24"/>
          <w:szCs w:val="24"/>
          <w:lang w:val="pt-BR"/>
        </w:rPr>
      </w:pPr>
      <w:r w:rsidRPr="008728DD">
        <w:rPr>
          <w:rFonts w:ascii="Times New Roman" w:hAnsi="Times New Roman" w:cs="Times New Roman"/>
          <w:b/>
          <w:color w:val="C00000"/>
          <w:kern w:val="16"/>
          <w:sz w:val="24"/>
          <w:szCs w:val="24"/>
          <w:lang w:val="pt-BR"/>
        </w:rPr>
        <w:t>Câu 50:</w:t>
      </w:r>
      <w:r w:rsidRPr="008728DD">
        <w:rPr>
          <w:rFonts w:ascii="Times New Roman" w:hAnsi="Times New Roman" w:cs="Times New Roman"/>
          <w:b/>
          <w:color w:val="000000" w:themeColor="text1"/>
          <w:kern w:val="16"/>
          <w:sz w:val="24"/>
          <w:szCs w:val="24"/>
          <w:lang w:val="pt-BR"/>
        </w:rPr>
        <w:t xml:space="preserve"> </w:t>
      </w:r>
      <w:r w:rsidRPr="008728DD">
        <w:rPr>
          <w:rFonts w:ascii="Times New Roman" w:hAnsi="Times New Roman" w:cs="Times New Roman"/>
          <w:color w:val="000000" w:themeColor="text1"/>
          <w:sz w:val="24"/>
          <w:szCs w:val="24"/>
          <w:lang w:val="pt-BR"/>
        </w:rPr>
        <w:t xml:space="preserve">Chọn kết luận </w:t>
      </w:r>
      <w:r w:rsidRPr="008728DD">
        <w:rPr>
          <w:rFonts w:ascii="Times New Roman" w:hAnsi="Times New Roman" w:cs="Times New Roman"/>
          <w:b/>
          <w:color w:val="000000" w:themeColor="text1"/>
          <w:sz w:val="24"/>
          <w:szCs w:val="24"/>
          <w:lang w:val="pt-BR"/>
        </w:rPr>
        <w:t>đúng</w:t>
      </w:r>
      <w:r w:rsidRPr="008728DD">
        <w:rPr>
          <w:rFonts w:ascii="Times New Roman" w:hAnsi="Times New Roman" w:cs="Times New Roman"/>
          <w:color w:val="000000" w:themeColor="text1"/>
          <w:sz w:val="24"/>
          <w:szCs w:val="24"/>
          <w:lang w:val="pt-BR"/>
        </w:rPr>
        <w:t>:</w:t>
      </w:r>
    </w:p>
    <w:p w:rsidR="005B6186" w:rsidRPr="008728DD" w:rsidRDefault="005B6186" w:rsidP="00EA4BC5">
      <w:pPr>
        <w:ind w:left="720" w:hanging="360"/>
        <w:jc w:val="both"/>
        <w:rPr>
          <w:rFonts w:ascii="Times New Roman" w:hAnsi="Times New Roman" w:cs="Times New Roman"/>
          <w:color w:val="000000" w:themeColor="text1"/>
          <w:sz w:val="24"/>
          <w:szCs w:val="24"/>
          <w:lang w:val="pt-BR"/>
        </w:rPr>
      </w:pPr>
      <w:r w:rsidRPr="008728DD">
        <w:rPr>
          <w:rFonts w:ascii="Times New Roman" w:hAnsi="Times New Roman" w:cs="Times New Roman"/>
          <w:b/>
          <w:caps/>
          <w:color w:val="0066FF"/>
          <w:sz w:val="24"/>
          <w:szCs w:val="24"/>
          <w:lang w:val="pt-BR"/>
        </w:rPr>
        <w:t>A.</w:t>
      </w:r>
      <w:r w:rsidRPr="008728DD">
        <w:rPr>
          <w:rFonts w:ascii="Times New Roman" w:hAnsi="Times New Roman" w:cs="Times New Roman"/>
          <w:b/>
          <w:color w:val="0066FF"/>
          <w:sz w:val="24"/>
          <w:szCs w:val="24"/>
          <w:lang w:val="pt-BR"/>
        </w:rPr>
        <w:t xml:space="preserve"> </w:t>
      </w:r>
      <w:r w:rsidRPr="008728DD">
        <w:rPr>
          <w:rFonts w:ascii="Times New Roman" w:hAnsi="Times New Roman" w:cs="Times New Roman"/>
          <w:color w:val="000000" w:themeColor="text1"/>
          <w:sz w:val="24"/>
          <w:szCs w:val="24"/>
          <w:lang w:val="pt-BR"/>
        </w:rPr>
        <w:t xml:space="preserve">Năng lượng dao động của một vật dao động điều hoà, giảm 4 lần khi biên độ giảm 2 lần và tần  số tăng 2 lần </w:t>
      </w:r>
    </w:p>
    <w:p w:rsidR="005B6186" w:rsidRPr="008728DD" w:rsidRDefault="005B6186" w:rsidP="00EA4BC5">
      <w:pPr>
        <w:ind w:left="720" w:hanging="360"/>
        <w:jc w:val="both"/>
        <w:rPr>
          <w:rFonts w:ascii="Times New Roman" w:hAnsi="Times New Roman" w:cs="Times New Roman"/>
          <w:color w:val="000000" w:themeColor="text1"/>
          <w:sz w:val="24"/>
          <w:szCs w:val="24"/>
          <w:lang w:val="pt-BR"/>
        </w:rPr>
      </w:pPr>
      <w:r w:rsidRPr="008728DD">
        <w:rPr>
          <w:rFonts w:ascii="Times New Roman" w:hAnsi="Times New Roman" w:cs="Times New Roman"/>
          <w:b/>
          <w:caps/>
          <w:color w:val="0066FF"/>
          <w:sz w:val="24"/>
          <w:szCs w:val="24"/>
          <w:lang w:val="pt-BR"/>
        </w:rPr>
        <w:t>B.</w:t>
      </w:r>
      <w:r w:rsidRPr="008728DD">
        <w:rPr>
          <w:rFonts w:ascii="Times New Roman" w:hAnsi="Times New Roman" w:cs="Times New Roman"/>
          <w:b/>
          <w:color w:val="0066FF"/>
          <w:sz w:val="24"/>
          <w:szCs w:val="24"/>
          <w:lang w:val="pt-BR"/>
        </w:rPr>
        <w:t xml:space="preserve"> </w:t>
      </w:r>
      <w:r w:rsidRPr="008728DD">
        <w:rPr>
          <w:rFonts w:ascii="Times New Roman" w:hAnsi="Times New Roman" w:cs="Times New Roman"/>
          <w:color w:val="000000" w:themeColor="text1"/>
          <w:sz w:val="24"/>
          <w:szCs w:val="24"/>
          <w:lang w:val="pt-BR"/>
        </w:rPr>
        <w:t xml:space="preserve"> Năng lượng dao động của một vật dao động điều hoà giảm 4/9 lần khi tần số tăng 3 lần và biên độ giảm 9 lần .</w:t>
      </w:r>
    </w:p>
    <w:p w:rsidR="005B6186" w:rsidRPr="008728DD" w:rsidRDefault="005B6186" w:rsidP="00EA4BC5">
      <w:pPr>
        <w:ind w:left="720" w:hanging="360"/>
        <w:jc w:val="both"/>
        <w:rPr>
          <w:rFonts w:ascii="Times New Roman" w:hAnsi="Times New Roman" w:cs="Times New Roman"/>
          <w:color w:val="000000" w:themeColor="text1"/>
          <w:sz w:val="24"/>
          <w:szCs w:val="24"/>
          <w:lang w:val="pt-BR"/>
        </w:rPr>
      </w:pPr>
      <w:r w:rsidRPr="008728DD">
        <w:rPr>
          <w:rFonts w:ascii="Times New Roman" w:hAnsi="Times New Roman" w:cs="Times New Roman"/>
          <w:b/>
          <w:caps/>
          <w:color w:val="0066FF"/>
          <w:sz w:val="24"/>
          <w:szCs w:val="24"/>
          <w:lang w:val="pt-BR"/>
        </w:rPr>
        <w:t>C.</w:t>
      </w:r>
      <w:r w:rsidRPr="008728DD">
        <w:rPr>
          <w:rFonts w:ascii="Times New Roman" w:hAnsi="Times New Roman" w:cs="Times New Roman"/>
          <w:b/>
          <w:color w:val="0066FF"/>
          <w:sz w:val="24"/>
          <w:szCs w:val="24"/>
          <w:lang w:val="pt-BR"/>
        </w:rPr>
        <w:t xml:space="preserve"> </w:t>
      </w:r>
      <w:r w:rsidRPr="008728DD">
        <w:rPr>
          <w:rFonts w:ascii="Times New Roman" w:hAnsi="Times New Roman" w:cs="Times New Roman"/>
          <w:color w:val="000000" w:themeColor="text1"/>
          <w:sz w:val="24"/>
          <w:szCs w:val="24"/>
          <w:lang w:val="pt-BR"/>
        </w:rPr>
        <w:t>Năng lượng dao động của một vật dao động điều hoà giảm 25/9 lần khi tần số dao động tăng 3 lần và biên độ dao động giảm 3 lần .</w:t>
      </w:r>
    </w:p>
    <w:p w:rsidR="005B6186" w:rsidRPr="008728DD" w:rsidRDefault="005B6186" w:rsidP="00EA4BC5">
      <w:pPr>
        <w:ind w:left="720" w:hanging="360"/>
        <w:jc w:val="both"/>
        <w:rPr>
          <w:rFonts w:ascii="Times New Roman" w:hAnsi="Times New Roman" w:cs="Times New Roman"/>
          <w:color w:val="000000" w:themeColor="text1"/>
          <w:sz w:val="24"/>
          <w:szCs w:val="24"/>
          <w:lang w:val="pt-BR"/>
        </w:rPr>
      </w:pPr>
      <w:r w:rsidRPr="008728DD">
        <w:rPr>
          <w:rFonts w:ascii="Times New Roman" w:hAnsi="Times New Roman" w:cs="Times New Roman"/>
          <w:b/>
          <w:caps/>
          <w:color w:val="0066FF"/>
          <w:sz w:val="24"/>
          <w:szCs w:val="24"/>
          <w:lang w:val="pt-BR"/>
        </w:rPr>
        <w:t>D.</w:t>
      </w:r>
      <w:r w:rsidRPr="008728DD">
        <w:rPr>
          <w:rFonts w:ascii="Times New Roman" w:hAnsi="Times New Roman" w:cs="Times New Roman"/>
          <w:b/>
          <w:color w:val="0066FF"/>
          <w:sz w:val="24"/>
          <w:szCs w:val="24"/>
          <w:lang w:val="pt-BR"/>
        </w:rPr>
        <w:t xml:space="preserve"> </w:t>
      </w:r>
      <w:r w:rsidRPr="008728DD">
        <w:rPr>
          <w:rFonts w:ascii="Times New Roman" w:hAnsi="Times New Roman" w:cs="Times New Roman"/>
          <w:color w:val="000000" w:themeColor="text1"/>
          <w:sz w:val="24"/>
          <w:szCs w:val="24"/>
          <w:lang w:val="pt-BR"/>
        </w:rPr>
        <w:t xml:space="preserve"> Năng lượng dao động của một vật dao động điều hoà , tăng 36 lần khi biên độ tăng 2 lần và tần số tăng 3 lần . </w:t>
      </w:r>
    </w:p>
    <w:p w:rsidR="005B6186" w:rsidRPr="008728DD" w:rsidRDefault="005B6186" w:rsidP="00EA4BC5">
      <w:pPr>
        <w:widowControl w:val="0"/>
        <w:tabs>
          <w:tab w:val="left" w:pos="284"/>
          <w:tab w:val="left" w:pos="810"/>
          <w:tab w:val="left" w:pos="851"/>
          <w:tab w:val="left" w:pos="990"/>
          <w:tab w:val="left" w:pos="1170"/>
          <w:tab w:val="left" w:pos="2835"/>
          <w:tab w:val="left" w:pos="5387"/>
          <w:tab w:val="left" w:pos="7938"/>
        </w:tabs>
        <w:autoSpaceDE w:val="0"/>
        <w:autoSpaceDN w:val="0"/>
        <w:adjustRightInd w:val="0"/>
        <w:jc w:val="both"/>
        <w:rPr>
          <w:rFonts w:ascii="Times New Roman" w:hAnsi="Times New Roman" w:cs="Times New Roman"/>
          <w:color w:val="000000" w:themeColor="text1"/>
          <w:sz w:val="24"/>
          <w:szCs w:val="24"/>
        </w:rPr>
      </w:pPr>
      <w:r w:rsidRPr="008728DD">
        <w:rPr>
          <w:rFonts w:ascii="Times New Roman" w:hAnsi="Times New Roman" w:cs="Times New Roman"/>
          <w:b/>
          <w:color w:val="C00000"/>
          <w:kern w:val="16"/>
          <w:sz w:val="24"/>
          <w:szCs w:val="24"/>
        </w:rPr>
        <w:t>Câu 51:</w:t>
      </w:r>
      <w:r w:rsidRPr="008728DD">
        <w:rPr>
          <w:rFonts w:ascii="Times New Roman" w:hAnsi="Times New Roman" w:cs="Times New Roman"/>
          <w:b/>
          <w:color w:val="000000" w:themeColor="text1"/>
          <w:kern w:val="16"/>
          <w:sz w:val="24"/>
          <w:szCs w:val="24"/>
        </w:rPr>
        <w:t xml:space="preserve"> </w:t>
      </w:r>
      <w:r w:rsidRPr="008728DD">
        <w:rPr>
          <w:rFonts w:ascii="Times New Roman" w:hAnsi="Times New Roman" w:cs="Times New Roman"/>
          <w:color w:val="000000" w:themeColor="text1"/>
          <w:sz w:val="24"/>
          <w:szCs w:val="24"/>
        </w:rPr>
        <w:t>Clđ chiều dài ℓ = 1 m, thực hiện 10 dao động mất 20 (s), (lấy π = 3,14). Gia tốc trọng trường tại nơi thí nghiệm là</w:t>
      </w:r>
    </w:p>
    <w:p w:rsidR="005B6186" w:rsidRPr="008728DD" w:rsidRDefault="005B6186" w:rsidP="00EA4BC5">
      <w:pPr>
        <w:widowControl w:val="0"/>
        <w:tabs>
          <w:tab w:val="left" w:pos="567"/>
          <w:tab w:val="left" w:pos="709"/>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themeColor="text1"/>
          <w:sz w:val="24"/>
          <w:szCs w:val="24"/>
        </w:rPr>
      </w:pPr>
      <w:r w:rsidRPr="008728DD">
        <w:rPr>
          <w:rFonts w:ascii="Times New Roman" w:hAnsi="Times New Roman" w:cs="Times New Roman"/>
          <w:b/>
          <w:bCs/>
          <w:color w:val="000000" w:themeColor="text1"/>
          <w:sz w:val="24"/>
          <w:szCs w:val="24"/>
        </w:rPr>
        <w:tab/>
      </w:r>
      <w:r w:rsidRPr="008728DD">
        <w:rPr>
          <w:rFonts w:ascii="Times New Roman" w:hAnsi="Times New Roman" w:cs="Times New Roman"/>
          <w:b/>
          <w:bCs/>
          <w:color w:val="000000" w:themeColor="text1"/>
          <w:sz w:val="24"/>
          <w:szCs w:val="24"/>
        </w:rPr>
        <w:tab/>
      </w:r>
      <w:r w:rsidRPr="008728DD">
        <w:rPr>
          <w:rFonts w:ascii="Times New Roman" w:hAnsi="Times New Roman" w:cs="Times New Roman"/>
          <w:b/>
          <w:bCs/>
          <w:caps/>
          <w:color w:val="0066FF"/>
          <w:sz w:val="24"/>
          <w:szCs w:val="24"/>
        </w:rPr>
        <w:t>A.</w:t>
      </w:r>
      <w:r w:rsidRPr="008728DD">
        <w:rPr>
          <w:rFonts w:ascii="Times New Roman" w:hAnsi="Times New Roman" w:cs="Times New Roman"/>
          <w:b/>
          <w:bCs/>
          <w:color w:val="0066FF"/>
          <w:sz w:val="24"/>
          <w:szCs w:val="24"/>
        </w:rPr>
        <w:t xml:space="preserve"> </w:t>
      </w:r>
      <w:r w:rsidRPr="008728DD">
        <w:rPr>
          <w:rFonts w:ascii="Times New Roman" w:hAnsi="Times New Roman" w:cs="Times New Roman"/>
          <w:color w:val="000000" w:themeColor="text1"/>
          <w:sz w:val="24"/>
          <w:szCs w:val="24"/>
        </w:rPr>
        <w:t>g =10 m/s</w:t>
      </w:r>
      <w:r w:rsidRPr="008728DD">
        <w:rPr>
          <w:rFonts w:ascii="Times New Roman" w:hAnsi="Times New Roman" w:cs="Times New Roman"/>
          <w:color w:val="000000" w:themeColor="text1"/>
          <w:sz w:val="24"/>
          <w:szCs w:val="24"/>
          <w:vertAlign w:val="superscript"/>
        </w:rPr>
        <w:t>2</w:t>
      </w:r>
      <w:r w:rsidRPr="008728DD">
        <w:rPr>
          <w:rFonts w:ascii="Times New Roman" w:hAnsi="Times New Roman" w:cs="Times New Roman"/>
          <w:color w:val="000000" w:themeColor="text1"/>
          <w:sz w:val="24"/>
          <w:szCs w:val="24"/>
        </w:rPr>
        <w:t xml:space="preserve"> </w:t>
      </w:r>
      <w:r w:rsidRPr="008728DD">
        <w:rPr>
          <w:rFonts w:ascii="Times New Roman" w:hAnsi="Times New Roman" w:cs="Times New Roman"/>
          <w:color w:val="000000" w:themeColor="text1"/>
          <w:sz w:val="24"/>
          <w:szCs w:val="24"/>
        </w:rPr>
        <w:tab/>
      </w:r>
      <w:r w:rsidRPr="008728DD">
        <w:rPr>
          <w:rFonts w:ascii="Times New Roman" w:hAnsi="Times New Roman" w:cs="Times New Roman"/>
          <w:color w:val="000000" w:themeColor="text1"/>
          <w:sz w:val="24"/>
          <w:szCs w:val="24"/>
        </w:rPr>
        <w:tab/>
      </w:r>
      <w:r w:rsidRPr="008728DD">
        <w:rPr>
          <w:rFonts w:ascii="Times New Roman" w:hAnsi="Times New Roman" w:cs="Times New Roman"/>
          <w:b/>
          <w:bCs/>
          <w:caps/>
          <w:color w:val="0066FF"/>
          <w:sz w:val="24"/>
          <w:szCs w:val="24"/>
        </w:rPr>
        <w:t>B.</w:t>
      </w:r>
      <w:r w:rsidRPr="008728DD">
        <w:rPr>
          <w:rFonts w:ascii="Times New Roman" w:hAnsi="Times New Roman" w:cs="Times New Roman"/>
          <w:b/>
          <w:bCs/>
          <w:color w:val="0066FF"/>
          <w:sz w:val="24"/>
          <w:szCs w:val="24"/>
        </w:rPr>
        <w:t xml:space="preserve"> </w:t>
      </w:r>
      <w:r w:rsidRPr="008728DD">
        <w:rPr>
          <w:rFonts w:ascii="Times New Roman" w:hAnsi="Times New Roman" w:cs="Times New Roman"/>
          <w:color w:val="000000" w:themeColor="text1"/>
          <w:sz w:val="24"/>
          <w:szCs w:val="24"/>
        </w:rPr>
        <w:t>g = 9,86 m/s</w:t>
      </w:r>
      <w:r w:rsidRPr="008728DD">
        <w:rPr>
          <w:rFonts w:ascii="Times New Roman" w:hAnsi="Times New Roman" w:cs="Times New Roman"/>
          <w:color w:val="000000" w:themeColor="text1"/>
          <w:sz w:val="24"/>
          <w:szCs w:val="24"/>
          <w:vertAlign w:val="superscript"/>
        </w:rPr>
        <w:t>2</w:t>
      </w:r>
      <w:r w:rsidRPr="008728DD">
        <w:rPr>
          <w:rFonts w:ascii="Times New Roman" w:hAnsi="Times New Roman" w:cs="Times New Roman"/>
          <w:color w:val="000000" w:themeColor="text1"/>
          <w:sz w:val="24"/>
          <w:szCs w:val="24"/>
        </w:rPr>
        <w:t xml:space="preserve"> </w:t>
      </w:r>
      <w:r w:rsidRPr="008728DD">
        <w:rPr>
          <w:rFonts w:ascii="Times New Roman" w:hAnsi="Times New Roman" w:cs="Times New Roman"/>
          <w:color w:val="000000" w:themeColor="text1"/>
          <w:sz w:val="24"/>
          <w:szCs w:val="24"/>
        </w:rPr>
        <w:tab/>
      </w:r>
    </w:p>
    <w:p w:rsidR="005B6186" w:rsidRPr="008728DD" w:rsidRDefault="005B6186" w:rsidP="00EA4BC5">
      <w:pPr>
        <w:widowControl w:val="0"/>
        <w:tabs>
          <w:tab w:val="left" w:pos="567"/>
          <w:tab w:val="left" w:pos="709"/>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themeColor="text1"/>
          <w:sz w:val="24"/>
          <w:szCs w:val="24"/>
        </w:rPr>
      </w:pPr>
      <w:r w:rsidRPr="008728DD">
        <w:rPr>
          <w:rFonts w:ascii="Times New Roman" w:hAnsi="Times New Roman" w:cs="Times New Roman"/>
          <w:color w:val="000000" w:themeColor="text1"/>
          <w:sz w:val="24"/>
          <w:szCs w:val="24"/>
        </w:rPr>
        <w:tab/>
      </w:r>
      <w:r w:rsidRPr="008728DD">
        <w:rPr>
          <w:rFonts w:ascii="Times New Roman" w:hAnsi="Times New Roman" w:cs="Times New Roman"/>
          <w:color w:val="000000" w:themeColor="text1"/>
          <w:sz w:val="24"/>
          <w:szCs w:val="24"/>
        </w:rPr>
        <w:tab/>
      </w:r>
      <w:r w:rsidRPr="008728DD">
        <w:rPr>
          <w:rFonts w:ascii="Times New Roman" w:hAnsi="Times New Roman" w:cs="Times New Roman"/>
          <w:b/>
          <w:bCs/>
          <w:caps/>
          <w:color w:val="0066FF"/>
          <w:sz w:val="24"/>
          <w:szCs w:val="24"/>
        </w:rPr>
        <w:t>C.</w:t>
      </w:r>
      <w:r w:rsidRPr="008728DD">
        <w:rPr>
          <w:rFonts w:ascii="Times New Roman" w:hAnsi="Times New Roman" w:cs="Times New Roman"/>
          <w:b/>
          <w:bCs/>
          <w:color w:val="0066FF"/>
          <w:sz w:val="24"/>
          <w:szCs w:val="24"/>
        </w:rPr>
        <w:t xml:space="preserve"> </w:t>
      </w:r>
      <w:r w:rsidRPr="008728DD">
        <w:rPr>
          <w:rFonts w:ascii="Times New Roman" w:hAnsi="Times New Roman" w:cs="Times New Roman"/>
          <w:color w:val="000000" w:themeColor="text1"/>
          <w:sz w:val="24"/>
          <w:szCs w:val="24"/>
        </w:rPr>
        <w:t>g = 9,80 m/s</w:t>
      </w:r>
      <w:r w:rsidRPr="008728DD">
        <w:rPr>
          <w:rFonts w:ascii="Times New Roman" w:hAnsi="Times New Roman" w:cs="Times New Roman"/>
          <w:color w:val="000000" w:themeColor="text1"/>
          <w:sz w:val="24"/>
          <w:szCs w:val="24"/>
          <w:vertAlign w:val="superscript"/>
        </w:rPr>
        <w:t>2</w:t>
      </w:r>
      <w:r w:rsidRPr="008728DD">
        <w:rPr>
          <w:rFonts w:ascii="Times New Roman" w:hAnsi="Times New Roman" w:cs="Times New Roman"/>
          <w:color w:val="000000" w:themeColor="text1"/>
          <w:sz w:val="24"/>
          <w:szCs w:val="24"/>
        </w:rPr>
        <w:t xml:space="preserve"> </w:t>
      </w:r>
      <w:r w:rsidRPr="008728DD">
        <w:rPr>
          <w:rFonts w:ascii="Times New Roman" w:hAnsi="Times New Roman" w:cs="Times New Roman"/>
          <w:color w:val="000000" w:themeColor="text1"/>
          <w:sz w:val="24"/>
          <w:szCs w:val="24"/>
        </w:rPr>
        <w:tab/>
      </w:r>
      <w:r w:rsidRPr="008728DD">
        <w:rPr>
          <w:rFonts w:ascii="Times New Roman" w:hAnsi="Times New Roman" w:cs="Times New Roman"/>
          <w:color w:val="000000" w:themeColor="text1"/>
          <w:sz w:val="24"/>
          <w:szCs w:val="24"/>
        </w:rPr>
        <w:tab/>
      </w:r>
      <w:r w:rsidRPr="008728DD">
        <w:rPr>
          <w:rFonts w:ascii="Times New Roman" w:hAnsi="Times New Roman" w:cs="Times New Roman"/>
          <w:b/>
          <w:bCs/>
          <w:caps/>
          <w:color w:val="0066FF"/>
          <w:sz w:val="24"/>
          <w:szCs w:val="24"/>
        </w:rPr>
        <w:t>D.</w:t>
      </w:r>
      <w:r w:rsidRPr="008728DD">
        <w:rPr>
          <w:rFonts w:ascii="Times New Roman" w:hAnsi="Times New Roman" w:cs="Times New Roman"/>
          <w:b/>
          <w:bCs/>
          <w:color w:val="0066FF"/>
          <w:sz w:val="24"/>
          <w:szCs w:val="24"/>
        </w:rPr>
        <w:t xml:space="preserve"> </w:t>
      </w:r>
      <w:r w:rsidRPr="008728DD">
        <w:rPr>
          <w:rFonts w:ascii="Times New Roman" w:hAnsi="Times New Roman" w:cs="Times New Roman"/>
          <w:color w:val="000000" w:themeColor="text1"/>
          <w:sz w:val="24"/>
          <w:szCs w:val="24"/>
        </w:rPr>
        <w:t>g = 9,78 m/s</w:t>
      </w:r>
      <w:r w:rsidRPr="008728DD">
        <w:rPr>
          <w:rFonts w:ascii="Times New Roman" w:hAnsi="Times New Roman" w:cs="Times New Roman"/>
          <w:color w:val="000000" w:themeColor="text1"/>
          <w:sz w:val="24"/>
          <w:szCs w:val="24"/>
          <w:vertAlign w:val="superscript"/>
        </w:rPr>
        <w:t>2</w:t>
      </w:r>
    </w:p>
    <w:p w:rsidR="005B6186" w:rsidRPr="008728DD" w:rsidRDefault="005B6186" w:rsidP="00EA4BC5">
      <w:pPr>
        <w:tabs>
          <w:tab w:val="left" w:pos="810"/>
          <w:tab w:val="left" w:pos="990"/>
          <w:tab w:val="left" w:pos="1170"/>
        </w:tabs>
        <w:jc w:val="both"/>
        <w:rPr>
          <w:rFonts w:ascii="Times New Roman" w:hAnsi="Times New Roman" w:cs="Times New Roman"/>
          <w:color w:val="000000" w:themeColor="text1"/>
          <w:sz w:val="24"/>
          <w:szCs w:val="24"/>
          <w:lang w:val="vi-VN"/>
        </w:rPr>
      </w:pPr>
      <w:r w:rsidRPr="008728DD">
        <w:rPr>
          <w:rFonts w:ascii="Times New Roman" w:hAnsi="Times New Roman" w:cs="Times New Roman"/>
          <w:b/>
          <w:color w:val="C00000"/>
          <w:kern w:val="16"/>
          <w:sz w:val="24"/>
          <w:szCs w:val="24"/>
          <w:lang w:val="vi-VN"/>
        </w:rPr>
        <w:t xml:space="preserve">Câu </w:t>
      </w:r>
      <w:r w:rsidRPr="008728DD">
        <w:rPr>
          <w:rFonts w:ascii="Times New Roman" w:hAnsi="Times New Roman" w:cs="Times New Roman"/>
          <w:b/>
          <w:color w:val="C00000"/>
          <w:kern w:val="16"/>
          <w:sz w:val="24"/>
          <w:szCs w:val="24"/>
        </w:rPr>
        <w:t>52</w:t>
      </w:r>
      <w:r w:rsidRPr="008728DD">
        <w:rPr>
          <w:rFonts w:ascii="Times New Roman" w:hAnsi="Times New Roman" w:cs="Times New Roman"/>
          <w:b/>
          <w:color w:val="C00000"/>
          <w:kern w:val="16"/>
          <w:sz w:val="24"/>
          <w:szCs w:val="24"/>
          <w:lang w:val="vi-VN"/>
        </w:rPr>
        <w:t>:</w:t>
      </w:r>
      <w:r w:rsidRPr="008728DD">
        <w:rPr>
          <w:rFonts w:ascii="Times New Roman" w:hAnsi="Times New Roman" w:cs="Times New Roman"/>
          <w:b/>
          <w:color w:val="000000" w:themeColor="text1"/>
          <w:kern w:val="16"/>
          <w:sz w:val="24"/>
          <w:szCs w:val="24"/>
          <w:lang w:val="vi-VN"/>
        </w:rPr>
        <w:t xml:space="preserve"> </w:t>
      </w:r>
      <w:r w:rsidRPr="008728DD">
        <w:rPr>
          <w:rFonts w:ascii="Times New Roman" w:hAnsi="Times New Roman" w:cs="Times New Roman"/>
          <w:color w:val="000000" w:themeColor="text1"/>
          <w:sz w:val="24"/>
          <w:szCs w:val="24"/>
          <w:lang w:val="vi-VN"/>
        </w:rPr>
        <w:t>Một cllx nằm ngang, tại VTCB, cấp cho vật nặng một vận tốc có độ lớn</w:t>
      </w:r>
      <w:r w:rsidRPr="008728DD">
        <w:rPr>
          <w:rFonts w:ascii="Times New Roman" w:hAnsi="Times New Roman" w:cs="Times New Roman"/>
          <w:color w:val="000000" w:themeColor="text1"/>
          <w:sz w:val="24"/>
          <w:szCs w:val="24"/>
        </w:rPr>
        <w:t xml:space="preserve"> </w:t>
      </w:r>
      <w:r w:rsidRPr="008728DD">
        <w:rPr>
          <w:rFonts w:ascii="Times New Roman" w:hAnsi="Times New Roman" w:cs="Times New Roman"/>
          <w:color w:val="000000" w:themeColor="text1"/>
          <w:sz w:val="24"/>
          <w:szCs w:val="24"/>
          <w:lang w:val="vi-VN"/>
        </w:rPr>
        <w:t>10</w:t>
      </w:r>
      <w:r w:rsidRPr="008728DD">
        <w:rPr>
          <w:rFonts w:ascii="Times New Roman" w:hAnsi="Times New Roman" w:cs="Times New Roman"/>
          <w:color w:val="000000" w:themeColor="text1"/>
          <w:sz w:val="24"/>
          <w:szCs w:val="24"/>
        </w:rPr>
        <w:t xml:space="preserve"> </w:t>
      </w:r>
      <w:r w:rsidRPr="008728DD">
        <w:rPr>
          <w:rFonts w:ascii="Times New Roman" w:hAnsi="Times New Roman" w:cs="Times New Roman"/>
          <w:color w:val="000000" w:themeColor="text1"/>
          <w:sz w:val="24"/>
          <w:szCs w:val="24"/>
          <w:lang w:val="vi-VN"/>
        </w:rPr>
        <w:t>cm/s dọc theo trục lò xo, thì sau 0,4</w:t>
      </w:r>
      <w:r w:rsidRPr="008728DD">
        <w:rPr>
          <w:rFonts w:ascii="Times New Roman" w:hAnsi="Times New Roman" w:cs="Times New Roman"/>
          <w:color w:val="000000" w:themeColor="text1"/>
          <w:sz w:val="24"/>
          <w:szCs w:val="24"/>
        </w:rPr>
        <w:t xml:space="preserve"> </w:t>
      </w:r>
      <w:r w:rsidRPr="008728DD">
        <w:rPr>
          <w:rFonts w:ascii="Times New Roman" w:hAnsi="Times New Roman" w:cs="Times New Roman"/>
          <w:color w:val="000000" w:themeColor="text1"/>
          <w:sz w:val="24"/>
          <w:szCs w:val="24"/>
          <w:lang w:val="vi-VN"/>
        </w:rPr>
        <w:t>s thế năng con lắc đạt cực đại lần đầu tiên, lúc đó vật cách VTCB</w:t>
      </w:r>
    </w:p>
    <w:p w:rsidR="005B6186" w:rsidRPr="008728DD" w:rsidRDefault="005B6186" w:rsidP="00EA4BC5">
      <w:pPr>
        <w:jc w:val="both"/>
        <w:rPr>
          <w:rFonts w:ascii="Times New Roman" w:hAnsi="Times New Roman" w:cs="Times New Roman"/>
          <w:color w:val="000000" w:themeColor="text1"/>
          <w:sz w:val="24"/>
          <w:szCs w:val="24"/>
          <w:lang w:val="vi-VN"/>
        </w:rPr>
      </w:pPr>
      <w:r w:rsidRPr="008728DD">
        <w:rPr>
          <w:rFonts w:ascii="Times New Roman" w:hAnsi="Times New Roman" w:cs="Times New Roman"/>
          <w:b/>
          <w:color w:val="000000" w:themeColor="text1"/>
          <w:sz w:val="24"/>
          <w:szCs w:val="24"/>
          <w:lang w:val="vi-VN"/>
        </w:rPr>
        <w:tab/>
      </w:r>
      <w:r w:rsidRPr="008728DD">
        <w:rPr>
          <w:rFonts w:ascii="Times New Roman" w:hAnsi="Times New Roman" w:cs="Times New Roman"/>
          <w:b/>
          <w:caps/>
          <w:color w:val="0066FF"/>
          <w:sz w:val="24"/>
          <w:szCs w:val="24"/>
          <w:lang w:val="vi-VN"/>
        </w:rPr>
        <w:t>A.</w:t>
      </w:r>
      <w:r w:rsidRPr="008728DD">
        <w:rPr>
          <w:rFonts w:ascii="Times New Roman" w:hAnsi="Times New Roman" w:cs="Times New Roman"/>
          <w:b/>
          <w:color w:val="0066FF"/>
          <w:sz w:val="24"/>
          <w:szCs w:val="24"/>
          <w:lang w:val="vi-VN"/>
        </w:rPr>
        <w:t xml:space="preserve"> </w:t>
      </w:r>
      <w:r w:rsidRPr="008728DD">
        <w:rPr>
          <w:rFonts w:ascii="Times New Roman" w:hAnsi="Times New Roman" w:cs="Times New Roman"/>
          <w:color w:val="000000" w:themeColor="text1"/>
          <w:sz w:val="24"/>
          <w:szCs w:val="24"/>
          <w:lang w:val="vi-VN"/>
        </w:rPr>
        <w:t>1,25</w:t>
      </w:r>
      <w:r w:rsidRPr="008728DD">
        <w:rPr>
          <w:rFonts w:ascii="Times New Roman" w:hAnsi="Times New Roman" w:cs="Times New Roman"/>
          <w:color w:val="000000" w:themeColor="text1"/>
          <w:sz w:val="24"/>
          <w:szCs w:val="24"/>
        </w:rPr>
        <w:t xml:space="preserve"> </w:t>
      </w:r>
      <w:r w:rsidRPr="008728DD">
        <w:rPr>
          <w:rFonts w:ascii="Times New Roman" w:hAnsi="Times New Roman" w:cs="Times New Roman"/>
          <w:color w:val="000000" w:themeColor="text1"/>
          <w:sz w:val="24"/>
          <w:szCs w:val="24"/>
          <w:lang w:val="vi-VN"/>
        </w:rPr>
        <w:t>cm.</w:t>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b/>
          <w:caps/>
          <w:color w:val="0066FF"/>
          <w:sz w:val="24"/>
          <w:szCs w:val="24"/>
          <w:lang w:val="vi-VN"/>
        </w:rPr>
        <w:t>B.</w:t>
      </w:r>
      <w:r w:rsidRPr="008728DD">
        <w:rPr>
          <w:rFonts w:ascii="Times New Roman" w:hAnsi="Times New Roman" w:cs="Times New Roman"/>
          <w:b/>
          <w:color w:val="0066FF"/>
          <w:sz w:val="24"/>
          <w:szCs w:val="24"/>
          <w:lang w:val="vi-VN"/>
        </w:rPr>
        <w:t xml:space="preserve"> </w:t>
      </w:r>
      <w:r w:rsidRPr="008728DD">
        <w:rPr>
          <w:rFonts w:ascii="Times New Roman" w:hAnsi="Times New Roman" w:cs="Times New Roman"/>
          <w:color w:val="000000" w:themeColor="text1"/>
          <w:sz w:val="24"/>
          <w:szCs w:val="24"/>
          <w:lang w:val="vi-VN"/>
        </w:rPr>
        <w:t>4,5</w:t>
      </w:r>
      <w:r w:rsidRPr="008728DD">
        <w:rPr>
          <w:rFonts w:ascii="Times New Roman" w:hAnsi="Times New Roman" w:cs="Times New Roman"/>
          <w:color w:val="000000" w:themeColor="text1"/>
          <w:sz w:val="24"/>
          <w:szCs w:val="24"/>
        </w:rPr>
        <w:t xml:space="preserve"> </w:t>
      </w:r>
      <w:r w:rsidRPr="008728DD">
        <w:rPr>
          <w:rFonts w:ascii="Times New Roman" w:hAnsi="Times New Roman" w:cs="Times New Roman"/>
          <w:color w:val="000000" w:themeColor="text1"/>
          <w:sz w:val="24"/>
          <w:szCs w:val="24"/>
          <w:lang w:val="vi-VN"/>
        </w:rPr>
        <w:t>cm.</w:t>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b/>
          <w:caps/>
          <w:color w:val="0066FF"/>
          <w:sz w:val="24"/>
          <w:szCs w:val="24"/>
          <w:lang w:val="vi-VN"/>
        </w:rPr>
        <w:t>C.</w:t>
      </w:r>
      <w:r w:rsidRPr="008728DD">
        <w:rPr>
          <w:rFonts w:ascii="Times New Roman" w:hAnsi="Times New Roman" w:cs="Times New Roman"/>
          <w:b/>
          <w:color w:val="0066FF"/>
          <w:sz w:val="24"/>
          <w:szCs w:val="24"/>
          <w:lang w:val="vi-VN"/>
        </w:rPr>
        <w:t xml:space="preserve"> </w:t>
      </w:r>
      <w:r w:rsidRPr="008728DD">
        <w:rPr>
          <w:rFonts w:ascii="Times New Roman" w:hAnsi="Times New Roman" w:cs="Times New Roman"/>
          <w:color w:val="000000" w:themeColor="text1"/>
          <w:sz w:val="24"/>
          <w:szCs w:val="24"/>
          <w:lang w:val="vi-VN"/>
        </w:rPr>
        <w:t>2,55</w:t>
      </w:r>
      <w:r w:rsidRPr="008728DD">
        <w:rPr>
          <w:rFonts w:ascii="Times New Roman" w:hAnsi="Times New Roman" w:cs="Times New Roman"/>
          <w:color w:val="000000" w:themeColor="text1"/>
          <w:sz w:val="24"/>
          <w:szCs w:val="24"/>
        </w:rPr>
        <w:t xml:space="preserve"> </w:t>
      </w:r>
      <w:r w:rsidRPr="008728DD">
        <w:rPr>
          <w:rFonts w:ascii="Times New Roman" w:hAnsi="Times New Roman" w:cs="Times New Roman"/>
          <w:color w:val="000000" w:themeColor="text1"/>
          <w:sz w:val="24"/>
          <w:szCs w:val="24"/>
          <w:lang w:val="vi-VN"/>
        </w:rPr>
        <w:t>cm.</w:t>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b/>
          <w:caps/>
          <w:color w:val="0066FF"/>
          <w:sz w:val="24"/>
          <w:szCs w:val="24"/>
          <w:lang w:val="vi-VN"/>
        </w:rPr>
        <w:t>D.</w:t>
      </w:r>
      <w:r w:rsidRPr="008728DD">
        <w:rPr>
          <w:rFonts w:ascii="Times New Roman" w:hAnsi="Times New Roman" w:cs="Times New Roman"/>
          <w:b/>
          <w:color w:val="0066FF"/>
          <w:sz w:val="24"/>
          <w:szCs w:val="24"/>
          <w:lang w:val="vi-VN"/>
        </w:rPr>
        <w:t xml:space="preserve"> </w:t>
      </w:r>
      <w:r w:rsidRPr="008728DD">
        <w:rPr>
          <w:rFonts w:ascii="Times New Roman" w:hAnsi="Times New Roman" w:cs="Times New Roman"/>
          <w:color w:val="000000" w:themeColor="text1"/>
          <w:sz w:val="24"/>
          <w:szCs w:val="24"/>
          <w:lang w:val="vi-VN"/>
        </w:rPr>
        <w:t>5</w:t>
      </w:r>
      <w:r w:rsidRPr="008728DD">
        <w:rPr>
          <w:rFonts w:ascii="Times New Roman" w:hAnsi="Times New Roman" w:cs="Times New Roman"/>
          <w:color w:val="000000" w:themeColor="text1"/>
          <w:sz w:val="24"/>
          <w:szCs w:val="24"/>
        </w:rPr>
        <w:t xml:space="preserve"> </w:t>
      </w:r>
      <w:r w:rsidRPr="008728DD">
        <w:rPr>
          <w:rFonts w:ascii="Times New Roman" w:hAnsi="Times New Roman" w:cs="Times New Roman"/>
          <w:color w:val="000000" w:themeColor="text1"/>
          <w:sz w:val="24"/>
          <w:szCs w:val="24"/>
          <w:lang w:val="vi-VN"/>
        </w:rPr>
        <w:t>cm.</w:t>
      </w:r>
    </w:p>
    <w:p w:rsidR="005B6186" w:rsidRPr="008728DD" w:rsidRDefault="005B6186" w:rsidP="00EA4BC5">
      <w:pPr>
        <w:tabs>
          <w:tab w:val="left" w:pos="810"/>
          <w:tab w:val="left" w:pos="990"/>
          <w:tab w:val="left" w:pos="1170"/>
        </w:tabs>
        <w:jc w:val="both"/>
        <w:rPr>
          <w:rFonts w:ascii="Times New Roman" w:hAnsi="Times New Roman" w:cs="Times New Roman"/>
          <w:color w:val="000000" w:themeColor="text1"/>
          <w:sz w:val="24"/>
          <w:szCs w:val="24"/>
        </w:rPr>
      </w:pPr>
      <w:r w:rsidRPr="008728DD">
        <w:rPr>
          <w:rFonts w:ascii="Times New Roman" w:hAnsi="Times New Roman" w:cs="Times New Roman"/>
          <w:b/>
          <w:color w:val="C00000"/>
          <w:kern w:val="16"/>
          <w:sz w:val="24"/>
          <w:szCs w:val="24"/>
        </w:rPr>
        <w:t>Câu 53:</w:t>
      </w:r>
      <w:r w:rsidRPr="008728DD">
        <w:rPr>
          <w:rFonts w:ascii="Times New Roman" w:hAnsi="Times New Roman" w:cs="Times New Roman"/>
          <w:b/>
          <w:color w:val="000000" w:themeColor="text1"/>
          <w:kern w:val="16"/>
          <w:sz w:val="24"/>
          <w:szCs w:val="24"/>
        </w:rPr>
        <w:t xml:space="preserve"> </w:t>
      </w:r>
      <w:r w:rsidRPr="008728DD">
        <w:rPr>
          <w:rFonts w:ascii="Times New Roman" w:hAnsi="Times New Roman" w:cs="Times New Roman"/>
          <w:color w:val="000000" w:themeColor="text1"/>
          <w:sz w:val="24"/>
          <w:szCs w:val="24"/>
        </w:rPr>
        <w:t>Vật dao động điều hòa với tần số 2,5 Hz. Khi vật có li độ 1,2 cm thì động năng của nó chiếm 96% cơ năng toàn phần của dao động. Tốc độ trung bình của vật dao động trong một chu kì là:</w:t>
      </w:r>
    </w:p>
    <w:p w:rsidR="005B6186" w:rsidRPr="008728DD" w:rsidRDefault="005B6186" w:rsidP="00EA4BC5">
      <w:pPr>
        <w:ind w:firstLine="720"/>
        <w:jc w:val="both"/>
        <w:rPr>
          <w:rFonts w:ascii="Times New Roman" w:hAnsi="Times New Roman" w:cs="Times New Roman"/>
          <w:color w:val="000000" w:themeColor="text1"/>
          <w:sz w:val="24"/>
          <w:szCs w:val="24"/>
        </w:rPr>
      </w:pPr>
      <w:r w:rsidRPr="008728DD">
        <w:rPr>
          <w:rFonts w:ascii="Times New Roman" w:hAnsi="Times New Roman" w:cs="Times New Roman"/>
          <w:b/>
          <w:caps/>
          <w:color w:val="0066FF"/>
          <w:sz w:val="24"/>
          <w:szCs w:val="24"/>
        </w:rPr>
        <w:t>A.</w:t>
      </w:r>
      <w:r w:rsidRPr="008728DD">
        <w:rPr>
          <w:rFonts w:ascii="Times New Roman" w:hAnsi="Times New Roman" w:cs="Times New Roman"/>
          <w:b/>
          <w:color w:val="0066FF"/>
          <w:sz w:val="24"/>
          <w:szCs w:val="24"/>
        </w:rPr>
        <w:t xml:space="preserve"> </w:t>
      </w:r>
      <w:r w:rsidRPr="008728DD">
        <w:rPr>
          <w:rFonts w:ascii="Times New Roman" w:hAnsi="Times New Roman" w:cs="Times New Roman"/>
          <w:color w:val="000000" w:themeColor="text1"/>
          <w:sz w:val="24"/>
          <w:szCs w:val="24"/>
        </w:rPr>
        <w:t>30 cm/s.</w:t>
      </w:r>
      <w:r w:rsidRPr="008728DD">
        <w:rPr>
          <w:rFonts w:ascii="Times New Roman" w:hAnsi="Times New Roman" w:cs="Times New Roman"/>
          <w:color w:val="000000" w:themeColor="text1"/>
          <w:sz w:val="24"/>
          <w:szCs w:val="24"/>
        </w:rPr>
        <w:tab/>
      </w:r>
      <w:r w:rsidRPr="008728DD">
        <w:rPr>
          <w:rFonts w:ascii="Times New Roman" w:hAnsi="Times New Roman" w:cs="Times New Roman"/>
          <w:color w:val="000000" w:themeColor="text1"/>
          <w:sz w:val="24"/>
          <w:szCs w:val="24"/>
        </w:rPr>
        <w:tab/>
      </w:r>
      <w:r w:rsidRPr="008728DD">
        <w:rPr>
          <w:rFonts w:ascii="Times New Roman" w:hAnsi="Times New Roman" w:cs="Times New Roman"/>
          <w:color w:val="000000" w:themeColor="text1"/>
          <w:sz w:val="24"/>
          <w:szCs w:val="24"/>
        </w:rPr>
        <w:tab/>
      </w:r>
      <w:r w:rsidRPr="008728DD">
        <w:rPr>
          <w:rFonts w:ascii="Times New Roman" w:hAnsi="Times New Roman" w:cs="Times New Roman"/>
          <w:b/>
          <w:caps/>
          <w:color w:val="0066FF"/>
          <w:sz w:val="24"/>
          <w:szCs w:val="24"/>
        </w:rPr>
        <w:t>B.</w:t>
      </w:r>
      <w:r w:rsidRPr="008728DD">
        <w:rPr>
          <w:rFonts w:ascii="Times New Roman" w:hAnsi="Times New Roman" w:cs="Times New Roman"/>
          <w:b/>
          <w:color w:val="0066FF"/>
          <w:sz w:val="24"/>
          <w:szCs w:val="24"/>
        </w:rPr>
        <w:t xml:space="preserve"> </w:t>
      </w:r>
      <w:r w:rsidRPr="008728DD">
        <w:rPr>
          <w:rFonts w:ascii="Times New Roman" w:hAnsi="Times New Roman" w:cs="Times New Roman"/>
          <w:color w:val="000000" w:themeColor="text1"/>
          <w:sz w:val="24"/>
          <w:szCs w:val="24"/>
        </w:rPr>
        <w:t>60 cm/s.</w:t>
      </w:r>
      <w:r w:rsidRPr="008728DD">
        <w:rPr>
          <w:rFonts w:ascii="Times New Roman" w:hAnsi="Times New Roman" w:cs="Times New Roman"/>
          <w:color w:val="000000" w:themeColor="text1"/>
          <w:sz w:val="24"/>
          <w:szCs w:val="24"/>
        </w:rPr>
        <w:tab/>
      </w:r>
      <w:r w:rsidRPr="008728DD">
        <w:rPr>
          <w:rFonts w:ascii="Times New Roman" w:hAnsi="Times New Roman" w:cs="Times New Roman"/>
          <w:color w:val="000000" w:themeColor="text1"/>
          <w:sz w:val="24"/>
          <w:szCs w:val="24"/>
        </w:rPr>
        <w:tab/>
      </w:r>
    </w:p>
    <w:p w:rsidR="005B6186" w:rsidRPr="008728DD" w:rsidRDefault="005B6186" w:rsidP="00EA4BC5">
      <w:pPr>
        <w:ind w:firstLine="720"/>
        <w:jc w:val="both"/>
        <w:rPr>
          <w:rFonts w:ascii="Times New Roman" w:hAnsi="Times New Roman" w:cs="Times New Roman"/>
          <w:color w:val="000000" w:themeColor="text1"/>
          <w:sz w:val="24"/>
          <w:szCs w:val="24"/>
        </w:rPr>
      </w:pPr>
      <w:r w:rsidRPr="008728DD">
        <w:rPr>
          <w:rFonts w:ascii="Times New Roman" w:hAnsi="Times New Roman" w:cs="Times New Roman"/>
          <w:b/>
          <w:caps/>
          <w:color w:val="0066FF"/>
          <w:sz w:val="24"/>
          <w:szCs w:val="24"/>
        </w:rPr>
        <w:t>C.</w:t>
      </w:r>
      <w:r w:rsidRPr="008728DD">
        <w:rPr>
          <w:rFonts w:ascii="Times New Roman" w:hAnsi="Times New Roman" w:cs="Times New Roman"/>
          <w:b/>
          <w:color w:val="0066FF"/>
          <w:sz w:val="24"/>
          <w:szCs w:val="24"/>
        </w:rPr>
        <w:t xml:space="preserve"> </w:t>
      </w:r>
      <w:r w:rsidRPr="008728DD">
        <w:rPr>
          <w:rFonts w:ascii="Times New Roman" w:hAnsi="Times New Roman" w:cs="Times New Roman"/>
          <w:color w:val="000000" w:themeColor="text1"/>
          <w:sz w:val="24"/>
          <w:szCs w:val="24"/>
        </w:rPr>
        <w:t>20 cm/s.</w:t>
      </w:r>
      <w:r w:rsidRPr="008728DD">
        <w:rPr>
          <w:rFonts w:ascii="Times New Roman" w:hAnsi="Times New Roman" w:cs="Times New Roman"/>
          <w:color w:val="000000" w:themeColor="text1"/>
          <w:sz w:val="24"/>
          <w:szCs w:val="24"/>
        </w:rPr>
        <w:tab/>
      </w:r>
      <w:r w:rsidRPr="008728DD">
        <w:rPr>
          <w:rFonts w:ascii="Times New Roman" w:hAnsi="Times New Roman" w:cs="Times New Roman"/>
          <w:color w:val="000000" w:themeColor="text1"/>
          <w:sz w:val="24"/>
          <w:szCs w:val="24"/>
        </w:rPr>
        <w:tab/>
      </w:r>
      <w:r w:rsidRPr="008728DD">
        <w:rPr>
          <w:rFonts w:ascii="Times New Roman" w:hAnsi="Times New Roman" w:cs="Times New Roman"/>
          <w:color w:val="000000" w:themeColor="text1"/>
          <w:sz w:val="24"/>
          <w:szCs w:val="24"/>
        </w:rPr>
        <w:tab/>
      </w:r>
      <w:r w:rsidRPr="008728DD">
        <w:rPr>
          <w:rFonts w:ascii="Times New Roman" w:hAnsi="Times New Roman" w:cs="Times New Roman"/>
          <w:b/>
          <w:caps/>
          <w:color w:val="0066FF"/>
          <w:sz w:val="24"/>
          <w:szCs w:val="24"/>
        </w:rPr>
        <w:t>D.</w:t>
      </w:r>
      <w:r w:rsidRPr="008728DD">
        <w:rPr>
          <w:rFonts w:ascii="Times New Roman" w:hAnsi="Times New Roman" w:cs="Times New Roman"/>
          <w:b/>
          <w:color w:val="0066FF"/>
          <w:sz w:val="24"/>
          <w:szCs w:val="24"/>
        </w:rPr>
        <w:t xml:space="preserve"> </w:t>
      </w:r>
      <w:r w:rsidRPr="008728DD">
        <w:rPr>
          <w:rFonts w:ascii="Times New Roman" w:hAnsi="Times New Roman" w:cs="Times New Roman"/>
          <w:color w:val="000000" w:themeColor="text1"/>
          <w:sz w:val="24"/>
          <w:szCs w:val="24"/>
        </w:rPr>
        <w:t>12 cm/s.</w:t>
      </w:r>
    </w:p>
    <w:p w:rsidR="005B6186" w:rsidRPr="008728DD" w:rsidRDefault="005B6186" w:rsidP="00EA4BC5">
      <w:pPr>
        <w:pStyle w:val="ListParagraph"/>
        <w:tabs>
          <w:tab w:val="left" w:pos="540"/>
          <w:tab w:val="left" w:pos="810"/>
          <w:tab w:val="left" w:pos="993"/>
        </w:tabs>
        <w:spacing w:after="0" w:line="276" w:lineRule="auto"/>
        <w:ind w:left="0"/>
        <w:jc w:val="both"/>
        <w:rPr>
          <w:rFonts w:ascii="Times New Roman" w:hAnsi="Times New Roman" w:cs="Times New Roman"/>
          <w:color w:val="000000" w:themeColor="text1"/>
          <w:sz w:val="24"/>
          <w:szCs w:val="24"/>
          <w:lang w:val="pt-BR"/>
        </w:rPr>
      </w:pPr>
      <w:r w:rsidRPr="008728DD">
        <w:rPr>
          <w:rFonts w:ascii="Times New Roman" w:hAnsi="Times New Roman" w:cs="Times New Roman"/>
          <w:b/>
          <w:bCs/>
          <w:color w:val="C00000"/>
          <w:sz w:val="24"/>
          <w:szCs w:val="24"/>
          <w:lang w:val="pt-BR"/>
        </w:rPr>
        <w:t>Câu 54</w:t>
      </w:r>
      <w:r w:rsidRPr="008728DD">
        <w:rPr>
          <w:rFonts w:ascii="Times New Roman" w:hAnsi="Times New Roman" w:cs="Times New Roman"/>
          <w:b/>
          <w:color w:val="C00000"/>
          <w:sz w:val="24"/>
          <w:szCs w:val="24"/>
          <w:lang w:val="pt-BR"/>
        </w:rPr>
        <w:t>.</w:t>
      </w:r>
      <w:r w:rsidRPr="008728DD">
        <w:rPr>
          <w:rFonts w:ascii="Times New Roman" w:hAnsi="Times New Roman" w:cs="Times New Roman"/>
          <w:color w:val="000000" w:themeColor="text1"/>
          <w:sz w:val="24"/>
          <w:szCs w:val="24"/>
          <w:lang w:val="pt-BR"/>
        </w:rPr>
        <w:t xml:space="preserve"> Chọn phát biểu </w:t>
      </w:r>
      <w:r w:rsidRPr="008728DD">
        <w:rPr>
          <w:rFonts w:ascii="Times New Roman" w:hAnsi="Times New Roman" w:cs="Times New Roman"/>
          <w:b/>
          <w:bCs/>
          <w:color w:val="000000" w:themeColor="text1"/>
          <w:sz w:val="24"/>
          <w:szCs w:val="24"/>
          <w:lang w:val="pt-BR"/>
        </w:rPr>
        <w:t>đúng</w:t>
      </w:r>
      <w:r w:rsidRPr="008728DD">
        <w:rPr>
          <w:rFonts w:ascii="Times New Roman" w:hAnsi="Times New Roman" w:cs="Times New Roman"/>
          <w:color w:val="000000" w:themeColor="text1"/>
          <w:sz w:val="24"/>
          <w:szCs w:val="24"/>
          <w:lang w:val="pt-BR"/>
        </w:rPr>
        <w:t xml:space="preserve">: </w:t>
      </w:r>
    </w:p>
    <w:p w:rsidR="005B6186" w:rsidRPr="008728DD" w:rsidRDefault="005B6186" w:rsidP="00EA4BC5">
      <w:pPr>
        <w:tabs>
          <w:tab w:val="left" w:pos="450"/>
        </w:tabs>
        <w:ind w:left="709" w:hanging="283"/>
        <w:jc w:val="both"/>
        <w:rPr>
          <w:rFonts w:ascii="Times New Roman" w:hAnsi="Times New Roman" w:cs="Times New Roman"/>
          <w:color w:val="000000" w:themeColor="text1"/>
          <w:sz w:val="24"/>
          <w:szCs w:val="24"/>
          <w:lang w:val="pt-BR"/>
        </w:rPr>
      </w:pPr>
      <w:r w:rsidRPr="008728DD">
        <w:rPr>
          <w:rFonts w:ascii="Times New Roman" w:hAnsi="Times New Roman" w:cs="Times New Roman"/>
          <w:color w:val="000000" w:themeColor="text1"/>
          <w:sz w:val="24"/>
          <w:szCs w:val="24"/>
          <w:lang w:val="pt-BR"/>
        </w:rPr>
        <w:tab/>
      </w:r>
      <w:r w:rsidRPr="008728DD">
        <w:rPr>
          <w:rFonts w:ascii="Times New Roman" w:hAnsi="Times New Roman" w:cs="Times New Roman"/>
          <w:b/>
          <w:color w:val="0066FF"/>
          <w:sz w:val="24"/>
          <w:szCs w:val="24"/>
          <w:lang w:val="pt-BR"/>
        </w:rPr>
        <w:t xml:space="preserve">A. </w:t>
      </w:r>
      <w:r w:rsidRPr="008728DD">
        <w:rPr>
          <w:rFonts w:ascii="Times New Roman" w:hAnsi="Times New Roman" w:cs="Times New Roman"/>
          <w:color w:val="000000" w:themeColor="text1"/>
          <w:sz w:val="24"/>
          <w:szCs w:val="24"/>
          <w:lang w:val="pt-BR"/>
        </w:rPr>
        <w:t>Dao động tự do là dao động có chu kỳ phụ thuộc vào các kích thích của hệ dao động</w:t>
      </w:r>
    </w:p>
    <w:p w:rsidR="005B6186" w:rsidRPr="008728DD" w:rsidRDefault="005B6186" w:rsidP="00EA4BC5">
      <w:pPr>
        <w:tabs>
          <w:tab w:val="left" w:pos="450"/>
        </w:tabs>
        <w:jc w:val="both"/>
        <w:rPr>
          <w:rFonts w:ascii="Times New Roman" w:hAnsi="Times New Roman" w:cs="Times New Roman"/>
          <w:color w:val="000000" w:themeColor="text1"/>
          <w:sz w:val="24"/>
          <w:szCs w:val="24"/>
          <w:lang w:val="pt-BR"/>
        </w:rPr>
      </w:pPr>
      <w:r w:rsidRPr="008728DD">
        <w:rPr>
          <w:rFonts w:ascii="Times New Roman" w:hAnsi="Times New Roman" w:cs="Times New Roman"/>
          <w:color w:val="000000" w:themeColor="text1"/>
          <w:sz w:val="24"/>
          <w:szCs w:val="24"/>
          <w:lang w:val="pt-BR"/>
        </w:rPr>
        <w:tab/>
      </w:r>
      <w:r w:rsidRPr="008728DD">
        <w:rPr>
          <w:rFonts w:ascii="Times New Roman" w:hAnsi="Times New Roman" w:cs="Times New Roman"/>
          <w:b/>
          <w:color w:val="0066FF"/>
          <w:sz w:val="24"/>
          <w:szCs w:val="24"/>
          <w:lang w:val="pt-BR"/>
        </w:rPr>
        <w:t xml:space="preserve">B. </w:t>
      </w:r>
      <w:r w:rsidRPr="008728DD">
        <w:rPr>
          <w:rFonts w:ascii="Times New Roman" w:hAnsi="Times New Roman" w:cs="Times New Roman"/>
          <w:color w:val="000000" w:themeColor="text1"/>
          <w:sz w:val="24"/>
          <w:szCs w:val="24"/>
          <w:lang w:val="pt-BR"/>
        </w:rPr>
        <w:t xml:space="preserve">Dao động tự do là dao động dưới tác dụng của một ngoại lực biến thiên tuần hoàn </w:t>
      </w:r>
    </w:p>
    <w:p w:rsidR="005B6186" w:rsidRPr="008728DD" w:rsidRDefault="005B6186" w:rsidP="00EA4BC5">
      <w:pPr>
        <w:tabs>
          <w:tab w:val="left" w:pos="450"/>
        </w:tabs>
        <w:jc w:val="both"/>
        <w:rPr>
          <w:rFonts w:ascii="Times New Roman" w:hAnsi="Times New Roman" w:cs="Times New Roman"/>
          <w:color w:val="000000" w:themeColor="text1"/>
          <w:sz w:val="24"/>
          <w:szCs w:val="24"/>
          <w:lang w:val="pt-BR"/>
        </w:rPr>
      </w:pPr>
      <w:r w:rsidRPr="008728DD">
        <w:rPr>
          <w:rFonts w:ascii="Times New Roman" w:hAnsi="Times New Roman" w:cs="Times New Roman"/>
          <w:color w:val="000000" w:themeColor="text1"/>
          <w:sz w:val="24"/>
          <w:szCs w:val="24"/>
          <w:lang w:val="pt-BR"/>
        </w:rPr>
        <w:tab/>
      </w:r>
      <w:r w:rsidRPr="008728DD">
        <w:rPr>
          <w:rFonts w:ascii="Times New Roman" w:hAnsi="Times New Roman" w:cs="Times New Roman"/>
          <w:b/>
          <w:color w:val="0066FF"/>
          <w:sz w:val="24"/>
          <w:szCs w:val="24"/>
          <w:lang w:val="pt-BR"/>
        </w:rPr>
        <w:t xml:space="preserve">C. </w:t>
      </w:r>
      <w:r w:rsidRPr="008728DD">
        <w:rPr>
          <w:rFonts w:ascii="Times New Roman" w:hAnsi="Times New Roman" w:cs="Times New Roman"/>
          <w:color w:val="000000" w:themeColor="text1"/>
          <w:sz w:val="24"/>
          <w:szCs w:val="24"/>
          <w:lang w:val="pt-BR"/>
        </w:rPr>
        <w:t xml:space="preserve">Dao động tự do là dao động của con lắc đơn có biên độ góc </w:t>
      </w:r>
      <w:r w:rsidRPr="008728DD">
        <w:rPr>
          <w:rFonts w:ascii="Times New Roman" w:hAnsi="Times New Roman" w:cs="Times New Roman"/>
          <w:color w:val="000000" w:themeColor="text1"/>
          <w:sz w:val="24"/>
          <w:szCs w:val="24"/>
        </w:rPr>
        <w:sym w:font="Symbol" w:char="F061"/>
      </w:r>
      <w:r w:rsidRPr="008728DD">
        <w:rPr>
          <w:rFonts w:ascii="Times New Roman" w:hAnsi="Times New Roman" w:cs="Times New Roman"/>
          <w:color w:val="000000" w:themeColor="text1"/>
          <w:sz w:val="24"/>
          <w:szCs w:val="24"/>
          <w:lang w:val="pt-BR"/>
        </w:rPr>
        <w:t xml:space="preserve"> nhỏ (</w:t>
      </w:r>
      <w:r w:rsidRPr="008728DD">
        <w:rPr>
          <w:rFonts w:ascii="Times New Roman" w:hAnsi="Times New Roman" w:cs="Times New Roman"/>
          <w:color w:val="000000" w:themeColor="text1"/>
          <w:sz w:val="24"/>
          <w:szCs w:val="24"/>
        </w:rPr>
        <w:sym w:font="Symbol" w:char="F061"/>
      </w:r>
      <w:r w:rsidRPr="008728DD">
        <w:rPr>
          <w:rFonts w:ascii="Times New Roman" w:hAnsi="Times New Roman" w:cs="Times New Roman"/>
          <w:color w:val="000000" w:themeColor="text1"/>
          <w:sz w:val="24"/>
          <w:szCs w:val="24"/>
          <w:lang w:val="pt-BR"/>
        </w:rPr>
        <w:t xml:space="preserve"> </w:t>
      </w:r>
      <w:r w:rsidRPr="008728DD">
        <w:rPr>
          <w:rFonts w:ascii="Times New Roman" w:hAnsi="Times New Roman" w:cs="Times New Roman"/>
          <w:color w:val="000000" w:themeColor="text1"/>
          <w:sz w:val="24"/>
          <w:szCs w:val="24"/>
        </w:rPr>
        <w:sym w:font="Symbol" w:char="F0A3"/>
      </w:r>
      <w:r w:rsidRPr="008728DD">
        <w:rPr>
          <w:rFonts w:ascii="Times New Roman" w:hAnsi="Times New Roman" w:cs="Times New Roman"/>
          <w:color w:val="000000" w:themeColor="text1"/>
          <w:sz w:val="24"/>
          <w:szCs w:val="24"/>
          <w:lang w:val="pt-BR"/>
        </w:rPr>
        <w:t xml:space="preserve"> 10</w:t>
      </w:r>
      <w:r w:rsidRPr="008728DD">
        <w:rPr>
          <w:rFonts w:ascii="Times New Roman" w:hAnsi="Times New Roman" w:cs="Times New Roman"/>
          <w:color w:val="000000" w:themeColor="text1"/>
          <w:sz w:val="24"/>
          <w:szCs w:val="24"/>
          <w:vertAlign w:val="superscript"/>
          <w:lang w:val="pt-BR"/>
        </w:rPr>
        <w:t>0</w:t>
      </w:r>
      <w:r w:rsidRPr="008728DD">
        <w:rPr>
          <w:rFonts w:ascii="Times New Roman" w:hAnsi="Times New Roman" w:cs="Times New Roman"/>
          <w:color w:val="000000" w:themeColor="text1"/>
          <w:sz w:val="24"/>
          <w:szCs w:val="24"/>
          <w:lang w:val="pt-BR"/>
        </w:rPr>
        <w:t>)</w:t>
      </w:r>
    </w:p>
    <w:p w:rsidR="005B6186" w:rsidRPr="008728DD" w:rsidRDefault="005B6186" w:rsidP="00EA4BC5">
      <w:pPr>
        <w:tabs>
          <w:tab w:val="left" w:pos="450"/>
        </w:tabs>
        <w:ind w:left="709" w:hanging="425"/>
        <w:jc w:val="both"/>
        <w:rPr>
          <w:rFonts w:ascii="Times New Roman" w:hAnsi="Times New Roman" w:cs="Times New Roman"/>
          <w:color w:val="000000" w:themeColor="text1"/>
          <w:sz w:val="24"/>
          <w:szCs w:val="24"/>
          <w:lang w:val="pt-BR"/>
        </w:rPr>
      </w:pPr>
      <w:r w:rsidRPr="008728DD">
        <w:rPr>
          <w:rFonts w:ascii="Times New Roman" w:hAnsi="Times New Roman" w:cs="Times New Roman"/>
          <w:color w:val="000000" w:themeColor="text1"/>
          <w:sz w:val="24"/>
          <w:szCs w:val="24"/>
          <w:lang w:val="pt-BR"/>
        </w:rPr>
        <w:tab/>
      </w:r>
      <w:r w:rsidRPr="008728DD">
        <w:rPr>
          <w:rFonts w:ascii="Times New Roman" w:hAnsi="Times New Roman" w:cs="Times New Roman"/>
          <w:b/>
          <w:color w:val="0066FF"/>
          <w:sz w:val="24"/>
          <w:szCs w:val="24"/>
          <w:lang w:val="pt-BR"/>
        </w:rPr>
        <w:t xml:space="preserve">D. </w:t>
      </w:r>
      <w:r w:rsidRPr="008728DD">
        <w:rPr>
          <w:rFonts w:ascii="Times New Roman" w:hAnsi="Times New Roman" w:cs="Times New Roman"/>
          <w:color w:val="000000" w:themeColor="text1"/>
          <w:sz w:val="24"/>
          <w:szCs w:val="24"/>
          <w:lang w:val="pt-BR"/>
        </w:rPr>
        <w:t>Dao động tự do là dao động có chu kỳ không phụ thuộc vào các yếu tố bên ngoài, chỉ phụ thuộc vào đặc tính của hệ dao động.</w:t>
      </w:r>
    </w:p>
    <w:p w:rsidR="005B6186" w:rsidRPr="008728DD" w:rsidRDefault="005B6186" w:rsidP="00EA4BC5">
      <w:pPr>
        <w:pStyle w:val="ListParagraph"/>
        <w:tabs>
          <w:tab w:val="left" w:pos="810"/>
          <w:tab w:val="left" w:pos="993"/>
          <w:tab w:val="right" w:pos="9646"/>
        </w:tabs>
        <w:spacing w:after="0" w:line="276" w:lineRule="auto"/>
        <w:ind w:left="0"/>
        <w:jc w:val="both"/>
        <w:rPr>
          <w:rFonts w:ascii="Times New Roman" w:hAnsi="Times New Roman" w:cs="Times New Roman"/>
          <w:color w:val="000000" w:themeColor="text1"/>
          <w:sz w:val="24"/>
          <w:szCs w:val="24"/>
          <w:lang w:val="vi-VN"/>
        </w:rPr>
      </w:pPr>
      <w:r w:rsidRPr="008728DD">
        <w:rPr>
          <w:rFonts w:ascii="Times New Roman" w:hAnsi="Times New Roman" w:cs="Times New Roman"/>
          <w:b/>
          <w:bCs/>
          <w:color w:val="C00000"/>
          <w:sz w:val="24"/>
          <w:szCs w:val="24"/>
        </w:rPr>
        <w:t>Câu 55</w:t>
      </w:r>
      <w:r w:rsidRPr="008728DD">
        <w:rPr>
          <w:rFonts w:ascii="Times New Roman" w:hAnsi="Times New Roman" w:cs="Times New Roman"/>
          <w:b/>
          <w:color w:val="C00000"/>
          <w:sz w:val="24"/>
          <w:szCs w:val="24"/>
        </w:rPr>
        <w:t>.</w:t>
      </w:r>
      <w:r w:rsidRPr="008728DD">
        <w:rPr>
          <w:rFonts w:ascii="Times New Roman" w:hAnsi="Times New Roman" w:cs="Times New Roman"/>
          <w:color w:val="000000" w:themeColor="text1"/>
          <w:sz w:val="24"/>
          <w:szCs w:val="24"/>
        </w:rPr>
        <w:t xml:space="preserve"> </w:t>
      </w:r>
      <w:r w:rsidRPr="008728DD">
        <w:rPr>
          <w:rFonts w:ascii="Times New Roman" w:hAnsi="Times New Roman" w:cs="Times New Roman"/>
          <w:color w:val="000000" w:themeColor="text1"/>
          <w:sz w:val="24"/>
          <w:szCs w:val="24"/>
          <w:lang w:val="vi-VN"/>
        </w:rPr>
        <w:t xml:space="preserve">Khi nói về dao động tắt dần của một vật, phát biểu nào sau đây </w:t>
      </w:r>
      <w:r w:rsidRPr="008728DD">
        <w:rPr>
          <w:rFonts w:ascii="Times New Roman" w:hAnsi="Times New Roman" w:cs="Times New Roman"/>
          <w:b/>
          <w:bCs/>
          <w:color w:val="000000" w:themeColor="text1"/>
          <w:sz w:val="24"/>
          <w:szCs w:val="24"/>
          <w:lang w:val="vi-VN"/>
        </w:rPr>
        <w:t>đúng</w:t>
      </w:r>
      <w:r w:rsidRPr="008728DD">
        <w:rPr>
          <w:rFonts w:ascii="Times New Roman" w:hAnsi="Times New Roman" w:cs="Times New Roman"/>
          <w:color w:val="000000" w:themeColor="text1"/>
          <w:sz w:val="24"/>
          <w:szCs w:val="24"/>
          <w:lang w:val="vi-VN"/>
        </w:rPr>
        <w:t>?</w:t>
      </w:r>
      <w:r w:rsidRPr="008728DD">
        <w:rPr>
          <w:rFonts w:ascii="Times New Roman" w:hAnsi="Times New Roman" w:cs="Times New Roman"/>
          <w:color w:val="000000" w:themeColor="text1"/>
          <w:sz w:val="24"/>
          <w:szCs w:val="24"/>
          <w:lang w:val="vi-VN"/>
        </w:rPr>
        <w:tab/>
      </w:r>
    </w:p>
    <w:tbl>
      <w:tblPr>
        <w:tblStyle w:val="TableGrid"/>
        <w:tblW w:w="9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00 nguyen thi hien"/>
        <w:tblDescription w:val="100 nguyen thi hien"/>
      </w:tblPr>
      <w:tblGrid>
        <w:gridCol w:w="4819"/>
        <w:gridCol w:w="4998"/>
      </w:tblGrid>
      <w:tr w:rsidR="005B6186" w:rsidRPr="008728DD" w:rsidTr="00DB2AEE">
        <w:tc>
          <w:tcPr>
            <w:tcW w:w="6091" w:type="dxa"/>
          </w:tcPr>
          <w:p w:rsidR="005B6186" w:rsidRPr="008728DD" w:rsidRDefault="005B6186" w:rsidP="00DB2AEE">
            <w:pPr>
              <w:spacing w:line="276" w:lineRule="auto"/>
              <w:ind w:firstLine="360"/>
              <w:jc w:val="both"/>
              <w:rPr>
                <w:color w:val="000000" w:themeColor="text1"/>
                <w:sz w:val="24"/>
                <w:szCs w:val="24"/>
                <w:lang w:val="vi-VN"/>
              </w:rPr>
            </w:pPr>
            <w:r w:rsidRPr="008728DD">
              <w:rPr>
                <w:b/>
                <w:color w:val="0066FF"/>
                <w:sz w:val="24"/>
                <w:szCs w:val="24"/>
                <w:lang w:val="vi-VN"/>
              </w:rPr>
              <w:lastRenderedPageBreak/>
              <w:t xml:space="preserve">A. </w:t>
            </w:r>
            <w:r w:rsidRPr="008728DD">
              <w:rPr>
                <w:color w:val="000000" w:themeColor="text1"/>
                <w:sz w:val="24"/>
                <w:szCs w:val="24"/>
                <w:lang w:val="vi-VN"/>
              </w:rPr>
              <w:t>Li độ của vật luôn giảm dần theo thời gian.</w:t>
            </w:r>
          </w:p>
          <w:p w:rsidR="005B6186" w:rsidRPr="008728DD" w:rsidRDefault="005B6186" w:rsidP="00DB2AEE">
            <w:pPr>
              <w:spacing w:line="276" w:lineRule="auto"/>
              <w:ind w:firstLine="360"/>
              <w:jc w:val="both"/>
              <w:rPr>
                <w:color w:val="000000" w:themeColor="text1"/>
                <w:sz w:val="24"/>
                <w:szCs w:val="24"/>
                <w:lang w:val="vi-VN"/>
              </w:rPr>
            </w:pPr>
            <w:r w:rsidRPr="008728DD">
              <w:rPr>
                <w:b/>
                <w:color w:val="0066FF"/>
                <w:sz w:val="24"/>
                <w:szCs w:val="24"/>
                <w:lang w:val="vi-VN"/>
              </w:rPr>
              <w:t xml:space="preserve">B. </w:t>
            </w:r>
            <w:r w:rsidRPr="008728DD">
              <w:rPr>
                <w:color w:val="000000" w:themeColor="text1"/>
                <w:sz w:val="24"/>
                <w:szCs w:val="24"/>
                <w:lang w:val="vi-VN"/>
              </w:rPr>
              <w:t>Gia tốc của vật luôn giảm dần theo thời gian.</w:t>
            </w:r>
          </w:p>
          <w:p w:rsidR="005B6186" w:rsidRPr="008728DD" w:rsidRDefault="005B6186" w:rsidP="00DB2AEE">
            <w:pPr>
              <w:spacing w:line="276" w:lineRule="auto"/>
              <w:ind w:firstLine="360"/>
              <w:jc w:val="both"/>
              <w:rPr>
                <w:color w:val="000000" w:themeColor="text1"/>
                <w:sz w:val="24"/>
                <w:szCs w:val="24"/>
                <w:lang w:val="vi-VN"/>
              </w:rPr>
            </w:pPr>
            <w:r w:rsidRPr="008728DD">
              <w:rPr>
                <w:b/>
                <w:color w:val="0066FF"/>
                <w:sz w:val="24"/>
                <w:szCs w:val="24"/>
                <w:lang w:val="vi-VN"/>
              </w:rPr>
              <w:t xml:space="preserve">C. </w:t>
            </w:r>
            <w:r w:rsidRPr="008728DD">
              <w:rPr>
                <w:color w:val="000000" w:themeColor="text1"/>
                <w:sz w:val="24"/>
                <w:szCs w:val="24"/>
                <w:lang w:val="vi-VN"/>
              </w:rPr>
              <w:t>Vận tốc của vật luôn giảm dần theo thời gian</w:t>
            </w:r>
          </w:p>
          <w:p w:rsidR="005B6186" w:rsidRPr="008728DD" w:rsidRDefault="005B6186" w:rsidP="00DB2AEE">
            <w:pPr>
              <w:spacing w:line="276" w:lineRule="auto"/>
              <w:ind w:firstLine="360"/>
              <w:jc w:val="both"/>
              <w:rPr>
                <w:color w:val="000000" w:themeColor="text1"/>
                <w:sz w:val="24"/>
                <w:szCs w:val="24"/>
                <w:lang w:val="vi-VN"/>
              </w:rPr>
            </w:pPr>
            <w:r w:rsidRPr="008728DD">
              <w:rPr>
                <w:b/>
                <w:color w:val="0066FF"/>
                <w:sz w:val="24"/>
                <w:szCs w:val="24"/>
                <w:lang w:val="vi-VN"/>
              </w:rPr>
              <w:t xml:space="preserve">D. </w:t>
            </w:r>
            <w:r w:rsidRPr="008728DD">
              <w:rPr>
                <w:color w:val="000000" w:themeColor="text1"/>
                <w:sz w:val="24"/>
                <w:szCs w:val="24"/>
                <w:lang w:val="vi-VN"/>
              </w:rPr>
              <w:t>Biên độ dao động giảm dần theo thời gian.</w:t>
            </w:r>
          </w:p>
        </w:tc>
        <w:tc>
          <w:tcPr>
            <w:tcW w:w="3726" w:type="dxa"/>
          </w:tcPr>
          <w:p w:rsidR="005B6186" w:rsidRPr="008728DD" w:rsidRDefault="005B6186" w:rsidP="00DB2AEE">
            <w:pPr>
              <w:pStyle w:val="ListParagraph"/>
              <w:tabs>
                <w:tab w:val="left" w:pos="810"/>
                <w:tab w:val="left" w:pos="993"/>
                <w:tab w:val="right" w:pos="9646"/>
              </w:tabs>
              <w:spacing w:after="0" w:line="276" w:lineRule="auto"/>
              <w:ind w:left="0"/>
              <w:jc w:val="both"/>
              <w:rPr>
                <w:color w:val="000000" w:themeColor="text1"/>
                <w:sz w:val="24"/>
                <w:szCs w:val="24"/>
                <w:lang w:val="vi-VN"/>
              </w:rPr>
            </w:pPr>
            <w:r w:rsidRPr="008728DD">
              <w:rPr>
                <w:noProof/>
                <w:sz w:val="24"/>
                <w:szCs w:val="24"/>
              </w:rPr>
              <w:drawing>
                <wp:inline distT="0" distB="0" distL="0" distR="0" wp14:anchorId="611F73B9" wp14:editId="0EA75EB2">
                  <wp:extent cx="3036845" cy="1864426"/>
                  <wp:effectExtent l="0" t="0" r="0" b="2540"/>
                  <wp:docPr id="22" name="Picture 22" descr="100 nguyen thi 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00175" name="Picture 980200175" descr="100 nguyen thi hien"/>
                          <pic:cNvPicPr>
                            <a:picLocks noChangeAspect="1" noChangeArrowheads="1"/>
                          </pic:cNvPicPr>
                        </pic:nvPicPr>
                        <pic:blipFill rotWithShape="1">
                          <a:blip r:embed="rId134" cstate="print">
                            <a:extLst>
                              <a:ext uri="{BEBA8EAE-BF5A-486C-A8C5-ECC9F3942E4B}">
                                <a14:imgProps xmlns:a14="http://schemas.microsoft.com/office/drawing/2010/main">
                                  <a14:imgLayer r:embed="rId135">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093018" cy="189891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B6186" w:rsidRPr="008728DD" w:rsidRDefault="005B6186" w:rsidP="00EA4BC5">
      <w:pPr>
        <w:tabs>
          <w:tab w:val="left" w:pos="360"/>
        </w:tabs>
        <w:jc w:val="both"/>
        <w:rPr>
          <w:rFonts w:ascii="Times New Roman" w:hAnsi="Times New Roman" w:cs="Times New Roman"/>
          <w:color w:val="000000" w:themeColor="text1"/>
          <w:sz w:val="24"/>
          <w:szCs w:val="24"/>
        </w:rPr>
      </w:pPr>
      <w:r w:rsidRPr="008728DD">
        <w:rPr>
          <w:rFonts w:ascii="Times New Roman" w:hAnsi="Times New Roman" w:cs="Times New Roman"/>
          <w:b/>
          <w:bCs/>
          <w:color w:val="C00000"/>
          <w:sz w:val="24"/>
          <w:szCs w:val="24"/>
        </w:rPr>
        <w:t>Câu 56.</w:t>
      </w:r>
      <w:r w:rsidRPr="008728DD">
        <w:rPr>
          <w:rFonts w:ascii="Times New Roman" w:hAnsi="Times New Roman" w:cs="Times New Roman"/>
          <w:color w:val="000000" w:themeColor="text1"/>
          <w:sz w:val="24"/>
          <w:szCs w:val="24"/>
        </w:rPr>
        <w:t xml:space="preserve"> Phát biểu nào dưới đây </w:t>
      </w:r>
      <w:r w:rsidRPr="008728DD">
        <w:rPr>
          <w:rFonts w:ascii="Times New Roman" w:hAnsi="Times New Roman" w:cs="Times New Roman"/>
          <w:b/>
          <w:bCs/>
          <w:color w:val="000000" w:themeColor="text1"/>
          <w:sz w:val="24"/>
          <w:szCs w:val="24"/>
        </w:rPr>
        <w:t>không đúng</w:t>
      </w:r>
      <w:r w:rsidRPr="008728DD">
        <w:rPr>
          <w:rFonts w:ascii="Times New Roman" w:hAnsi="Times New Roman" w:cs="Times New Roman"/>
          <w:color w:val="000000" w:themeColor="text1"/>
          <w:sz w:val="24"/>
          <w:szCs w:val="24"/>
        </w:rPr>
        <w:t xml:space="preserve"> khi nói về dao động tắt dần?</w:t>
      </w:r>
    </w:p>
    <w:p w:rsidR="005B6186" w:rsidRPr="008728DD" w:rsidRDefault="005B6186" w:rsidP="00EA4BC5">
      <w:pPr>
        <w:tabs>
          <w:tab w:val="left" w:pos="360"/>
        </w:tabs>
        <w:jc w:val="both"/>
        <w:rPr>
          <w:rFonts w:ascii="Times New Roman" w:hAnsi="Times New Roman" w:cs="Times New Roman"/>
          <w:color w:val="000000" w:themeColor="text1"/>
          <w:sz w:val="24"/>
          <w:szCs w:val="24"/>
        </w:rPr>
      </w:pPr>
      <w:r w:rsidRPr="008728DD">
        <w:rPr>
          <w:rFonts w:ascii="Times New Roman" w:hAnsi="Times New Roman" w:cs="Times New Roman"/>
          <w:color w:val="000000" w:themeColor="text1"/>
          <w:sz w:val="24"/>
          <w:szCs w:val="24"/>
        </w:rPr>
        <w:tab/>
      </w:r>
      <w:r w:rsidRPr="008728DD">
        <w:rPr>
          <w:rFonts w:ascii="Times New Roman" w:hAnsi="Times New Roman" w:cs="Times New Roman"/>
          <w:b/>
          <w:color w:val="0066FF"/>
          <w:sz w:val="24"/>
          <w:szCs w:val="24"/>
        </w:rPr>
        <w:t xml:space="preserve">A. </w:t>
      </w:r>
      <w:r w:rsidRPr="008728DD">
        <w:rPr>
          <w:rFonts w:ascii="Times New Roman" w:hAnsi="Times New Roman" w:cs="Times New Roman"/>
          <w:color w:val="000000" w:themeColor="text1"/>
          <w:sz w:val="24"/>
          <w:szCs w:val="24"/>
        </w:rPr>
        <w:t>Cơ năng của dao động giảm dần</w:t>
      </w:r>
    </w:p>
    <w:p w:rsidR="005B6186" w:rsidRPr="008728DD" w:rsidRDefault="005B6186" w:rsidP="00EA4BC5">
      <w:pPr>
        <w:tabs>
          <w:tab w:val="left" w:pos="360"/>
        </w:tabs>
        <w:jc w:val="both"/>
        <w:rPr>
          <w:rFonts w:ascii="Times New Roman" w:hAnsi="Times New Roman" w:cs="Times New Roman"/>
          <w:color w:val="000000" w:themeColor="text1"/>
          <w:sz w:val="24"/>
          <w:szCs w:val="24"/>
        </w:rPr>
      </w:pPr>
      <w:r w:rsidRPr="008728DD">
        <w:rPr>
          <w:rFonts w:ascii="Times New Roman" w:hAnsi="Times New Roman" w:cs="Times New Roman"/>
          <w:color w:val="000000" w:themeColor="text1"/>
          <w:sz w:val="24"/>
          <w:szCs w:val="24"/>
        </w:rPr>
        <w:tab/>
      </w:r>
      <w:r w:rsidRPr="008728DD">
        <w:rPr>
          <w:rFonts w:ascii="Times New Roman" w:hAnsi="Times New Roman" w:cs="Times New Roman"/>
          <w:b/>
          <w:color w:val="0066FF"/>
          <w:sz w:val="24"/>
          <w:szCs w:val="24"/>
        </w:rPr>
        <w:t xml:space="preserve">B. </w:t>
      </w:r>
      <w:r w:rsidRPr="008728DD">
        <w:rPr>
          <w:rFonts w:ascii="Times New Roman" w:hAnsi="Times New Roman" w:cs="Times New Roman"/>
          <w:color w:val="000000" w:themeColor="text1"/>
          <w:sz w:val="24"/>
          <w:szCs w:val="24"/>
        </w:rPr>
        <w:t>Độ lớn lực cản càng lớn thì sự tắt dần càng nhanh</w:t>
      </w:r>
    </w:p>
    <w:p w:rsidR="005B6186" w:rsidRPr="008728DD" w:rsidRDefault="005B6186" w:rsidP="00EA4BC5">
      <w:pPr>
        <w:tabs>
          <w:tab w:val="left" w:pos="360"/>
        </w:tabs>
        <w:jc w:val="both"/>
        <w:rPr>
          <w:rFonts w:ascii="Times New Roman" w:hAnsi="Times New Roman" w:cs="Times New Roman"/>
          <w:color w:val="000000" w:themeColor="text1"/>
          <w:sz w:val="24"/>
          <w:szCs w:val="24"/>
        </w:rPr>
      </w:pPr>
      <w:r w:rsidRPr="008728DD">
        <w:rPr>
          <w:rFonts w:ascii="Times New Roman" w:hAnsi="Times New Roman" w:cs="Times New Roman"/>
          <w:color w:val="000000" w:themeColor="text1"/>
          <w:sz w:val="24"/>
          <w:szCs w:val="24"/>
        </w:rPr>
        <w:tab/>
      </w:r>
      <w:r w:rsidRPr="008728DD">
        <w:rPr>
          <w:rFonts w:ascii="Times New Roman" w:hAnsi="Times New Roman" w:cs="Times New Roman"/>
          <w:b/>
          <w:color w:val="0066FF"/>
          <w:sz w:val="24"/>
          <w:szCs w:val="24"/>
        </w:rPr>
        <w:t xml:space="preserve">C. </w:t>
      </w:r>
      <w:r w:rsidRPr="008728DD">
        <w:rPr>
          <w:rFonts w:ascii="Times New Roman" w:hAnsi="Times New Roman" w:cs="Times New Roman"/>
          <w:color w:val="000000" w:themeColor="text1"/>
          <w:sz w:val="24"/>
          <w:szCs w:val="24"/>
        </w:rPr>
        <w:t>Biên độ dao động giảm dần</w:t>
      </w:r>
    </w:p>
    <w:p w:rsidR="005B6186" w:rsidRPr="008728DD" w:rsidRDefault="005B6186" w:rsidP="00EA4BC5">
      <w:pPr>
        <w:tabs>
          <w:tab w:val="left" w:pos="360"/>
        </w:tabs>
        <w:jc w:val="both"/>
        <w:rPr>
          <w:rFonts w:ascii="Times New Roman" w:hAnsi="Times New Roman" w:cs="Times New Roman"/>
          <w:color w:val="000000" w:themeColor="text1"/>
          <w:sz w:val="24"/>
          <w:szCs w:val="24"/>
        </w:rPr>
      </w:pPr>
      <w:r w:rsidRPr="008728DD">
        <w:rPr>
          <w:rFonts w:ascii="Times New Roman" w:hAnsi="Times New Roman" w:cs="Times New Roman"/>
          <w:color w:val="000000" w:themeColor="text1"/>
          <w:sz w:val="24"/>
          <w:szCs w:val="24"/>
        </w:rPr>
        <w:tab/>
      </w:r>
      <w:r w:rsidRPr="008728DD">
        <w:rPr>
          <w:rFonts w:ascii="Times New Roman" w:hAnsi="Times New Roman" w:cs="Times New Roman"/>
          <w:b/>
          <w:color w:val="0066FF"/>
          <w:sz w:val="24"/>
          <w:szCs w:val="24"/>
        </w:rPr>
        <w:t xml:space="preserve">D. </w:t>
      </w:r>
      <w:r w:rsidRPr="008728DD">
        <w:rPr>
          <w:rFonts w:ascii="Times New Roman" w:hAnsi="Times New Roman" w:cs="Times New Roman"/>
          <w:color w:val="000000" w:themeColor="text1"/>
          <w:sz w:val="24"/>
          <w:szCs w:val="24"/>
        </w:rPr>
        <w:t>Tần số dao động càng lớn thì dao động tắt dần càng nhanh</w:t>
      </w:r>
    </w:p>
    <w:p w:rsidR="005B6186" w:rsidRPr="008728DD" w:rsidRDefault="005B6186" w:rsidP="00EA4BC5">
      <w:pPr>
        <w:tabs>
          <w:tab w:val="left" w:pos="360"/>
        </w:tabs>
        <w:jc w:val="both"/>
        <w:rPr>
          <w:rFonts w:ascii="Times New Roman" w:hAnsi="Times New Roman" w:cs="Times New Roman"/>
          <w:color w:val="000000" w:themeColor="text1"/>
          <w:sz w:val="24"/>
          <w:szCs w:val="24"/>
        </w:rPr>
      </w:pPr>
      <w:r w:rsidRPr="008728DD">
        <w:rPr>
          <w:rFonts w:ascii="Times New Roman" w:hAnsi="Times New Roman" w:cs="Times New Roman"/>
          <w:b/>
          <w:bCs/>
          <w:color w:val="C00000"/>
          <w:sz w:val="24"/>
          <w:szCs w:val="24"/>
        </w:rPr>
        <w:t>Câu 57.</w:t>
      </w:r>
      <w:r w:rsidRPr="008728DD">
        <w:rPr>
          <w:rFonts w:ascii="Times New Roman" w:hAnsi="Times New Roman" w:cs="Times New Roman"/>
          <w:color w:val="000000" w:themeColor="text1"/>
          <w:sz w:val="24"/>
          <w:szCs w:val="24"/>
        </w:rPr>
        <w:t xml:space="preserve"> Chỉ ra Phát biểu </w:t>
      </w:r>
      <w:r w:rsidRPr="008728DD">
        <w:rPr>
          <w:rFonts w:ascii="Times New Roman" w:hAnsi="Times New Roman" w:cs="Times New Roman"/>
          <w:b/>
          <w:bCs/>
          <w:color w:val="000000" w:themeColor="text1"/>
          <w:sz w:val="24"/>
          <w:szCs w:val="24"/>
        </w:rPr>
        <w:t>sai</w:t>
      </w:r>
      <w:r w:rsidRPr="008728DD">
        <w:rPr>
          <w:rFonts w:ascii="Times New Roman" w:hAnsi="Times New Roman" w:cs="Times New Roman"/>
          <w:color w:val="000000" w:themeColor="text1"/>
          <w:sz w:val="24"/>
          <w:szCs w:val="24"/>
        </w:rPr>
        <w:t>?</w:t>
      </w:r>
    </w:p>
    <w:p w:rsidR="005B6186" w:rsidRPr="008728DD" w:rsidRDefault="005B6186" w:rsidP="00EA4BC5">
      <w:pPr>
        <w:tabs>
          <w:tab w:val="left" w:pos="360"/>
        </w:tabs>
        <w:jc w:val="both"/>
        <w:rPr>
          <w:rFonts w:ascii="Times New Roman" w:hAnsi="Times New Roman" w:cs="Times New Roman"/>
          <w:color w:val="000000" w:themeColor="text1"/>
          <w:sz w:val="24"/>
          <w:szCs w:val="24"/>
        </w:rPr>
      </w:pPr>
      <w:r w:rsidRPr="008728DD">
        <w:rPr>
          <w:rFonts w:ascii="Times New Roman" w:hAnsi="Times New Roman" w:cs="Times New Roman"/>
          <w:color w:val="000000" w:themeColor="text1"/>
          <w:sz w:val="24"/>
          <w:szCs w:val="24"/>
        </w:rPr>
        <w:t xml:space="preserve">      </w:t>
      </w:r>
      <w:r w:rsidRPr="008728DD">
        <w:rPr>
          <w:rFonts w:ascii="Times New Roman" w:hAnsi="Times New Roman" w:cs="Times New Roman"/>
          <w:b/>
          <w:color w:val="0066FF"/>
          <w:sz w:val="24"/>
          <w:szCs w:val="24"/>
        </w:rPr>
        <w:t xml:space="preserve">A. </w:t>
      </w:r>
      <w:r w:rsidRPr="008728DD">
        <w:rPr>
          <w:rFonts w:ascii="Times New Roman" w:hAnsi="Times New Roman" w:cs="Times New Roman"/>
          <w:color w:val="000000" w:themeColor="text1"/>
          <w:sz w:val="24"/>
          <w:szCs w:val="24"/>
        </w:rPr>
        <w:t>Dao động tắt dần càng nhanh khi độ lớn của lực cản môi trường càng lớn</w:t>
      </w:r>
    </w:p>
    <w:p w:rsidR="005B6186" w:rsidRPr="008728DD" w:rsidRDefault="005B6186" w:rsidP="00EA4BC5">
      <w:pPr>
        <w:tabs>
          <w:tab w:val="left" w:pos="360"/>
        </w:tabs>
        <w:jc w:val="both"/>
        <w:rPr>
          <w:rFonts w:ascii="Times New Roman" w:hAnsi="Times New Roman" w:cs="Times New Roman"/>
          <w:color w:val="000000" w:themeColor="text1"/>
          <w:sz w:val="24"/>
          <w:szCs w:val="24"/>
        </w:rPr>
      </w:pPr>
      <w:r w:rsidRPr="008728DD">
        <w:rPr>
          <w:rFonts w:ascii="Times New Roman" w:hAnsi="Times New Roman" w:cs="Times New Roman"/>
          <w:color w:val="000000" w:themeColor="text1"/>
          <w:sz w:val="24"/>
          <w:szCs w:val="24"/>
        </w:rPr>
        <w:tab/>
      </w:r>
      <w:r w:rsidRPr="008728DD">
        <w:rPr>
          <w:rFonts w:ascii="Times New Roman" w:hAnsi="Times New Roman" w:cs="Times New Roman"/>
          <w:b/>
          <w:color w:val="0066FF"/>
          <w:sz w:val="24"/>
          <w:szCs w:val="24"/>
        </w:rPr>
        <w:t xml:space="preserve">B. </w:t>
      </w:r>
      <w:r w:rsidRPr="008728DD">
        <w:rPr>
          <w:rFonts w:ascii="Times New Roman" w:hAnsi="Times New Roman" w:cs="Times New Roman"/>
          <w:color w:val="000000" w:themeColor="text1"/>
          <w:sz w:val="24"/>
          <w:szCs w:val="24"/>
        </w:rPr>
        <w:t>Độ lớn lực cản càng lớn thì sự tắt dần càng nhanh</w:t>
      </w:r>
    </w:p>
    <w:p w:rsidR="005B6186" w:rsidRPr="008728DD" w:rsidRDefault="005B6186" w:rsidP="00EA4BC5">
      <w:pPr>
        <w:tabs>
          <w:tab w:val="left" w:pos="360"/>
        </w:tabs>
        <w:jc w:val="both"/>
        <w:rPr>
          <w:rFonts w:ascii="Times New Roman" w:hAnsi="Times New Roman" w:cs="Times New Roman"/>
          <w:color w:val="000000" w:themeColor="text1"/>
          <w:sz w:val="24"/>
          <w:szCs w:val="24"/>
        </w:rPr>
      </w:pPr>
      <w:r w:rsidRPr="008728DD">
        <w:rPr>
          <w:rFonts w:ascii="Times New Roman" w:hAnsi="Times New Roman" w:cs="Times New Roman"/>
          <w:color w:val="FFFF00"/>
          <w:sz w:val="24"/>
          <w:szCs w:val="24"/>
        </w:rPr>
        <w:tab/>
      </w:r>
      <w:r w:rsidRPr="008728DD">
        <w:rPr>
          <w:rFonts w:ascii="Times New Roman" w:hAnsi="Times New Roman" w:cs="Times New Roman"/>
          <w:b/>
          <w:color w:val="0066FF"/>
          <w:sz w:val="24"/>
          <w:szCs w:val="24"/>
        </w:rPr>
        <w:t xml:space="preserve">C. </w:t>
      </w:r>
      <w:r w:rsidRPr="008728DD">
        <w:rPr>
          <w:rFonts w:ascii="Times New Roman" w:hAnsi="Times New Roman" w:cs="Times New Roman"/>
          <w:color w:val="000000" w:themeColor="text1"/>
          <w:sz w:val="24"/>
          <w:szCs w:val="24"/>
        </w:rPr>
        <w:t>Biên độ của dao động cưỡng bức không phụ thuộc vào tần số của lực cưỡng bức</w:t>
      </w:r>
    </w:p>
    <w:p w:rsidR="005B6186" w:rsidRPr="008728DD" w:rsidRDefault="005B6186" w:rsidP="00EA4BC5">
      <w:pPr>
        <w:tabs>
          <w:tab w:val="left" w:pos="360"/>
        </w:tabs>
        <w:jc w:val="both"/>
        <w:rPr>
          <w:rFonts w:ascii="Times New Roman" w:hAnsi="Times New Roman" w:cs="Times New Roman"/>
          <w:color w:val="000000" w:themeColor="text1"/>
          <w:sz w:val="24"/>
          <w:szCs w:val="24"/>
        </w:rPr>
      </w:pPr>
      <w:r w:rsidRPr="008728DD">
        <w:rPr>
          <w:rFonts w:ascii="Times New Roman" w:hAnsi="Times New Roman" w:cs="Times New Roman"/>
          <w:color w:val="000000" w:themeColor="text1"/>
          <w:sz w:val="24"/>
          <w:szCs w:val="24"/>
        </w:rPr>
        <w:tab/>
      </w:r>
      <w:r w:rsidRPr="008728DD">
        <w:rPr>
          <w:rFonts w:ascii="Times New Roman" w:hAnsi="Times New Roman" w:cs="Times New Roman"/>
          <w:b/>
          <w:color w:val="0066FF"/>
          <w:sz w:val="24"/>
          <w:szCs w:val="24"/>
        </w:rPr>
        <w:t xml:space="preserve">D. </w:t>
      </w:r>
      <w:r w:rsidRPr="008728DD">
        <w:rPr>
          <w:rFonts w:ascii="Times New Roman" w:hAnsi="Times New Roman" w:cs="Times New Roman"/>
          <w:color w:val="000000" w:themeColor="text1"/>
          <w:sz w:val="24"/>
          <w:szCs w:val="24"/>
        </w:rPr>
        <w:t>Dao động cưỡng bức có tần số bằng tần số của ngoại lực cưỡng bức.</w:t>
      </w:r>
    </w:p>
    <w:p w:rsidR="005B6186" w:rsidRPr="008728DD" w:rsidRDefault="005B6186" w:rsidP="00EA4BC5">
      <w:pPr>
        <w:tabs>
          <w:tab w:val="left" w:pos="360"/>
        </w:tabs>
        <w:jc w:val="both"/>
        <w:rPr>
          <w:rFonts w:ascii="Times New Roman" w:hAnsi="Times New Roman" w:cs="Times New Roman"/>
          <w:color w:val="000000" w:themeColor="text1"/>
          <w:sz w:val="24"/>
          <w:szCs w:val="24"/>
        </w:rPr>
      </w:pPr>
      <w:r w:rsidRPr="008728DD">
        <w:rPr>
          <w:rFonts w:ascii="Times New Roman" w:hAnsi="Times New Roman" w:cs="Times New Roman"/>
          <w:b/>
          <w:bCs/>
          <w:color w:val="C00000"/>
          <w:sz w:val="24"/>
          <w:szCs w:val="24"/>
        </w:rPr>
        <w:t>Câu 58</w:t>
      </w:r>
      <w:r w:rsidRPr="008728DD">
        <w:rPr>
          <w:rFonts w:ascii="Times New Roman" w:hAnsi="Times New Roman" w:cs="Times New Roman"/>
          <w:b/>
          <w:color w:val="C00000"/>
          <w:sz w:val="24"/>
          <w:szCs w:val="24"/>
        </w:rPr>
        <w:t>.</w:t>
      </w:r>
      <w:r w:rsidRPr="008728DD">
        <w:rPr>
          <w:rFonts w:ascii="Times New Roman" w:hAnsi="Times New Roman" w:cs="Times New Roman"/>
          <w:color w:val="000000" w:themeColor="text1"/>
          <w:sz w:val="24"/>
          <w:szCs w:val="24"/>
        </w:rPr>
        <w:t xml:space="preserve"> Hiện tượng cộng hưởng xảy ra khi</w:t>
      </w:r>
    </w:p>
    <w:tbl>
      <w:tblPr>
        <w:tblStyle w:val="TableGrid"/>
        <w:tblW w:w="10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100 nguyen thi hien"/>
        <w:tblDescription w:val="100 nguyen thi hien"/>
      </w:tblPr>
      <w:tblGrid>
        <w:gridCol w:w="5665"/>
        <w:gridCol w:w="4677"/>
      </w:tblGrid>
      <w:tr w:rsidR="005B6186" w:rsidRPr="008728DD" w:rsidTr="00DB2AEE">
        <w:tc>
          <w:tcPr>
            <w:tcW w:w="5665" w:type="dxa"/>
          </w:tcPr>
          <w:p w:rsidR="005B6186" w:rsidRPr="008728DD" w:rsidRDefault="005B6186" w:rsidP="00DB2AEE">
            <w:pPr>
              <w:tabs>
                <w:tab w:val="left" w:pos="360"/>
              </w:tabs>
              <w:spacing w:line="276" w:lineRule="auto"/>
              <w:jc w:val="both"/>
              <w:rPr>
                <w:color w:val="000000" w:themeColor="text1"/>
                <w:sz w:val="24"/>
                <w:szCs w:val="24"/>
              </w:rPr>
            </w:pPr>
            <w:r w:rsidRPr="008728DD">
              <w:rPr>
                <w:b/>
                <w:color w:val="0066FF"/>
                <w:sz w:val="24"/>
                <w:szCs w:val="24"/>
              </w:rPr>
              <w:t xml:space="preserve">A. </w:t>
            </w:r>
            <w:r w:rsidRPr="008728DD">
              <w:rPr>
                <w:color w:val="000000" w:themeColor="text1"/>
                <w:sz w:val="24"/>
                <w:szCs w:val="24"/>
              </w:rPr>
              <w:t>tần số của ngọai lực cưỡng bức nhỏ hơn tần số riêng của hệ</w:t>
            </w:r>
          </w:p>
          <w:p w:rsidR="005B6186" w:rsidRPr="008728DD" w:rsidRDefault="005B6186" w:rsidP="00DB2AEE">
            <w:pPr>
              <w:tabs>
                <w:tab w:val="left" w:pos="360"/>
              </w:tabs>
              <w:spacing w:line="276" w:lineRule="auto"/>
              <w:jc w:val="both"/>
              <w:rPr>
                <w:color w:val="000000" w:themeColor="text1"/>
                <w:sz w:val="24"/>
                <w:szCs w:val="24"/>
              </w:rPr>
            </w:pPr>
            <w:r w:rsidRPr="008728DD">
              <w:rPr>
                <w:b/>
                <w:color w:val="0066FF"/>
                <w:sz w:val="24"/>
                <w:szCs w:val="24"/>
              </w:rPr>
              <w:t xml:space="preserve">B. </w:t>
            </w:r>
            <w:r w:rsidRPr="008728DD">
              <w:rPr>
                <w:color w:val="000000" w:themeColor="text1"/>
                <w:sz w:val="24"/>
                <w:szCs w:val="24"/>
              </w:rPr>
              <w:t>chu kì của ngoại lực cưỡng bức hỏ hơn chu kì riêng của hệ</w:t>
            </w:r>
          </w:p>
          <w:p w:rsidR="005B6186" w:rsidRPr="008728DD" w:rsidRDefault="005B6186" w:rsidP="00DB2AEE">
            <w:pPr>
              <w:tabs>
                <w:tab w:val="left" w:pos="360"/>
              </w:tabs>
              <w:spacing w:line="276" w:lineRule="auto"/>
              <w:jc w:val="both"/>
              <w:rPr>
                <w:color w:val="000000" w:themeColor="text1"/>
                <w:sz w:val="24"/>
                <w:szCs w:val="24"/>
              </w:rPr>
            </w:pPr>
            <w:r w:rsidRPr="008728DD">
              <w:rPr>
                <w:b/>
                <w:color w:val="0066FF"/>
                <w:sz w:val="24"/>
                <w:szCs w:val="24"/>
              </w:rPr>
              <w:t xml:space="preserve">C. </w:t>
            </w:r>
            <w:r w:rsidRPr="008728DD">
              <w:rPr>
                <w:color w:val="000000" w:themeColor="text1"/>
                <w:sz w:val="24"/>
                <w:szCs w:val="24"/>
              </w:rPr>
              <w:t>tần số góc của ngoại lực cưỡng bức bằng tần số góc riêng của hệ</w:t>
            </w:r>
          </w:p>
          <w:p w:rsidR="005B6186" w:rsidRPr="008728DD" w:rsidRDefault="005B6186" w:rsidP="00DB2AEE">
            <w:pPr>
              <w:tabs>
                <w:tab w:val="left" w:pos="360"/>
              </w:tabs>
              <w:spacing w:line="276" w:lineRule="auto"/>
              <w:jc w:val="both"/>
              <w:rPr>
                <w:color w:val="000000" w:themeColor="text1"/>
                <w:sz w:val="24"/>
                <w:szCs w:val="24"/>
              </w:rPr>
            </w:pPr>
            <w:r w:rsidRPr="008728DD">
              <w:rPr>
                <w:b/>
                <w:color w:val="0066FF"/>
                <w:sz w:val="24"/>
                <w:szCs w:val="24"/>
              </w:rPr>
              <w:t xml:space="preserve">D. </w:t>
            </w:r>
            <w:r w:rsidRPr="008728DD">
              <w:rPr>
                <w:color w:val="000000" w:themeColor="text1"/>
                <w:sz w:val="24"/>
                <w:szCs w:val="24"/>
              </w:rPr>
              <w:t>biên độ của ngoại lực cưỡng bức bằng biên độ dao động riêng của hệ</w:t>
            </w:r>
          </w:p>
        </w:tc>
        <w:tc>
          <w:tcPr>
            <w:tcW w:w="4677" w:type="dxa"/>
          </w:tcPr>
          <w:p w:rsidR="005B6186" w:rsidRPr="008728DD" w:rsidRDefault="005B6186" w:rsidP="00DB2AEE">
            <w:pPr>
              <w:spacing w:line="276" w:lineRule="auto"/>
              <w:jc w:val="both"/>
              <w:rPr>
                <w:color w:val="000000" w:themeColor="text1"/>
                <w:sz w:val="24"/>
                <w:szCs w:val="24"/>
              </w:rPr>
            </w:pPr>
            <w:r w:rsidRPr="008728DD">
              <w:rPr>
                <w:noProof/>
                <w:sz w:val="24"/>
                <w:szCs w:val="24"/>
              </w:rPr>
              <w:drawing>
                <wp:inline distT="0" distB="0" distL="0" distR="0" wp14:anchorId="45E88803" wp14:editId="04B6C185">
                  <wp:extent cx="2717800" cy="1798440"/>
                  <wp:effectExtent l="0" t="0" r="0" b="0"/>
                  <wp:docPr id="23" name="Picture 23" descr="100 nguyen thi 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00 nguyen thi hien"/>
                          <pic:cNvPicPr>
                            <a:picLocks noChangeAspect="1" noChangeArrowheads="1"/>
                          </pic:cNvPicPr>
                        </pic:nvPicPr>
                        <pic:blipFill>
                          <a:blip r:embed="rId136" cstate="print">
                            <a:extLst>
                              <a:ext uri="{BEBA8EAE-BF5A-486C-A8C5-ECC9F3942E4B}">
                                <a14:imgProps xmlns:a14="http://schemas.microsoft.com/office/drawing/2010/main">
                                  <a14:imgLayer r:embed="rId13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33687" cy="1808953"/>
                          </a:xfrm>
                          <a:prstGeom prst="rect">
                            <a:avLst/>
                          </a:prstGeom>
                          <a:noFill/>
                          <a:ln>
                            <a:noFill/>
                          </a:ln>
                        </pic:spPr>
                      </pic:pic>
                    </a:graphicData>
                  </a:graphic>
                </wp:inline>
              </w:drawing>
            </w:r>
          </w:p>
          <w:p w:rsidR="005B6186" w:rsidRPr="008728DD" w:rsidRDefault="005B6186" w:rsidP="00DB2AEE">
            <w:pPr>
              <w:spacing w:line="276" w:lineRule="auto"/>
              <w:jc w:val="center"/>
              <w:rPr>
                <w:color w:val="000000" w:themeColor="text1"/>
                <w:sz w:val="24"/>
                <w:szCs w:val="24"/>
              </w:rPr>
            </w:pPr>
            <w:r w:rsidRPr="008728DD">
              <w:rPr>
                <w:color w:val="000000" w:themeColor="text1"/>
                <w:sz w:val="24"/>
                <w:szCs w:val="24"/>
              </w:rPr>
              <w:t>Đồ thị cộng hưởng</w:t>
            </w:r>
          </w:p>
        </w:tc>
      </w:tr>
    </w:tbl>
    <w:p w:rsidR="005B6186" w:rsidRPr="008728DD" w:rsidRDefault="005B6186" w:rsidP="00EA4BC5">
      <w:pPr>
        <w:pStyle w:val="ListParagraph"/>
        <w:tabs>
          <w:tab w:val="left" w:pos="810"/>
          <w:tab w:val="left" w:pos="993"/>
        </w:tabs>
        <w:spacing w:after="0" w:line="276" w:lineRule="auto"/>
        <w:ind w:left="0"/>
        <w:jc w:val="both"/>
        <w:rPr>
          <w:rFonts w:ascii="Times New Roman" w:hAnsi="Times New Roman" w:cs="Times New Roman"/>
          <w:color w:val="000000" w:themeColor="text1"/>
          <w:sz w:val="24"/>
          <w:szCs w:val="24"/>
          <w:lang w:val="pt-BR"/>
        </w:rPr>
      </w:pPr>
      <w:r w:rsidRPr="008728DD">
        <w:rPr>
          <w:rFonts w:ascii="Times New Roman" w:hAnsi="Times New Roman" w:cs="Times New Roman"/>
          <w:b/>
          <w:bCs/>
          <w:color w:val="C00000"/>
          <w:sz w:val="24"/>
          <w:szCs w:val="24"/>
          <w:lang w:val="pt-BR"/>
        </w:rPr>
        <w:t>Câu 59.</w:t>
      </w:r>
      <w:r w:rsidRPr="008728DD">
        <w:rPr>
          <w:rFonts w:ascii="Times New Roman" w:hAnsi="Times New Roman" w:cs="Times New Roman"/>
          <w:color w:val="000000" w:themeColor="text1"/>
          <w:sz w:val="24"/>
          <w:szCs w:val="24"/>
          <w:lang w:val="pt-BR"/>
        </w:rPr>
        <w:t xml:space="preserve"> Chọn phát biểu </w:t>
      </w:r>
      <w:r w:rsidRPr="008728DD">
        <w:rPr>
          <w:rFonts w:ascii="Times New Roman" w:hAnsi="Times New Roman" w:cs="Times New Roman"/>
          <w:b/>
          <w:color w:val="000000" w:themeColor="text1"/>
          <w:sz w:val="24"/>
          <w:szCs w:val="24"/>
          <w:lang w:val="pt-BR"/>
        </w:rPr>
        <w:t>sai</w:t>
      </w:r>
      <w:r w:rsidRPr="008728DD">
        <w:rPr>
          <w:rFonts w:ascii="Times New Roman" w:hAnsi="Times New Roman" w:cs="Times New Roman"/>
          <w:color w:val="000000" w:themeColor="text1"/>
          <w:sz w:val="24"/>
          <w:szCs w:val="24"/>
          <w:lang w:val="pt-BR"/>
        </w:rPr>
        <w:t xml:space="preserve"> khi nói về dao động tắt dần</w:t>
      </w:r>
    </w:p>
    <w:p w:rsidR="005B6186" w:rsidRPr="008728DD" w:rsidRDefault="005B6186" w:rsidP="00EA4BC5">
      <w:pPr>
        <w:ind w:firstLine="360"/>
        <w:jc w:val="both"/>
        <w:rPr>
          <w:rFonts w:ascii="Times New Roman" w:hAnsi="Times New Roman" w:cs="Times New Roman"/>
          <w:color w:val="000000" w:themeColor="text1"/>
          <w:sz w:val="24"/>
          <w:szCs w:val="24"/>
          <w:lang w:val="pt-BR"/>
        </w:rPr>
      </w:pPr>
      <w:r w:rsidRPr="008728DD">
        <w:rPr>
          <w:rFonts w:ascii="Times New Roman" w:hAnsi="Times New Roman" w:cs="Times New Roman"/>
          <w:b/>
          <w:color w:val="0066FF"/>
          <w:sz w:val="24"/>
          <w:szCs w:val="24"/>
          <w:lang w:val="pt-BR"/>
        </w:rPr>
        <w:t xml:space="preserve">A. </w:t>
      </w:r>
      <w:r w:rsidRPr="008728DD">
        <w:rPr>
          <w:rFonts w:ascii="Times New Roman" w:hAnsi="Times New Roman" w:cs="Times New Roman"/>
          <w:color w:val="000000" w:themeColor="text1"/>
          <w:sz w:val="24"/>
          <w:szCs w:val="24"/>
          <w:lang w:val="pt-BR"/>
        </w:rPr>
        <w:t>Ma sát, lực cản sinh công làm tiêu hao năng lượng của dao động</w:t>
      </w:r>
    </w:p>
    <w:p w:rsidR="005B6186" w:rsidRPr="008728DD" w:rsidRDefault="005B6186" w:rsidP="00EA4BC5">
      <w:pPr>
        <w:ind w:firstLine="360"/>
        <w:jc w:val="both"/>
        <w:rPr>
          <w:rFonts w:ascii="Times New Roman" w:hAnsi="Times New Roman" w:cs="Times New Roman"/>
          <w:color w:val="000000" w:themeColor="text1"/>
          <w:sz w:val="24"/>
          <w:szCs w:val="24"/>
          <w:lang w:val="pt-BR"/>
        </w:rPr>
      </w:pPr>
      <w:r w:rsidRPr="008728DD">
        <w:rPr>
          <w:rFonts w:ascii="Times New Roman" w:hAnsi="Times New Roman" w:cs="Times New Roman"/>
          <w:b/>
          <w:color w:val="0066FF"/>
          <w:sz w:val="24"/>
          <w:szCs w:val="24"/>
          <w:lang w:val="pt-BR"/>
        </w:rPr>
        <w:t xml:space="preserve">B. </w:t>
      </w:r>
      <w:r w:rsidRPr="008728DD">
        <w:rPr>
          <w:rFonts w:ascii="Times New Roman" w:hAnsi="Times New Roman" w:cs="Times New Roman"/>
          <w:color w:val="000000" w:themeColor="text1"/>
          <w:sz w:val="24"/>
          <w:szCs w:val="24"/>
          <w:lang w:val="pt-BR"/>
        </w:rPr>
        <w:t>Dao động có biên độ giảm dần do ma sát và lực cản môi trường</w:t>
      </w:r>
    </w:p>
    <w:p w:rsidR="005B6186" w:rsidRPr="008728DD" w:rsidRDefault="005B6186" w:rsidP="00EA4BC5">
      <w:pPr>
        <w:ind w:firstLine="360"/>
        <w:jc w:val="both"/>
        <w:rPr>
          <w:rFonts w:ascii="Times New Roman" w:hAnsi="Times New Roman" w:cs="Times New Roman"/>
          <w:b/>
          <w:color w:val="000000" w:themeColor="text1"/>
          <w:sz w:val="24"/>
          <w:szCs w:val="24"/>
          <w:lang w:val="pt-BR"/>
        </w:rPr>
      </w:pPr>
      <w:r w:rsidRPr="008728DD">
        <w:rPr>
          <w:rFonts w:ascii="Times New Roman" w:hAnsi="Times New Roman" w:cs="Times New Roman"/>
          <w:b/>
          <w:color w:val="0066FF"/>
          <w:sz w:val="24"/>
          <w:szCs w:val="24"/>
          <w:lang w:val="pt-BR"/>
        </w:rPr>
        <w:t xml:space="preserve">C. </w:t>
      </w:r>
      <w:r w:rsidRPr="008728DD">
        <w:rPr>
          <w:rFonts w:ascii="Times New Roman" w:hAnsi="Times New Roman" w:cs="Times New Roman"/>
          <w:color w:val="000000" w:themeColor="text1"/>
          <w:sz w:val="24"/>
          <w:szCs w:val="24"/>
          <w:lang w:val="pt-BR"/>
        </w:rPr>
        <w:t>Tần số của dao động càng lớn thì quá trình tắt dần càng kéo dài</w:t>
      </w:r>
    </w:p>
    <w:p w:rsidR="005B6186" w:rsidRPr="008728DD" w:rsidRDefault="005B6186" w:rsidP="00EA4BC5">
      <w:pPr>
        <w:ind w:firstLine="360"/>
        <w:jc w:val="both"/>
        <w:rPr>
          <w:rFonts w:ascii="Times New Roman" w:hAnsi="Times New Roman" w:cs="Times New Roman"/>
          <w:color w:val="000000" w:themeColor="text1"/>
          <w:sz w:val="24"/>
          <w:szCs w:val="24"/>
          <w:lang w:val="pt-BR"/>
        </w:rPr>
      </w:pPr>
      <w:r w:rsidRPr="008728DD">
        <w:rPr>
          <w:rFonts w:ascii="Times New Roman" w:hAnsi="Times New Roman" w:cs="Times New Roman"/>
          <w:b/>
          <w:color w:val="0066FF"/>
          <w:sz w:val="24"/>
          <w:szCs w:val="24"/>
          <w:lang w:val="pt-BR"/>
        </w:rPr>
        <w:lastRenderedPageBreak/>
        <w:t xml:space="preserve">D. </w:t>
      </w:r>
      <w:r w:rsidRPr="008728DD">
        <w:rPr>
          <w:rFonts w:ascii="Times New Roman" w:hAnsi="Times New Roman" w:cs="Times New Roman"/>
          <w:color w:val="000000" w:themeColor="text1"/>
          <w:sz w:val="24"/>
          <w:szCs w:val="24"/>
          <w:lang w:val="pt-BR"/>
        </w:rPr>
        <w:t>Lực cản hoặc lực ma sát càng nhỏ quá trình tắt dần càng dài</w:t>
      </w:r>
    </w:p>
    <w:p w:rsidR="005B6186" w:rsidRPr="008728DD" w:rsidRDefault="005B6186" w:rsidP="00EA4BC5">
      <w:pPr>
        <w:pStyle w:val="ListParagraph"/>
        <w:tabs>
          <w:tab w:val="left" w:pos="810"/>
          <w:tab w:val="left" w:pos="993"/>
        </w:tabs>
        <w:spacing w:after="0" w:line="276" w:lineRule="auto"/>
        <w:ind w:left="0"/>
        <w:jc w:val="both"/>
        <w:rPr>
          <w:rFonts w:ascii="Times New Roman" w:hAnsi="Times New Roman" w:cs="Times New Roman"/>
          <w:color w:val="000000" w:themeColor="text1"/>
          <w:sz w:val="24"/>
          <w:szCs w:val="24"/>
          <w:lang w:val="vi-VN"/>
        </w:rPr>
      </w:pPr>
      <w:r w:rsidRPr="008728DD">
        <w:rPr>
          <w:rFonts w:ascii="Times New Roman" w:hAnsi="Times New Roman" w:cs="Times New Roman"/>
          <w:b/>
          <w:bCs/>
          <w:color w:val="C00000"/>
          <w:sz w:val="24"/>
          <w:szCs w:val="24"/>
        </w:rPr>
        <w:t>Câu 60</w:t>
      </w:r>
      <w:r w:rsidRPr="008728DD">
        <w:rPr>
          <w:rFonts w:ascii="Times New Roman" w:hAnsi="Times New Roman" w:cs="Times New Roman"/>
          <w:b/>
          <w:color w:val="C00000"/>
          <w:sz w:val="24"/>
          <w:szCs w:val="24"/>
        </w:rPr>
        <w:t>.</w:t>
      </w:r>
      <w:r w:rsidRPr="008728DD">
        <w:rPr>
          <w:rFonts w:ascii="Times New Roman" w:hAnsi="Times New Roman" w:cs="Times New Roman"/>
          <w:color w:val="000000" w:themeColor="text1"/>
          <w:sz w:val="24"/>
          <w:szCs w:val="24"/>
        </w:rPr>
        <w:t xml:space="preserve"> </w:t>
      </w:r>
      <w:r w:rsidRPr="008728DD">
        <w:rPr>
          <w:rFonts w:ascii="Times New Roman" w:hAnsi="Times New Roman" w:cs="Times New Roman"/>
          <w:color w:val="000000" w:themeColor="text1"/>
          <w:sz w:val="24"/>
          <w:szCs w:val="24"/>
          <w:lang w:val="vi-VN"/>
        </w:rPr>
        <w:t xml:space="preserve">Khi nói về dao động cưỡng bức, phát biểu nào sau đây </w:t>
      </w:r>
      <w:r w:rsidRPr="008728DD">
        <w:rPr>
          <w:rFonts w:ascii="Times New Roman" w:hAnsi="Times New Roman" w:cs="Times New Roman"/>
          <w:b/>
          <w:color w:val="000000" w:themeColor="text1"/>
          <w:sz w:val="24"/>
          <w:szCs w:val="24"/>
          <w:lang w:val="vi-VN"/>
        </w:rPr>
        <w:t>sai</w:t>
      </w:r>
      <w:r w:rsidRPr="008728DD">
        <w:rPr>
          <w:rFonts w:ascii="Times New Roman" w:hAnsi="Times New Roman" w:cs="Times New Roman"/>
          <w:color w:val="000000" w:themeColor="text1"/>
          <w:sz w:val="24"/>
          <w:szCs w:val="24"/>
          <w:lang w:val="vi-VN"/>
        </w:rPr>
        <w:t>?</w:t>
      </w:r>
    </w:p>
    <w:p w:rsidR="005B6186" w:rsidRPr="008728DD" w:rsidRDefault="005B6186" w:rsidP="00EA4BC5">
      <w:pPr>
        <w:ind w:firstLine="360"/>
        <w:jc w:val="both"/>
        <w:rPr>
          <w:rFonts w:ascii="Times New Roman" w:hAnsi="Times New Roman" w:cs="Times New Roman"/>
          <w:color w:val="000000" w:themeColor="text1"/>
          <w:sz w:val="24"/>
          <w:szCs w:val="24"/>
          <w:lang w:val="vi-VN"/>
        </w:rPr>
      </w:pPr>
      <w:r w:rsidRPr="008728DD">
        <w:rPr>
          <w:rFonts w:ascii="Times New Roman" w:hAnsi="Times New Roman" w:cs="Times New Roman"/>
          <w:b/>
          <w:color w:val="0066FF"/>
          <w:sz w:val="24"/>
          <w:szCs w:val="24"/>
          <w:lang w:val="vi-VN"/>
        </w:rPr>
        <w:t xml:space="preserve">A. </w:t>
      </w:r>
      <w:r w:rsidRPr="008728DD">
        <w:rPr>
          <w:rFonts w:ascii="Times New Roman" w:hAnsi="Times New Roman" w:cs="Times New Roman"/>
          <w:color w:val="000000" w:themeColor="text1"/>
          <w:sz w:val="24"/>
          <w:szCs w:val="24"/>
          <w:lang w:val="vi-VN"/>
        </w:rPr>
        <w:t>Biên độ của dao động cưỡng bức phụ thuộc vào biên độ của lực cưỡng bức.</w:t>
      </w:r>
    </w:p>
    <w:p w:rsidR="005B6186" w:rsidRPr="008728DD" w:rsidRDefault="005B6186" w:rsidP="00EA4BC5">
      <w:pPr>
        <w:ind w:firstLine="360"/>
        <w:jc w:val="both"/>
        <w:rPr>
          <w:rFonts w:ascii="Times New Roman" w:hAnsi="Times New Roman" w:cs="Times New Roman"/>
          <w:color w:val="000000" w:themeColor="text1"/>
          <w:sz w:val="24"/>
          <w:szCs w:val="24"/>
          <w:lang w:val="vi-VN"/>
        </w:rPr>
      </w:pPr>
      <w:r w:rsidRPr="008728DD">
        <w:rPr>
          <w:rFonts w:ascii="Times New Roman" w:hAnsi="Times New Roman" w:cs="Times New Roman"/>
          <w:b/>
          <w:color w:val="0066FF"/>
          <w:sz w:val="24"/>
          <w:szCs w:val="24"/>
          <w:lang w:val="vi-VN"/>
        </w:rPr>
        <w:t xml:space="preserve">B. </w:t>
      </w:r>
      <w:r w:rsidRPr="008728DD">
        <w:rPr>
          <w:rFonts w:ascii="Times New Roman" w:hAnsi="Times New Roman" w:cs="Times New Roman"/>
          <w:color w:val="000000" w:themeColor="text1"/>
          <w:sz w:val="24"/>
          <w:szCs w:val="24"/>
          <w:lang w:val="vi-VN"/>
        </w:rPr>
        <w:t>Biên độ của dao động cưỡng bức phụ thuộc vào tần số của lực cưỡng bức.</w:t>
      </w:r>
    </w:p>
    <w:p w:rsidR="005B6186" w:rsidRPr="008728DD" w:rsidRDefault="005B6186" w:rsidP="00EA4BC5">
      <w:pPr>
        <w:ind w:firstLine="360"/>
        <w:jc w:val="both"/>
        <w:rPr>
          <w:rFonts w:ascii="Times New Roman" w:hAnsi="Times New Roman" w:cs="Times New Roman"/>
          <w:color w:val="000000" w:themeColor="text1"/>
          <w:sz w:val="24"/>
          <w:szCs w:val="24"/>
          <w:lang w:val="vi-VN"/>
        </w:rPr>
      </w:pPr>
      <w:r w:rsidRPr="008728DD">
        <w:rPr>
          <w:rFonts w:ascii="Times New Roman" w:hAnsi="Times New Roman" w:cs="Times New Roman"/>
          <w:b/>
          <w:color w:val="0066FF"/>
          <w:sz w:val="24"/>
          <w:szCs w:val="24"/>
          <w:lang w:val="vi-VN"/>
        </w:rPr>
        <w:t xml:space="preserve">C. </w:t>
      </w:r>
      <w:r w:rsidRPr="008728DD">
        <w:rPr>
          <w:rFonts w:ascii="Times New Roman" w:hAnsi="Times New Roman" w:cs="Times New Roman"/>
          <w:color w:val="000000" w:themeColor="text1"/>
          <w:sz w:val="24"/>
          <w:szCs w:val="24"/>
          <w:lang w:val="vi-VN"/>
        </w:rPr>
        <w:t>Dao động cưỡng bức có tần số luôn bằng tần số của lực cưỡng bức.</w:t>
      </w:r>
    </w:p>
    <w:p w:rsidR="005B6186" w:rsidRPr="008728DD" w:rsidRDefault="005B6186" w:rsidP="00EA4BC5">
      <w:pPr>
        <w:pStyle w:val="ListParagraph"/>
        <w:tabs>
          <w:tab w:val="left" w:pos="810"/>
          <w:tab w:val="left" w:pos="993"/>
        </w:tabs>
        <w:spacing w:after="0" w:line="276" w:lineRule="auto"/>
        <w:ind w:left="0"/>
        <w:jc w:val="both"/>
        <w:rPr>
          <w:rFonts w:ascii="Times New Roman" w:hAnsi="Times New Roman" w:cs="Times New Roman"/>
          <w:color w:val="000000" w:themeColor="text1"/>
          <w:sz w:val="24"/>
          <w:szCs w:val="24"/>
          <w:lang w:val="vi-VN"/>
        </w:rPr>
      </w:pPr>
      <w:r w:rsidRPr="008728DD">
        <w:rPr>
          <w:rFonts w:ascii="Times New Roman" w:hAnsi="Times New Roman" w:cs="Times New Roman"/>
          <w:b/>
          <w:color w:val="000000" w:themeColor="text1"/>
          <w:sz w:val="24"/>
          <w:szCs w:val="24"/>
        </w:rPr>
        <w:t xml:space="preserve">      </w:t>
      </w:r>
      <w:r w:rsidRPr="008728DD">
        <w:rPr>
          <w:rFonts w:ascii="Times New Roman" w:hAnsi="Times New Roman" w:cs="Times New Roman"/>
          <w:b/>
          <w:color w:val="0066FF"/>
          <w:sz w:val="24"/>
          <w:szCs w:val="24"/>
          <w:lang w:val="vi-VN"/>
        </w:rPr>
        <w:t xml:space="preserve">D. </w:t>
      </w:r>
      <w:r w:rsidRPr="008728DD">
        <w:rPr>
          <w:rFonts w:ascii="Times New Roman" w:hAnsi="Times New Roman" w:cs="Times New Roman"/>
          <w:color w:val="000000" w:themeColor="text1"/>
          <w:sz w:val="24"/>
          <w:szCs w:val="24"/>
          <w:lang w:val="vi-VN"/>
        </w:rPr>
        <w:t>Dao động cưỡng bức có tần số luôn bằng tần số riêng của hệ dao động.</w:t>
      </w:r>
    </w:p>
    <w:p w:rsidR="005B6186" w:rsidRPr="008728DD" w:rsidRDefault="005B6186" w:rsidP="00EA4BC5">
      <w:pPr>
        <w:widowControl w:val="0"/>
        <w:tabs>
          <w:tab w:val="left" w:pos="284"/>
          <w:tab w:val="left" w:pos="810"/>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themeColor="text1"/>
          <w:sz w:val="24"/>
          <w:szCs w:val="24"/>
        </w:rPr>
      </w:pPr>
      <w:r w:rsidRPr="008728DD">
        <w:rPr>
          <w:rFonts w:ascii="Times New Roman" w:hAnsi="Times New Roman" w:cs="Times New Roman"/>
          <w:b/>
          <w:bCs/>
          <w:color w:val="C00000"/>
          <w:sz w:val="24"/>
          <w:szCs w:val="24"/>
        </w:rPr>
        <w:t>Câu 61</w:t>
      </w:r>
      <w:r w:rsidRPr="008728DD">
        <w:rPr>
          <w:rFonts w:ascii="Times New Roman" w:hAnsi="Times New Roman" w:cs="Times New Roman"/>
          <w:b/>
          <w:color w:val="C00000"/>
          <w:sz w:val="24"/>
          <w:szCs w:val="24"/>
        </w:rPr>
        <w:t>.</w:t>
      </w:r>
      <w:r w:rsidRPr="008728DD">
        <w:rPr>
          <w:rFonts w:ascii="Times New Roman" w:hAnsi="Times New Roman" w:cs="Times New Roman"/>
          <w:color w:val="000000" w:themeColor="text1"/>
          <w:sz w:val="24"/>
          <w:szCs w:val="24"/>
        </w:rPr>
        <w:t xml:space="preserve"> Biên độ dao động cưỡng không thay đổi khi thay đổi</w:t>
      </w:r>
    </w:p>
    <w:p w:rsidR="005B6186" w:rsidRPr="008728DD" w:rsidRDefault="005B6186" w:rsidP="00EA4BC5">
      <w:pPr>
        <w:widowControl w:val="0"/>
        <w:tabs>
          <w:tab w:val="left" w:pos="284"/>
          <w:tab w:val="left" w:pos="567"/>
          <w:tab w:val="left" w:pos="851"/>
          <w:tab w:val="left" w:pos="993"/>
          <w:tab w:val="left" w:pos="2835"/>
          <w:tab w:val="left" w:pos="5387"/>
          <w:tab w:val="left" w:pos="7938"/>
        </w:tabs>
        <w:autoSpaceDE w:val="0"/>
        <w:autoSpaceDN w:val="0"/>
        <w:adjustRightInd w:val="0"/>
        <w:ind w:firstLine="360"/>
        <w:jc w:val="both"/>
        <w:rPr>
          <w:rFonts w:ascii="Times New Roman" w:hAnsi="Times New Roman" w:cs="Times New Roman"/>
          <w:color w:val="000000" w:themeColor="text1"/>
          <w:sz w:val="24"/>
          <w:szCs w:val="24"/>
        </w:rPr>
      </w:pPr>
      <w:r w:rsidRPr="008728DD">
        <w:rPr>
          <w:rFonts w:ascii="Times New Roman" w:hAnsi="Times New Roman" w:cs="Times New Roman"/>
          <w:b/>
          <w:bCs/>
          <w:color w:val="0066FF"/>
          <w:sz w:val="24"/>
          <w:szCs w:val="24"/>
        </w:rPr>
        <w:t xml:space="preserve">A. </w:t>
      </w:r>
      <w:r w:rsidRPr="008728DD">
        <w:rPr>
          <w:rFonts w:ascii="Times New Roman" w:hAnsi="Times New Roman" w:cs="Times New Roman"/>
          <w:color w:val="000000" w:themeColor="text1"/>
          <w:sz w:val="24"/>
          <w:szCs w:val="24"/>
        </w:rPr>
        <w:t xml:space="preserve">tần số ngoại lực tuần hoàn. </w:t>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b/>
          <w:bCs/>
          <w:color w:val="0066FF"/>
          <w:sz w:val="24"/>
          <w:szCs w:val="24"/>
        </w:rPr>
        <w:t xml:space="preserve">B. </w:t>
      </w:r>
      <w:r w:rsidRPr="008728DD">
        <w:rPr>
          <w:rFonts w:ascii="Times New Roman" w:hAnsi="Times New Roman" w:cs="Times New Roman"/>
          <w:color w:val="000000" w:themeColor="text1"/>
          <w:sz w:val="24"/>
          <w:szCs w:val="24"/>
        </w:rPr>
        <w:t xml:space="preserve">biên độ ngoại lực tuần hoàn.   </w:t>
      </w:r>
    </w:p>
    <w:p w:rsidR="005B6186" w:rsidRPr="008728DD" w:rsidRDefault="005B6186" w:rsidP="00EA4BC5">
      <w:pPr>
        <w:widowControl w:val="0"/>
        <w:tabs>
          <w:tab w:val="left" w:pos="284"/>
          <w:tab w:val="left" w:pos="567"/>
          <w:tab w:val="left" w:pos="851"/>
          <w:tab w:val="left" w:pos="993"/>
          <w:tab w:val="left" w:pos="2835"/>
          <w:tab w:val="left" w:pos="5387"/>
          <w:tab w:val="left" w:pos="7938"/>
        </w:tabs>
        <w:autoSpaceDE w:val="0"/>
        <w:autoSpaceDN w:val="0"/>
        <w:adjustRightInd w:val="0"/>
        <w:ind w:firstLine="360"/>
        <w:jc w:val="both"/>
        <w:rPr>
          <w:rFonts w:ascii="Times New Roman" w:hAnsi="Times New Roman" w:cs="Times New Roman"/>
          <w:color w:val="000000" w:themeColor="text1"/>
          <w:sz w:val="24"/>
          <w:szCs w:val="24"/>
        </w:rPr>
      </w:pPr>
      <w:r w:rsidRPr="008728DD">
        <w:rPr>
          <w:rFonts w:ascii="Times New Roman" w:hAnsi="Times New Roman" w:cs="Times New Roman"/>
          <w:b/>
          <w:bCs/>
          <w:color w:val="0066FF"/>
          <w:sz w:val="24"/>
          <w:szCs w:val="24"/>
        </w:rPr>
        <w:t xml:space="preserve">C. </w:t>
      </w:r>
      <w:r w:rsidRPr="008728DD">
        <w:rPr>
          <w:rFonts w:ascii="Times New Roman" w:hAnsi="Times New Roman" w:cs="Times New Roman"/>
          <w:color w:val="000000" w:themeColor="text1"/>
          <w:sz w:val="24"/>
          <w:szCs w:val="24"/>
        </w:rPr>
        <w:t xml:space="preserve">pha ban đầu ngoại lực tuần hoàn. </w:t>
      </w:r>
      <w:r w:rsidRPr="008728DD">
        <w:rPr>
          <w:rFonts w:ascii="Times New Roman" w:hAnsi="Times New Roman" w:cs="Times New Roman"/>
          <w:color w:val="000000" w:themeColor="text1"/>
          <w:sz w:val="24"/>
          <w:szCs w:val="24"/>
          <w:lang w:val="vi-VN"/>
        </w:rPr>
        <w:tab/>
      </w:r>
      <w:r w:rsidRPr="008728DD">
        <w:rPr>
          <w:rFonts w:ascii="Times New Roman" w:hAnsi="Times New Roman" w:cs="Times New Roman"/>
          <w:b/>
          <w:bCs/>
          <w:color w:val="0066FF"/>
          <w:sz w:val="24"/>
          <w:szCs w:val="24"/>
        </w:rPr>
        <w:t xml:space="preserve">D. </w:t>
      </w:r>
      <w:r w:rsidRPr="008728DD">
        <w:rPr>
          <w:rFonts w:ascii="Times New Roman" w:hAnsi="Times New Roman" w:cs="Times New Roman"/>
          <w:color w:val="000000" w:themeColor="text1"/>
          <w:sz w:val="24"/>
          <w:szCs w:val="24"/>
        </w:rPr>
        <w:t>lực cản môi trường.</w:t>
      </w:r>
    </w:p>
    <w:p w:rsidR="005B6186" w:rsidRPr="008728DD" w:rsidRDefault="005B6186" w:rsidP="00EA4BC5">
      <w:pPr>
        <w:pStyle w:val="ListParagraph"/>
        <w:tabs>
          <w:tab w:val="left" w:pos="810"/>
          <w:tab w:val="left" w:pos="993"/>
        </w:tabs>
        <w:spacing w:after="0" w:line="276" w:lineRule="auto"/>
        <w:ind w:left="0"/>
        <w:jc w:val="both"/>
        <w:rPr>
          <w:rFonts w:ascii="Times New Roman" w:hAnsi="Times New Roman" w:cs="Times New Roman"/>
          <w:color w:val="000000" w:themeColor="text1"/>
          <w:sz w:val="24"/>
          <w:szCs w:val="24"/>
          <w:lang w:val="pt-BR"/>
        </w:rPr>
      </w:pPr>
      <w:r w:rsidRPr="008728DD">
        <w:rPr>
          <w:rFonts w:ascii="Times New Roman" w:hAnsi="Times New Roman" w:cs="Times New Roman"/>
          <w:b/>
          <w:bCs/>
          <w:color w:val="C00000"/>
          <w:sz w:val="24"/>
          <w:szCs w:val="24"/>
          <w:lang w:val="pt-BR"/>
        </w:rPr>
        <w:t>Câu 62</w:t>
      </w:r>
      <w:r w:rsidRPr="008728DD">
        <w:rPr>
          <w:rFonts w:ascii="Times New Roman" w:hAnsi="Times New Roman" w:cs="Times New Roman"/>
          <w:b/>
          <w:color w:val="C00000"/>
          <w:sz w:val="24"/>
          <w:szCs w:val="24"/>
          <w:lang w:val="pt-BR"/>
        </w:rPr>
        <w:t>.</w:t>
      </w:r>
      <w:r w:rsidRPr="008728DD">
        <w:rPr>
          <w:rFonts w:ascii="Times New Roman" w:hAnsi="Times New Roman" w:cs="Times New Roman"/>
          <w:color w:val="000000" w:themeColor="text1"/>
          <w:sz w:val="24"/>
          <w:szCs w:val="24"/>
          <w:lang w:val="pt-BR"/>
        </w:rPr>
        <w:t xml:space="preserve"> Chọn câu </w:t>
      </w:r>
      <w:r w:rsidRPr="008728DD">
        <w:rPr>
          <w:rFonts w:ascii="Times New Roman" w:hAnsi="Times New Roman" w:cs="Times New Roman"/>
          <w:b/>
          <w:color w:val="000000" w:themeColor="text1"/>
          <w:sz w:val="24"/>
          <w:szCs w:val="24"/>
          <w:lang w:val="pt-BR"/>
        </w:rPr>
        <w:t>sai</w:t>
      </w:r>
      <w:r w:rsidRPr="008728DD">
        <w:rPr>
          <w:rFonts w:ascii="Times New Roman" w:hAnsi="Times New Roman" w:cs="Times New Roman"/>
          <w:color w:val="000000" w:themeColor="text1"/>
          <w:sz w:val="24"/>
          <w:szCs w:val="24"/>
          <w:lang w:val="pt-BR"/>
        </w:rPr>
        <w:t>:</w:t>
      </w:r>
    </w:p>
    <w:p w:rsidR="005B6186" w:rsidRPr="008728DD" w:rsidRDefault="005B6186" w:rsidP="00EA4BC5">
      <w:pPr>
        <w:ind w:firstLine="360"/>
        <w:jc w:val="both"/>
        <w:rPr>
          <w:rFonts w:ascii="Times New Roman" w:hAnsi="Times New Roman" w:cs="Times New Roman"/>
          <w:color w:val="000000" w:themeColor="text1"/>
          <w:sz w:val="24"/>
          <w:szCs w:val="24"/>
          <w:lang w:val="pt-BR"/>
        </w:rPr>
      </w:pPr>
      <w:r w:rsidRPr="008728DD">
        <w:rPr>
          <w:rFonts w:ascii="Times New Roman" w:hAnsi="Times New Roman" w:cs="Times New Roman"/>
          <w:b/>
          <w:color w:val="0066FF"/>
          <w:sz w:val="24"/>
          <w:szCs w:val="24"/>
          <w:lang w:val="pt-BR"/>
        </w:rPr>
        <w:t xml:space="preserve">A. </w:t>
      </w:r>
      <w:r w:rsidRPr="008728DD">
        <w:rPr>
          <w:rFonts w:ascii="Times New Roman" w:hAnsi="Times New Roman" w:cs="Times New Roman"/>
          <w:color w:val="000000" w:themeColor="text1"/>
          <w:sz w:val="24"/>
          <w:szCs w:val="24"/>
          <w:lang w:val="pt-BR"/>
        </w:rPr>
        <w:t>Dao động cưỡng bức là dao động dưới tác dụng của ngoại lực biến thiên tuần hoàn.</w:t>
      </w:r>
    </w:p>
    <w:p w:rsidR="005B6186" w:rsidRPr="008728DD" w:rsidRDefault="005B6186" w:rsidP="00EA4BC5">
      <w:pPr>
        <w:ind w:firstLine="360"/>
        <w:jc w:val="both"/>
        <w:rPr>
          <w:rFonts w:ascii="Times New Roman" w:hAnsi="Times New Roman" w:cs="Times New Roman"/>
          <w:color w:val="000000" w:themeColor="text1"/>
          <w:sz w:val="24"/>
          <w:szCs w:val="24"/>
          <w:lang w:val="pt-BR"/>
        </w:rPr>
      </w:pPr>
      <w:r w:rsidRPr="008728DD">
        <w:rPr>
          <w:rFonts w:ascii="Times New Roman" w:hAnsi="Times New Roman" w:cs="Times New Roman"/>
          <w:b/>
          <w:color w:val="0066FF"/>
          <w:sz w:val="24"/>
          <w:szCs w:val="24"/>
          <w:lang w:val="pt-BR"/>
        </w:rPr>
        <w:t xml:space="preserve">B. </w:t>
      </w:r>
      <w:r w:rsidRPr="008728DD">
        <w:rPr>
          <w:rFonts w:ascii="Times New Roman" w:hAnsi="Times New Roman" w:cs="Times New Roman"/>
          <w:color w:val="000000" w:themeColor="text1"/>
          <w:sz w:val="24"/>
          <w:szCs w:val="24"/>
          <w:lang w:val="pt-BR"/>
        </w:rPr>
        <w:t>Dao động cưỡng bức là điều hòa.</w:t>
      </w:r>
    </w:p>
    <w:p w:rsidR="005B6186" w:rsidRPr="008728DD" w:rsidRDefault="005B6186" w:rsidP="00EA4BC5">
      <w:pPr>
        <w:ind w:firstLine="360"/>
        <w:jc w:val="both"/>
        <w:rPr>
          <w:rFonts w:ascii="Times New Roman" w:hAnsi="Times New Roman" w:cs="Times New Roman"/>
          <w:color w:val="000000" w:themeColor="text1"/>
          <w:sz w:val="24"/>
          <w:szCs w:val="24"/>
          <w:lang w:val="pt-BR"/>
        </w:rPr>
      </w:pPr>
      <w:r w:rsidRPr="008728DD">
        <w:rPr>
          <w:rFonts w:ascii="Times New Roman" w:hAnsi="Times New Roman" w:cs="Times New Roman"/>
          <w:b/>
          <w:color w:val="0066FF"/>
          <w:sz w:val="24"/>
          <w:szCs w:val="24"/>
          <w:lang w:val="pt-BR"/>
        </w:rPr>
        <w:t xml:space="preserve">C. </w:t>
      </w:r>
      <w:r w:rsidRPr="008728DD">
        <w:rPr>
          <w:rFonts w:ascii="Times New Roman" w:hAnsi="Times New Roman" w:cs="Times New Roman"/>
          <w:color w:val="000000" w:themeColor="text1"/>
          <w:sz w:val="24"/>
          <w:szCs w:val="24"/>
          <w:lang w:val="pt-BR"/>
        </w:rPr>
        <w:t>Dao động cưỡng bức có tần số bằng tần số của lực cưỡng bức.</w:t>
      </w:r>
    </w:p>
    <w:p w:rsidR="005B6186" w:rsidRPr="008728DD" w:rsidRDefault="005B6186" w:rsidP="00EA4BC5">
      <w:pPr>
        <w:ind w:firstLine="360"/>
        <w:jc w:val="both"/>
        <w:rPr>
          <w:rFonts w:ascii="Times New Roman" w:hAnsi="Times New Roman" w:cs="Times New Roman"/>
          <w:b/>
          <w:color w:val="000000" w:themeColor="text1"/>
          <w:sz w:val="24"/>
          <w:szCs w:val="24"/>
          <w:lang w:val="pt-BR"/>
        </w:rPr>
      </w:pPr>
      <w:r w:rsidRPr="008728DD">
        <w:rPr>
          <w:rFonts w:ascii="Times New Roman" w:hAnsi="Times New Roman" w:cs="Times New Roman"/>
          <w:b/>
          <w:color w:val="0066FF"/>
          <w:sz w:val="24"/>
          <w:szCs w:val="24"/>
          <w:lang w:val="pt-BR"/>
        </w:rPr>
        <w:t xml:space="preserve">D. </w:t>
      </w:r>
      <w:r w:rsidRPr="008728DD">
        <w:rPr>
          <w:rFonts w:ascii="Times New Roman" w:hAnsi="Times New Roman" w:cs="Times New Roman"/>
          <w:color w:val="000000" w:themeColor="text1"/>
          <w:sz w:val="24"/>
          <w:szCs w:val="24"/>
          <w:lang w:val="pt-BR"/>
        </w:rPr>
        <w:t>Biên độ dao động cưỡng bức thay đổi theo thời gian.</w:t>
      </w:r>
    </w:p>
    <w:p w:rsidR="005B6186" w:rsidRPr="008728DD" w:rsidRDefault="005B6186" w:rsidP="00EA4BC5">
      <w:pPr>
        <w:pStyle w:val="ListParagraph"/>
        <w:tabs>
          <w:tab w:val="left" w:pos="240"/>
          <w:tab w:val="left" w:pos="810"/>
          <w:tab w:val="left" w:pos="993"/>
        </w:tabs>
        <w:spacing w:after="0" w:line="276" w:lineRule="auto"/>
        <w:ind w:left="0"/>
        <w:jc w:val="both"/>
        <w:rPr>
          <w:rFonts w:ascii="Times New Roman" w:hAnsi="Times New Roman" w:cs="Times New Roman"/>
          <w:color w:val="000000" w:themeColor="text1"/>
          <w:sz w:val="24"/>
          <w:szCs w:val="24"/>
          <w:lang w:val="pt-BR"/>
        </w:rPr>
      </w:pPr>
      <w:r w:rsidRPr="008728DD">
        <w:rPr>
          <w:rFonts w:ascii="Times New Roman" w:hAnsi="Times New Roman" w:cs="Times New Roman"/>
          <w:b/>
          <w:bCs/>
          <w:color w:val="C00000"/>
          <w:sz w:val="24"/>
          <w:szCs w:val="24"/>
          <w:lang w:val="pt-BR"/>
        </w:rPr>
        <w:t>Câu 63</w:t>
      </w:r>
      <w:r w:rsidRPr="008728DD">
        <w:rPr>
          <w:rFonts w:ascii="Times New Roman" w:hAnsi="Times New Roman" w:cs="Times New Roman"/>
          <w:b/>
          <w:color w:val="C00000"/>
          <w:sz w:val="24"/>
          <w:szCs w:val="24"/>
          <w:lang w:val="pt-BR"/>
        </w:rPr>
        <w:t>.</w:t>
      </w:r>
      <w:r w:rsidRPr="008728DD">
        <w:rPr>
          <w:rFonts w:ascii="Times New Roman" w:hAnsi="Times New Roman" w:cs="Times New Roman"/>
          <w:color w:val="000000" w:themeColor="text1"/>
          <w:sz w:val="24"/>
          <w:szCs w:val="24"/>
          <w:lang w:val="pt-BR"/>
        </w:rPr>
        <w:t xml:space="preserve"> Điều kiện nào sau đây là điều kiện của sự cộng hưởng ?</w:t>
      </w:r>
    </w:p>
    <w:p w:rsidR="005B6186" w:rsidRPr="008728DD" w:rsidRDefault="005B6186" w:rsidP="00EA4BC5">
      <w:pPr>
        <w:tabs>
          <w:tab w:val="left" w:pos="240"/>
        </w:tabs>
        <w:ind w:left="597" w:hanging="425"/>
        <w:jc w:val="both"/>
        <w:rPr>
          <w:rFonts w:ascii="Times New Roman" w:hAnsi="Times New Roman" w:cs="Times New Roman"/>
          <w:color w:val="000000" w:themeColor="text1"/>
          <w:sz w:val="24"/>
          <w:szCs w:val="24"/>
          <w:lang w:val="pt-BR"/>
        </w:rPr>
      </w:pPr>
      <w:r w:rsidRPr="008728DD">
        <w:rPr>
          <w:rFonts w:ascii="Times New Roman" w:hAnsi="Times New Roman" w:cs="Times New Roman"/>
          <w:color w:val="000000" w:themeColor="text1"/>
          <w:sz w:val="24"/>
          <w:szCs w:val="24"/>
          <w:lang w:val="pt-BR"/>
        </w:rPr>
        <w:tab/>
      </w:r>
      <w:r w:rsidRPr="008728DD">
        <w:rPr>
          <w:rFonts w:ascii="Times New Roman" w:hAnsi="Times New Roman" w:cs="Times New Roman"/>
          <w:b/>
          <w:color w:val="0066FF"/>
          <w:sz w:val="24"/>
          <w:szCs w:val="24"/>
          <w:lang w:val="pt-BR"/>
        </w:rPr>
        <w:t xml:space="preserve">A. </w:t>
      </w:r>
      <w:r w:rsidRPr="008728DD">
        <w:rPr>
          <w:rFonts w:ascii="Times New Roman" w:hAnsi="Times New Roman" w:cs="Times New Roman"/>
          <w:color w:val="000000" w:themeColor="text1"/>
          <w:sz w:val="24"/>
          <w:szCs w:val="24"/>
          <w:lang w:val="pt-BR"/>
        </w:rPr>
        <w:t>Chu kì của lực cưỡng bức phải lớn hơn chu kì riêng của hệ.</w:t>
      </w:r>
    </w:p>
    <w:p w:rsidR="005B6186" w:rsidRPr="008728DD" w:rsidRDefault="005B6186" w:rsidP="00EA4BC5">
      <w:pPr>
        <w:tabs>
          <w:tab w:val="left" w:pos="240"/>
        </w:tabs>
        <w:ind w:left="597" w:hanging="597"/>
        <w:jc w:val="both"/>
        <w:rPr>
          <w:rFonts w:ascii="Times New Roman" w:hAnsi="Times New Roman" w:cs="Times New Roman"/>
          <w:color w:val="000000" w:themeColor="text1"/>
          <w:sz w:val="24"/>
          <w:szCs w:val="24"/>
          <w:lang w:val="pt-BR"/>
        </w:rPr>
      </w:pPr>
      <w:r w:rsidRPr="008728DD">
        <w:rPr>
          <w:rFonts w:ascii="Times New Roman" w:hAnsi="Times New Roman" w:cs="Times New Roman"/>
          <w:color w:val="000000" w:themeColor="text1"/>
          <w:sz w:val="24"/>
          <w:szCs w:val="24"/>
          <w:lang w:val="pt-BR"/>
        </w:rPr>
        <w:tab/>
      </w:r>
      <w:r w:rsidRPr="008728DD">
        <w:rPr>
          <w:rFonts w:ascii="Times New Roman" w:hAnsi="Times New Roman" w:cs="Times New Roman"/>
          <w:b/>
          <w:color w:val="0066FF"/>
          <w:sz w:val="24"/>
          <w:szCs w:val="24"/>
          <w:lang w:val="pt-BR"/>
        </w:rPr>
        <w:t xml:space="preserve">B. </w:t>
      </w:r>
      <w:r w:rsidRPr="008728DD">
        <w:rPr>
          <w:rFonts w:ascii="Times New Roman" w:hAnsi="Times New Roman" w:cs="Times New Roman"/>
          <w:color w:val="000000" w:themeColor="text1"/>
          <w:sz w:val="24"/>
          <w:szCs w:val="24"/>
          <w:lang w:val="pt-BR"/>
        </w:rPr>
        <w:t>Lực cưỡng bức phải lớn hơn hoặc bằng một giá trị F</w:t>
      </w:r>
      <w:r w:rsidRPr="008728DD">
        <w:rPr>
          <w:rFonts w:ascii="Times New Roman" w:hAnsi="Times New Roman" w:cs="Times New Roman"/>
          <w:color w:val="000000" w:themeColor="text1"/>
          <w:sz w:val="24"/>
          <w:szCs w:val="24"/>
          <w:vertAlign w:val="subscript"/>
          <w:lang w:val="pt-BR"/>
        </w:rPr>
        <w:t>0</w:t>
      </w:r>
      <w:r w:rsidRPr="008728DD">
        <w:rPr>
          <w:rFonts w:ascii="Times New Roman" w:hAnsi="Times New Roman" w:cs="Times New Roman"/>
          <w:color w:val="000000" w:themeColor="text1"/>
          <w:sz w:val="24"/>
          <w:szCs w:val="24"/>
          <w:lang w:val="pt-BR"/>
        </w:rPr>
        <w:t xml:space="preserve"> nào đó.</w:t>
      </w:r>
    </w:p>
    <w:p w:rsidR="005B6186" w:rsidRPr="008728DD" w:rsidRDefault="005B6186" w:rsidP="00EA4BC5">
      <w:pPr>
        <w:tabs>
          <w:tab w:val="left" w:pos="240"/>
        </w:tabs>
        <w:ind w:left="597" w:hanging="425"/>
        <w:jc w:val="both"/>
        <w:rPr>
          <w:rFonts w:ascii="Times New Roman" w:hAnsi="Times New Roman" w:cs="Times New Roman"/>
          <w:color w:val="000000" w:themeColor="text1"/>
          <w:sz w:val="24"/>
          <w:szCs w:val="24"/>
          <w:lang w:val="pt-BR"/>
        </w:rPr>
      </w:pPr>
      <w:r w:rsidRPr="008728DD">
        <w:rPr>
          <w:rFonts w:ascii="Times New Roman" w:hAnsi="Times New Roman" w:cs="Times New Roman"/>
          <w:color w:val="000000" w:themeColor="text1"/>
          <w:sz w:val="24"/>
          <w:szCs w:val="24"/>
          <w:lang w:val="pt-BR"/>
        </w:rPr>
        <w:tab/>
      </w:r>
      <w:r w:rsidRPr="008728DD">
        <w:rPr>
          <w:rFonts w:ascii="Times New Roman" w:hAnsi="Times New Roman" w:cs="Times New Roman"/>
          <w:b/>
          <w:color w:val="0066FF"/>
          <w:sz w:val="24"/>
          <w:szCs w:val="24"/>
          <w:lang w:val="pt-BR"/>
        </w:rPr>
        <w:t xml:space="preserve">C. </w:t>
      </w:r>
      <w:r w:rsidRPr="008728DD">
        <w:rPr>
          <w:rFonts w:ascii="Times New Roman" w:hAnsi="Times New Roman" w:cs="Times New Roman"/>
          <w:color w:val="000000" w:themeColor="text1"/>
          <w:sz w:val="24"/>
          <w:szCs w:val="24"/>
          <w:lang w:val="pt-BR"/>
        </w:rPr>
        <w:t>Tần số của lực cưỡng bức phải bằng tần số riêng của hệ.</w:t>
      </w:r>
    </w:p>
    <w:p w:rsidR="005B6186" w:rsidRPr="008728DD" w:rsidRDefault="005B6186" w:rsidP="00EA4BC5">
      <w:pPr>
        <w:pStyle w:val="ListParagraph"/>
        <w:tabs>
          <w:tab w:val="left" w:pos="240"/>
          <w:tab w:val="left" w:pos="810"/>
          <w:tab w:val="left" w:pos="993"/>
        </w:tabs>
        <w:spacing w:after="0" w:line="276" w:lineRule="auto"/>
        <w:ind w:left="0"/>
        <w:jc w:val="both"/>
        <w:rPr>
          <w:rFonts w:ascii="Times New Roman" w:hAnsi="Times New Roman" w:cs="Times New Roman"/>
          <w:color w:val="000000" w:themeColor="text1"/>
          <w:sz w:val="24"/>
          <w:szCs w:val="24"/>
          <w:lang w:val="pt-BR"/>
        </w:rPr>
      </w:pPr>
      <w:r w:rsidRPr="008728DD">
        <w:rPr>
          <w:rFonts w:ascii="Times New Roman" w:hAnsi="Times New Roman" w:cs="Times New Roman"/>
          <w:color w:val="000000" w:themeColor="text1"/>
          <w:sz w:val="24"/>
          <w:szCs w:val="24"/>
          <w:lang w:val="pt-BR"/>
        </w:rPr>
        <w:tab/>
      </w:r>
      <w:r w:rsidRPr="008728DD">
        <w:rPr>
          <w:rFonts w:ascii="Times New Roman" w:hAnsi="Times New Roman" w:cs="Times New Roman"/>
          <w:b/>
          <w:color w:val="0066FF"/>
          <w:sz w:val="24"/>
          <w:szCs w:val="24"/>
          <w:lang w:val="pt-BR"/>
        </w:rPr>
        <w:t xml:space="preserve">D. </w:t>
      </w:r>
      <w:r w:rsidRPr="008728DD">
        <w:rPr>
          <w:rFonts w:ascii="Times New Roman" w:hAnsi="Times New Roman" w:cs="Times New Roman"/>
          <w:color w:val="000000" w:themeColor="text1"/>
          <w:sz w:val="24"/>
          <w:szCs w:val="24"/>
          <w:lang w:val="pt-BR"/>
        </w:rPr>
        <w:t xml:space="preserve">Tần số của lực cưỡng bức phải lớn hơn nhiều tần số riêng của hệ.  </w:t>
      </w:r>
    </w:p>
    <w:p w:rsidR="005B6186" w:rsidRPr="008728DD" w:rsidRDefault="005B6186" w:rsidP="00EA4BC5">
      <w:pPr>
        <w:pStyle w:val="BodyText"/>
        <w:tabs>
          <w:tab w:val="left" w:pos="810"/>
          <w:tab w:val="left" w:pos="993"/>
        </w:tabs>
        <w:spacing w:before="0" w:after="0" w:line="276" w:lineRule="auto"/>
        <w:ind w:firstLine="0"/>
        <w:rPr>
          <w:color w:val="000000" w:themeColor="text1"/>
          <w:lang w:val="pt-BR"/>
        </w:rPr>
      </w:pPr>
      <w:r w:rsidRPr="008728DD">
        <w:rPr>
          <w:b/>
          <w:bCs/>
          <w:color w:val="C00000"/>
          <w:lang w:val="pt-BR"/>
        </w:rPr>
        <w:t>Câu 64.</w:t>
      </w:r>
      <w:r w:rsidRPr="008728DD">
        <w:rPr>
          <w:color w:val="000000" w:themeColor="text1"/>
          <w:lang w:val="pt-BR"/>
        </w:rPr>
        <w:t xml:space="preserve"> Chọn câu </w:t>
      </w:r>
      <w:r w:rsidRPr="008728DD">
        <w:rPr>
          <w:b/>
          <w:color w:val="000000" w:themeColor="text1"/>
          <w:lang w:val="pt-BR"/>
        </w:rPr>
        <w:t>sai</w:t>
      </w:r>
      <w:r w:rsidRPr="008728DD">
        <w:rPr>
          <w:color w:val="000000" w:themeColor="text1"/>
          <w:lang w:val="pt-BR"/>
        </w:rPr>
        <w:t>:</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00 nguyen thi hien"/>
        <w:tblDescription w:val="100 nguyen thi hien"/>
      </w:tblPr>
      <w:tblGrid>
        <w:gridCol w:w="6799"/>
        <w:gridCol w:w="3402"/>
      </w:tblGrid>
      <w:tr w:rsidR="005B6186" w:rsidRPr="008728DD" w:rsidTr="00DB2AEE">
        <w:tc>
          <w:tcPr>
            <w:tcW w:w="6799" w:type="dxa"/>
          </w:tcPr>
          <w:p w:rsidR="005B6186" w:rsidRPr="008728DD" w:rsidRDefault="005B6186" w:rsidP="00DB2AEE">
            <w:pPr>
              <w:pStyle w:val="BodyText"/>
              <w:spacing w:before="0" w:after="0" w:line="276" w:lineRule="auto"/>
              <w:ind w:left="314" w:firstLine="0"/>
              <w:rPr>
                <w:color w:val="000000" w:themeColor="text1"/>
                <w:lang w:val="pt-BR"/>
              </w:rPr>
            </w:pPr>
            <w:r w:rsidRPr="008728DD">
              <w:rPr>
                <w:b/>
                <w:color w:val="0066FF"/>
                <w:lang w:val="pt-BR"/>
              </w:rPr>
              <w:t xml:space="preserve">A. </w:t>
            </w:r>
            <w:r w:rsidRPr="008728DD">
              <w:rPr>
                <w:color w:val="000000" w:themeColor="text1"/>
                <w:lang w:val="pt-BR"/>
              </w:rPr>
              <w:t>Quả lắc đồng hồ dao động với tần số riêng của nó.</w:t>
            </w:r>
          </w:p>
          <w:p w:rsidR="005B6186" w:rsidRPr="008728DD" w:rsidRDefault="005B6186" w:rsidP="00DB2AEE">
            <w:pPr>
              <w:pStyle w:val="BodyText"/>
              <w:spacing w:before="0" w:after="0" w:line="276" w:lineRule="auto"/>
              <w:ind w:left="314" w:firstLine="0"/>
              <w:rPr>
                <w:color w:val="000000" w:themeColor="text1"/>
                <w:lang w:val="pt-BR"/>
              </w:rPr>
            </w:pPr>
            <w:r w:rsidRPr="008728DD">
              <w:rPr>
                <w:b/>
                <w:color w:val="0066FF"/>
                <w:lang w:val="pt-BR"/>
              </w:rPr>
              <w:t xml:space="preserve">B. </w:t>
            </w:r>
            <w:r w:rsidRPr="008728DD">
              <w:rPr>
                <w:color w:val="000000" w:themeColor="text1"/>
                <w:lang w:val="pt-BR"/>
              </w:rPr>
              <w:t>Trong dao động duy trì thì biên độ dao động không đổi</w:t>
            </w:r>
          </w:p>
          <w:p w:rsidR="005B6186" w:rsidRPr="008728DD" w:rsidRDefault="005B6186" w:rsidP="00DB2AEE">
            <w:pPr>
              <w:pStyle w:val="BodyText"/>
              <w:spacing w:before="0" w:after="0" w:line="276" w:lineRule="auto"/>
              <w:ind w:left="314" w:firstLine="0"/>
              <w:rPr>
                <w:color w:val="000000" w:themeColor="text1"/>
                <w:lang w:val="pt-BR"/>
              </w:rPr>
            </w:pPr>
            <w:r w:rsidRPr="008728DD">
              <w:rPr>
                <w:b/>
                <w:color w:val="0066FF"/>
                <w:lang w:val="pt-BR"/>
              </w:rPr>
              <w:t xml:space="preserve">C. </w:t>
            </w:r>
            <w:r w:rsidRPr="008728DD">
              <w:rPr>
                <w:color w:val="000000" w:themeColor="text1"/>
                <w:lang w:val="pt-BR"/>
              </w:rPr>
              <w:t>Ngoại lực tác dụng lên quả lắc đồng hồ là trọng lực</w:t>
            </w:r>
          </w:p>
          <w:p w:rsidR="005B6186" w:rsidRPr="008728DD" w:rsidRDefault="005B6186" w:rsidP="00DB2AEE">
            <w:pPr>
              <w:tabs>
                <w:tab w:val="left" w:pos="240"/>
              </w:tabs>
              <w:spacing w:line="276" w:lineRule="auto"/>
              <w:ind w:left="314"/>
              <w:jc w:val="both"/>
              <w:rPr>
                <w:b/>
                <w:bCs/>
                <w:color w:val="000000" w:themeColor="text1"/>
                <w:sz w:val="24"/>
                <w:szCs w:val="24"/>
                <w:lang w:val="pt-BR"/>
              </w:rPr>
            </w:pPr>
            <w:r w:rsidRPr="008728DD">
              <w:rPr>
                <w:b/>
                <w:color w:val="0066FF"/>
                <w:sz w:val="24"/>
                <w:szCs w:val="24"/>
                <w:lang w:val="pt-BR"/>
              </w:rPr>
              <w:t xml:space="preserve">D. </w:t>
            </w:r>
            <w:r w:rsidRPr="008728DD">
              <w:rPr>
                <w:color w:val="000000" w:themeColor="text1"/>
                <w:sz w:val="24"/>
                <w:szCs w:val="24"/>
                <w:lang w:val="pt-BR"/>
              </w:rPr>
              <w:t>Dao động của quả lắc đồng hồ là dao động duy trì</w:t>
            </w:r>
          </w:p>
        </w:tc>
        <w:tc>
          <w:tcPr>
            <w:tcW w:w="3402" w:type="dxa"/>
          </w:tcPr>
          <w:p w:rsidR="005B6186" w:rsidRPr="008728DD" w:rsidRDefault="005B6186" w:rsidP="00DB2AEE">
            <w:pPr>
              <w:pStyle w:val="BodyText"/>
              <w:tabs>
                <w:tab w:val="left" w:pos="810"/>
                <w:tab w:val="left" w:pos="993"/>
              </w:tabs>
              <w:spacing w:before="0" w:after="0" w:line="276" w:lineRule="auto"/>
              <w:ind w:firstLine="0"/>
              <w:rPr>
                <w:color w:val="000000" w:themeColor="text1"/>
                <w:lang w:val="pt-BR"/>
              </w:rPr>
            </w:pPr>
            <w:r w:rsidRPr="008728DD">
              <w:rPr>
                <w:noProof/>
                <w:lang w:val="en-US" w:eastAsia="en-US"/>
              </w:rPr>
              <w:drawing>
                <wp:inline distT="0" distB="0" distL="0" distR="0" wp14:anchorId="722ACA67" wp14:editId="6EA3CF5F">
                  <wp:extent cx="1516912" cy="1516912"/>
                  <wp:effectExtent l="0" t="0" r="7620" b="7620"/>
                  <wp:docPr id="24" name="Picture 24" descr="100 nguyen thi 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23247" name="Picture 1593823247" descr="100 nguyen thi hien"/>
                          <pic:cNvPicPr>
                            <a:picLocks noChangeAspect="1" noChangeArrowheads="1"/>
                          </pic:cNvPicPr>
                        </pic:nvPicPr>
                        <pic:blipFill>
                          <a:blip r:embed="rId138" cstate="print">
                            <a:extLst>
                              <a:ext uri="{BEBA8EAE-BF5A-486C-A8C5-ECC9F3942E4B}">
                                <a14:imgProps xmlns:a14="http://schemas.microsoft.com/office/drawing/2010/main">
                                  <a14:imgLayer r:embed="rId1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524311" cy="1524311"/>
                          </a:xfrm>
                          <a:prstGeom prst="rect">
                            <a:avLst/>
                          </a:prstGeom>
                          <a:noFill/>
                          <a:ln>
                            <a:noFill/>
                          </a:ln>
                        </pic:spPr>
                      </pic:pic>
                    </a:graphicData>
                  </a:graphic>
                </wp:inline>
              </w:drawing>
            </w:r>
          </w:p>
        </w:tc>
      </w:tr>
    </w:tbl>
    <w:p w:rsidR="005B6186" w:rsidRPr="008728DD" w:rsidRDefault="005B6186" w:rsidP="00EA4BC5">
      <w:pPr>
        <w:tabs>
          <w:tab w:val="left" w:pos="360"/>
        </w:tabs>
        <w:jc w:val="both"/>
        <w:rPr>
          <w:rFonts w:ascii="Times New Roman" w:hAnsi="Times New Roman" w:cs="Times New Roman"/>
          <w:color w:val="000000" w:themeColor="text1"/>
          <w:sz w:val="24"/>
          <w:szCs w:val="24"/>
        </w:rPr>
      </w:pPr>
      <w:r w:rsidRPr="008728DD">
        <w:rPr>
          <w:rFonts w:ascii="Times New Roman" w:hAnsi="Times New Roman" w:cs="Times New Roman"/>
          <w:b/>
          <w:bCs/>
          <w:color w:val="C00000"/>
          <w:sz w:val="24"/>
          <w:szCs w:val="24"/>
          <w:lang w:val="pt-BR"/>
        </w:rPr>
        <w:t>Câu 65.</w:t>
      </w:r>
      <w:r w:rsidRPr="008728DD">
        <w:rPr>
          <w:rFonts w:ascii="Times New Roman" w:hAnsi="Times New Roman" w:cs="Times New Roman"/>
          <w:b/>
          <w:bCs/>
          <w:color w:val="000000" w:themeColor="text1"/>
          <w:sz w:val="24"/>
          <w:szCs w:val="24"/>
          <w:lang w:val="pt-BR"/>
        </w:rPr>
        <w:t xml:space="preserve"> </w:t>
      </w:r>
      <w:r w:rsidRPr="008728DD">
        <w:rPr>
          <w:rFonts w:ascii="Times New Roman" w:hAnsi="Times New Roman" w:cs="Times New Roman"/>
          <w:color w:val="000000" w:themeColor="text1"/>
          <w:sz w:val="24"/>
          <w:szCs w:val="24"/>
          <w:lang w:val="pt-BR"/>
        </w:rPr>
        <w:t xml:space="preserve">Một vật có tần số riêng 20 Hz đang thực hiện dao động cưỡng bức dưới tác dụng của ngoại lực tuần hoàn </w:t>
      </w:r>
      <w:r w:rsidRPr="008728DD">
        <w:rPr>
          <w:rFonts w:ascii="Times New Roman" w:hAnsi="Times New Roman" w:cs="Times New Roman"/>
          <w:color w:val="000000" w:themeColor="text1"/>
          <w:sz w:val="24"/>
          <w:szCs w:val="24"/>
        </w:rPr>
        <w:t>F = 20 cos(50</w:t>
      </w:r>
      <m:oMath>
        <m:r>
          <w:rPr>
            <w:rFonts w:ascii="Cambria Math" w:hAnsi="Cambria Math" w:cs="Times New Roman"/>
            <w:color w:val="000000" w:themeColor="text1"/>
            <w:sz w:val="24"/>
            <w:szCs w:val="24"/>
          </w:rPr>
          <m:t>π</m:t>
        </m:r>
      </m:oMath>
      <w:r w:rsidRPr="008728DD">
        <w:rPr>
          <w:rFonts w:ascii="Times New Roman" w:hAnsi="Times New Roman" w:cs="Times New Roman"/>
          <w:color w:val="000000" w:themeColor="text1"/>
          <w:sz w:val="24"/>
          <w:szCs w:val="24"/>
        </w:rPr>
        <w:t xml:space="preserve">t + </w:t>
      </w:r>
      <m:oMath>
        <m:r>
          <w:rPr>
            <w:rFonts w:ascii="Cambria Math" w:hAnsi="Cambria Math" w:cs="Times New Roman"/>
            <w:color w:val="000000" w:themeColor="text1"/>
            <w:sz w:val="24"/>
            <w:szCs w:val="24"/>
          </w:rPr>
          <m:t>π</m:t>
        </m:r>
      </m:oMath>
      <w:r w:rsidRPr="008728DD">
        <w:rPr>
          <w:rFonts w:ascii="Times New Roman" w:hAnsi="Times New Roman" w:cs="Times New Roman"/>
          <w:color w:val="000000" w:themeColor="text1"/>
          <w:sz w:val="24"/>
          <w:szCs w:val="24"/>
        </w:rPr>
        <w:t>) (N). Tần số dao động của vật trong giai đoạn ổn định là.</w:t>
      </w:r>
    </w:p>
    <w:p w:rsidR="005B6186" w:rsidRPr="008728DD" w:rsidRDefault="005B6186" w:rsidP="00EA4BC5">
      <w:pPr>
        <w:pStyle w:val="ListParagraph"/>
        <w:numPr>
          <w:ilvl w:val="0"/>
          <w:numId w:val="26"/>
        </w:numPr>
        <w:tabs>
          <w:tab w:val="left" w:pos="360"/>
        </w:tabs>
        <w:spacing w:line="276" w:lineRule="auto"/>
        <w:jc w:val="both"/>
        <w:rPr>
          <w:rFonts w:ascii="Times New Roman" w:hAnsi="Times New Roman" w:cs="Times New Roman"/>
          <w:color w:val="000000" w:themeColor="text1"/>
          <w:sz w:val="24"/>
          <w:szCs w:val="24"/>
        </w:rPr>
      </w:pPr>
      <w:r w:rsidRPr="008728DD">
        <w:rPr>
          <w:rFonts w:ascii="Times New Roman" w:hAnsi="Times New Roman" w:cs="Times New Roman"/>
          <w:color w:val="000000" w:themeColor="text1"/>
          <w:sz w:val="24"/>
          <w:szCs w:val="24"/>
        </w:rPr>
        <w:t>50Hz</w:t>
      </w:r>
      <w:r w:rsidRPr="008728DD">
        <w:rPr>
          <w:rFonts w:ascii="Times New Roman" w:hAnsi="Times New Roman" w:cs="Times New Roman"/>
          <w:color w:val="000000" w:themeColor="text1"/>
          <w:sz w:val="24"/>
          <w:szCs w:val="24"/>
        </w:rPr>
        <w:tab/>
      </w:r>
      <w:r w:rsidRPr="008728DD">
        <w:rPr>
          <w:rFonts w:ascii="Times New Roman" w:hAnsi="Times New Roman" w:cs="Times New Roman"/>
          <w:color w:val="000000" w:themeColor="text1"/>
          <w:sz w:val="24"/>
          <w:szCs w:val="24"/>
        </w:rPr>
        <w:tab/>
      </w:r>
      <w:r w:rsidRPr="008728DD">
        <w:rPr>
          <w:rFonts w:ascii="Times New Roman" w:hAnsi="Times New Roman" w:cs="Times New Roman"/>
          <w:color w:val="000000" w:themeColor="text1"/>
          <w:sz w:val="24"/>
          <w:szCs w:val="24"/>
        </w:rPr>
        <w:tab/>
      </w:r>
      <w:r w:rsidRPr="008728DD">
        <w:rPr>
          <w:rFonts w:ascii="Times New Roman" w:hAnsi="Times New Roman" w:cs="Times New Roman"/>
          <w:b/>
          <w:color w:val="0066FF"/>
          <w:sz w:val="24"/>
          <w:szCs w:val="24"/>
        </w:rPr>
        <w:t xml:space="preserve">B. </w:t>
      </w:r>
      <w:r w:rsidRPr="008728DD">
        <w:rPr>
          <w:rFonts w:ascii="Times New Roman" w:hAnsi="Times New Roman" w:cs="Times New Roman"/>
          <w:color w:val="000000" w:themeColor="text1"/>
          <w:sz w:val="24"/>
          <w:szCs w:val="24"/>
        </w:rPr>
        <w:t>20Hz</w:t>
      </w:r>
      <w:r w:rsidRPr="008728DD">
        <w:rPr>
          <w:rFonts w:ascii="Times New Roman" w:hAnsi="Times New Roman" w:cs="Times New Roman"/>
          <w:color w:val="000000" w:themeColor="text1"/>
          <w:sz w:val="24"/>
          <w:szCs w:val="24"/>
        </w:rPr>
        <w:tab/>
      </w:r>
      <w:r w:rsidRPr="008728DD">
        <w:rPr>
          <w:rFonts w:ascii="Times New Roman" w:hAnsi="Times New Roman" w:cs="Times New Roman"/>
          <w:color w:val="000000" w:themeColor="text1"/>
          <w:sz w:val="24"/>
          <w:szCs w:val="24"/>
        </w:rPr>
        <w:tab/>
      </w:r>
      <w:r w:rsidRPr="008728DD">
        <w:rPr>
          <w:rFonts w:ascii="Times New Roman" w:hAnsi="Times New Roman" w:cs="Times New Roman"/>
          <w:b/>
          <w:color w:val="0066FF"/>
          <w:sz w:val="24"/>
          <w:szCs w:val="24"/>
        </w:rPr>
        <w:t xml:space="preserve">C. </w:t>
      </w:r>
      <w:r w:rsidRPr="008728DD">
        <w:rPr>
          <w:rFonts w:ascii="Times New Roman" w:hAnsi="Times New Roman" w:cs="Times New Roman"/>
          <w:color w:val="000000" w:themeColor="text1"/>
          <w:sz w:val="24"/>
          <w:szCs w:val="24"/>
        </w:rPr>
        <w:t>25Hz</w:t>
      </w:r>
      <w:r w:rsidRPr="008728DD">
        <w:rPr>
          <w:rFonts w:ascii="Times New Roman" w:hAnsi="Times New Roman" w:cs="Times New Roman"/>
          <w:color w:val="000000" w:themeColor="text1"/>
          <w:sz w:val="24"/>
          <w:szCs w:val="24"/>
        </w:rPr>
        <w:tab/>
      </w:r>
      <w:r w:rsidRPr="008728DD">
        <w:rPr>
          <w:rFonts w:ascii="Times New Roman" w:hAnsi="Times New Roman" w:cs="Times New Roman"/>
          <w:color w:val="000000" w:themeColor="text1"/>
          <w:sz w:val="24"/>
          <w:szCs w:val="24"/>
        </w:rPr>
        <w:tab/>
      </w:r>
      <w:r w:rsidRPr="008728DD">
        <w:rPr>
          <w:rFonts w:ascii="Times New Roman" w:hAnsi="Times New Roman" w:cs="Times New Roman"/>
          <w:b/>
          <w:color w:val="0066FF"/>
          <w:sz w:val="24"/>
          <w:szCs w:val="24"/>
        </w:rPr>
        <w:t xml:space="preserve">D. </w:t>
      </w:r>
      <w:r w:rsidRPr="008728DD">
        <w:rPr>
          <w:rFonts w:ascii="Times New Roman" w:hAnsi="Times New Roman" w:cs="Times New Roman"/>
          <w:color w:val="000000" w:themeColor="text1"/>
          <w:sz w:val="24"/>
          <w:szCs w:val="24"/>
        </w:rPr>
        <w:t>100Hz</w:t>
      </w:r>
    </w:p>
    <w:p w:rsidR="005B6186" w:rsidRPr="008728DD" w:rsidRDefault="005B6186" w:rsidP="00EA4BC5">
      <w:pPr>
        <w:tabs>
          <w:tab w:val="left" w:pos="360"/>
        </w:tabs>
        <w:jc w:val="both"/>
        <w:rPr>
          <w:rFonts w:ascii="Times New Roman" w:hAnsi="Times New Roman" w:cs="Times New Roman"/>
          <w:color w:val="000000" w:themeColor="text1"/>
          <w:sz w:val="24"/>
          <w:szCs w:val="24"/>
        </w:rPr>
      </w:pPr>
      <w:r w:rsidRPr="008728DD">
        <w:rPr>
          <w:rFonts w:ascii="Times New Roman" w:hAnsi="Times New Roman" w:cs="Times New Roman"/>
          <w:b/>
          <w:bCs/>
          <w:color w:val="C00000"/>
          <w:sz w:val="24"/>
          <w:szCs w:val="24"/>
        </w:rPr>
        <w:t>Câu 66.</w:t>
      </w:r>
      <w:r w:rsidRPr="008728DD">
        <w:rPr>
          <w:rFonts w:ascii="Times New Roman" w:hAnsi="Times New Roman" w:cs="Times New Roman"/>
          <w:b/>
          <w:bCs/>
          <w:color w:val="000000" w:themeColor="text1"/>
          <w:sz w:val="24"/>
          <w:szCs w:val="24"/>
        </w:rPr>
        <w:t xml:space="preserve"> </w:t>
      </w:r>
      <w:bookmarkStart w:id="1" w:name="_Hlk160633483"/>
      <w:r w:rsidRPr="008728DD">
        <w:rPr>
          <w:rFonts w:ascii="Times New Roman" w:hAnsi="Times New Roman" w:cs="Times New Roman"/>
          <w:color w:val="000000" w:themeColor="text1"/>
          <w:sz w:val="24"/>
          <w:szCs w:val="24"/>
        </w:rPr>
        <w:t>Một con lắc lò xo gồm vật nhỏ có khối lượng m gắn vào một lò xo có độ cứng  50 N/m. Tác dụng lên vật ngoại lực cưỡng bức F = 40 cos(10</w:t>
      </w:r>
      <m:oMath>
        <m:r>
          <w:rPr>
            <w:rFonts w:ascii="Cambria Math" w:hAnsi="Cambria Math" w:cs="Times New Roman"/>
            <w:color w:val="000000" w:themeColor="text1"/>
            <w:sz w:val="24"/>
            <w:szCs w:val="24"/>
          </w:rPr>
          <m:t>π</m:t>
        </m:r>
      </m:oMath>
      <w:r w:rsidRPr="008728DD">
        <w:rPr>
          <w:rFonts w:ascii="Times New Roman" w:hAnsi="Times New Roman" w:cs="Times New Roman"/>
          <w:color w:val="000000" w:themeColor="text1"/>
          <w:sz w:val="24"/>
          <w:szCs w:val="24"/>
        </w:rPr>
        <w:t>t-</w:t>
      </w:r>
      <m:oMath>
        <m:r>
          <w:rPr>
            <w:rFonts w:ascii="Cambria Math" w:hAnsi="Cambria Math" w:cs="Times New Roman"/>
            <w:color w:val="000000" w:themeColor="text1"/>
            <w:sz w:val="24"/>
            <w:szCs w:val="24"/>
          </w:rPr>
          <m:t>π</m:t>
        </m:r>
      </m:oMath>
      <w:r w:rsidRPr="008728DD">
        <w:rPr>
          <w:rFonts w:ascii="Times New Roman" w:hAnsi="Times New Roman" w:cs="Times New Roman"/>
          <w:color w:val="000000" w:themeColor="text1"/>
          <w:sz w:val="24"/>
          <w:szCs w:val="24"/>
        </w:rPr>
        <w:t xml:space="preserve">) (N) dọc theo trục lò xo thì hiện tượng cộng hưởng xảy ra. Lấy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π</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=10)</m:t>
        </m:r>
      </m:oMath>
      <w:r w:rsidRPr="008728DD">
        <w:rPr>
          <w:rFonts w:ascii="Times New Roman" w:hAnsi="Times New Roman" w:cs="Times New Roman"/>
          <w:color w:val="000000" w:themeColor="text1"/>
          <w:sz w:val="24"/>
          <w:szCs w:val="24"/>
        </w:rPr>
        <w:t>. Giá trị của m là.</w:t>
      </w:r>
    </w:p>
    <w:p w:rsidR="005B6186" w:rsidRPr="008728DD" w:rsidRDefault="005B6186" w:rsidP="00EA4BC5">
      <w:pPr>
        <w:pStyle w:val="ListParagraph"/>
        <w:numPr>
          <w:ilvl w:val="0"/>
          <w:numId w:val="28"/>
        </w:numPr>
        <w:tabs>
          <w:tab w:val="left" w:pos="360"/>
        </w:tabs>
        <w:spacing w:line="276" w:lineRule="auto"/>
        <w:ind w:hanging="294"/>
        <w:jc w:val="both"/>
        <w:rPr>
          <w:rFonts w:ascii="Times New Roman" w:hAnsi="Times New Roman" w:cs="Times New Roman"/>
          <w:color w:val="000000" w:themeColor="text1"/>
          <w:sz w:val="24"/>
          <w:szCs w:val="24"/>
        </w:rPr>
      </w:pPr>
      <w:r w:rsidRPr="008728DD">
        <w:rPr>
          <w:rFonts w:ascii="Times New Roman" w:hAnsi="Times New Roman" w:cs="Times New Roman"/>
          <w:color w:val="000000" w:themeColor="text1"/>
          <w:sz w:val="24"/>
          <w:szCs w:val="24"/>
        </w:rPr>
        <w:lastRenderedPageBreak/>
        <w:t>5kg</w:t>
      </w:r>
      <w:r w:rsidRPr="008728DD">
        <w:rPr>
          <w:rFonts w:ascii="Times New Roman" w:hAnsi="Times New Roman" w:cs="Times New Roman"/>
          <w:color w:val="000000" w:themeColor="text1"/>
          <w:sz w:val="24"/>
          <w:szCs w:val="24"/>
        </w:rPr>
        <w:tab/>
      </w:r>
      <w:r w:rsidRPr="008728DD">
        <w:rPr>
          <w:rFonts w:ascii="Times New Roman" w:hAnsi="Times New Roman" w:cs="Times New Roman"/>
          <w:color w:val="000000" w:themeColor="text1"/>
          <w:sz w:val="24"/>
          <w:szCs w:val="24"/>
        </w:rPr>
        <w:tab/>
      </w:r>
      <w:r w:rsidRPr="008728DD">
        <w:rPr>
          <w:rFonts w:ascii="Times New Roman" w:hAnsi="Times New Roman" w:cs="Times New Roman"/>
          <w:color w:val="000000" w:themeColor="text1"/>
          <w:sz w:val="24"/>
          <w:szCs w:val="24"/>
        </w:rPr>
        <w:tab/>
      </w:r>
      <w:r w:rsidRPr="008728DD">
        <w:rPr>
          <w:rFonts w:ascii="Times New Roman" w:hAnsi="Times New Roman" w:cs="Times New Roman"/>
          <w:b/>
          <w:color w:val="0066FF"/>
          <w:sz w:val="24"/>
          <w:szCs w:val="24"/>
        </w:rPr>
        <w:t xml:space="preserve">B. </w:t>
      </w:r>
      <w:r w:rsidRPr="008728DD">
        <w:rPr>
          <w:rFonts w:ascii="Times New Roman" w:hAnsi="Times New Roman" w:cs="Times New Roman"/>
          <w:color w:val="000000" w:themeColor="text1"/>
          <w:sz w:val="24"/>
          <w:szCs w:val="24"/>
        </w:rPr>
        <w:t>0,05kg</w:t>
      </w:r>
      <w:r w:rsidRPr="008728DD">
        <w:rPr>
          <w:rFonts w:ascii="Times New Roman" w:hAnsi="Times New Roman" w:cs="Times New Roman"/>
          <w:color w:val="000000" w:themeColor="text1"/>
          <w:sz w:val="24"/>
          <w:szCs w:val="24"/>
        </w:rPr>
        <w:tab/>
      </w:r>
      <w:r w:rsidRPr="008728DD">
        <w:rPr>
          <w:rFonts w:ascii="Times New Roman" w:hAnsi="Times New Roman" w:cs="Times New Roman"/>
          <w:color w:val="000000" w:themeColor="text1"/>
          <w:sz w:val="24"/>
          <w:szCs w:val="24"/>
        </w:rPr>
        <w:tab/>
      </w:r>
      <w:r w:rsidRPr="008728DD">
        <w:rPr>
          <w:rFonts w:ascii="Times New Roman" w:hAnsi="Times New Roman" w:cs="Times New Roman"/>
          <w:b/>
          <w:color w:val="0066FF"/>
          <w:sz w:val="24"/>
          <w:szCs w:val="24"/>
        </w:rPr>
        <w:t xml:space="preserve">C. </w:t>
      </w:r>
      <w:r w:rsidRPr="008728DD">
        <w:rPr>
          <w:rFonts w:ascii="Times New Roman" w:hAnsi="Times New Roman" w:cs="Times New Roman"/>
          <w:color w:val="000000" w:themeColor="text1"/>
          <w:sz w:val="24"/>
          <w:szCs w:val="24"/>
        </w:rPr>
        <w:t>5g</w:t>
      </w:r>
      <w:r w:rsidRPr="008728DD">
        <w:rPr>
          <w:rFonts w:ascii="Times New Roman" w:hAnsi="Times New Roman" w:cs="Times New Roman"/>
          <w:color w:val="000000" w:themeColor="text1"/>
          <w:sz w:val="24"/>
          <w:szCs w:val="24"/>
        </w:rPr>
        <w:tab/>
      </w:r>
      <w:r w:rsidRPr="008728DD">
        <w:rPr>
          <w:rFonts w:ascii="Times New Roman" w:hAnsi="Times New Roman" w:cs="Times New Roman"/>
          <w:color w:val="000000" w:themeColor="text1"/>
          <w:sz w:val="24"/>
          <w:szCs w:val="24"/>
        </w:rPr>
        <w:tab/>
      </w:r>
      <w:r w:rsidRPr="008728DD">
        <w:rPr>
          <w:rFonts w:ascii="Times New Roman" w:hAnsi="Times New Roman" w:cs="Times New Roman"/>
          <w:color w:val="000000" w:themeColor="text1"/>
          <w:sz w:val="24"/>
          <w:szCs w:val="24"/>
        </w:rPr>
        <w:tab/>
      </w:r>
      <w:r w:rsidRPr="008728DD">
        <w:rPr>
          <w:rFonts w:ascii="Times New Roman" w:hAnsi="Times New Roman" w:cs="Times New Roman"/>
          <w:b/>
          <w:color w:val="0066FF"/>
          <w:sz w:val="24"/>
          <w:szCs w:val="24"/>
        </w:rPr>
        <w:t xml:space="preserve">D. </w:t>
      </w:r>
      <w:r w:rsidRPr="008728DD">
        <w:rPr>
          <w:rFonts w:ascii="Times New Roman" w:hAnsi="Times New Roman" w:cs="Times New Roman"/>
          <w:color w:val="000000" w:themeColor="text1"/>
          <w:sz w:val="24"/>
          <w:szCs w:val="24"/>
        </w:rPr>
        <w:t>0,05g</w:t>
      </w:r>
    </w:p>
    <w:tbl>
      <w:tblPr>
        <w:tblStyle w:val="TableGrid"/>
        <w:tblW w:w="1022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00 nguyen thi hien"/>
        <w:tblDescription w:val="100 nguyen thi hien"/>
      </w:tblPr>
      <w:tblGrid>
        <w:gridCol w:w="6712"/>
        <w:gridCol w:w="3510"/>
      </w:tblGrid>
      <w:tr w:rsidR="005B6186" w:rsidRPr="008728DD" w:rsidTr="00DB2AEE">
        <w:tc>
          <w:tcPr>
            <w:tcW w:w="6712" w:type="dxa"/>
          </w:tcPr>
          <w:bookmarkEnd w:id="1"/>
          <w:p w:rsidR="005B6186" w:rsidRPr="008728DD" w:rsidRDefault="005B6186" w:rsidP="00DB2AEE">
            <w:pPr>
              <w:widowControl w:val="0"/>
              <w:tabs>
                <w:tab w:val="left" w:pos="284"/>
                <w:tab w:val="left" w:pos="810"/>
                <w:tab w:val="left" w:pos="851"/>
                <w:tab w:val="left" w:pos="993"/>
                <w:tab w:val="left" w:pos="2835"/>
                <w:tab w:val="left" w:pos="5387"/>
                <w:tab w:val="left" w:pos="7938"/>
              </w:tabs>
              <w:autoSpaceDE w:val="0"/>
              <w:autoSpaceDN w:val="0"/>
              <w:adjustRightInd w:val="0"/>
              <w:spacing w:line="276" w:lineRule="auto"/>
              <w:jc w:val="both"/>
              <w:rPr>
                <w:color w:val="000000" w:themeColor="text1"/>
                <w:sz w:val="24"/>
                <w:szCs w:val="24"/>
              </w:rPr>
            </w:pPr>
            <w:r w:rsidRPr="008728DD">
              <w:rPr>
                <w:b/>
                <w:bCs/>
                <w:color w:val="C00000"/>
                <w:sz w:val="24"/>
                <w:szCs w:val="24"/>
                <w:lang w:val="pt-BR"/>
              </w:rPr>
              <w:t>Câu 67.</w:t>
            </w:r>
            <w:r w:rsidRPr="008728DD">
              <w:rPr>
                <w:b/>
                <w:bCs/>
                <w:color w:val="000000" w:themeColor="text1"/>
                <w:sz w:val="24"/>
                <w:szCs w:val="24"/>
                <w:lang w:val="pt-BR"/>
              </w:rPr>
              <w:t xml:space="preserve"> </w:t>
            </w:r>
            <w:r w:rsidRPr="008728DD">
              <w:rPr>
                <w:color w:val="000000" w:themeColor="text1"/>
                <w:sz w:val="24"/>
                <w:szCs w:val="24"/>
              </w:rPr>
              <w:t>Trên hình vẽ là một hệ dao động. Khi cho con lắc M dao động, thì các con lắc (1), (2), (3), (4) cũng dao động cưỡng bức theo. Hỏi con lắc nào dao động mạnh nhất trong 4 con lắc?</w:t>
            </w:r>
          </w:p>
          <w:p w:rsidR="005B6186" w:rsidRPr="008728DD" w:rsidRDefault="005B6186" w:rsidP="00DB2AEE">
            <w:pPr>
              <w:widowControl w:val="0"/>
              <w:tabs>
                <w:tab w:val="left" w:pos="284"/>
                <w:tab w:val="left" w:pos="810"/>
                <w:tab w:val="left" w:pos="851"/>
                <w:tab w:val="left" w:pos="993"/>
                <w:tab w:val="left" w:pos="2835"/>
                <w:tab w:val="left" w:pos="5387"/>
                <w:tab w:val="left" w:pos="7938"/>
              </w:tabs>
              <w:autoSpaceDE w:val="0"/>
              <w:autoSpaceDN w:val="0"/>
              <w:adjustRightInd w:val="0"/>
              <w:spacing w:line="276" w:lineRule="auto"/>
              <w:jc w:val="both"/>
              <w:rPr>
                <w:color w:val="000000" w:themeColor="text1"/>
                <w:sz w:val="24"/>
                <w:szCs w:val="24"/>
              </w:rPr>
            </w:pPr>
            <w:r w:rsidRPr="008728DD">
              <w:rPr>
                <w:color w:val="000000" w:themeColor="text1"/>
                <w:sz w:val="24"/>
                <w:szCs w:val="24"/>
              </w:rPr>
              <w:tab/>
            </w:r>
            <w:r w:rsidRPr="008728DD">
              <w:rPr>
                <w:b/>
                <w:color w:val="0066FF"/>
                <w:sz w:val="24"/>
                <w:szCs w:val="24"/>
              </w:rPr>
              <w:t xml:space="preserve">A. </w:t>
            </w:r>
            <w:r w:rsidRPr="008728DD">
              <w:rPr>
                <w:color w:val="000000" w:themeColor="text1"/>
                <w:sz w:val="24"/>
                <w:szCs w:val="24"/>
              </w:rPr>
              <w:t>(1)</w:t>
            </w:r>
            <w:r w:rsidRPr="008728DD">
              <w:rPr>
                <w:color w:val="000000" w:themeColor="text1"/>
                <w:sz w:val="24"/>
                <w:szCs w:val="24"/>
              </w:rPr>
              <w:tab/>
            </w:r>
            <w:r w:rsidRPr="008728DD">
              <w:rPr>
                <w:color w:val="000000" w:themeColor="text1"/>
                <w:sz w:val="24"/>
                <w:szCs w:val="24"/>
              </w:rPr>
              <w:tab/>
            </w:r>
            <w:r w:rsidRPr="008728DD">
              <w:rPr>
                <w:b/>
                <w:color w:val="0066FF"/>
                <w:sz w:val="24"/>
                <w:szCs w:val="24"/>
              </w:rPr>
              <w:t xml:space="preserve">B. </w:t>
            </w:r>
            <w:r w:rsidRPr="008728DD">
              <w:rPr>
                <w:color w:val="000000" w:themeColor="text1"/>
                <w:sz w:val="24"/>
                <w:szCs w:val="24"/>
              </w:rPr>
              <w:t>(2)</w:t>
            </w:r>
          </w:p>
          <w:p w:rsidR="005B6186" w:rsidRPr="008728DD" w:rsidRDefault="005B6186" w:rsidP="00DB2AEE">
            <w:pPr>
              <w:widowControl w:val="0"/>
              <w:tabs>
                <w:tab w:val="left" w:pos="284"/>
                <w:tab w:val="left" w:pos="810"/>
                <w:tab w:val="left" w:pos="851"/>
                <w:tab w:val="left" w:pos="993"/>
                <w:tab w:val="left" w:pos="2835"/>
                <w:tab w:val="left" w:pos="5387"/>
                <w:tab w:val="left" w:pos="7938"/>
              </w:tabs>
              <w:autoSpaceDE w:val="0"/>
              <w:autoSpaceDN w:val="0"/>
              <w:adjustRightInd w:val="0"/>
              <w:spacing w:line="276" w:lineRule="auto"/>
              <w:jc w:val="both"/>
              <w:rPr>
                <w:color w:val="000000" w:themeColor="text1"/>
                <w:sz w:val="24"/>
                <w:szCs w:val="24"/>
              </w:rPr>
            </w:pPr>
            <w:r w:rsidRPr="008728DD">
              <w:rPr>
                <w:color w:val="000000" w:themeColor="text1"/>
                <w:sz w:val="24"/>
                <w:szCs w:val="24"/>
              </w:rPr>
              <w:tab/>
            </w:r>
            <w:r w:rsidRPr="008728DD">
              <w:rPr>
                <w:b/>
                <w:color w:val="0066FF"/>
                <w:sz w:val="24"/>
                <w:szCs w:val="24"/>
              </w:rPr>
              <w:t xml:space="preserve">C. </w:t>
            </w:r>
            <w:r w:rsidRPr="008728DD">
              <w:rPr>
                <w:color w:val="000000" w:themeColor="text1"/>
                <w:sz w:val="24"/>
                <w:szCs w:val="24"/>
              </w:rPr>
              <w:t>(3)</w:t>
            </w:r>
            <w:r w:rsidRPr="008728DD">
              <w:rPr>
                <w:color w:val="000000" w:themeColor="text1"/>
                <w:sz w:val="24"/>
                <w:szCs w:val="24"/>
              </w:rPr>
              <w:tab/>
            </w:r>
            <w:r w:rsidRPr="008728DD">
              <w:rPr>
                <w:color w:val="000000" w:themeColor="text1"/>
                <w:sz w:val="24"/>
                <w:szCs w:val="24"/>
              </w:rPr>
              <w:tab/>
            </w:r>
            <w:r w:rsidRPr="008728DD">
              <w:rPr>
                <w:b/>
                <w:color w:val="0066FF"/>
                <w:sz w:val="24"/>
                <w:szCs w:val="24"/>
              </w:rPr>
              <w:t xml:space="preserve">D. </w:t>
            </w:r>
            <w:r w:rsidRPr="008728DD">
              <w:rPr>
                <w:color w:val="000000" w:themeColor="text1"/>
                <w:sz w:val="24"/>
                <w:szCs w:val="24"/>
              </w:rPr>
              <w:t>(4)</w:t>
            </w:r>
          </w:p>
        </w:tc>
        <w:tc>
          <w:tcPr>
            <w:tcW w:w="3510" w:type="dxa"/>
          </w:tcPr>
          <w:p w:rsidR="005B6186" w:rsidRPr="008728DD" w:rsidRDefault="005B6186" w:rsidP="00DB2AEE">
            <w:pPr>
              <w:widowControl w:val="0"/>
              <w:tabs>
                <w:tab w:val="left" w:pos="284"/>
                <w:tab w:val="left" w:pos="450"/>
                <w:tab w:val="left" w:pos="851"/>
                <w:tab w:val="left" w:pos="993"/>
                <w:tab w:val="left" w:pos="2835"/>
                <w:tab w:val="left" w:pos="5387"/>
                <w:tab w:val="left" w:pos="7938"/>
              </w:tabs>
              <w:autoSpaceDE w:val="0"/>
              <w:autoSpaceDN w:val="0"/>
              <w:adjustRightInd w:val="0"/>
              <w:spacing w:line="276" w:lineRule="auto"/>
              <w:jc w:val="both"/>
              <w:rPr>
                <w:color w:val="000000" w:themeColor="text1"/>
                <w:sz w:val="24"/>
                <w:szCs w:val="24"/>
              </w:rPr>
            </w:pPr>
            <w:r w:rsidRPr="008728DD">
              <w:rPr>
                <w:noProof/>
                <w:color w:val="000000" w:themeColor="text1"/>
                <w:sz w:val="24"/>
                <w:szCs w:val="24"/>
              </w:rPr>
              <w:drawing>
                <wp:inline distT="0" distB="0" distL="0" distR="0" wp14:anchorId="1D575664" wp14:editId="3A99FCF1">
                  <wp:extent cx="2070298" cy="1386706"/>
                  <wp:effectExtent l="0" t="0" r="6350" b="4445"/>
                  <wp:docPr id="1754507637" name="Picture 1" descr="100 nguyen thi 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07637" name="Picture 1" descr="100 nguyen thi hien"/>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a:stretch/>
                        </pic:blipFill>
                        <pic:spPr bwMode="auto">
                          <a:xfrm>
                            <a:off x="0" y="0"/>
                            <a:ext cx="2080215" cy="13933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B6186" w:rsidRPr="008728DD" w:rsidRDefault="005B6186" w:rsidP="00EA4BC5">
      <w:pPr>
        <w:pStyle w:val="ListParagraph"/>
        <w:tabs>
          <w:tab w:val="left" w:pos="810"/>
          <w:tab w:val="left" w:pos="990"/>
        </w:tabs>
        <w:spacing w:after="0" w:line="276" w:lineRule="auto"/>
        <w:ind w:left="0"/>
        <w:jc w:val="both"/>
        <w:rPr>
          <w:rFonts w:ascii="Times New Roman" w:hAnsi="Times New Roman" w:cs="Times New Roman"/>
          <w:color w:val="000000" w:themeColor="text1"/>
          <w:sz w:val="24"/>
          <w:szCs w:val="24"/>
          <w:lang w:val="pt-BR"/>
        </w:rPr>
      </w:pPr>
      <w:r w:rsidRPr="008728DD">
        <w:rPr>
          <w:rFonts w:ascii="Times New Roman" w:hAnsi="Times New Roman" w:cs="Times New Roman"/>
          <w:b/>
          <w:bCs/>
          <w:color w:val="C00000"/>
          <w:sz w:val="24"/>
          <w:szCs w:val="24"/>
          <w:lang w:val="pt-BR"/>
        </w:rPr>
        <w:t>Câu 68.</w:t>
      </w:r>
      <w:r w:rsidRPr="008728DD">
        <w:rPr>
          <w:rFonts w:ascii="Times New Roman" w:hAnsi="Times New Roman" w:cs="Times New Roman"/>
          <w:color w:val="000000" w:themeColor="text1"/>
          <w:sz w:val="24"/>
          <w:szCs w:val="24"/>
          <w:lang w:val="pt-BR"/>
        </w:rPr>
        <w:t xml:space="preserve"> Một hệ dao động chịu tác dụng của ngoại lực tuần hoàn F</w:t>
      </w:r>
      <w:r w:rsidRPr="008728DD">
        <w:rPr>
          <w:rFonts w:ascii="Times New Roman" w:hAnsi="Times New Roman" w:cs="Times New Roman"/>
          <w:color w:val="000000" w:themeColor="text1"/>
          <w:sz w:val="24"/>
          <w:szCs w:val="24"/>
          <w:vertAlign w:val="subscript"/>
          <w:lang w:val="pt-BR"/>
        </w:rPr>
        <w:t>n</w:t>
      </w:r>
      <w:r w:rsidRPr="008728DD">
        <w:rPr>
          <w:rFonts w:ascii="Times New Roman" w:hAnsi="Times New Roman" w:cs="Times New Roman"/>
          <w:color w:val="000000" w:themeColor="text1"/>
          <w:sz w:val="24"/>
          <w:szCs w:val="24"/>
          <w:lang w:val="pt-BR"/>
        </w:rPr>
        <w:t xml:space="preserve"> = F</w:t>
      </w:r>
      <w:r w:rsidRPr="008728DD">
        <w:rPr>
          <w:rFonts w:ascii="Times New Roman" w:hAnsi="Times New Roman" w:cs="Times New Roman"/>
          <w:color w:val="000000" w:themeColor="text1"/>
          <w:sz w:val="24"/>
          <w:szCs w:val="24"/>
          <w:vertAlign w:val="subscript"/>
          <w:lang w:val="pt-BR"/>
        </w:rPr>
        <w:t>0</w:t>
      </w:r>
      <w:r w:rsidRPr="008728DD">
        <w:rPr>
          <w:rFonts w:ascii="Times New Roman" w:hAnsi="Times New Roman" w:cs="Times New Roman"/>
          <w:color w:val="000000" w:themeColor="text1"/>
          <w:sz w:val="24"/>
          <w:szCs w:val="24"/>
          <w:lang w:val="pt-BR"/>
        </w:rPr>
        <w:t>sin10</w:t>
      </w:r>
      <w:r w:rsidRPr="008728DD">
        <w:rPr>
          <w:rFonts w:ascii="Times New Roman" w:hAnsi="Times New Roman" w:cs="Times New Roman"/>
          <w:color w:val="000000" w:themeColor="text1"/>
          <w:sz w:val="24"/>
          <w:szCs w:val="24"/>
        </w:rPr>
        <w:t>π</w:t>
      </w:r>
      <w:r w:rsidRPr="008728DD">
        <w:rPr>
          <w:rFonts w:ascii="Times New Roman" w:hAnsi="Times New Roman" w:cs="Times New Roman"/>
          <w:color w:val="000000" w:themeColor="text1"/>
          <w:sz w:val="24"/>
          <w:szCs w:val="24"/>
          <w:lang w:val="pt-BR"/>
        </w:rPr>
        <w:t xml:space="preserve">t thì xảy ra hiện tượng cộng hưởng. Tần số dao động riêng của hệ phải là </w:t>
      </w:r>
    </w:p>
    <w:p w:rsidR="005B6186" w:rsidRPr="008728DD" w:rsidRDefault="005B6186" w:rsidP="00EA4BC5">
      <w:pPr>
        <w:ind w:firstLine="720"/>
        <w:jc w:val="both"/>
        <w:rPr>
          <w:rFonts w:ascii="Times New Roman" w:hAnsi="Times New Roman" w:cs="Times New Roman"/>
          <w:color w:val="000000" w:themeColor="text1"/>
          <w:sz w:val="24"/>
          <w:szCs w:val="24"/>
          <w:lang w:val="nl-NL"/>
        </w:rPr>
      </w:pPr>
      <w:r w:rsidRPr="008728DD">
        <w:rPr>
          <w:rFonts w:ascii="Times New Roman" w:hAnsi="Times New Roman" w:cs="Times New Roman"/>
          <w:b/>
          <w:color w:val="0066FF"/>
          <w:sz w:val="24"/>
          <w:szCs w:val="24"/>
          <w:lang w:val="pt-BR"/>
        </w:rPr>
        <w:t xml:space="preserve">A. </w:t>
      </w:r>
      <w:r w:rsidRPr="008728DD">
        <w:rPr>
          <w:rFonts w:ascii="Times New Roman" w:hAnsi="Times New Roman" w:cs="Times New Roman"/>
          <w:color w:val="000000" w:themeColor="text1"/>
          <w:sz w:val="24"/>
          <w:szCs w:val="24"/>
          <w:lang w:val="pt-BR"/>
        </w:rPr>
        <w:t>5</w:t>
      </w:r>
      <w:r w:rsidRPr="008728DD">
        <w:rPr>
          <w:rFonts w:ascii="Times New Roman" w:hAnsi="Times New Roman" w:cs="Times New Roman"/>
          <w:color w:val="000000" w:themeColor="text1"/>
          <w:sz w:val="24"/>
          <w:szCs w:val="24"/>
        </w:rPr>
        <w:t>π</w:t>
      </w:r>
      <w:r w:rsidRPr="008728DD">
        <w:rPr>
          <w:rFonts w:ascii="Times New Roman" w:hAnsi="Times New Roman" w:cs="Times New Roman"/>
          <w:color w:val="000000" w:themeColor="text1"/>
          <w:sz w:val="24"/>
          <w:szCs w:val="24"/>
          <w:lang w:val="pt-BR"/>
        </w:rPr>
        <w:t xml:space="preserve"> Hz.</w:t>
      </w:r>
      <w:r w:rsidRPr="008728DD">
        <w:rPr>
          <w:rFonts w:ascii="Times New Roman" w:hAnsi="Times New Roman" w:cs="Times New Roman"/>
          <w:b/>
          <w:color w:val="000000" w:themeColor="text1"/>
          <w:sz w:val="24"/>
          <w:szCs w:val="24"/>
          <w:lang w:val="pt-BR"/>
        </w:rPr>
        <w:t xml:space="preserve">  </w:t>
      </w:r>
      <w:r w:rsidRPr="008728DD">
        <w:rPr>
          <w:rFonts w:ascii="Times New Roman" w:hAnsi="Times New Roman" w:cs="Times New Roman"/>
          <w:b/>
          <w:color w:val="000000" w:themeColor="text1"/>
          <w:sz w:val="24"/>
          <w:szCs w:val="24"/>
          <w:lang w:val="pt-BR"/>
        </w:rPr>
        <w:tab/>
      </w:r>
      <w:r w:rsidRPr="008728DD">
        <w:rPr>
          <w:rFonts w:ascii="Times New Roman" w:hAnsi="Times New Roman" w:cs="Times New Roman"/>
          <w:b/>
          <w:color w:val="000000" w:themeColor="text1"/>
          <w:sz w:val="24"/>
          <w:szCs w:val="24"/>
          <w:lang w:val="pt-BR"/>
        </w:rPr>
        <w:tab/>
      </w:r>
      <w:r w:rsidRPr="008728DD">
        <w:rPr>
          <w:rFonts w:ascii="Times New Roman" w:hAnsi="Times New Roman" w:cs="Times New Roman"/>
          <w:b/>
          <w:color w:val="0066FF"/>
          <w:sz w:val="24"/>
          <w:szCs w:val="24"/>
          <w:lang w:val="nl-NL"/>
        </w:rPr>
        <w:t xml:space="preserve">B. </w:t>
      </w:r>
      <w:r w:rsidRPr="008728DD">
        <w:rPr>
          <w:rFonts w:ascii="Times New Roman" w:hAnsi="Times New Roman" w:cs="Times New Roman"/>
          <w:color w:val="000000" w:themeColor="text1"/>
          <w:sz w:val="24"/>
          <w:szCs w:val="24"/>
          <w:lang w:val="nl-NL"/>
        </w:rPr>
        <w:t xml:space="preserve">5 Hz.  </w:t>
      </w:r>
      <w:r w:rsidRPr="008728DD">
        <w:rPr>
          <w:rFonts w:ascii="Times New Roman" w:hAnsi="Times New Roman" w:cs="Times New Roman"/>
          <w:color w:val="000000" w:themeColor="text1"/>
          <w:sz w:val="24"/>
          <w:szCs w:val="24"/>
          <w:lang w:val="nl-NL"/>
        </w:rPr>
        <w:tab/>
      </w:r>
      <w:r w:rsidRPr="008728DD">
        <w:rPr>
          <w:rFonts w:ascii="Times New Roman" w:hAnsi="Times New Roman" w:cs="Times New Roman"/>
          <w:color w:val="000000" w:themeColor="text1"/>
          <w:sz w:val="24"/>
          <w:szCs w:val="24"/>
          <w:lang w:val="nl-NL"/>
        </w:rPr>
        <w:tab/>
      </w:r>
      <w:r w:rsidRPr="008728DD">
        <w:rPr>
          <w:rFonts w:ascii="Times New Roman" w:hAnsi="Times New Roman" w:cs="Times New Roman"/>
          <w:color w:val="000000" w:themeColor="text1"/>
          <w:sz w:val="24"/>
          <w:szCs w:val="24"/>
          <w:lang w:val="nl-NL"/>
        </w:rPr>
        <w:tab/>
      </w:r>
      <w:r w:rsidRPr="008728DD">
        <w:rPr>
          <w:rFonts w:ascii="Times New Roman" w:hAnsi="Times New Roman" w:cs="Times New Roman"/>
          <w:b/>
          <w:color w:val="0066FF"/>
          <w:sz w:val="24"/>
          <w:szCs w:val="24"/>
          <w:lang w:val="nl-NL"/>
        </w:rPr>
        <w:t xml:space="preserve">C. </w:t>
      </w:r>
      <w:r w:rsidRPr="008728DD">
        <w:rPr>
          <w:rFonts w:ascii="Times New Roman" w:hAnsi="Times New Roman" w:cs="Times New Roman"/>
          <w:color w:val="000000" w:themeColor="text1"/>
          <w:sz w:val="24"/>
          <w:szCs w:val="24"/>
          <w:lang w:val="nl-NL"/>
        </w:rPr>
        <w:t>10</w:t>
      </w:r>
      <w:r w:rsidRPr="008728DD">
        <w:rPr>
          <w:rFonts w:ascii="Times New Roman" w:hAnsi="Times New Roman" w:cs="Times New Roman"/>
          <w:color w:val="000000" w:themeColor="text1"/>
          <w:sz w:val="24"/>
          <w:szCs w:val="24"/>
        </w:rPr>
        <w:t>π</w:t>
      </w:r>
      <w:r w:rsidRPr="008728DD">
        <w:rPr>
          <w:rFonts w:ascii="Times New Roman" w:hAnsi="Times New Roman" w:cs="Times New Roman"/>
          <w:color w:val="000000" w:themeColor="text1"/>
          <w:sz w:val="24"/>
          <w:szCs w:val="24"/>
          <w:lang w:val="nl-NL"/>
        </w:rPr>
        <w:t xml:space="preserve"> Hz. </w:t>
      </w:r>
      <w:r w:rsidRPr="008728DD">
        <w:rPr>
          <w:rFonts w:ascii="Times New Roman" w:hAnsi="Times New Roman" w:cs="Times New Roman"/>
          <w:b/>
          <w:color w:val="000000" w:themeColor="text1"/>
          <w:sz w:val="24"/>
          <w:szCs w:val="24"/>
          <w:lang w:val="nl-NL"/>
        </w:rPr>
        <w:t xml:space="preserve"> </w:t>
      </w:r>
      <w:r w:rsidRPr="008728DD">
        <w:rPr>
          <w:rFonts w:ascii="Times New Roman" w:hAnsi="Times New Roman" w:cs="Times New Roman"/>
          <w:b/>
          <w:color w:val="000000" w:themeColor="text1"/>
          <w:sz w:val="24"/>
          <w:szCs w:val="24"/>
          <w:lang w:val="nl-NL"/>
        </w:rPr>
        <w:tab/>
      </w:r>
      <w:r w:rsidRPr="008728DD">
        <w:rPr>
          <w:rFonts w:ascii="Times New Roman" w:hAnsi="Times New Roman" w:cs="Times New Roman"/>
          <w:b/>
          <w:color w:val="000000" w:themeColor="text1"/>
          <w:sz w:val="24"/>
          <w:szCs w:val="24"/>
          <w:lang w:val="nl-NL"/>
        </w:rPr>
        <w:tab/>
      </w:r>
      <w:r w:rsidRPr="008728DD">
        <w:rPr>
          <w:rFonts w:ascii="Times New Roman" w:hAnsi="Times New Roman" w:cs="Times New Roman"/>
          <w:b/>
          <w:color w:val="0066FF"/>
          <w:sz w:val="24"/>
          <w:szCs w:val="24"/>
          <w:lang w:val="nl-NL"/>
        </w:rPr>
        <w:t xml:space="preserve">D. </w:t>
      </w:r>
      <w:r w:rsidRPr="008728DD">
        <w:rPr>
          <w:rFonts w:ascii="Times New Roman" w:hAnsi="Times New Roman" w:cs="Times New Roman"/>
          <w:color w:val="000000" w:themeColor="text1"/>
          <w:sz w:val="24"/>
          <w:szCs w:val="24"/>
          <w:lang w:val="nl-NL"/>
        </w:rPr>
        <w:t xml:space="preserve">10 Hz. </w:t>
      </w:r>
    </w:p>
    <w:p w:rsidR="005B6186" w:rsidRPr="008728DD" w:rsidRDefault="005B6186" w:rsidP="00EA4BC5">
      <w:pPr>
        <w:pStyle w:val="ListParagraph"/>
        <w:tabs>
          <w:tab w:val="left" w:pos="810"/>
          <w:tab w:val="left" w:pos="990"/>
        </w:tabs>
        <w:spacing w:after="0" w:line="276" w:lineRule="auto"/>
        <w:ind w:left="0"/>
        <w:jc w:val="both"/>
        <w:rPr>
          <w:rFonts w:ascii="Times New Roman" w:eastAsia="Calibri" w:hAnsi="Times New Roman" w:cs="Times New Roman"/>
          <w:color w:val="000000" w:themeColor="text1"/>
          <w:sz w:val="24"/>
          <w:szCs w:val="24"/>
        </w:rPr>
      </w:pPr>
      <w:r w:rsidRPr="008728DD">
        <w:rPr>
          <w:rFonts w:ascii="Times New Roman" w:hAnsi="Times New Roman" w:cs="Times New Roman"/>
          <w:b/>
          <w:bCs/>
          <w:color w:val="C00000"/>
          <w:sz w:val="24"/>
          <w:szCs w:val="24"/>
        </w:rPr>
        <w:t>Câu 69.</w:t>
      </w:r>
      <w:r w:rsidRPr="008728DD">
        <w:rPr>
          <w:rFonts w:ascii="Times New Roman" w:eastAsia="Calibri" w:hAnsi="Times New Roman" w:cs="Times New Roman"/>
          <w:color w:val="000000" w:themeColor="text1"/>
          <w:sz w:val="24"/>
          <w:szCs w:val="24"/>
        </w:rPr>
        <w:t>Một con lắc lò xo gồm vật khối lượng m = 100 g, lò xo có độ cứng k = 100 N/m. Trong cùng 1 điều kiện về lực cản của môi trường thì biểu thức ngoại lực tuần hoàn nào sau đây làm cho con lắc dao động cưỡng bức với biên độ lớn nhất? (cho g = 10 m/s</w:t>
      </w:r>
      <w:r w:rsidRPr="008728DD">
        <w:rPr>
          <w:rFonts w:ascii="Times New Roman" w:eastAsia="Calibri" w:hAnsi="Times New Roman" w:cs="Times New Roman"/>
          <w:color w:val="000000" w:themeColor="text1"/>
          <w:sz w:val="24"/>
          <w:szCs w:val="24"/>
          <w:vertAlign w:val="superscript"/>
        </w:rPr>
        <w:t>2</w:t>
      </w:r>
      <w:r w:rsidRPr="008728DD">
        <w:rPr>
          <w:rFonts w:ascii="Times New Roman" w:eastAsia="Calibri" w:hAnsi="Times New Roman" w:cs="Times New Roman"/>
          <w:color w:val="000000" w:themeColor="text1"/>
          <w:sz w:val="24"/>
          <w:szCs w:val="24"/>
        </w:rPr>
        <w:t>,π</w:t>
      </w:r>
      <w:r w:rsidRPr="008728DD">
        <w:rPr>
          <w:rFonts w:ascii="Times New Roman" w:eastAsia="Calibri" w:hAnsi="Times New Roman" w:cs="Times New Roman"/>
          <w:color w:val="000000" w:themeColor="text1"/>
          <w:sz w:val="24"/>
          <w:szCs w:val="24"/>
          <w:vertAlign w:val="superscript"/>
        </w:rPr>
        <w:t>2</w:t>
      </w:r>
      <w:r w:rsidRPr="008728DD">
        <w:rPr>
          <w:rFonts w:ascii="Times New Roman" w:eastAsia="Calibri" w:hAnsi="Times New Roman" w:cs="Times New Roman"/>
          <w:color w:val="000000" w:themeColor="text1"/>
          <w:sz w:val="24"/>
          <w:szCs w:val="24"/>
        </w:rPr>
        <w:t xml:space="preserve"> = 10).</w:t>
      </w:r>
    </w:p>
    <w:p w:rsidR="005B6186" w:rsidRPr="008728DD" w:rsidRDefault="005B6186" w:rsidP="00EA4BC5">
      <w:pPr>
        <w:ind w:firstLine="720"/>
        <w:jc w:val="both"/>
        <w:rPr>
          <w:rFonts w:ascii="Times New Roman" w:eastAsia="Calibri" w:hAnsi="Times New Roman" w:cs="Times New Roman"/>
          <w:color w:val="000000" w:themeColor="text1"/>
          <w:sz w:val="24"/>
          <w:szCs w:val="24"/>
        </w:rPr>
      </w:pPr>
      <w:r w:rsidRPr="008728DD">
        <w:rPr>
          <w:rFonts w:ascii="Times New Roman" w:eastAsia="Calibri" w:hAnsi="Times New Roman" w:cs="Times New Roman"/>
          <w:b/>
          <w:color w:val="0066FF"/>
          <w:sz w:val="24"/>
          <w:szCs w:val="24"/>
        </w:rPr>
        <w:t xml:space="preserve">A. </w:t>
      </w:r>
      <w:r w:rsidRPr="008728DD">
        <w:rPr>
          <w:rFonts w:ascii="Times New Roman" w:eastAsia="Calibri" w:hAnsi="Times New Roman" w:cs="Times New Roman"/>
          <w:color w:val="000000" w:themeColor="text1"/>
          <w:sz w:val="24"/>
          <w:szCs w:val="24"/>
        </w:rPr>
        <w:t>F = F</w:t>
      </w:r>
      <w:r w:rsidRPr="008728DD">
        <w:rPr>
          <w:rFonts w:ascii="Times New Roman" w:eastAsia="Calibri" w:hAnsi="Times New Roman" w:cs="Times New Roman"/>
          <w:color w:val="000000" w:themeColor="text1"/>
          <w:sz w:val="24"/>
          <w:szCs w:val="24"/>
          <w:vertAlign w:val="subscript"/>
        </w:rPr>
        <w:t>0</w:t>
      </w:r>
      <w:r w:rsidRPr="008728DD">
        <w:rPr>
          <w:rFonts w:ascii="Times New Roman" w:eastAsia="Calibri" w:hAnsi="Times New Roman" w:cs="Times New Roman"/>
          <w:color w:val="000000" w:themeColor="text1"/>
          <w:sz w:val="24"/>
          <w:szCs w:val="24"/>
        </w:rPr>
        <w:t>cos(2πt + 7t) N.</w:t>
      </w:r>
      <w:r w:rsidRPr="008728DD">
        <w:rPr>
          <w:rFonts w:ascii="Times New Roman" w:eastAsia="Calibri" w:hAnsi="Times New Roman" w:cs="Times New Roman"/>
          <w:color w:val="000000" w:themeColor="text1"/>
          <w:sz w:val="24"/>
          <w:szCs w:val="24"/>
        </w:rPr>
        <w:tab/>
      </w:r>
      <w:r w:rsidRPr="008728DD">
        <w:rPr>
          <w:rFonts w:ascii="Times New Roman" w:eastAsia="Calibri" w:hAnsi="Times New Roman" w:cs="Times New Roman"/>
          <w:color w:val="000000" w:themeColor="text1"/>
          <w:sz w:val="24"/>
          <w:szCs w:val="24"/>
        </w:rPr>
        <w:tab/>
      </w:r>
      <w:r w:rsidRPr="008728DD">
        <w:rPr>
          <w:rFonts w:ascii="Times New Roman" w:eastAsia="Calibri" w:hAnsi="Times New Roman" w:cs="Times New Roman"/>
          <w:color w:val="000000" w:themeColor="text1"/>
          <w:sz w:val="24"/>
          <w:szCs w:val="24"/>
        </w:rPr>
        <w:tab/>
      </w:r>
      <w:r w:rsidRPr="008728DD">
        <w:rPr>
          <w:rFonts w:ascii="Times New Roman" w:eastAsia="Calibri" w:hAnsi="Times New Roman" w:cs="Times New Roman"/>
          <w:b/>
          <w:color w:val="0066FF"/>
          <w:sz w:val="24"/>
          <w:szCs w:val="24"/>
        </w:rPr>
        <w:t xml:space="preserve">B. </w:t>
      </w:r>
      <w:r w:rsidRPr="008728DD">
        <w:rPr>
          <w:rFonts w:ascii="Times New Roman" w:eastAsia="Calibri" w:hAnsi="Times New Roman" w:cs="Times New Roman"/>
          <w:color w:val="000000" w:themeColor="text1"/>
          <w:sz w:val="24"/>
          <w:szCs w:val="24"/>
        </w:rPr>
        <w:t>F = F</w:t>
      </w:r>
      <w:r w:rsidRPr="008728DD">
        <w:rPr>
          <w:rFonts w:ascii="Times New Roman" w:eastAsia="Calibri" w:hAnsi="Times New Roman" w:cs="Times New Roman"/>
          <w:color w:val="000000" w:themeColor="text1"/>
          <w:sz w:val="24"/>
          <w:szCs w:val="24"/>
          <w:vertAlign w:val="subscript"/>
        </w:rPr>
        <w:t>0</w:t>
      </w:r>
      <w:r w:rsidRPr="008728DD">
        <w:rPr>
          <w:rFonts w:ascii="Times New Roman" w:eastAsia="Calibri" w:hAnsi="Times New Roman" w:cs="Times New Roman"/>
          <w:color w:val="000000" w:themeColor="text1"/>
          <w:sz w:val="24"/>
          <w:szCs w:val="24"/>
        </w:rPr>
        <w:t>cos(20πt + π/2) N.</w:t>
      </w:r>
    </w:p>
    <w:p w:rsidR="005B6186" w:rsidRPr="008728DD" w:rsidRDefault="005B6186" w:rsidP="00EA4BC5">
      <w:pPr>
        <w:ind w:firstLine="720"/>
        <w:jc w:val="both"/>
        <w:rPr>
          <w:rFonts w:ascii="Times New Roman" w:eastAsia="Calibri" w:hAnsi="Times New Roman" w:cs="Times New Roman"/>
          <w:color w:val="000000" w:themeColor="text1"/>
          <w:sz w:val="24"/>
          <w:szCs w:val="24"/>
        </w:rPr>
      </w:pPr>
      <w:r w:rsidRPr="008728DD">
        <w:rPr>
          <w:rFonts w:ascii="Times New Roman" w:eastAsia="Calibri" w:hAnsi="Times New Roman" w:cs="Times New Roman"/>
          <w:b/>
          <w:color w:val="0066FF"/>
          <w:sz w:val="24"/>
          <w:szCs w:val="24"/>
        </w:rPr>
        <w:t xml:space="preserve">C. </w:t>
      </w:r>
      <w:r w:rsidRPr="008728DD">
        <w:rPr>
          <w:rFonts w:ascii="Times New Roman" w:eastAsia="Calibri" w:hAnsi="Times New Roman" w:cs="Times New Roman"/>
          <w:color w:val="000000" w:themeColor="text1"/>
          <w:sz w:val="24"/>
          <w:szCs w:val="24"/>
        </w:rPr>
        <w:t>F = F</w:t>
      </w:r>
      <w:r w:rsidRPr="008728DD">
        <w:rPr>
          <w:rFonts w:ascii="Times New Roman" w:eastAsia="Calibri" w:hAnsi="Times New Roman" w:cs="Times New Roman"/>
          <w:color w:val="000000" w:themeColor="text1"/>
          <w:sz w:val="24"/>
          <w:szCs w:val="24"/>
          <w:vertAlign w:val="subscript"/>
        </w:rPr>
        <w:t>0</w:t>
      </w:r>
      <w:r w:rsidRPr="008728DD">
        <w:rPr>
          <w:rFonts w:ascii="Times New Roman" w:eastAsia="Calibri" w:hAnsi="Times New Roman" w:cs="Times New Roman"/>
          <w:color w:val="000000" w:themeColor="text1"/>
          <w:sz w:val="24"/>
          <w:szCs w:val="24"/>
        </w:rPr>
        <w:t xml:space="preserve">cos(10πt) N. </w:t>
      </w:r>
      <w:r w:rsidRPr="008728DD">
        <w:rPr>
          <w:rFonts w:ascii="Times New Roman" w:eastAsia="Calibri" w:hAnsi="Times New Roman" w:cs="Times New Roman"/>
          <w:color w:val="000000" w:themeColor="text1"/>
          <w:sz w:val="24"/>
          <w:szCs w:val="24"/>
        </w:rPr>
        <w:tab/>
      </w:r>
      <w:r w:rsidRPr="008728DD">
        <w:rPr>
          <w:rFonts w:ascii="Times New Roman" w:eastAsia="Calibri" w:hAnsi="Times New Roman" w:cs="Times New Roman"/>
          <w:color w:val="000000" w:themeColor="text1"/>
          <w:sz w:val="24"/>
          <w:szCs w:val="24"/>
        </w:rPr>
        <w:tab/>
      </w:r>
      <w:r w:rsidRPr="008728DD">
        <w:rPr>
          <w:rFonts w:ascii="Times New Roman" w:eastAsia="Calibri" w:hAnsi="Times New Roman" w:cs="Times New Roman"/>
          <w:color w:val="000000" w:themeColor="text1"/>
          <w:sz w:val="24"/>
          <w:szCs w:val="24"/>
        </w:rPr>
        <w:tab/>
      </w:r>
      <w:r w:rsidRPr="008728DD">
        <w:rPr>
          <w:rFonts w:ascii="Times New Roman" w:eastAsia="Calibri" w:hAnsi="Times New Roman" w:cs="Times New Roman"/>
          <w:b/>
          <w:color w:val="0066FF"/>
          <w:sz w:val="24"/>
          <w:szCs w:val="24"/>
        </w:rPr>
        <w:t xml:space="preserve">D. </w:t>
      </w:r>
      <w:r w:rsidRPr="008728DD">
        <w:rPr>
          <w:rFonts w:ascii="Times New Roman" w:eastAsia="Calibri" w:hAnsi="Times New Roman" w:cs="Times New Roman"/>
          <w:color w:val="000000" w:themeColor="text1"/>
          <w:sz w:val="24"/>
          <w:szCs w:val="24"/>
        </w:rPr>
        <w:t>F = F</w:t>
      </w:r>
      <w:r w:rsidRPr="008728DD">
        <w:rPr>
          <w:rFonts w:ascii="Times New Roman" w:eastAsia="Calibri" w:hAnsi="Times New Roman" w:cs="Times New Roman"/>
          <w:color w:val="000000" w:themeColor="text1"/>
          <w:sz w:val="24"/>
          <w:szCs w:val="24"/>
          <w:vertAlign w:val="subscript"/>
        </w:rPr>
        <w:t>0</w:t>
      </w:r>
      <w:r w:rsidRPr="008728DD">
        <w:rPr>
          <w:rFonts w:ascii="Times New Roman" w:eastAsia="Calibri" w:hAnsi="Times New Roman" w:cs="Times New Roman"/>
          <w:color w:val="000000" w:themeColor="text1"/>
          <w:sz w:val="24"/>
          <w:szCs w:val="24"/>
        </w:rPr>
        <w:t>cos(8πt) N.</w:t>
      </w:r>
    </w:p>
    <w:p w:rsidR="005B6186" w:rsidRPr="008728DD" w:rsidRDefault="000423AF" w:rsidP="00084A3D">
      <w:pPr>
        <w:jc w:val="both"/>
        <w:rPr>
          <w:rFonts w:ascii="Times New Roman" w:hAnsi="Times New Roman" w:cs="Times New Roman"/>
          <w:sz w:val="24"/>
          <w:szCs w:val="24"/>
        </w:rPr>
      </w:pPr>
      <w:r w:rsidRPr="008728DD">
        <w:rPr>
          <w:rFonts w:ascii="Times New Roman" w:hAnsi="Times New Roman" w:cs="Times New Roman"/>
          <w:b/>
          <w:bCs/>
          <w:color w:val="0000FF"/>
          <w:sz w:val="24"/>
          <w:szCs w:val="24"/>
        </w:rPr>
        <w:t xml:space="preserve">PHẦN </w:t>
      </w:r>
      <w:r w:rsidRPr="008728DD">
        <w:rPr>
          <w:rFonts w:ascii="Times New Roman" w:hAnsi="Times New Roman" w:cs="Times New Roman"/>
          <w:b/>
          <w:bCs/>
          <w:color w:val="0000FF"/>
          <w:sz w:val="24"/>
          <w:szCs w:val="24"/>
        </w:rPr>
        <w:t>I</w:t>
      </w:r>
      <w:r w:rsidRPr="008728DD">
        <w:rPr>
          <w:rFonts w:ascii="Times New Roman" w:hAnsi="Times New Roman" w:cs="Times New Roman"/>
          <w:b/>
          <w:bCs/>
          <w:color w:val="0000FF"/>
          <w:sz w:val="24"/>
          <w:szCs w:val="24"/>
        </w:rPr>
        <w:t xml:space="preserve">I. Câu trắc nghiệm </w:t>
      </w:r>
      <w:r w:rsidRPr="008728DD">
        <w:rPr>
          <w:rFonts w:ascii="Times New Roman" w:hAnsi="Times New Roman" w:cs="Times New Roman"/>
          <w:b/>
          <w:bCs/>
          <w:color w:val="0000FF"/>
          <w:sz w:val="24"/>
          <w:szCs w:val="24"/>
        </w:rPr>
        <w:t>đúng sai</w:t>
      </w:r>
    </w:p>
    <w:p w:rsidR="005B6186" w:rsidRPr="008728DD" w:rsidRDefault="005B6186" w:rsidP="00084A3D">
      <w:pPr>
        <w:tabs>
          <w:tab w:val="left" w:pos="720"/>
        </w:tabs>
        <w:ind w:hanging="153"/>
        <w:rPr>
          <w:rFonts w:ascii="Times New Roman" w:hAnsi="Times New Roman" w:cs="Times New Roman"/>
          <w:sz w:val="24"/>
          <w:szCs w:val="24"/>
        </w:rPr>
      </w:pPr>
      <w:r w:rsidRPr="008728DD">
        <w:rPr>
          <w:rFonts w:ascii="Times New Roman" w:hAnsi="Times New Roman" w:cs="Times New Roman"/>
          <w:b/>
          <w:bCs/>
          <w:color w:val="C00000"/>
          <w:sz w:val="24"/>
          <w:szCs w:val="24"/>
        </w:rPr>
        <w:t>Câu 1:</w:t>
      </w:r>
      <w:r w:rsidRPr="008728DD">
        <w:rPr>
          <w:rFonts w:ascii="Times New Roman" w:hAnsi="Times New Roman" w:cs="Times New Roman"/>
          <w:sz w:val="24"/>
          <w:szCs w:val="24"/>
        </w:rPr>
        <w:t xml:space="preserve"> Cho đồ thị như hình 2.1 </w: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00 nguyen thi hien"/>
        <w:tblDescription w:val="100 nguyen thi hien"/>
      </w:tblPr>
      <w:tblGrid>
        <w:gridCol w:w="5364"/>
        <w:gridCol w:w="605"/>
        <w:gridCol w:w="4021"/>
      </w:tblGrid>
      <w:tr w:rsidR="005B6186" w:rsidRPr="008728DD" w:rsidTr="00EF7A14">
        <w:tc>
          <w:tcPr>
            <w:tcW w:w="5670" w:type="dxa"/>
            <w:vAlign w:val="center"/>
          </w:tcPr>
          <w:p w:rsidR="005B6186" w:rsidRPr="008728DD" w:rsidRDefault="005B6186" w:rsidP="00EF7A14">
            <w:pPr>
              <w:pStyle w:val="NormalWeb"/>
              <w:spacing w:line="276" w:lineRule="auto"/>
              <w:ind w:left="604" w:right="48" w:hanging="272"/>
              <w:rPr>
                <w:color w:val="000000" w:themeColor="text1"/>
              </w:rPr>
            </w:pPr>
            <w:r w:rsidRPr="008728DD">
              <w:rPr>
                <w:rStyle w:val="YoungMixChar"/>
                <w:b/>
              </w:rPr>
              <w:t xml:space="preserve">a) </w:t>
            </w:r>
            <w:r w:rsidRPr="008728DD">
              <w:rPr>
                <w:rStyle w:val="YoungMixChar"/>
              </w:rPr>
              <w:t>Hình 2.1 là đồ thị dao động điều hòa của một vật.</w:t>
            </w:r>
          </w:p>
        </w:tc>
        <w:tc>
          <w:tcPr>
            <w:tcW w:w="621" w:type="dxa"/>
            <w:vAlign w:val="center"/>
          </w:tcPr>
          <w:p w:rsidR="005B6186" w:rsidRPr="008728DD" w:rsidRDefault="005B6186" w:rsidP="00EF7A14">
            <w:pPr>
              <w:pStyle w:val="NormalWeb"/>
              <w:spacing w:line="276" w:lineRule="auto"/>
              <w:ind w:right="48" w:firstLine="0"/>
              <w:jc w:val="center"/>
              <w:rPr>
                <w:color w:val="000000" w:themeColor="text1"/>
                <w:lang w:val="vi-VN"/>
              </w:rPr>
            </w:pPr>
            <w:r w:rsidRPr="008728DD">
              <w:rPr>
                <w:color w:val="000000" w:themeColor="text1"/>
                <w:lang w:val="vi-VN"/>
              </w:rPr>
              <w:sym w:font="Wingdings" w:char="F0A8"/>
            </w:r>
          </w:p>
        </w:tc>
        <w:tc>
          <w:tcPr>
            <w:tcW w:w="3699" w:type="dxa"/>
            <w:vMerge w:val="restart"/>
            <w:vAlign w:val="center"/>
          </w:tcPr>
          <w:p w:rsidR="005B6186" w:rsidRPr="008728DD" w:rsidRDefault="005B6186" w:rsidP="00EF7A14">
            <w:pPr>
              <w:pStyle w:val="NormalWeb"/>
              <w:spacing w:line="276" w:lineRule="auto"/>
              <w:ind w:right="48" w:firstLine="0"/>
              <w:jc w:val="center"/>
              <w:rPr>
                <w:color w:val="000000" w:themeColor="text1"/>
                <w:lang w:val="vi-VN"/>
              </w:rPr>
            </w:pPr>
            <w:r w:rsidRPr="008728DD">
              <w:rPr>
                <w:noProof/>
                <w:color w:val="000000" w:themeColor="text1"/>
              </w:rPr>
              <w:drawing>
                <wp:inline distT="0" distB="0" distL="0" distR="0" wp14:anchorId="40896F62" wp14:editId="7382E787">
                  <wp:extent cx="2386066" cy="1630755"/>
                  <wp:effectExtent l="0" t="0" r="0" b="7620"/>
                  <wp:docPr id="238105670" name="Picture 6" descr="100 nguyen thi 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05670" name="Picture 6" descr="100 nguyen thi hien"/>
                          <pic:cNvPicPr>
                            <a:picLocks noChangeAspect="1" noChangeArrowheads="1"/>
                          </pic:cNvPicPr>
                        </pic:nvPicPr>
                        <pic:blipFill>
                          <a:blip r:embed="rId141">
                            <a:extLst>
                              <a:ext uri="{BEBA8EAE-BF5A-486C-A8C5-ECC9F3942E4B}">
                                <a14:imgProps xmlns:a14="http://schemas.microsoft.com/office/drawing/2010/main">
                                  <a14:imgLayer r:embed="rId14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91947" cy="1634774"/>
                          </a:xfrm>
                          <a:prstGeom prst="rect">
                            <a:avLst/>
                          </a:prstGeom>
                          <a:noFill/>
                        </pic:spPr>
                      </pic:pic>
                    </a:graphicData>
                  </a:graphic>
                </wp:inline>
              </w:drawing>
            </w:r>
          </w:p>
        </w:tc>
      </w:tr>
      <w:tr w:rsidR="005B6186" w:rsidRPr="008728DD" w:rsidTr="00EF7A14">
        <w:tc>
          <w:tcPr>
            <w:tcW w:w="5670" w:type="dxa"/>
            <w:vAlign w:val="center"/>
          </w:tcPr>
          <w:p w:rsidR="005B6186" w:rsidRPr="008728DD" w:rsidRDefault="005B6186" w:rsidP="00EF7A14">
            <w:pPr>
              <w:pStyle w:val="NormalWeb"/>
              <w:spacing w:line="276" w:lineRule="auto"/>
              <w:ind w:left="604" w:right="48" w:hanging="272"/>
              <w:rPr>
                <w:color w:val="000000" w:themeColor="text1"/>
              </w:rPr>
            </w:pPr>
            <w:r w:rsidRPr="008728DD">
              <w:rPr>
                <w:rStyle w:val="YoungMixChar"/>
                <w:b/>
              </w:rPr>
              <w:t xml:space="preserve">b) </w:t>
            </w:r>
            <w:r w:rsidRPr="008728DD">
              <w:rPr>
                <w:rStyle w:val="YoungMixChar"/>
              </w:rPr>
              <w:t>Tại thời điểm t = 0,1s vật có tọa độ 0,1m.</w:t>
            </w:r>
          </w:p>
        </w:tc>
        <w:tc>
          <w:tcPr>
            <w:tcW w:w="621" w:type="dxa"/>
            <w:vAlign w:val="center"/>
          </w:tcPr>
          <w:p w:rsidR="005B6186" w:rsidRPr="008728DD" w:rsidRDefault="005B6186" w:rsidP="00EF7A14">
            <w:pPr>
              <w:pStyle w:val="NormalWeb"/>
              <w:spacing w:line="276" w:lineRule="auto"/>
              <w:ind w:right="48" w:firstLine="0"/>
              <w:jc w:val="center"/>
              <w:rPr>
                <w:color w:val="000000" w:themeColor="text1"/>
                <w:lang w:val="vi-VN"/>
              </w:rPr>
            </w:pPr>
            <w:r w:rsidRPr="008728DD">
              <w:rPr>
                <w:color w:val="000000" w:themeColor="text1"/>
                <w:lang w:val="vi-VN"/>
              </w:rPr>
              <w:sym w:font="Wingdings" w:char="F0A8"/>
            </w:r>
          </w:p>
        </w:tc>
        <w:tc>
          <w:tcPr>
            <w:tcW w:w="3699" w:type="dxa"/>
            <w:vMerge/>
          </w:tcPr>
          <w:p w:rsidR="005B6186" w:rsidRPr="008728DD" w:rsidRDefault="005B6186" w:rsidP="00EF7A14">
            <w:pPr>
              <w:pStyle w:val="NormalWeb"/>
              <w:spacing w:line="276" w:lineRule="auto"/>
              <w:ind w:right="48" w:firstLine="0"/>
              <w:jc w:val="center"/>
              <w:rPr>
                <w:color w:val="000000" w:themeColor="text1"/>
                <w:lang w:val="vi-VN"/>
              </w:rPr>
            </w:pPr>
          </w:p>
        </w:tc>
      </w:tr>
      <w:tr w:rsidR="005B6186" w:rsidRPr="008728DD" w:rsidTr="00EF7A14">
        <w:tc>
          <w:tcPr>
            <w:tcW w:w="5670" w:type="dxa"/>
            <w:vAlign w:val="center"/>
          </w:tcPr>
          <w:p w:rsidR="005B6186" w:rsidRPr="008728DD" w:rsidRDefault="005B6186" w:rsidP="00EF7A14">
            <w:pPr>
              <w:pStyle w:val="NormalWeb"/>
              <w:spacing w:line="276" w:lineRule="auto"/>
              <w:ind w:left="604" w:right="48" w:hanging="272"/>
              <w:rPr>
                <w:color w:val="000000" w:themeColor="text1"/>
              </w:rPr>
            </w:pPr>
            <w:r w:rsidRPr="008728DD">
              <w:rPr>
                <w:rStyle w:val="YoungMixChar"/>
                <w:b/>
              </w:rPr>
              <w:t xml:space="preserve">c) </w:t>
            </w:r>
            <w:r w:rsidRPr="008728DD">
              <w:t>Chu kì của vật là 0,4s</w:t>
            </w:r>
          </w:p>
        </w:tc>
        <w:tc>
          <w:tcPr>
            <w:tcW w:w="621" w:type="dxa"/>
            <w:vAlign w:val="center"/>
          </w:tcPr>
          <w:p w:rsidR="005B6186" w:rsidRPr="008728DD" w:rsidRDefault="005B6186" w:rsidP="00EF7A14">
            <w:pPr>
              <w:pStyle w:val="NormalWeb"/>
              <w:spacing w:line="276" w:lineRule="auto"/>
              <w:ind w:right="48" w:firstLine="0"/>
              <w:jc w:val="center"/>
              <w:rPr>
                <w:color w:val="000000" w:themeColor="text1"/>
                <w:lang w:val="vi-VN"/>
              </w:rPr>
            </w:pPr>
            <w:r w:rsidRPr="008728DD">
              <w:rPr>
                <w:color w:val="000000" w:themeColor="text1"/>
                <w:lang w:val="vi-VN"/>
              </w:rPr>
              <w:sym w:font="Wingdings" w:char="F0A8"/>
            </w:r>
          </w:p>
        </w:tc>
        <w:tc>
          <w:tcPr>
            <w:tcW w:w="3699" w:type="dxa"/>
            <w:vMerge/>
          </w:tcPr>
          <w:p w:rsidR="005B6186" w:rsidRPr="008728DD" w:rsidRDefault="005B6186" w:rsidP="00EF7A14">
            <w:pPr>
              <w:pStyle w:val="NormalWeb"/>
              <w:spacing w:line="276" w:lineRule="auto"/>
              <w:ind w:right="48" w:firstLine="0"/>
              <w:jc w:val="center"/>
              <w:rPr>
                <w:color w:val="000000" w:themeColor="text1"/>
                <w:lang w:val="vi-VN"/>
              </w:rPr>
            </w:pPr>
          </w:p>
        </w:tc>
      </w:tr>
      <w:tr w:rsidR="005B6186" w:rsidRPr="008728DD" w:rsidTr="00EF7A14">
        <w:tc>
          <w:tcPr>
            <w:tcW w:w="5670" w:type="dxa"/>
            <w:vAlign w:val="center"/>
          </w:tcPr>
          <w:p w:rsidR="005B6186" w:rsidRPr="008728DD" w:rsidRDefault="005B6186" w:rsidP="00EF7A14">
            <w:pPr>
              <w:pStyle w:val="NormalWeb"/>
              <w:spacing w:line="276" w:lineRule="auto"/>
              <w:ind w:left="604" w:right="48" w:hanging="272"/>
            </w:pPr>
            <w:r w:rsidRPr="008728DD">
              <w:rPr>
                <w:rStyle w:val="YoungMixChar"/>
                <w:b/>
              </w:rPr>
              <w:t xml:space="preserve">d) </w:t>
            </w:r>
            <w:r w:rsidRPr="008728DD">
              <w:t xml:space="preserve">Phương trình dao động của vật là </w:t>
            </w:r>
          </w:p>
          <w:p w:rsidR="005B6186" w:rsidRPr="008728DD" w:rsidRDefault="005B6186" w:rsidP="00EF7A14">
            <w:pPr>
              <w:pStyle w:val="NormalWeb"/>
              <w:spacing w:line="276" w:lineRule="auto"/>
              <w:ind w:left="604" w:right="48" w:hanging="272"/>
              <w:jc w:val="center"/>
              <w:rPr>
                <w:color w:val="000000" w:themeColor="text1"/>
              </w:rPr>
            </w:pPr>
            <w:r w:rsidRPr="008728DD">
              <w:rPr>
                <w:position w:val="-24"/>
              </w:rPr>
              <w:object w:dxaOrig="2299" w:dyaOrig="620">
                <v:shape id="_x0000_i1078" type="#_x0000_t75" alt="100 nguyen thi hien" style="width:115.5pt;height:28.5pt" o:ole="">
                  <v:imagedata r:id="rId143" o:title=""/>
                </v:shape>
                <o:OLEObject Type="Embed" ProgID="Equation.3" ShapeID="_x0000_i1078" DrawAspect="Content" ObjectID="_1821565350" r:id="rId144"/>
              </w:object>
            </w:r>
            <w:r w:rsidRPr="008728DD">
              <w:t>.</w:t>
            </w:r>
          </w:p>
        </w:tc>
        <w:tc>
          <w:tcPr>
            <w:tcW w:w="621" w:type="dxa"/>
            <w:vAlign w:val="center"/>
          </w:tcPr>
          <w:p w:rsidR="005B6186" w:rsidRPr="008728DD" w:rsidRDefault="005B6186" w:rsidP="00EF7A14">
            <w:pPr>
              <w:pStyle w:val="NormalWeb"/>
              <w:spacing w:line="276" w:lineRule="auto"/>
              <w:ind w:right="48" w:firstLine="0"/>
              <w:jc w:val="center"/>
              <w:rPr>
                <w:color w:val="000000" w:themeColor="text1"/>
                <w:lang w:val="vi-VN"/>
              </w:rPr>
            </w:pPr>
            <w:r w:rsidRPr="008728DD">
              <w:rPr>
                <w:color w:val="000000" w:themeColor="text1"/>
                <w:lang w:val="vi-VN"/>
              </w:rPr>
              <w:sym w:font="Wingdings" w:char="F0A8"/>
            </w:r>
          </w:p>
        </w:tc>
        <w:tc>
          <w:tcPr>
            <w:tcW w:w="3699" w:type="dxa"/>
            <w:vMerge/>
          </w:tcPr>
          <w:p w:rsidR="005B6186" w:rsidRPr="008728DD" w:rsidRDefault="005B6186" w:rsidP="00EF7A14">
            <w:pPr>
              <w:pStyle w:val="NormalWeb"/>
              <w:spacing w:line="276" w:lineRule="auto"/>
              <w:ind w:right="48" w:firstLine="0"/>
              <w:jc w:val="center"/>
              <w:rPr>
                <w:color w:val="000000" w:themeColor="text1"/>
                <w:lang w:val="vi-VN"/>
              </w:rPr>
            </w:pPr>
          </w:p>
        </w:tc>
      </w:tr>
    </w:tbl>
    <w:p w:rsidR="005B6186" w:rsidRPr="008728DD" w:rsidRDefault="005B6186" w:rsidP="00084A3D">
      <w:pPr>
        <w:tabs>
          <w:tab w:val="left" w:pos="720"/>
        </w:tabs>
        <w:ind w:hanging="153"/>
        <w:rPr>
          <w:rFonts w:ascii="Times New Roman" w:hAnsi="Times New Roman" w:cs="Times New Roman"/>
          <w:sz w:val="24"/>
          <w:szCs w:val="24"/>
        </w:rPr>
      </w:pPr>
      <w:r w:rsidRPr="008728DD">
        <w:rPr>
          <w:rFonts w:ascii="Times New Roman" w:hAnsi="Times New Roman" w:cs="Times New Roman"/>
          <w:b/>
          <w:bCs/>
          <w:color w:val="C00000"/>
          <w:sz w:val="24"/>
          <w:szCs w:val="24"/>
        </w:rPr>
        <w:t>Câu 2</w:t>
      </w:r>
      <w:r w:rsidRPr="008728DD">
        <w:rPr>
          <w:rFonts w:ascii="Times New Roman" w:hAnsi="Times New Roman" w:cs="Times New Roman"/>
          <w:b/>
          <w:color w:val="C00000"/>
          <w:sz w:val="24"/>
          <w:szCs w:val="24"/>
        </w:rPr>
        <w:t>:</w:t>
      </w:r>
      <w:r w:rsidRPr="008728DD">
        <w:rPr>
          <w:rFonts w:ascii="Times New Roman" w:hAnsi="Times New Roman" w:cs="Times New Roman"/>
          <w:sz w:val="24"/>
          <w:szCs w:val="24"/>
        </w:rPr>
        <w:t xml:space="preserve"> Chất điểm dao động điều hòa có phương trình  </w:t>
      </w:r>
      <w:r w:rsidRPr="008728DD">
        <w:rPr>
          <w:rFonts w:ascii="Times New Roman" w:hAnsi="Times New Roman" w:cs="Times New Roman"/>
          <w:position w:val="-14"/>
          <w:sz w:val="24"/>
          <w:szCs w:val="24"/>
        </w:rPr>
        <w:object w:dxaOrig="2337" w:dyaOrig="430">
          <v:shape id="_x0000_i1079" type="#_x0000_t75" alt="100 nguyen thi hien" style="width:115.5pt;height:21.75pt" o:ole="">
            <v:imagedata r:id="rId145" o:title=""/>
          </v:shape>
          <o:OLEObject Type="Embed" ProgID="Equation.DSMT4" ShapeID="_x0000_i1079" DrawAspect="Content" ObjectID="_1821565351" r:id="rId146"/>
        </w:object>
      </w:r>
      <w:r w:rsidRPr="008728DD">
        <w:rPr>
          <w:rFonts w:ascii="Times New Roman" w:hAnsi="Times New Roman" w:cs="Times New Roman"/>
          <w:sz w:val="24"/>
          <w:szCs w:val="24"/>
        </w:rPr>
        <w:t xml:space="preserve">. Lấy </w:t>
      </w:r>
      <w:r w:rsidRPr="008728DD">
        <w:rPr>
          <w:rFonts w:ascii="Times New Roman" w:hAnsi="Times New Roman" w:cs="Times New Roman"/>
          <w:position w:val="-6"/>
          <w:sz w:val="24"/>
          <w:szCs w:val="24"/>
        </w:rPr>
        <w:object w:dxaOrig="780" w:dyaOrig="320">
          <v:shape id="_x0000_i1080" type="#_x0000_t75" alt="100 nguyen thi hien" style="width:36pt;height:14.25pt" o:ole="">
            <v:imagedata r:id="rId147" o:title=""/>
          </v:shape>
          <o:OLEObject Type="Embed" ProgID="Equation.3" ShapeID="_x0000_i1080" DrawAspect="Content" ObjectID="_1821565352" r:id="rId148"/>
        </w:object>
      </w:r>
      <w:r w:rsidRPr="008728DD">
        <w:rPr>
          <w:rFonts w:ascii="Times New Roman" w:hAnsi="Times New Roman" w:cs="Times New Roman"/>
          <w:position w:val="-14"/>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00 nguyen thi hien"/>
        <w:tblDescription w:val="100 nguyen thi hien"/>
      </w:tblPr>
      <w:tblGrid>
        <w:gridCol w:w="6739"/>
        <w:gridCol w:w="916"/>
      </w:tblGrid>
      <w:tr w:rsidR="005B6186" w:rsidRPr="008728DD" w:rsidTr="00EF7A14">
        <w:tc>
          <w:tcPr>
            <w:tcW w:w="6739" w:type="dxa"/>
          </w:tcPr>
          <w:p w:rsidR="005B6186" w:rsidRPr="008728DD" w:rsidRDefault="005B6186" w:rsidP="00EF7A14">
            <w:pPr>
              <w:pStyle w:val="ListParagraph"/>
              <w:numPr>
                <w:ilvl w:val="0"/>
                <w:numId w:val="17"/>
              </w:numPr>
              <w:tabs>
                <w:tab w:val="left" w:pos="810"/>
              </w:tabs>
              <w:spacing w:after="0" w:line="276" w:lineRule="auto"/>
              <w:jc w:val="both"/>
              <w:rPr>
                <w:i/>
                <w:iCs/>
                <w:sz w:val="24"/>
                <w:szCs w:val="24"/>
              </w:rPr>
            </w:pPr>
            <w:r w:rsidRPr="008728DD">
              <w:rPr>
                <w:sz w:val="24"/>
                <w:szCs w:val="24"/>
              </w:rPr>
              <w:t>Gia tốc cực đại của vật có giá trị 200 cm/s</w:t>
            </w:r>
            <w:r w:rsidRPr="008728DD">
              <w:rPr>
                <w:sz w:val="24"/>
                <w:szCs w:val="24"/>
                <w:vertAlign w:val="superscript"/>
              </w:rPr>
              <w:t>2</w:t>
            </w:r>
            <w:r w:rsidRPr="008728DD">
              <w:rPr>
                <w:sz w:val="24"/>
                <w:szCs w:val="24"/>
              </w:rPr>
              <w:t>.</w:t>
            </w:r>
          </w:p>
        </w:tc>
        <w:tc>
          <w:tcPr>
            <w:tcW w:w="916" w:type="dxa"/>
            <w:vAlign w:val="center"/>
          </w:tcPr>
          <w:p w:rsidR="005B6186" w:rsidRPr="008728DD" w:rsidRDefault="005B6186" w:rsidP="00EF7A14">
            <w:pPr>
              <w:tabs>
                <w:tab w:val="left" w:pos="810"/>
              </w:tabs>
              <w:spacing w:line="276" w:lineRule="auto"/>
              <w:jc w:val="center"/>
              <w:rPr>
                <w:i/>
                <w:iCs/>
                <w:sz w:val="24"/>
                <w:szCs w:val="24"/>
              </w:rPr>
            </w:pPr>
            <w:r w:rsidRPr="008728DD">
              <w:rPr>
                <w:color w:val="000000" w:themeColor="text1"/>
                <w:sz w:val="24"/>
                <w:szCs w:val="24"/>
                <w:lang w:val="vi-VN"/>
              </w:rPr>
              <w:sym w:font="Wingdings" w:char="F0A8"/>
            </w:r>
          </w:p>
        </w:tc>
      </w:tr>
      <w:tr w:rsidR="005B6186" w:rsidRPr="008728DD" w:rsidTr="00EF7A14">
        <w:tc>
          <w:tcPr>
            <w:tcW w:w="6739" w:type="dxa"/>
          </w:tcPr>
          <w:p w:rsidR="005B6186" w:rsidRPr="008728DD" w:rsidRDefault="005B6186" w:rsidP="00EF7A14">
            <w:pPr>
              <w:pStyle w:val="ListParagraph"/>
              <w:numPr>
                <w:ilvl w:val="0"/>
                <w:numId w:val="17"/>
              </w:numPr>
              <w:tabs>
                <w:tab w:val="left" w:pos="360"/>
                <w:tab w:val="left" w:pos="810"/>
                <w:tab w:val="left" w:pos="990"/>
                <w:tab w:val="left" w:pos="2552"/>
                <w:tab w:val="left" w:pos="5103"/>
                <w:tab w:val="left" w:pos="7655"/>
              </w:tabs>
              <w:spacing w:after="0" w:line="276" w:lineRule="auto"/>
              <w:jc w:val="both"/>
              <w:rPr>
                <w:sz w:val="24"/>
                <w:szCs w:val="24"/>
              </w:rPr>
            </w:pPr>
            <w:r w:rsidRPr="008728DD">
              <w:rPr>
                <w:sz w:val="24"/>
                <w:szCs w:val="24"/>
              </w:rPr>
              <w:t>Vận tốc của vật khi có li độ x = 3 cm là v = ±25,12 cm/s.</w:t>
            </w:r>
          </w:p>
        </w:tc>
        <w:tc>
          <w:tcPr>
            <w:tcW w:w="916" w:type="dxa"/>
            <w:vAlign w:val="center"/>
          </w:tcPr>
          <w:p w:rsidR="005B6186" w:rsidRPr="008728DD" w:rsidRDefault="005B6186" w:rsidP="00EF7A14">
            <w:pPr>
              <w:tabs>
                <w:tab w:val="left" w:pos="810"/>
              </w:tabs>
              <w:spacing w:line="276" w:lineRule="auto"/>
              <w:jc w:val="center"/>
              <w:rPr>
                <w:i/>
                <w:iCs/>
                <w:sz w:val="24"/>
                <w:szCs w:val="24"/>
              </w:rPr>
            </w:pPr>
            <w:r w:rsidRPr="008728DD">
              <w:rPr>
                <w:color w:val="000000" w:themeColor="text1"/>
                <w:sz w:val="24"/>
                <w:szCs w:val="24"/>
                <w:lang w:val="vi-VN"/>
              </w:rPr>
              <w:sym w:font="Wingdings" w:char="F0A8"/>
            </w:r>
          </w:p>
        </w:tc>
      </w:tr>
      <w:tr w:rsidR="005B6186" w:rsidRPr="008728DD" w:rsidTr="00EF7A14">
        <w:tc>
          <w:tcPr>
            <w:tcW w:w="6739" w:type="dxa"/>
          </w:tcPr>
          <w:p w:rsidR="005B6186" w:rsidRPr="008728DD" w:rsidRDefault="005B6186" w:rsidP="00EF7A14">
            <w:pPr>
              <w:pStyle w:val="ListParagraph"/>
              <w:numPr>
                <w:ilvl w:val="0"/>
                <w:numId w:val="17"/>
              </w:numPr>
              <w:tabs>
                <w:tab w:val="left" w:pos="360"/>
                <w:tab w:val="left" w:pos="810"/>
                <w:tab w:val="left" w:pos="990"/>
                <w:tab w:val="left" w:pos="2552"/>
                <w:tab w:val="left" w:pos="5103"/>
                <w:tab w:val="left" w:pos="7655"/>
              </w:tabs>
              <w:spacing w:after="0" w:line="276" w:lineRule="auto"/>
              <w:jc w:val="both"/>
              <w:rPr>
                <w:i/>
                <w:iCs/>
                <w:sz w:val="24"/>
                <w:szCs w:val="24"/>
              </w:rPr>
            </w:pPr>
            <w:r w:rsidRPr="008728DD">
              <w:rPr>
                <w:sz w:val="24"/>
                <w:szCs w:val="24"/>
              </w:rPr>
              <w:t xml:space="preserve">Gia tốc của vật khi có li độ x = 3 là </w:t>
            </w:r>
            <w:r w:rsidRPr="008728DD">
              <w:rPr>
                <w:position w:val="-10"/>
                <w:sz w:val="24"/>
                <w:szCs w:val="24"/>
              </w:rPr>
              <w:object w:dxaOrig="1590" w:dyaOrig="430">
                <v:shape id="_x0000_i1081" type="#_x0000_t75" alt="100 nguyen thi hien" style="width:79.5pt;height:21.75pt" o:ole="">
                  <v:imagedata r:id="rId149" o:title=""/>
                </v:shape>
                <o:OLEObject Type="Embed" ProgID="Equation.DSMT4" ShapeID="_x0000_i1081" DrawAspect="Content" ObjectID="_1821565353" r:id="rId150"/>
              </w:object>
            </w:r>
          </w:p>
        </w:tc>
        <w:tc>
          <w:tcPr>
            <w:tcW w:w="916" w:type="dxa"/>
            <w:vAlign w:val="center"/>
          </w:tcPr>
          <w:p w:rsidR="005B6186" w:rsidRPr="008728DD" w:rsidRDefault="005B6186" w:rsidP="00EF7A14">
            <w:pPr>
              <w:tabs>
                <w:tab w:val="left" w:pos="810"/>
              </w:tabs>
              <w:spacing w:line="276" w:lineRule="auto"/>
              <w:jc w:val="center"/>
              <w:rPr>
                <w:i/>
                <w:iCs/>
                <w:sz w:val="24"/>
                <w:szCs w:val="24"/>
              </w:rPr>
            </w:pPr>
            <w:r w:rsidRPr="008728DD">
              <w:rPr>
                <w:color w:val="000000" w:themeColor="text1"/>
                <w:sz w:val="24"/>
                <w:szCs w:val="24"/>
                <w:lang w:val="vi-VN"/>
              </w:rPr>
              <w:sym w:font="Wingdings" w:char="F0A8"/>
            </w:r>
          </w:p>
        </w:tc>
      </w:tr>
      <w:tr w:rsidR="005B6186" w:rsidRPr="008728DD" w:rsidTr="00EF7A14">
        <w:tc>
          <w:tcPr>
            <w:tcW w:w="6739" w:type="dxa"/>
          </w:tcPr>
          <w:p w:rsidR="005B6186" w:rsidRPr="008728DD" w:rsidRDefault="005B6186" w:rsidP="00EF7A14">
            <w:pPr>
              <w:pStyle w:val="ListParagraph"/>
              <w:numPr>
                <w:ilvl w:val="0"/>
                <w:numId w:val="17"/>
              </w:numPr>
              <w:tabs>
                <w:tab w:val="left" w:pos="810"/>
              </w:tabs>
              <w:spacing w:after="0" w:line="276" w:lineRule="auto"/>
              <w:jc w:val="both"/>
              <w:rPr>
                <w:sz w:val="24"/>
                <w:szCs w:val="24"/>
              </w:rPr>
            </w:pPr>
            <w:r w:rsidRPr="008728DD">
              <w:rPr>
                <w:sz w:val="24"/>
                <w:szCs w:val="24"/>
              </w:rPr>
              <w:t>Vận tốc cực đại của vật có giá trị 10</w:t>
            </w:r>
            <w:r w:rsidRPr="008728DD">
              <w:rPr>
                <w:position w:val="-6"/>
                <w:sz w:val="24"/>
                <w:szCs w:val="24"/>
              </w:rPr>
              <w:object w:dxaOrig="220" w:dyaOrig="220">
                <v:shape id="_x0000_i1082" type="#_x0000_t75" alt="100 nguyen thi hien" style="width:14.25pt;height:14.25pt" o:ole="">
                  <v:imagedata r:id="rId151" o:title=""/>
                </v:shape>
                <o:OLEObject Type="Embed" ProgID="Equation.3" ShapeID="_x0000_i1082" DrawAspect="Content" ObjectID="_1821565354" r:id="rId152"/>
              </w:object>
            </w:r>
            <w:r w:rsidRPr="008728DD">
              <w:rPr>
                <w:sz w:val="24"/>
                <w:szCs w:val="24"/>
              </w:rPr>
              <w:t>cm/s.</w:t>
            </w:r>
          </w:p>
        </w:tc>
        <w:tc>
          <w:tcPr>
            <w:tcW w:w="916" w:type="dxa"/>
            <w:vAlign w:val="center"/>
          </w:tcPr>
          <w:p w:rsidR="005B6186" w:rsidRPr="008728DD" w:rsidRDefault="005B6186" w:rsidP="00EF7A14">
            <w:pPr>
              <w:tabs>
                <w:tab w:val="left" w:pos="810"/>
              </w:tabs>
              <w:spacing w:line="276" w:lineRule="auto"/>
              <w:jc w:val="center"/>
              <w:rPr>
                <w:i/>
                <w:iCs/>
                <w:sz w:val="24"/>
                <w:szCs w:val="24"/>
              </w:rPr>
            </w:pPr>
            <w:r w:rsidRPr="008728DD">
              <w:rPr>
                <w:color w:val="000000" w:themeColor="text1"/>
                <w:sz w:val="24"/>
                <w:szCs w:val="24"/>
                <w:lang w:val="vi-VN"/>
              </w:rPr>
              <w:sym w:font="Wingdings" w:char="F0A8"/>
            </w:r>
          </w:p>
        </w:tc>
      </w:tr>
    </w:tbl>
    <w:p w:rsidR="005B6186" w:rsidRPr="008728DD" w:rsidRDefault="005B6186" w:rsidP="00084A3D">
      <w:pPr>
        <w:tabs>
          <w:tab w:val="left" w:pos="720"/>
        </w:tabs>
        <w:ind w:hanging="153"/>
        <w:jc w:val="both"/>
        <w:rPr>
          <w:rFonts w:ascii="Times New Roman" w:hAnsi="Times New Roman" w:cs="Times New Roman"/>
          <w:sz w:val="24"/>
          <w:szCs w:val="24"/>
        </w:rPr>
      </w:pPr>
      <w:r w:rsidRPr="008728DD">
        <w:rPr>
          <w:rFonts w:ascii="Times New Roman" w:hAnsi="Times New Roman" w:cs="Times New Roman"/>
          <w:b/>
          <w:bCs/>
          <w:color w:val="C00000"/>
          <w:sz w:val="24"/>
          <w:szCs w:val="24"/>
        </w:rPr>
        <w:t>Câu 3</w:t>
      </w:r>
      <w:r w:rsidRPr="008728DD">
        <w:rPr>
          <w:rFonts w:ascii="Times New Roman" w:hAnsi="Times New Roman" w:cs="Times New Roman"/>
          <w:b/>
          <w:color w:val="C00000"/>
          <w:sz w:val="24"/>
          <w:szCs w:val="24"/>
        </w:rPr>
        <w:t>:</w:t>
      </w:r>
      <w:r w:rsidRPr="008728DD">
        <w:rPr>
          <w:rFonts w:ascii="Times New Roman" w:hAnsi="Times New Roman" w:cs="Times New Roman"/>
          <w:sz w:val="24"/>
          <w:szCs w:val="24"/>
        </w:rPr>
        <w:t xml:space="preserve"> </w:t>
      </w:r>
      <w:r w:rsidRPr="008728DD">
        <w:rPr>
          <w:rFonts w:ascii="Times New Roman" w:eastAsia="Arial" w:hAnsi="Times New Roman" w:cs="Times New Roman"/>
          <w:sz w:val="24"/>
          <w:szCs w:val="24"/>
        </w:rPr>
        <w:t xml:space="preserve">Một </w:t>
      </w:r>
      <w:r w:rsidRPr="008728DD">
        <w:rPr>
          <w:rFonts w:ascii="Times New Roman" w:hAnsi="Times New Roman" w:cs="Times New Roman"/>
          <w:sz w:val="24"/>
          <w:szCs w:val="24"/>
        </w:rPr>
        <w:t xml:space="preserve">vật </w:t>
      </w:r>
      <w:r w:rsidRPr="008728DD">
        <w:rPr>
          <w:rFonts w:ascii="Times New Roman" w:eastAsia="Arial" w:hAnsi="Times New Roman" w:cs="Times New Roman"/>
          <w:sz w:val="24"/>
          <w:szCs w:val="24"/>
        </w:rPr>
        <w:t xml:space="preserve">dao động điều </w:t>
      </w:r>
      <w:r w:rsidRPr="008728DD">
        <w:rPr>
          <w:rFonts w:ascii="Times New Roman" w:hAnsi="Times New Roman" w:cs="Times New Roman"/>
          <w:sz w:val="24"/>
          <w:szCs w:val="24"/>
        </w:rPr>
        <w:t xml:space="preserve">hòa </w:t>
      </w:r>
      <w:r w:rsidRPr="008728DD">
        <w:rPr>
          <w:rFonts w:ascii="Times New Roman" w:eastAsia="Arial" w:hAnsi="Times New Roman" w:cs="Times New Roman"/>
          <w:sz w:val="24"/>
          <w:szCs w:val="24"/>
        </w:rPr>
        <w:t xml:space="preserve">có đồ </w:t>
      </w:r>
      <w:r w:rsidRPr="008728DD">
        <w:rPr>
          <w:rFonts w:ascii="Times New Roman" w:hAnsi="Times New Roman" w:cs="Times New Roman"/>
          <w:sz w:val="24"/>
          <w:szCs w:val="24"/>
        </w:rPr>
        <w:t xml:space="preserve">thị </w:t>
      </w:r>
      <w:r w:rsidRPr="008728DD">
        <w:rPr>
          <w:rFonts w:ascii="Times New Roman" w:eastAsia="Arial" w:hAnsi="Times New Roman" w:cs="Times New Roman"/>
          <w:sz w:val="24"/>
          <w:szCs w:val="24"/>
        </w:rPr>
        <w:t xml:space="preserve">biểu diễn </w:t>
      </w:r>
      <w:r w:rsidRPr="008728DD">
        <w:rPr>
          <w:rFonts w:ascii="Times New Roman" w:hAnsi="Times New Roman" w:cs="Times New Roman"/>
          <w:sz w:val="24"/>
          <w:szCs w:val="24"/>
        </w:rPr>
        <w:t xml:space="preserve">sự phụ thuộc của li độ x vào thời </w:t>
      </w:r>
      <w:r w:rsidRPr="008728DD">
        <w:rPr>
          <w:rFonts w:ascii="Times New Roman" w:eastAsia="Arial" w:hAnsi="Times New Roman" w:cs="Times New Roman"/>
          <w:sz w:val="24"/>
          <w:szCs w:val="24"/>
        </w:rPr>
        <w:t xml:space="preserve">gian t </w:t>
      </w:r>
      <w:r w:rsidRPr="008728DD">
        <w:rPr>
          <w:rFonts w:ascii="Times New Roman" w:hAnsi="Times New Roman" w:cs="Times New Roman"/>
          <w:sz w:val="24"/>
          <w:szCs w:val="24"/>
        </w:rPr>
        <w:t xml:space="preserve">như hình bên. </w:t>
      </w:r>
    </w:p>
    <w:tbl>
      <w:tblPr>
        <w:tblStyle w:val="TableGrid"/>
        <w:tblW w:w="7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00 nguyen thi hien"/>
        <w:tblDescription w:val="100 nguyen thi hien"/>
      </w:tblPr>
      <w:tblGrid>
        <w:gridCol w:w="10000"/>
      </w:tblGrid>
      <w:tr w:rsidR="005B6186" w:rsidRPr="008728DD" w:rsidTr="00EF7A14">
        <w:tc>
          <w:tcPr>
            <w:tcW w:w="7758" w:type="dxa"/>
          </w:tcPr>
          <w:tbl>
            <w:tblPr>
              <w:tblStyle w:val="TableGrid"/>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1"/>
              <w:gridCol w:w="573"/>
              <w:gridCol w:w="3290"/>
            </w:tblGrid>
            <w:tr w:rsidR="005B6186" w:rsidRPr="008728DD" w:rsidTr="00EF7A14">
              <w:tc>
                <w:tcPr>
                  <w:tcW w:w="5921" w:type="dxa"/>
                </w:tcPr>
                <w:p w:rsidR="005B6186" w:rsidRPr="008728DD" w:rsidRDefault="005B6186" w:rsidP="00EF7A14">
                  <w:pPr>
                    <w:pStyle w:val="ListParagraph"/>
                    <w:numPr>
                      <w:ilvl w:val="0"/>
                      <w:numId w:val="24"/>
                    </w:numPr>
                    <w:tabs>
                      <w:tab w:val="left" w:pos="810"/>
                    </w:tabs>
                    <w:spacing w:after="0" w:line="276" w:lineRule="auto"/>
                    <w:ind w:left="682"/>
                    <w:jc w:val="both"/>
                    <w:rPr>
                      <w:i/>
                      <w:iCs/>
                      <w:sz w:val="24"/>
                      <w:szCs w:val="24"/>
                    </w:rPr>
                  </w:pPr>
                  <w:r w:rsidRPr="008728DD">
                    <w:rPr>
                      <w:sz w:val="24"/>
                      <w:szCs w:val="24"/>
                    </w:rPr>
                    <w:t>Chu kì của vật 2s.</w:t>
                  </w:r>
                </w:p>
              </w:tc>
              <w:tc>
                <w:tcPr>
                  <w:tcW w:w="573" w:type="dxa"/>
                  <w:vAlign w:val="center"/>
                </w:tcPr>
                <w:p w:rsidR="005B6186" w:rsidRPr="008728DD" w:rsidRDefault="005B6186" w:rsidP="00EF7A14">
                  <w:pPr>
                    <w:tabs>
                      <w:tab w:val="left" w:pos="810"/>
                    </w:tabs>
                    <w:spacing w:line="276" w:lineRule="auto"/>
                    <w:ind w:left="-2102" w:firstLine="2102"/>
                    <w:jc w:val="center"/>
                    <w:rPr>
                      <w:i/>
                      <w:iCs/>
                      <w:sz w:val="24"/>
                      <w:szCs w:val="24"/>
                    </w:rPr>
                  </w:pPr>
                  <w:r w:rsidRPr="008728DD">
                    <w:rPr>
                      <w:color w:val="000000" w:themeColor="text1"/>
                      <w:sz w:val="24"/>
                      <w:szCs w:val="24"/>
                      <w:lang w:val="vi-VN"/>
                    </w:rPr>
                    <w:sym w:font="Wingdings" w:char="F0A8"/>
                  </w:r>
                </w:p>
              </w:tc>
              <w:tc>
                <w:tcPr>
                  <w:tcW w:w="3290" w:type="dxa"/>
                  <w:vMerge w:val="restart"/>
                  <w:vAlign w:val="center"/>
                </w:tcPr>
                <w:p w:rsidR="005B6186" w:rsidRPr="008728DD" w:rsidRDefault="005B6186" w:rsidP="00EF7A14">
                  <w:pPr>
                    <w:tabs>
                      <w:tab w:val="left" w:pos="810"/>
                    </w:tabs>
                    <w:spacing w:line="276" w:lineRule="auto"/>
                    <w:ind w:left="-2102" w:firstLine="2102"/>
                    <w:jc w:val="center"/>
                    <w:rPr>
                      <w:color w:val="000000" w:themeColor="text1"/>
                      <w:sz w:val="24"/>
                      <w:szCs w:val="24"/>
                      <w:lang w:val="vi-VN"/>
                    </w:rPr>
                  </w:pPr>
                  <w:r w:rsidRPr="008728DD">
                    <w:rPr>
                      <w:noProof/>
                      <w:sz w:val="24"/>
                      <w:szCs w:val="24"/>
                    </w:rPr>
                    <w:drawing>
                      <wp:inline distT="0" distB="0" distL="0" distR="0" wp14:anchorId="7FF91994" wp14:editId="12574691">
                        <wp:extent cx="2198730" cy="1282304"/>
                        <wp:effectExtent l="0" t="0" r="0" b="0"/>
                        <wp:docPr id="9780346" name="Picture 124" descr="100 nguyen thi 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346" name="Picture 124" descr="100 nguyen thi hien"/>
                                <pic:cNvPicPr>
                                  <a:picLocks noChangeAspect="1"/>
                                </pic:cNvPicPr>
                              </pic:nvPicPr>
                              <pic:blipFill rotWithShape="1">
                                <a:blip r:embed="rId153" cstate="print">
                                  <a:extLst>
                                    <a:ext uri="{BEBA8EAE-BF5A-486C-A8C5-ECC9F3942E4B}">
                                      <a14:imgProps xmlns:a14="http://schemas.microsoft.com/office/drawing/2010/main">
                                        <a14:imgLayer r:embed="rId154">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245788" cy="13097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B6186" w:rsidRPr="008728DD" w:rsidTr="00EF7A14">
              <w:tc>
                <w:tcPr>
                  <w:tcW w:w="5921" w:type="dxa"/>
                </w:tcPr>
                <w:p w:rsidR="005B6186" w:rsidRPr="008728DD" w:rsidRDefault="005B6186" w:rsidP="00EF7A14">
                  <w:pPr>
                    <w:pStyle w:val="ListParagraph"/>
                    <w:numPr>
                      <w:ilvl w:val="0"/>
                      <w:numId w:val="24"/>
                    </w:numPr>
                    <w:spacing w:after="0" w:line="276" w:lineRule="auto"/>
                    <w:ind w:left="682"/>
                    <w:jc w:val="both"/>
                    <w:rPr>
                      <w:i/>
                      <w:iCs/>
                      <w:sz w:val="24"/>
                      <w:szCs w:val="24"/>
                    </w:rPr>
                  </w:pPr>
                  <w:r w:rsidRPr="008728DD">
                    <w:rPr>
                      <w:sz w:val="24"/>
                      <w:szCs w:val="24"/>
                    </w:rPr>
                    <w:t xml:space="preserve">Li độ cực đại </w:t>
                  </w:r>
                  <m:oMath>
                    <m:r>
                      <w:rPr>
                        <w:rFonts w:ascii="Cambria Math" w:hAnsi="Cambria Math"/>
                        <w:sz w:val="24"/>
                        <w:szCs w:val="24"/>
                      </w:rPr>
                      <m:t>5</m:t>
                    </m:r>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cm</m:t>
                    </m:r>
                  </m:oMath>
                  <w:r w:rsidRPr="008728DD">
                    <w:rPr>
                      <w:sz w:val="24"/>
                      <w:szCs w:val="24"/>
                    </w:rPr>
                    <w:t>.</w:t>
                  </w:r>
                </w:p>
              </w:tc>
              <w:tc>
                <w:tcPr>
                  <w:tcW w:w="573" w:type="dxa"/>
                  <w:vAlign w:val="center"/>
                </w:tcPr>
                <w:p w:rsidR="005B6186" w:rsidRPr="008728DD" w:rsidRDefault="005B6186" w:rsidP="00EF7A14">
                  <w:pPr>
                    <w:tabs>
                      <w:tab w:val="left" w:pos="810"/>
                    </w:tabs>
                    <w:spacing w:line="276" w:lineRule="auto"/>
                    <w:ind w:left="-2102" w:firstLine="2102"/>
                    <w:jc w:val="center"/>
                    <w:rPr>
                      <w:i/>
                      <w:iCs/>
                      <w:sz w:val="24"/>
                      <w:szCs w:val="24"/>
                    </w:rPr>
                  </w:pPr>
                  <w:r w:rsidRPr="008728DD">
                    <w:rPr>
                      <w:color w:val="000000" w:themeColor="text1"/>
                      <w:sz w:val="24"/>
                      <w:szCs w:val="24"/>
                      <w:lang w:val="vi-VN"/>
                    </w:rPr>
                    <w:sym w:font="Wingdings" w:char="F0A8"/>
                  </w:r>
                </w:p>
              </w:tc>
              <w:tc>
                <w:tcPr>
                  <w:tcW w:w="3290" w:type="dxa"/>
                  <w:vMerge/>
                </w:tcPr>
                <w:p w:rsidR="005B6186" w:rsidRPr="008728DD" w:rsidRDefault="005B6186" w:rsidP="00EF7A14">
                  <w:pPr>
                    <w:tabs>
                      <w:tab w:val="left" w:pos="810"/>
                    </w:tabs>
                    <w:spacing w:line="276" w:lineRule="auto"/>
                    <w:ind w:left="-2102" w:firstLine="2102"/>
                    <w:jc w:val="both"/>
                    <w:rPr>
                      <w:color w:val="000000" w:themeColor="text1"/>
                      <w:sz w:val="24"/>
                      <w:szCs w:val="24"/>
                      <w:lang w:val="vi-VN"/>
                    </w:rPr>
                  </w:pPr>
                </w:p>
              </w:tc>
            </w:tr>
            <w:tr w:rsidR="005B6186" w:rsidRPr="008728DD" w:rsidTr="00EF7A14">
              <w:tc>
                <w:tcPr>
                  <w:tcW w:w="5921" w:type="dxa"/>
                </w:tcPr>
                <w:p w:rsidR="005B6186" w:rsidRPr="008728DD" w:rsidRDefault="005B6186" w:rsidP="00EF7A14">
                  <w:pPr>
                    <w:pStyle w:val="ListParagraph"/>
                    <w:numPr>
                      <w:ilvl w:val="0"/>
                      <w:numId w:val="24"/>
                    </w:numPr>
                    <w:spacing w:after="0" w:line="276" w:lineRule="auto"/>
                    <w:ind w:left="682"/>
                    <w:jc w:val="both"/>
                    <w:rPr>
                      <w:sz w:val="24"/>
                      <w:szCs w:val="24"/>
                    </w:rPr>
                  </w:pPr>
                  <w:r w:rsidRPr="008728DD">
                    <w:rPr>
                      <w:sz w:val="24"/>
                      <w:szCs w:val="24"/>
                    </w:rPr>
                    <w:t xml:space="preserve">Pha ban đầu </w:t>
                  </w:r>
                  <w:r w:rsidRPr="008728DD">
                    <w:rPr>
                      <w:position w:val="-24"/>
                      <w:sz w:val="24"/>
                      <w:szCs w:val="24"/>
                    </w:rPr>
                    <w:object w:dxaOrig="540" w:dyaOrig="620">
                      <v:shape id="_x0000_i1083" type="#_x0000_t75" alt="100 nguyen thi hien" style="width:28.5pt;height:28.5pt" o:ole="">
                        <v:imagedata r:id="rId155" o:title=""/>
                      </v:shape>
                      <o:OLEObject Type="Embed" ProgID="Equation.3" ShapeID="_x0000_i1083" DrawAspect="Content" ObjectID="_1821565355" r:id="rId156"/>
                    </w:object>
                  </w:r>
                  <w:r w:rsidRPr="008728DD">
                    <w:rPr>
                      <w:sz w:val="24"/>
                      <w:szCs w:val="24"/>
                    </w:rPr>
                    <w:t>.</w:t>
                  </w:r>
                </w:p>
              </w:tc>
              <w:tc>
                <w:tcPr>
                  <w:tcW w:w="573" w:type="dxa"/>
                  <w:vAlign w:val="center"/>
                </w:tcPr>
                <w:p w:rsidR="005B6186" w:rsidRPr="008728DD" w:rsidRDefault="005B6186" w:rsidP="00EF7A14">
                  <w:pPr>
                    <w:tabs>
                      <w:tab w:val="left" w:pos="810"/>
                    </w:tabs>
                    <w:spacing w:line="276" w:lineRule="auto"/>
                    <w:ind w:left="-2102" w:firstLine="2102"/>
                    <w:jc w:val="center"/>
                    <w:rPr>
                      <w:i/>
                      <w:iCs/>
                      <w:sz w:val="24"/>
                      <w:szCs w:val="24"/>
                    </w:rPr>
                  </w:pPr>
                  <w:r w:rsidRPr="008728DD">
                    <w:rPr>
                      <w:color w:val="000000" w:themeColor="text1"/>
                      <w:sz w:val="24"/>
                      <w:szCs w:val="24"/>
                      <w:lang w:val="vi-VN"/>
                    </w:rPr>
                    <w:sym w:font="Wingdings" w:char="F0A8"/>
                  </w:r>
                </w:p>
              </w:tc>
              <w:tc>
                <w:tcPr>
                  <w:tcW w:w="3290" w:type="dxa"/>
                  <w:vMerge/>
                </w:tcPr>
                <w:p w:rsidR="005B6186" w:rsidRPr="008728DD" w:rsidRDefault="005B6186" w:rsidP="00EF7A14">
                  <w:pPr>
                    <w:tabs>
                      <w:tab w:val="left" w:pos="810"/>
                    </w:tabs>
                    <w:spacing w:line="276" w:lineRule="auto"/>
                    <w:ind w:left="-2102" w:firstLine="2102"/>
                    <w:jc w:val="both"/>
                    <w:rPr>
                      <w:color w:val="000000" w:themeColor="text1"/>
                      <w:sz w:val="24"/>
                      <w:szCs w:val="24"/>
                      <w:lang w:val="vi-VN"/>
                    </w:rPr>
                  </w:pPr>
                </w:p>
              </w:tc>
            </w:tr>
            <w:tr w:rsidR="005B6186" w:rsidRPr="008728DD" w:rsidTr="00EF7A14">
              <w:tc>
                <w:tcPr>
                  <w:tcW w:w="5921" w:type="dxa"/>
                </w:tcPr>
                <w:p w:rsidR="005B6186" w:rsidRPr="008728DD" w:rsidRDefault="005B6186" w:rsidP="00EF7A14">
                  <w:pPr>
                    <w:pStyle w:val="ListParagraph"/>
                    <w:numPr>
                      <w:ilvl w:val="0"/>
                      <w:numId w:val="24"/>
                    </w:numPr>
                    <w:spacing w:after="0" w:line="276" w:lineRule="auto"/>
                    <w:ind w:left="682"/>
                    <w:jc w:val="both"/>
                    <w:rPr>
                      <w:sz w:val="24"/>
                      <w:szCs w:val="24"/>
                    </w:rPr>
                  </w:pPr>
                  <w:r w:rsidRPr="008728DD">
                    <w:rPr>
                      <w:sz w:val="24"/>
                      <w:szCs w:val="24"/>
                    </w:rPr>
                    <w:lastRenderedPageBreak/>
                    <w:t>Phương trình vận tốc</w:t>
                  </w:r>
                </w:p>
                <w:p w:rsidR="005B6186" w:rsidRPr="008728DD" w:rsidRDefault="005B6186" w:rsidP="00EF7A14">
                  <w:pPr>
                    <w:pStyle w:val="ListParagraph"/>
                    <w:spacing w:after="0" w:line="276" w:lineRule="auto"/>
                    <w:ind w:left="682" w:hanging="360"/>
                    <w:jc w:val="center"/>
                    <w:rPr>
                      <w:sz w:val="24"/>
                      <w:szCs w:val="24"/>
                    </w:rPr>
                  </w:pPr>
                  <w:r w:rsidRPr="008728DD">
                    <w:rPr>
                      <w:position w:val="-24"/>
                      <w:sz w:val="24"/>
                      <w:szCs w:val="24"/>
                    </w:rPr>
                    <w:object w:dxaOrig="2740" w:dyaOrig="620">
                      <v:shape id="_x0000_i1084" type="#_x0000_t75" alt="100 nguyen thi hien" style="width:136.5pt;height:28.5pt" o:ole="">
                        <v:imagedata r:id="rId157" o:title=""/>
                      </v:shape>
                      <o:OLEObject Type="Embed" ProgID="Equation.3" ShapeID="_x0000_i1084" DrawAspect="Content" ObjectID="_1821565356" r:id="rId158"/>
                    </w:object>
                  </w:r>
                </w:p>
              </w:tc>
              <w:tc>
                <w:tcPr>
                  <w:tcW w:w="573" w:type="dxa"/>
                  <w:vAlign w:val="center"/>
                </w:tcPr>
                <w:p w:rsidR="005B6186" w:rsidRPr="008728DD" w:rsidRDefault="005B6186" w:rsidP="00EF7A14">
                  <w:pPr>
                    <w:tabs>
                      <w:tab w:val="left" w:pos="810"/>
                    </w:tabs>
                    <w:spacing w:line="276" w:lineRule="auto"/>
                    <w:ind w:left="-2102" w:firstLine="2102"/>
                    <w:jc w:val="center"/>
                    <w:rPr>
                      <w:i/>
                      <w:iCs/>
                      <w:sz w:val="24"/>
                      <w:szCs w:val="24"/>
                    </w:rPr>
                  </w:pPr>
                  <w:r w:rsidRPr="008728DD">
                    <w:rPr>
                      <w:color w:val="000000" w:themeColor="text1"/>
                      <w:sz w:val="24"/>
                      <w:szCs w:val="24"/>
                      <w:lang w:val="vi-VN"/>
                    </w:rPr>
                    <w:sym w:font="Wingdings" w:char="F0A8"/>
                  </w:r>
                </w:p>
              </w:tc>
              <w:tc>
                <w:tcPr>
                  <w:tcW w:w="3290" w:type="dxa"/>
                  <w:vMerge/>
                </w:tcPr>
                <w:p w:rsidR="005B6186" w:rsidRPr="008728DD" w:rsidRDefault="005B6186" w:rsidP="00EF7A14">
                  <w:pPr>
                    <w:tabs>
                      <w:tab w:val="left" w:pos="810"/>
                    </w:tabs>
                    <w:spacing w:line="276" w:lineRule="auto"/>
                    <w:ind w:left="-2102" w:firstLine="2102"/>
                    <w:jc w:val="both"/>
                    <w:rPr>
                      <w:color w:val="000000" w:themeColor="text1"/>
                      <w:sz w:val="24"/>
                      <w:szCs w:val="24"/>
                      <w:lang w:val="vi-VN"/>
                    </w:rPr>
                  </w:pPr>
                </w:p>
              </w:tc>
            </w:tr>
          </w:tbl>
          <w:p w:rsidR="005B6186" w:rsidRPr="008728DD" w:rsidRDefault="005B6186" w:rsidP="00EF7A14">
            <w:pPr>
              <w:tabs>
                <w:tab w:val="left" w:pos="720"/>
              </w:tabs>
              <w:spacing w:line="276" w:lineRule="auto"/>
              <w:rPr>
                <w:sz w:val="24"/>
                <w:szCs w:val="24"/>
              </w:rPr>
            </w:pPr>
          </w:p>
        </w:tc>
      </w:tr>
    </w:tbl>
    <w:p w:rsidR="005B6186" w:rsidRPr="008728DD" w:rsidRDefault="005B6186" w:rsidP="00084A3D">
      <w:pPr>
        <w:tabs>
          <w:tab w:val="left" w:pos="720"/>
        </w:tabs>
        <w:ind w:hanging="153"/>
        <w:jc w:val="both"/>
        <w:rPr>
          <w:rFonts w:ascii="Times New Roman" w:hAnsi="Times New Roman" w:cs="Times New Roman"/>
          <w:sz w:val="24"/>
          <w:szCs w:val="24"/>
        </w:rPr>
      </w:pPr>
      <w:r w:rsidRPr="008728DD">
        <w:rPr>
          <w:rFonts w:ascii="Times New Roman" w:hAnsi="Times New Roman" w:cs="Times New Roman"/>
          <w:b/>
          <w:bCs/>
          <w:color w:val="C00000"/>
          <w:sz w:val="24"/>
          <w:szCs w:val="24"/>
        </w:rPr>
        <w:lastRenderedPageBreak/>
        <w:t>Câu 4</w:t>
      </w:r>
      <w:r w:rsidRPr="008728DD">
        <w:rPr>
          <w:rFonts w:ascii="Times New Roman" w:hAnsi="Times New Roman" w:cs="Times New Roman"/>
          <w:b/>
          <w:color w:val="C00000"/>
          <w:sz w:val="24"/>
          <w:szCs w:val="24"/>
        </w:rPr>
        <w:t>:</w:t>
      </w:r>
      <w:r w:rsidRPr="008728DD">
        <w:rPr>
          <w:rFonts w:ascii="Times New Roman" w:hAnsi="Times New Roman" w:cs="Times New Roman"/>
          <w:sz w:val="24"/>
          <w:szCs w:val="24"/>
        </w:rPr>
        <w:t xml:space="preserve"> Một chất điểm dao động điều hòa với liên hệ giữa li độ x và vận tốc v là </w:t>
      </w:r>
      <w:r w:rsidRPr="008728DD">
        <w:rPr>
          <w:rFonts w:ascii="Times New Roman" w:hAnsi="Times New Roman" w:cs="Times New Roman"/>
          <w:position w:val="-28"/>
          <w:sz w:val="24"/>
          <w:szCs w:val="24"/>
        </w:rPr>
        <w:object w:dxaOrig="1440" w:dyaOrig="700">
          <v:shape id="_x0000_i1085" type="#_x0000_t75" alt="100 nguyen thi hien" style="width:1in;height:37.5pt" o:ole="">
            <v:imagedata r:id="rId159" o:title=""/>
          </v:shape>
          <o:OLEObject Type="Embed" ProgID="Equation.3" ShapeID="_x0000_i1085" DrawAspect="Content" ObjectID="_1821565357" r:id="rId160"/>
        </w:object>
      </w:r>
      <w:r w:rsidRPr="008728DD">
        <w:rPr>
          <w:rFonts w:ascii="Times New Roman" w:hAnsi="Times New Roman" w:cs="Times New Roman"/>
          <w:sz w:val="24"/>
          <w:szCs w:val="24"/>
        </w:rPr>
        <w:t xml:space="preserve"> trong đó x tính bằng cm, v tính bằng m/s. Lấy </w:t>
      </w:r>
      <m:oMath>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2</m:t>
            </m:r>
          </m:sup>
        </m:sSup>
        <m:r>
          <w:rPr>
            <w:rFonts w:ascii="Cambria Math" w:hAnsi="Cambria Math" w:cs="Times New Roman"/>
            <w:sz w:val="24"/>
            <w:szCs w:val="24"/>
          </w:rPr>
          <m:t>=10</m:t>
        </m:r>
      </m:oMath>
      <w:r w:rsidRPr="008728DD">
        <w:rPr>
          <w:rFonts w:ascii="Times New Roman" w:hAnsi="Times New Roman" w:cs="Times New Roman"/>
          <w:sz w:val="24"/>
          <w:szCs w:val="24"/>
        </w:rPr>
        <w:t>. Tại t = 0, vật qua li độ -6cm và đang đi về vị trí cân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00 nguyen thi hien"/>
        <w:tblDescription w:val="100 nguyen thi hien"/>
      </w:tblPr>
      <w:tblGrid>
        <w:gridCol w:w="6758"/>
        <w:gridCol w:w="892"/>
      </w:tblGrid>
      <w:tr w:rsidR="005B6186" w:rsidRPr="008728DD" w:rsidTr="00EF7A14">
        <w:tc>
          <w:tcPr>
            <w:tcW w:w="6758" w:type="dxa"/>
          </w:tcPr>
          <w:p w:rsidR="005B6186" w:rsidRPr="008728DD" w:rsidRDefault="005B6186" w:rsidP="00EF7A14">
            <w:pPr>
              <w:pStyle w:val="ListParagraph"/>
              <w:numPr>
                <w:ilvl w:val="0"/>
                <w:numId w:val="18"/>
              </w:numPr>
              <w:tabs>
                <w:tab w:val="left" w:pos="810"/>
              </w:tabs>
              <w:spacing w:after="0" w:line="276" w:lineRule="auto"/>
              <w:jc w:val="both"/>
              <w:rPr>
                <w:i/>
                <w:iCs/>
                <w:sz w:val="24"/>
                <w:szCs w:val="24"/>
              </w:rPr>
            </w:pPr>
            <w:r w:rsidRPr="008728DD">
              <w:rPr>
                <w:sz w:val="24"/>
                <w:szCs w:val="24"/>
              </w:rPr>
              <w:t xml:space="preserve">Vật dao động với biên độ </w:t>
            </w:r>
            <w:r w:rsidRPr="008728DD">
              <w:rPr>
                <w:position w:val="-8"/>
                <w:sz w:val="24"/>
                <w:szCs w:val="24"/>
              </w:rPr>
              <w:object w:dxaOrig="639" w:dyaOrig="360">
                <v:shape id="_x0000_i1086" type="#_x0000_t75" alt="100 nguyen thi hien" style="width:36pt;height:21.75pt" o:ole="">
                  <v:imagedata r:id="rId161" o:title=""/>
                </v:shape>
                <o:OLEObject Type="Embed" ProgID="Equation.3" ShapeID="_x0000_i1086" DrawAspect="Content" ObjectID="_1821565358" r:id="rId162"/>
              </w:object>
            </w:r>
            <w:r w:rsidRPr="008728DD">
              <w:rPr>
                <w:sz w:val="24"/>
                <w:szCs w:val="24"/>
              </w:rPr>
              <w:t>.</w:t>
            </w:r>
          </w:p>
        </w:tc>
        <w:tc>
          <w:tcPr>
            <w:tcW w:w="892" w:type="dxa"/>
            <w:vAlign w:val="center"/>
          </w:tcPr>
          <w:p w:rsidR="005B6186" w:rsidRPr="008728DD" w:rsidRDefault="005B6186" w:rsidP="00EF7A14">
            <w:pPr>
              <w:tabs>
                <w:tab w:val="left" w:pos="810"/>
              </w:tabs>
              <w:spacing w:line="276" w:lineRule="auto"/>
              <w:jc w:val="center"/>
              <w:rPr>
                <w:i/>
                <w:iCs/>
                <w:sz w:val="24"/>
                <w:szCs w:val="24"/>
              </w:rPr>
            </w:pPr>
            <w:r w:rsidRPr="008728DD">
              <w:rPr>
                <w:color w:val="000000" w:themeColor="text1"/>
                <w:sz w:val="24"/>
                <w:szCs w:val="24"/>
                <w:lang w:val="vi-VN"/>
              </w:rPr>
              <w:sym w:font="Wingdings" w:char="F0A8"/>
            </w:r>
          </w:p>
        </w:tc>
      </w:tr>
      <w:tr w:rsidR="005B6186" w:rsidRPr="008728DD" w:rsidTr="00EF7A14">
        <w:tc>
          <w:tcPr>
            <w:tcW w:w="6758" w:type="dxa"/>
          </w:tcPr>
          <w:p w:rsidR="005B6186" w:rsidRPr="008728DD" w:rsidRDefault="005B6186" w:rsidP="00EF7A14">
            <w:pPr>
              <w:pStyle w:val="ListParagraph"/>
              <w:numPr>
                <w:ilvl w:val="0"/>
                <w:numId w:val="18"/>
              </w:numPr>
              <w:tabs>
                <w:tab w:val="left" w:pos="810"/>
              </w:tabs>
              <w:spacing w:after="0" w:line="276" w:lineRule="auto"/>
              <w:jc w:val="both"/>
              <w:rPr>
                <w:i/>
                <w:iCs/>
                <w:sz w:val="24"/>
                <w:szCs w:val="24"/>
              </w:rPr>
            </w:pPr>
            <w:r w:rsidRPr="008728DD">
              <w:rPr>
                <w:sz w:val="24"/>
                <w:szCs w:val="24"/>
              </w:rPr>
              <w:t xml:space="preserve">Tốc độ góc </w:t>
            </w:r>
            <w:r w:rsidRPr="008728DD">
              <w:rPr>
                <w:position w:val="-6"/>
                <w:sz w:val="24"/>
                <w:szCs w:val="24"/>
              </w:rPr>
              <w:object w:dxaOrig="1320" w:dyaOrig="279">
                <v:shape id="_x0000_i1087" type="#_x0000_t75" alt="100 nguyen thi hien" style="width:64.5pt;height:14.25pt" o:ole="">
                  <v:imagedata r:id="rId163" o:title=""/>
                </v:shape>
                <o:OLEObject Type="Embed" ProgID="Equation.3" ShapeID="_x0000_i1087" DrawAspect="Content" ObjectID="_1821565359" r:id="rId164"/>
              </w:object>
            </w:r>
            <w:r w:rsidRPr="008728DD">
              <w:rPr>
                <w:sz w:val="24"/>
                <w:szCs w:val="24"/>
              </w:rPr>
              <w:t>.</w:t>
            </w:r>
          </w:p>
        </w:tc>
        <w:tc>
          <w:tcPr>
            <w:tcW w:w="892" w:type="dxa"/>
            <w:vAlign w:val="center"/>
          </w:tcPr>
          <w:p w:rsidR="005B6186" w:rsidRPr="008728DD" w:rsidRDefault="005B6186" w:rsidP="00EF7A14">
            <w:pPr>
              <w:tabs>
                <w:tab w:val="left" w:pos="810"/>
              </w:tabs>
              <w:spacing w:line="276" w:lineRule="auto"/>
              <w:jc w:val="center"/>
              <w:rPr>
                <w:i/>
                <w:iCs/>
                <w:sz w:val="24"/>
                <w:szCs w:val="24"/>
              </w:rPr>
            </w:pPr>
            <w:r w:rsidRPr="008728DD">
              <w:rPr>
                <w:color w:val="000000" w:themeColor="text1"/>
                <w:sz w:val="24"/>
                <w:szCs w:val="24"/>
                <w:lang w:val="vi-VN"/>
              </w:rPr>
              <w:sym w:font="Wingdings" w:char="F0A8"/>
            </w:r>
          </w:p>
        </w:tc>
      </w:tr>
      <w:tr w:rsidR="005B6186" w:rsidRPr="008728DD" w:rsidTr="00EF7A14">
        <w:tc>
          <w:tcPr>
            <w:tcW w:w="6758" w:type="dxa"/>
          </w:tcPr>
          <w:p w:rsidR="005B6186" w:rsidRPr="008728DD" w:rsidRDefault="005B6186" w:rsidP="00EF7A14">
            <w:pPr>
              <w:pStyle w:val="ListParagraph"/>
              <w:numPr>
                <w:ilvl w:val="0"/>
                <w:numId w:val="18"/>
              </w:numPr>
              <w:tabs>
                <w:tab w:val="left" w:pos="810"/>
              </w:tabs>
              <w:spacing w:after="0" w:line="276" w:lineRule="auto"/>
              <w:jc w:val="both"/>
              <w:rPr>
                <w:sz w:val="24"/>
                <w:szCs w:val="24"/>
              </w:rPr>
            </w:pPr>
            <w:r w:rsidRPr="008728DD">
              <w:rPr>
                <w:sz w:val="24"/>
                <w:szCs w:val="24"/>
              </w:rPr>
              <w:t xml:space="preserve">Pha ban đầu </w:t>
            </w:r>
            <w:r w:rsidRPr="008728DD">
              <w:rPr>
                <w:position w:val="-24"/>
                <w:sz w:val="24"/>
                <w:szCs w:val="24"/>
              </w:rPr>
              <w:object w:dxaOrig="780" w:dyaOrig="620">
                <v:shape id="_x0000_i1088" type="#_x0000_t75" alt="100 nguyen thi hien" style="width:36pt;height:28.5pt" o:ole="">
                  <v:imagedata r:id="rId165" o:title=""/>
                </v:shape>
                <o:OLEObject Type="Embed" ProgID="Equation.3" ShapeID="_x0000_i1088" DrawAspect="Content" ObjectID="_1821565360" r:id="rId166"/>
              </w:object>
            </w:r>
            <w:r w:rsidRPr="008728DD">
              <w:rPr>
                <w:sz w:val="24"/>
                <w:szCs w:val="24"/>
              </w:rPr>
              <w:t>.</w:t>
            </w:r>
          </w:p>
        </w:tc>
        <w:tc>
          <w:tcPr>
            <w:tcW w:w="892" w:type="dxa"/>
            <w:vAlign w:val="center"/>
          </w:tcPr>
          <w:p w:rsidR="005B6186" w:rsidRPr="008728DD" w:rsidRDefault="005B6186" w:rsidP="00EF7A14">
            <w:pPr>
              <w:tabs>
                <w:tab w:val="left" w:pos="810"/>
              </w:tabs>
              <w:spacing w:line="276" w:lineRule="auto"/>
              <w:jc w:val="center"/>
              <w:rPr>
                <w:i/>
                <w:iCs/>
                <w:sz w:val="24"/>
                <w:szCs w:val="24"/>
              </w:rPr>
            </w:pPr>
            <w:r w:rsidRPr="008728DD">
              <w:rPr>
                <w:color w:val="000000" w:themeColor="text1"/>
                <w:sz w:val="24"/>
                <w:szCs w:val="24"/>
                <w:lang w:val="vi-VN"/>
              </w:rPr>
              <w:sym w:font="Wingdings" w:char="F0A8"/>
            </w:r>
          </w:p>
        </w:tc>
      </w:tr>
      <w:tr w:rsidR="005B6186" w:rsidRPr="008728DD" w:rsidTr="00EF7A14">
        <w:tc>
          <w:tcPr>
            <w:tcW w:w="6758" w:type="dxa"/>
          </w:tcPr>
          <w:p w:rsidR="005B6186" w:rsidRPr="008728DD" w:rsidRDefault="005B6186" w:rsidP="00EF7A14">
            <w:pPr>
              <w:pStyle w:val="ListParagraph"/>
              <w:numPr>
                <w:ilvl w:val="0"/>
                <w:numId w:val="18"/>
              </w:numPr>
              <w:tabs>
                <w:tab w:val="left" w:pos="810"/>
              </w:tabs>
              <w:spacing w:after="0" w:line="276" w:lineRule="auto"/>
              <w:jc w:val="both"/>
              <w:rPr>
                <w:sz w:val="24"/>
                <w:szCs w:val="24"/>
              </w:rPr>
            </w:pPr>
            <w:r w:rsidRPr="008728DD">
              <w:rPr>
                <w:sz w:val="24"/>
                <w:szCs w:val="24"/>
              </w:rPr>
              <w:t>Phương trình dao động</w:t>
            </w:r>
            <w:r w:rsidRPr="008728DD">
              <w:rPr>
                <w:position w:val="-24"/>
                <w:sz w:val="24"/>
                <w:szCs w:val="24"/>
              </w:rPr>
              <w:object w:dxaOrig="2480" w:dyaOrig="620">
                <v:shape id="_x0000_i1089" type="#_x0000_t75" alt="100 nguyen thi hien" style="width:122.25pt;height:28.5pt" o:ole="">
                  <v:imagedata r:id="rId167" o:title=""/>
                </v:shape>
                <o:OLEObject Type="Embed" ProgID="Equation.3" ShapeID="_x0000_i1089" DrawAspect="Content" ObjectID="_1821565361" r:id="rId168"/>
              </w:object>
            </w:r>
            <w:r w:rsidRPr="008728DD">
              <w:rPr>
                <w:sz w:val="24"/>
                <w:szCs w:val="24"/>
              </w:rPr>
              <w:t>.</w:t>
            </w:r>
          </w:p>
        </w:tc>
        <w:tc>
          <w:tcPr>
            <w:tcW w:w="892" w:type="dxa"/>
            <w:vAlign w:val="center"/>
          </w:tcPr>
          <w:p w:rsidR="005B6186" w:rsidRPr="008728DD" w:rsidRDefault="005B6186" w:rsidP="00EF7A14">
            <w:pPr>
              <w:tabs>
                <w:tab w:val="left" w:pos="810"/>
              </w:tabs>
              <w:spacing w:line="276" w:lineRule="auto"/>
              <w:jc w:val="center"/>
              <w:rPr>
                <w:i/>
                <w:iCs/>
                <w:sz w:val="24"/>
                <w:szCs w:val="24"/>
              </w:rPr>
            </w:pPr>
            <w:r w:rsidRPr="008728DD">
              <w:rPr>
                <w:color w:val="000000" w:themeColor="text1"/>
                <w:sz w:val="24"/>
                <w:szCs w:val="24"/>
                <w:lang w:val="vi-VN"/>
              </w:rPr>
              <w:sym w:font="Wingdings" w:char="F0A8"/>
            </w:r>
          </w:p>
        </w:tc>
      </w:tr>
    </w:tbl>
    <w:p w:rsidR="005B6186" w:rsidRPr="008728DD" w:rsidRDefault="005B6186" w:rsidP="00EF7A14">
      <w:pPr>
        <w:tabs>
          <w:tab w:val="left" w:pos="720"/>
        </w:tabs>
        <w:rPr>
          <w:rFonts w:ascii="Times New Roman" w:hAnsi="Times New Roman" w:cs="Times New Roman"/>
          <w:sz w:val="24"/>
          <w:szCs w:val="24"/>
        </w:rPr>
      </w:pPr>
      <w:r w:rsidRPr="008728DD">
        <w:rPr>
          <w:rFonts w:ascii="Times New Roman" w:hAnsi="Times New Roman" w:cs="Times New Roman"/>
          <w:b/>
          <w:bCs/>
          <w:color w:val="C00000"/>
          <w:sz w:val="24"/>
          <w:szCs w:val="24"/>
        </w:rPr>
        <w:t>Câu 5:</w:t>
      </w:r>
      <w:r w:rsidRPr="008728DD">
        <w:rPr>
          <w:rFonts w:ascii="Times New Roman" w:hAnsi="Times New Roman" w:cs="Times New Roman"/>
          <w:sz w:val="24"/>
          <w:szCs w:val="24"/>
        </w:rPr>
        <w:t xml:space="preserve"> </w:t>
      </w:r>
      <w:r w:rsidRPr="008728DD">
        <w:rPr>
          <w:rFonts w:ascii="Times New Roman" w:hAnsi="Times New Roman" w:cs="Times New Roman"/>
          <w:sz w:val="24"/>
          <w:szCs w:val="24"/>
          <w:lang w:val="vi-VN"/>
        </w:rPr>
        <w:t xml:space="preserve">Đồ thị li độ theo thời gian </w:t>
      </w:r>
      <w:r w:rsidRPr="008728DD">
        <w:rPr>
          <w:rFonts w:ascii="Times New Roman" w:hAnsi="Times New Roman" w:cs="Times New Roman"/>
          <w:sz w:val="24"/>
          <w:szCs w:val="24"/>
        </w:rPr>
        <w:t>x</w:t>
      </w:r>
      <w:r w:rsidRPr="008728DD">
        <w:rPr>
          <w:rFonts w:ascii="Times New Roman" w:hAnsi="Times New Roman" w:cs="Times New Roman"/>
          <w:sz w:val="24"/>
          <w:szCs w:val="24"/>
          <w:vertAlign w:val="subscript"/>
        </w:rPr>
        <w:t>1</w:t>
      </w:r>
      <w:r w:rsidRPr="008728DD">
        <w:rPr>
          <w:rFonts w:ascii="Times New Roman" w:hAnsi="Times New Roman" w:cs="Times New Roman"/>
          <w:sz w:val="24"/>
          <w:szCs w:val="24"/>
        </w:rPr>
        <w:t>, x</w:t>
      </w:r>
      <w:r w:rsidRPr="008728DD">
        <w:rPr>
          <w:rFonts w:ascii="Times New Roman" w:hAnsi="Times New Roman" w:cs="Times New Roman"/>
          <w:sz w:val="24"/>
          <w:szCs w:val="24"/>
          <w:vertAlign w:val="subscript"/>
        </w:rPr>
        <w:t>2</w:t>
      </w:r>
      <w:r w:rsidRPr="008728DD">
        <w:rPr>
          <w:rFonts w:ascii="Times New Roman" w:hAnsi="Times New Roman" w:cs="Times New Roman"/>
          <w:sz w:val="24"/>
          <w:szCs w:val="24"/>
        </w:rPr>
        <w:t xml:space="preserve"> </w:t>
      </w:r>
      <w:r w:rsidRPr="008728DD">
        <w:rPr>
          <w:rFonts w:ascii="Times New Roman" w:hAnsi="Times New Roman" w:cs="Times New Roman"/>
          <w:sz w:val="24"/>
          <w:szCs w:val="24"/>
          <w:lang w:val="vi-VN"/>
        </w:rPr>
        <w:t>của hai chất điểm dao động điều hoà được</w:t>
      </w:r>
      <w:r w:rsidRPr="008728DD">
        <w:rPr>
          <w:rFonts w:ascii="Times New Roman" w:hAnsi="Times New Roman" w:cs="Times New Roman"/>
          <w:sz w:val="24"/>
          <w:szCs w:val="24"/>
        </w:rPr>
        <w:t xml:space="preserve"> </w:t>
      </w:r>
      <w:r w:rsidRPr="008728DD">
        <w:rPr>
          <w:rFonts w:ascii="Times New Roman" w:hAnsi="Times New Roman" w:cs="Times New Roman"/>
          <w:sz w:val="24"/>
          <w:szCs w:val="24"/>
          <w:lang w:val="vi-VN"/>
        </w:rPr>
        <w:t xml:space="preserve">mô tả như </w:t>
      </w:r>
      <w:r w:rsidRPr="008728DD">
        <w:rPr>
          <w:rFonts w:ascii="Times New Roman" w:hAnsi="Times New Roman" w:cs="Times New Roman"/>
          <w:sz w:val="24"/>
          <w:szCs w:val="24"/>
        </w:rPr>
        <w:t xml:space="preserve"> hình bên dưới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00 nguyen thi hien"/>
        <w:tblDescription w:val="100 nguyen thi hien"/>
      </w:tblPr>
      <w:tblGrid>
        <w:gridCol w:w="10116"/>
      </w:tblGrid>
      <w:tr w:rsidR="005B6186" w:rsidRPr="008728DD" w:rsidTr="00EF7A14">
        <w:tc>
          <w:tcPr>
            <w:tcW w:w="6516" w:type="dxa"/>
          </w:tcPr>
          <w:tbl>
            <w:tblPr>
              <w:tblStyle w:val="TableGrid"/>
              <w:tblW w:w="6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8"/>
              <w:gridCol w:w="222"/>
            </w:tblGrid>
            <w:tr w:rsidR="005B6186" w:rsidRPr="008728DD" w:rsidTr="00EF7A14">
              <w:tc>
                <w:tcPr>
                  <w:tcW w:w="5980" w:type="dxa"/>
                </w:tcPr>
                <w:tbl>
                  <w:tblPr>
                    <w:tblStyle w:val="TableGrid"/>
                    <w:tblW w:w="9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3"/>
                    <w:gridCol w:w="660"/>
                    <w:gridCol w:w="4596"/>
                  </w:tblGrid>
                  <w:tr w:rsidR="005B6186" w:rsidRPr="008728DD" w:rsidTr="00EF7A14">
                    <w:tc>
                      <w:tcPr>
                        <w:tcW w:w="4283" w:type="dxa"/>
                      </w:tcPr>
                      <w:p w:rsidR="005B6186" w:rsidRPr="008728DD" w:rsidRDefault="005B6186" w:rsidP="00EF7A14">
                        <w:pPr>
                          <w:pStyle w:val="ListParagraph"/>
                          <w:numPr>
                            <w:ilvl w:val="0"/>
                            <w:numId w:val="19"/>
                          </w:numPr>
                          <w:tabs>
                            <w:tab w:val="left" w:pos="810"/>
                          </w:tabs>
                          <w:spacing w:after="0" w:line="276" w:lineRule="auto"/>
                          <w:jc w:val="both"/>
                          <w:rPr>
                            <w:i/>
                            <w:iCs/>
                            <w:sz w:val="24"/>
                            <w:szCs w:val="24"/>
                          </w:rPr>
                        </w:pPr>
                        <w:r w:rsidRPr="008728DD">
                          <w:rPr>
                            <w:sz w:val="24"/>
                            <w:szCs w:val="24"/>
                          </w:rPr>
                          <w:t>Quãng đường vật 1 đi được trong một chu kì là 40cm.</w:t>
                        </w:r>
                      </w:p>
                    </w:tc>
                    <w:tc>
                      <w:tcPr>
                        <w:tcW w:w="660" w:type="dxa"/>
                        <w:vAlign w:val="center"/>
                      </w:tcPr>
                      <w:p w:rsidR="005B6186" w:rsidRPr="008728DD" w:rsidRDefault="005B6186" w:rsidP="00EF7A14">
                        <w:pPr>
                          <w:tabs>
                            <w:tab w:val="left" w:pos="810"/>
                          </w:tabs>
                          <w:spacing w:line="276" w:lineRule="auto"/>
                          <w:jc w:val="center"/>
                          <w:rPr>
                            <w:i/>
                            <w:iCs/>
                            <w:sz w:val="24"/>
                            <w:szCs w:val="24"/>
                          </w:rPr>
                        </w:pPr>
                        <w:r w:rsidRPr="008728DD">
                          <w:rPr>
                            <w:color w:val="000000" w:themeColor="text1"/>
                            <w:sz w:val="24"/>
                            <w:szCs w:val="24"/>
                            <w:lang w:val="vi-VN"/>
                          </w:rPr>
                          <w:sym w:font="Wingdings" w:char="F0A8"/>
                        </w:r>
                      </w:p>
                    </w:tc>
                    <w:tc>
                      <w:tcPr>
                        <w:tcW w:w="4596" w:type="dxa"/>
                        <w:vMerge w:val="restart"/>
                        <w:vAlign w:val="center"/>
                      </w:tcPr>
                      <w:p w:rsidR="005B6186" w:rsidRPr="008728DD" w:rsidRDefault="005B6186" w:rsidP="00EF7A14">
                        <w:pPr>
                          <w:tabs>
                            <w:tab w:val="left" w:pos="810"/>
                          </w:tabs>
                          <w:spacing w:line="276" w:lineRule="auto"/>
                          <w:jc w:val="center"/>
                          <w:rPr>
                            <w:color w:val="000000" w:themeColor="text1"/>
                            <w:sz w:val="24"/>
                            <w:szCs w:val="24"/>
                            <w:lang w:val="vi-VN"/>
                          </w:rPr>
                        </w:pPr>
                        <w:r w:rsidRPr="008728DD">
                          <w:rPr>
                            <w:noProof/>
                            <w:sz w:val="24"/>
                            <w:szCs w:val="24"/>
                          </w:rPr>
                          <w:drawing>
                            <wp:inline distT="0" distB="0" distL="0" distR="0" wp14:anchorId="393AEFA2" wp14:editId="2507F438">
                              <wp:extent cx="2774034" cy="1311215"/>
                              <wp:effectExtent l="0" t="0" r="7620" b="3810"/>
                              <wp:docPr id="19" name="Picture 1" descr="100 nguyen thi 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74218" name="Picture 1" descr="100 nguyen thi hien"/>
                                      <pic:cNvPicPr>
                                        <a:picLocks noChangeAspect="1" noChangeArrowheads="1"/>
                                      </pic:cNvPicPr>
                                    </pic:nvPicPr>
                                    <pic:blipFill>
                                      <a:blip r:embed="rId169" cstate="print">
                                        <a:extLst>
                                          <a:ext uri="{BEBA8EAE-BF5A-486C-A8C5-ECC9F3942E4B}">
                                            <a14:imgProps xmlns:a14="http://schemas.microsoft.com/office/drawing/2010/main">
                                              <a14:imgLayer r:embed="rId170">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779992" cy="1314031"/>
                                      </a:xfrm>
                                      <a:prstGeom prst="rect">
                                        <a:avLst/>
                                      </a:prstGeom>
                                      <a:noFill/>
                                    </pic:spPr>
                                  </pic:pic>
                                </a:graphicData>
                              </a:graphic>
                            </wp:inline>
                          </w:drawing>
                        </w:r>
                      </w:p>
                    </w:tc>
                  </w:tr>
                  <w:tr w:rsidR="005B6186" w:rsidRPr="008728DD" w:rsidTr="00EF7A14">
                    <w:tc>
                      <w:tcPr>
                        <w:tcW w:w="4283" w:type="dxa"/>
                      </w:tcPr>
                      <w:p w:rsidR="005B6186" w:rsidRPr="008728DD" w:rsidRDefault="005B6186" w:rsidP="00EF7A14">
                        <w:pPr>
                          <w:pStyle w:val="ListParagraph"/>
                          <w:numPr>
                            <w:ilvl w:val="0"/>
                            <w:numId w:val="19"/>
                          </w:numPr>
                          <w:tabs>
                            <w:tab w:val="left" w:pos="810"/>
                          </w:tabs>
                          <w:spacing w:after="0" w:line="276" w:lineRule="auto"/>
                          <w:jc w:val="both"/>
                          <w:rPr>
                            <w:i/>
                            <w:iCs/>
                            <w:sz w:val="24"/>
                            <w:szCs w:val="24"/>
                          </w:rPr>
                        </w:pPr>
                        <w:r w:rsidRPr="008728DD">
                          <w:rPr>
                            <w:sz w:val="24"/>
                            <w:szCs w:val="24"/>
                          </w:rPr>
                          <w:t>Độ dịch chuyển vật 2 đi được từ thời điểm t</w:t>
                        </w:r>
                        <w:r w:rsidRPr="008728DD">
                          <w:rPr>
                            <w:sz w:val="24"/>
                            <w:szCs w:val="24"/>
                            <w:vertAlign w:val="subscript"/>
                          </w:rPr>
                          <w:t>1</w:t>
                        </w:r>
                        <w:r w:rsidRPr="008728DD">
                          <w:rPr>
                            <w:sz w:val="24"/>
                            <w:szCs w:val="24"/>
                          </w:rPr>
                          <w:t xml:space="preserve"> = 0 đến t</w:t>
                        </w:r>
                        <w:r w:rsidRPr="008728DD">
                          <w:rPr>
                            <w:sz w:val="24"/>
                            <w:szCs w:val="24"/>
                            <w:vertAlign w:val="subscript"/>
                          </w:rPr>
                          <w:t>2</w:t>
                        </w:r>
                        <w:r w:rsidRPr="008728DD">
                          <w:rPr>
                            <w:sz w:val="24"/>
                            <w:szCs w:val="24"/>
                          </w:rPr>
                          <w:t xml:space="preserve"> = 0,4s là 0cm.</w:t>
                        </w:r>
                      </w:p>
                    </w:tc>
                    <w:tc>
                      <w:tcPr>
                        <w:tcW w:w="660" w:type="dxa"/>
                        <w:vAlign w:val="center"/>
                      </w:tcPr>
                      <w:p w:rsidR="005B6186" w:rsidRPr="008728DD" w:rsidRDefault="005B6186" w:rsidP="00EF7A14">
                        <w:pPr>
                          <w:tabs>
                            <w:tab w:val="left" w:pos="810"/>
                          </w:tabs>
                          <w:spacing w:line="276" w:lineRule="auto"/>
                          <w:jc w:val="center"/>
                          <w:rPr>
                            <w:i/>
                            <w:iCs/>
                            <w:sz w:val="24"/>
                            <w:szCs w:val="24"/>
                          </w:rPr>
                        </w:pPr>
                        <w:r w:rsidRPr="008728DD">
                          <w:rPr>
                            <w:color w:val="000000" w:themeColor="text1"/>
                            <w:sz w:val="24"/>
                            <w:szCs w:val="24"/>
                            <w:lang w:val="vi-VN"/>
                          </w:rPr>
                          <w:sym w:font="Wingdings" w:char="F0A8"/>
                        </w:r>
                      </w:p>
                    </w:tc>
                    <w:tc>
                      <w:tcPr>
                        <w:tcW w:w="4596" w:type="dxa"/>
                        <w:vMerge/>
                      </w:tcPr>
                      <w:p w:rsidR="005B6186" w:rsidRPr="008728DD" w:rsidRDefault="005B6186" w:rsidP="00EF7A14">
                        <w:pPr>
                          <w:tabs>
                            <w:tab w:val="left" w:pos="810"/>
                          </w:tabs>
                          <w:spacing w:line="276" w:lineRule="auto"/>
                          <w:jc w:val="center"/>
                          <w:rPr>
                            <w:color w:val="000000" w:themeColor="text1"/>
                            <w:sz w:val="24"/>
                            <w:szCs w:val="24"/>
                            <w:lang w:val="vi-VN"/>
                          </w:rPr>
                        </w:pPr>
                      </w:p>
                    </w:tc>
                  </w:tr>
                  <w:tr w:rsidR="005B6186" w:rsidRPr="008728DD" w:rsidTr="00EF7A14">
                    <w:tc>
                      <w:tcPr>
                        <w:tcW w:w="4283" w:type="dxa"/>
                      </w:tcPr>
                      <w:p w:rsidR="005B6186" w:rsidRPr="008728DD" w:rsidRDefault="005B6186" w:rsidP="00EF7A14">
                        <w:pPr>
                          <w:pStyle w:val="ListParagraph"/>
                          <w:numPr>
                            <w:ilvl w:val="0"/>
                            <w:numId w:val="19"/>
                          </w:numPr>
                          <w:tabs>
                            <w:tab w:val="left" w:pos="810"/>
                          </w:tabs>
                          <w:spacing w:after="0" w:line="276" w:lineRule="auto"/>
                          <w:jc w:val="both"/>
                          <w:rPr>
                            <w:sz w:val="24"/>
                            <w:szCs w:val="24"/>
                          </w:rPr>
                        </w:pPr>
                        <w:r w:rsidRPr="008728DD">
                          <w:rPr>
                            <w:sz w:val="24"/>
                            <w:szCs w:val="24"/>
                          </w:rPr>
                          <w:t>Dao động vật 1 sớm pha hơn dao động vật 2.</w:t>
                        </w:r>
                      </w:p>
                    </w:tc>
                    <w:tc>
                      <w:tcPr>
                        <w:tcW w:w="660" w:type="dxa"/>
                        <w:vAlign w:val="center"/>
                      </w:tcPr>
                      <w:p w:rsidR="005B6186" w:rsidRPr="008728DD" w:rsidRDefault="005B6186" w:rsidP="00EF7A14">
                        <w:pPr>
                          <w:tabs>
                            <w:tab w:val="left" w:pos="810"/>
                          </w:tabs>
                          <w:spacing w:line="276" w:lineRule="auto"/>
                          <w:jc w:val="center"/>
                          <w:rPr>
                            <w:i/>
                            <w:iCs/>
                            <w:sz w:val="24"/>
                            <w:szCs w:val="24"/>
                          </w:rPr>
                        </w:pPr>
                        <w:r w:rsidRPr="008728DD">
                          <w:rPr>
                            <w:color w:val="000000" w:themeColor="text1"/>
                            <w:sz w:val="24"/>
                            <w:szCs w:val="24"/>
                            <w:lang w:val="vi-VN"/>
                          </w:rPr>
                          <w:sym w:font="Wingdings" w:char="F0A8"/>
                        </w:r>
                      </w:p>
                    </w:tc>
                    <w:tc>
                      <w:tcPr>
                        <w:tcW w:w="4596" w:type="dxa"/>
                        <w:vMerge/>
                      </w:tcPr>
                      <w:p w:rsidR="005B6186" w:rsidRPr="008728DD" w:rsidRDefault="005B6186" w:rsidP="00EF7A14">
                        <w:pPr>
                          <w:tabs>
                            <w:tab w:val="left" w:pos="810"/>
                          </w:tabs>
                          <w:spacing w:line="276" w:lineRule="auto"/>
                          <w:jc w:val="center"/>
                          <w:rPr>
                            <w:color w:val="000000" w:themeColor="text1"/>
                            <w:sz w:val="24"/>
                            <w:szCs w:val="24"/>
                            <w:lang w:val="vi-VN"/>
                          </w:rPr>
                        </w:pPr>
                      </w:p>
                    </w:tc>
                  </w:tr>
                  <w:tr w:rsidR="005B6186" w:rsidRPr="008728DD" w:rsidTr="00EF7A14">
                    <w:tc>
                      <w:tcPr>
                        <w:tcW w:w="4283" w:type="dxa"/>
                      </w:tcPr>
                      <w:p w:rsidR="005B6186" w:rsidRPr="008728DD" w:rsidRDefault="005B6186" w:rsidP="00EF7A14">
                        <w:pPr>
                          <w:pStyle w:val="ListParagraph"/>
                          <w:numPr>
                            <w:ilvl w:val="0"/>
                            <w:numId w:val="19"/>
                          </w:numPr>
                          <w:tabs>
                            <w:tab w:val="left" w:pos="810"/>
                          </w:tabs>
                          <w:spacing w:after="0" w:line="276" w:lineRule="auto"/>
                          <w:jc w:val="both"/>
                          <w:rPr>
                            <w:sz w:val="24"/>
                            <w:szCs w:val="24"/>
                          </w:rPr>
                        </w:pPr>
                        <w:r w:rsidRPr="008728DD">
                          <w:rPr>
                            <w:sz w:val="24"/>
                            <w:szCs w:val="24"/>
                          </w:rPr>
                          <w:t xml:space="preserve">Độ lệch pha giữa hai dao động </w:t>
                        </w:r>
                        <w:r w:rsidRPr="008728DD">
                          <w:rPr>
                            <w:position w:val="-24"/>
                            <w:sz w:val="24"/>
                            <w:szCs w:val="24"/>
                          </w:rPr>
                          <w:object w:dxaOrig="260" w:dyaOrig="620">
                            <v:shape id="_x0000_i1090" type="#_x0000_t75" alt="100 nguyen thi hien" style="width:14.25pt;height:28.5pt" o:ole="">
                              <v:imagedata r:id="rId171" o:title=""/>
                            </v:shape>
                            <o:OLEObject Type="Embed" ProgID="Equation.3" ShapeID="_x0000_i1090" DrawAspect="Content" ObjectID="_1821565362" r:id="rId172"/>
                          </w:object>
                        </w:r>
                        <w:r w:rsidRPr="008728DD">
                          <w:rPr>
                            <w:sz w:val="24"/>
                            <w:szCs w:val="24"/>
                          </w:rPr>
                          <w:t>rad.</w:t>
                        </w:r>
                      </w:p>
                    </w:tc>
                    <w:tc>
                      <w:tcPr>
                        <w:tcW w:w="660" w:type="dxa"/>
                        <w:vAlign w:val="center"/>
                      </w:tcPr>
                      <w:p w:rsidR="005B6186" w:rsidRPr="008728DD" w:rsidRDefault="005B6186" w:rsidP="00EF7A14">
                        <w:pPr>
                          <w:tabs>
                            <w:tab w:val="left" w:pos="810"/>
                          </w:tabs>
                          <w:spacing w:line="276" w:lineRule="auto"/>
                          <w:jc w:val="center"/>
                          <w:rPr>
                            <w:i/>
                            <w:iCs/>
                            <w:sz w:val="24"/>
                            <w:szCs w:val="24"/>
                          </w:rPr>
                        </w:pPr>
                        <w:r w:rsidRPr="008728DD">
                          <w:rPr>
                            <w:color w:val="000000" w:themeColor="text1"/>
                            <w:sz w:val="24"/>
                            <w:szCs w:val="24"/>
                            <w:lang w:val="vi-VN"/>
                          </w:rPr>
                          <w:sym w:font="Wingdings" w:char="F0A8"/>
                        </w:r>
                      </w:p>
                    </w:tc>
                    <w:tc>
                      <w:tcPr>
                        <w:tcW w:w="4596" w:type="dxa"/>
                        <w:vMerge/>
                      </w:tcPr>
                      <w:p w:rsidR="005B6186" w:rsidRPr="008728DD" w:rsidRDefault="005B6186" w:rsidP="00EF7A14">
                        <w:pPr>
                          <w:tabs>
                            <w:tab w:val="left" w:pos="810"/>
                          </w:tabs>
                          <w:spacing w:line="276" w:lineRule="auto"/>
                          <w:jc w:val="center"/>
                          <w:rPr>
                            <w:color w:val="000000" w:themeColor="text1"/>
                            <w:sz w:val="24"/>
                            <w:szCs w:val="24"/>
                            <w:lang w:val="vi-VN"/>
                          </w:rPr>
                        </w:pPr>
                      </w:p>
                    </w:tc>
                  </w:tr>
                </w:tbl>
                <w:p w:rsidR="005B6186" w:rsidRPr="008728DD" w:rsidRDefault="005B6186" w:rsidP="00EF7A14">
                  <w:pPr>
                    <w:tabs>
                      <w:tab w:val="left" w:pos="810"/>
                    </w:tabs>
                    <w:spacing w:line="276" w:lineRule="auto"/>
                    <w:jc w:val="both"/>
                    <w:rPr>
                      <w:i/>
                      <w:iCs/>
                      <w:sz w:val="24"/>
                      <w:szCs w:val="24"/>
                    </w:rPr>
                  </w:pPr>
                </w:p>
              </w:tc>
              <w:tc>
                <w:tcPr>
                  <w:tcW w:w="288" w:type="dxa"/>
                </w:tcPr>
                <w:p w:rsidR="005B6186" w:rsidRPr="008728DD" w:rsidRDefault="005B6186" w:rsidP="00EF7A14">
                  <w:pPr>
                    <w:tabs>
                      <w:tab w:val="left" w:pos="810"/>
                    </w:tabs>
                    <w:spacing w:line="276" w:lineRule="auto"/>
                    <w:ind w:left="-524" w:firstLine="524"/>
                    <w:jc w:val="both"/>
                    <w:rPr>
                      <w:i/>
                      <w:iCs/>
                      <w:sz w:val="24"/>
                      <w:szCs w:val="24"/>
                    </w:rPr>
                  </w:pPr>
                </w:p>
              </w:tc>
            </w:tr>
          </w:tbl>
          <w:p w:rsidR="005B6186" w:rsidRPr="008728DD" w:rsidRDefault="005B6186" w:rsidP="00EF7A14">
            <w:pPr>
              <w:tabs>
                <w:tab w:val="left" w:pos="810"/>
              </w:tabs>
              <w:spacing w:line="276" w:lineRule="auto"/>
              <w:jc w:val="both"/>
              <w:rPr>
                <w:i/>
                <w:iCs/>
                <w:sz w:val="24"/>
                <w:szCs w:val="24"/>
              </w:rPr>
            </w:pPr>
          </w:p>
        </w:tc>
      </w:tr>
    </w:tbl>
    <w:p w:rsidR="005B6186" w:rsidRPr="008728DD" w:rsidRDefault="005B6186" w:rsidP="00EF7A14">
      <w:pPr>
        <w:tabs>
          <w:tab w:val="left" w:pos="720"/>
        </w:tabs>
        <w:ind w:hanging="153"/>
        <w:rPr>
          <w:rFonts w:ascii="Times New Roman" w:hAnsi="Times New Roman" w:cs="Times New Roman"/>
          <w:sz w:val="24"/>
          <w:szCs w:val="24"/>
        </w:rPr>
      </w:pPr>
      <w:r w:rsidRPr="008728DD">
        <w:rPr>
          <w:rFonts w:ascii="Times New Roman" w:hAnsi="Times New Roman" w:cs="Times New Roman"/>
          <w:b/>
          <w:bCs/>
          <w:color w:val="C00000"/>
          <w:sz w:val="24"/>
          <w:szCs w:val="24"/>
        </w:rPr>
        <w:t>Câu 6</w:t>
      </w:r>
      <w:r w:rsidRPr="008728DD">
        <w:rPr>
          <w:rFonts w:ascii="Times New Roman" w:hAnsi="Times New Roman" w:cs="Times New Roman"/>
          <w:b/>
          <w:color w:val="C00000"/>
          <w:sz w:val="24"/>
          <w:szCs w:val="24"/>
        </w:rPr>
        <w:t>:</w:t>
      </w:r>
      <w:r w:rsidRPr="008728DD">
        <w:rPr>
          <w:rFonts w:ascii="Times New Roman" w:hAnsi="Times New Roman" w:cs="Times New Roman"/>
          <w:sz w:val="24"/>
          <w:szCs w:val="24"/>
        </w:rPr>
        <w:t xml:space="preserve"> Một vật dao động với phương trình </w:t>
      </w:r>
      <w:r w:rsidRPr="008728DD">
        <w:rPr>
          <w:rFonts w:ascii="Times New Roman" w:hAnsi="Times New Roman" w:cs="Times New Roman"/>
          <w:position w:val="-24"/>
          <w:sz w:val="24"/>
          <w:szCs w:val="24"/>
        </w:rPr>
        <w:object w:dxaOrig="2120" w:dyaOrig="620">
          <v:shape id="_x0000_i1091" type="#_x0000_t75" alt="100 nguyen thi hien" style="width:120pt;height:31.5pt" o:ole="">
            <v:imagedata r:id="rId173" o:title=""/>
          </v:shape>
          <o:OLEObject Type="Embed" ProgID="Equation.3" ShapeID="_x0000_i1091" DrawAspect="Content" ObjectID="_1821565363" r:id="rId174"/>
        </w:object>
      </w:r>
    </w:p>
    <w:tbl>
      <w:tblPr>
        <w:tblStyle w:val="TableGrid"/>
        <w:tblW w:w="751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00 nguyen thi hien"/>
        <w:tblDescription w:val="100 nguyen thi hien"/>
      </w:tblPr>
      <w:tblGrid>
        <w:gridCol w:w="6748"/>
        <w:gridCol w:w="765"/>
      </w:tblGrid>
      <w:tr w:rsidR="005B6186" w:rsidRPr="008728DD" w:rsidTr="00EF7A14">
        <w:tc>
          <w:tcPr>
            <w:tcW w:w="6748" w:type="dxa"/>
          </w:tcPr>
          <w:p w:rsidR="005B6186" w:rsidRPr="008728DD" w:rsidRDefault="005B6186" w:rsidP="00EF7A14">
            <w:pPr>
              <w:pStyle w:val="ListParagraph"/>
              <w:numPr>
                <w:ilvl w:val="0"/>
                <w:numId w:val="20"/>
              </w:numPr>
              <w:tabs>
                <w:tab w:val="left" w:pos="810"/>
              </w:tabs>
              <w:spacing w:after="0" w:line="276" w:lineRule="auto"/>
              <w:jc w:val="both"/>
              <w:rPr>
                <w:i/>
                <w:iCs/>
                <w:sz w:val="24"/>
                <w:szCs w:val="24"/>
              </w:rPr>
            </w:pPr>
            <w:r w:rsidRPr="008728DD">
              <w:rPr>
                <w:sz w:val="24"/>
                <w:szCs w:val="24"/>
              </w:rPr>
              <w:t xml:space="preserve">Pha ban đầu của vật là </w:t>
            </w:r>
            <w:r w:rsidRPr="008728DD">
              <w:rPr>
                <w:position w:val="-24"/>
                <w:sz w:val="24"/>
                <w:szCs w:val="24"/>
              </w:rPr>
              <w:object w:dxaOrig="660" w:dyaOrig="620">
                <v:shape id="_x0000_i1092" type="#_x0000_t75" alt="100 nguyen thi hien" style="width:37.5pt;height:28.5pt" o:ole="">
                  <v:imagedata r:id="rId175" o:title=""/>
                </v:shape>
                <o:OLEObject Type="Embed" ProgID="Equation.3" ShapeID="_x0000_i1092" DrawAspect="Content" ObjectID="_1821565364" r:id="rId176"/>
              </w:object>
            </w:r>
            <w:r w:rsidRPr="008728DD">
              <w:rPr>
                <w:sz w:val="24"/>
                <w:szCs w:val="24"/>
              </w:rPr>
              <w:t>.</w:t>
            </w:r>
          </w:p>
        </w:tc>
        <w:tc>
          <w:tcPr>
            <w:tcW w:w="765" w:type="dxa"/>
            <w:vAlign w:val="center"/>
          </w:tcPr>
          <w:p w:rsidR="005B6186" w:rsidRPr="008728DD" w:rsidRDefault="005B6186" w:rsidP="00EF7A14">
            <w:pPr>
              <w:tabs>
                <w:tab w:val="left" w:pos="810"/>
              </w:tabs>
              <w:spacing w:line="276" w:lineRule="auto"/>
              <w:jc w:val="center"/>
              <w:rPr>
                <w:i/>
                <w:iCs/>
                <w:sz w:val="24"/>
                <w:szCs w:val="24"/>
              </w:rPr>
            </w:pPr>
            <w:r w:rsidRPr="008728DD">
              <w:rPr>
                <w:color w:val="000000" w:themeColor="text1"/>
                <w:sz w:val="24"/>
                <w:szCs w:val="24"/>
                <w:lang w:val="vi-VN"/>
              </w:rPr>
              <w:sym w:font="Wingdings" w:char="F0A8"/>
            </w:r>
          </w:p>
        </w:tc>
      </w:tr>
      <w:tr w:rsidR="005B6186" w:rsidRPr="008728DD" w:rsidTr="00EF7A14">
        <w:tc>
          <w:tcPr>
            <w:tcW w:w="6748" w:type="dxa"/>
          </w:tcPr>
          <w:p w:rsidR="005B6186" w:rsidRPr="008728DD" w:rsidRDefault="005B6186" w:rsidP="00EF7A14">
            <w:pPr>
              <w:pStyle w:val="ListParagraph"/>
              <w:numPr>
                <w:ilvl w:val="0"/>
                <w:numId w:val="20"/>
              </w:numPr>
              <w:tabs>
                <w:tab w:val="left" w:pos="810"/>
              </w:tabs>
              <w:spacing w:after="0" w:line="276" w:lineRule="auto"/>
              <w:jc w:val="both"/>
              <w:rPr>
                <w:i/>
                <w:iCs/>
                <w:sz w:val="24"/>
                <w:szCs w:val="24"/>
              </w:rPr>
            </w:pPr>
            <w:r w:rsidRPr="008728DD">
              <w:rPr>
                <w:sz w:val="24"/>
                <w:szCs w:val="24"/>
              </w:rPr>
              <w:t>Tốc độ dao động cực đại: v</w:t>
            </w:r>
            <w:r w:rsidRPr="008728DD">
              <w:rPr>
                <w:sz w:val="24"/>
                <w:szCs w:val="24"/>
                <w:vertAlign w:val="subscript"/>
              </w:rPr>
              <w:t>max</w:t>
            </w:r>
            <w:r w:rsidRPr="008728DD">
              <w:rPr>
                <w:sz w:val="24"/>
                <w:szCs w:val="24"/>
              </w:rPr>
              <w:t xml:space="preserve"> = 20 cm/s.</w:t>
            </w:r>
          </w:p>
        </w:tc>
        <w:tc>
          <w:tcPr>
            <w:tcW w:w="765" w:type="dxa"/>
            <w:vAlign w:val="center"/>
          </w:tcPr>
          <w:p w:rsidR="005B6186" w:rsidRPr="008728DD" w:rsidRDefault="005B6186" w:rsidP="00EF7A14">
            <w:pPr>
              <w:tabs>
                <w:tab w:val="left" w:pos="810"/>
              </w:tabs>
              <w:spacing w:line="276" w:lineRule="auto"/>
              <w:jc w:val="center"/>
              <w:rPr>
                <w:i/>
                <w:iCs/>
                <w:sz w:val="24"/>
                <w:szCs w:val="24"/>
              </w:rPr>
            </w:pPr>
            <w:r w:rsidRPr="008728DD">
              <w:rPr>
                <w:color w:val="000000" w:themeColor="text1"/>
                <w:sz w:val="24"/>
                <w:szCs w:val="24"/>
                <w:lang w:val="vi-VN"/>
              </w:rPr>
              <w:sym w:font="Wingdings" w:char="F0A8"/>
            </w:r>
          </w:p>
        </w:tc>
      </w:tr>
      <w:tr w:rsidR="005B6186" w:rsidRPr="008728DD" w:rsidTr="00EF7A14">
        <w:tc>
          <w:tcPr>
            <w:tcW w:w="6748" w:type="dxa"/>
          </w:tcPr>
          <w:p w:rsidR="005B6186" w:rsidRPr="008728DD" w:rsidRDefault="005B6186" w:rsidP="00EF7A14">
            <w:pPr>
              <w:pStyle w:val="ListParagraph"/>
              <w:numPr>
                <w:ilvl w:val="0"/>
                <w:numId w:val="20"/>
              </w:numPr>
              <w:tabs>
                <w:tab w:val="left" w:pos="810"/>
              </w:tabs>
              <w:spacing w:after="0" w:line="276" w:lineRule="auto"/>
              <w:jc w:val="both"/>
              <w:rPr>
                <w:sz w:val="24"/>
                <w:szCs w:val="24"/>
              </w:rPr>
            </w:pPr>
            <w:r w:rsidRPr="008728DD">
              <w:rPr>
                <w:sz w:val="24"/>
                <w:szCs w:val="24"/>
              </w:rPr>
              <w:t>Phương trình vận tốc có dạng</w:t>
            </w:r>
          </w:p>
          <w:p w:rsidR="005B6186" w:rsidRPr="008728DD" w:rsidRDefault="005B6186" w:rsidP="00EF7A14">
            <w:pPr>
              <w:pStyle w:val="ListParagraph"/>
              <w:tabs>
                <w:tab w:val="left" w:pos="810"/>
              </w:tabs>
              <w:spacing w:after="0" w:line="276" w:lineRule="auto"/>
              <w:jc w:val="center"/>
              <w:rPr>
                <w:sz w:val="24"/>
                <w:szCs w:val="24"/>
              </w:rPr>
            </w:pPr>
            <w:r w:rsidRPr="008728DD">
              <w:rPr>
                <w:position w:val="-24"/>
                <w:sz w:val="24"/>
                <w:szCs w:val="24"/>
              </w:rPr>
              <w:object w:dxaOrig="2439" w:dyaOrig="620">
                <v:shape id="_x0000_i1093" type="#_x0000_t75" alt="100 nguyen thi hien" style="width:122.25pt;height:28.5pt" o:ole="">
                  <v:imagedata r:id="rId177" o:title=""/>
                </v:shape>
                <o:OLEObject Type="Embed" ProgID="Equation.3" ShapeID="_x0000_i1093" DrawAspect="Content" ObjectID="_1821565365" r:id="rId178"/>
              </w:object>
            </w:r>
            <w:r w:rsidRPr="008728DD">
              <w:rPr>
                <w:sz w:val="24"/>
                <w:szCs w:val="24"/>
              </w:rPr>
              <w:t>.</w:t>
            </w:r>
          </w:p>
        </w:tc>
        <w:tc>
          <w:tcPr>
            <w:tcW w:w="765" w:type="dxa"/>
            <w:vAlign w:val="center"/>
          </w:tcPr>
          <w:p w:rsidR="005B6186" w:rsidRPr="008728DD" w:rsidRDefault="005B6186" w:rsidP="00EF7A14">
            <w:pPr>
              <w:tabs>
                <w:tab w:val="left" w:pos="810"/>
              </w:tabs>
              <w:spacing w:line="276" w:lineRule="auto"/>
              <w:jc w:val="center"/>
              <w:rPr>
                <w:i/>
                <w:iCs/>
                <w:sz w:val="24"/>
                <w:szCs w:val="24"/>
              </w:rPr>
            </w:pPr>
            <w:r w:rsidRPr="008728DD">
              <w:rPr>
                <w:color w:val="000000" w:themeColor="text1"/>
                <w:sz w:val="24"/>
                <w:szCs w:val="24"/>
                <w:lang w:val="vi-VN"/>
              </w:rPr>
              <w:sym w:font="Wingdings" w:char="F0A8"/>
            </w:r>
          </w:p>
        </w:tc>
      </w:tr>
      <w:tr w:rsidR="005B6186" w:rsidRPr="008728DD" w:rsidTr="00EF7A14">
        <w:tc>
          <w:tcPr>
            <w:tcW w:w="6748" w:type="dxa"/>
          </w:tcPr>
          <w:p w:rsidR="005B6186" w:rsidRPr="008728DD" w:rsidRDefault="005B6186" w:rsidP="00EF7A14">
            <w:pPr>
              <w:pStyle w:val="ListParagraph"/>
              <w:numPr>
                <w:ilvl w:val="0"/>
                <w:numId w:val="20"/>
              </w:numPr>
              <w:tabs>
                <w:tab w:val="left" w:pos="810"/>
              </w:tabs>
              <w:spacing w:after="0" w:line="276" w:lineRule="auto"/>
              <w:jc w:val="both"/>
              <w:rPr>
                <w:sz w:val="24"/>
                <w:szCs w:val="24"/>
              </w:rPr>
            </w:pPr>
            <w:r w:rsidRPr="008728DD">
              <w:rPr>
                <w:sz w:val="24"/>
                <w:szCs w:val="24"/>
              </w:rPr>
              <w:t xml:space="preserve">Gia tốc dao động cực đại: </w:t>
            </w:r>
            <w:r w:rsidRPr="008728DD">
              <w:rPr>
                <w:position w:val="-12"/>
                <w:sz w:val="24"/>
                <w:szCs w:val="24"/>
              </w:rPr>
              <w:object w:dxaOrig="1600" w:dyaOrig="380">
                <v:shape id="_x0000_i1094" type="#_x0000_t75" alt="100 nguyen thi hien" style="width:79.5pt;height:21.75pt" o:ole="">
                  <v:imagedata r:id="rId179" o:title=""/>
                </v:shape>
                <o:OLEObject Type="Embed" ProgID="Equation.DSMT4" ShapeID="_x0000_i1094" DrawAspect="Content" ObjectID="_1821565366" r:id="rId180"/>
              </w:object>
            </w:r>
            <w:r w:rsidRPr="008728DD">
              <w:rPr>
                <w:sz w:val="24"/>
                <w:szCs w:val="24"/>
              </w:rPr>
              <w:t>.</w:t>
            </w:r>
          </w:p>
        </w:tc>
        <w:tc>
          <w:tcPr>
            <w:tcW w:w="765" w:type="dxa"/>
            <w:vAlign w:val="center"/>
          </w:tcPr>
          <w:p w:rsidR="005B6186" w:rsidRPr="008728DD" w:rsidRDefault="005B6186" w:rsidP="00EF7A14">
            <w:pPr>
              <w:tabs>
                <w:tab w:val="left" w:pos="810"/>
              </w:tabs>
              <w:spacing w:line="276" w:lineRule="auto"/>
              <w:jc w:val="center"/>
              <w:rPr>
                <w:i/>
                <w:iCs/>
                <w:sz w:val="24"/>
                <w:szCs w:val="24"/>
              </w:rPr>
            </w:pPr>
            <w:r w:rsidRPr="008728DD">
              <w:rPr>
                <w:color w:val="000000" w:themeColor="text1"/>
                <w:sz w:val="24"/>
                <w:szCs w:val="24"/>
                <w:lang w:val="vi-VN"/>
              </w:rPr>
              <w:sym w:font="Wingdings" w:char="F0A8"/>
            </w:r>
          </w:p>
        </w:tc>
      </w:tr>
    </w:tbl>
    <w:p w:rsidR="005B6186" w:rsidRPr="008728DD" w:rsidRDefault="005B6186" w:rsidP="00EF7A14">
      <w:pPr>
        <w:tabs>
          <w:tab w:val="left" w:pos="720"/>
        </w:tabs>
        <w:ind w:hanging="153"/>
        <w:jc w:val="both"/>
        <w:rPr>
          <w:rFonts w:ascii="Times New Roman" w:hAnsi="Times New Roman" w:cs="Times New Roman"/>
          <w:sz w:val="24"/>
          <w:szCs w:val="24"/>
        </w:rPr>
      </w:pPr>
      <w:r w:rsidRPr="008728DD">
        <w:rPr>
          <w:rFonts w:ascii="Times New Roman" w:hAnsi="Times New Roman" w:cs="Times New Roman"/>
          <w:b/>
          <w:bCs/>
          <w:color w:val="C00000"/>
          <w:sz w:val="24"/>
          <w:szCs w:val="24"/>
        </w:rPr>
        <w:t>Câu 7</w:t>
      </w:r>
      <w:r w:rsidRPr="008728DD">
        <w:rPr>
          <w:rFonts w:ascii="Times New Roman" w:hAnsi="Times New Roman" w:cs="Times New Roman"/>
          <w:b/>
          <w:color w:val="C00000"/>
          <w:sz w:val="24"/>
          <w:szCs w:val="24"/>
        </w:rPr>
        <w:t>:</w:t>
      </w:r>
      <w:r w:rsidRPr="008728DD">
        <w:rPr>
          <w:rFonts w:ascii="Times New Roman" w:hAnsi="Times New Roman" w:cs="Times New Roman"/>
          <w:sz w:val="24"/>
          <w:szCs w:val="24"/>
        </w:rPr>
        <w:t xml:space="preserve"> </w:t>
      </w:r>
      <w:r w:rsidRPr="008728DD">
        <w:rPr>
          <w:rFonts w:ascii="Times New Roman" w:eastAsia="Arial" w:hAnsi="Times New Roman" w:cs="Times New Roman"/>
          <w:sz w:val="24"/>
          <w:szCs w:val="24"/>
        </w:rPr>
        <w:t xml:space="preserve">Một </w:t>
      </w:r>
      <w:r w:rsidRPr="008728DD">
        <w:rPr>
          <w:rFonts w:ascii="Times New Roman" w:hAnsi="Times New Roman" w:cs="Times New Roman"/>
          <w:sz w:val="24"/>
          <w:szCs w:val="24"/>
        </w:rPr>
        <w:t xml:space="preserve">vật </w:t>
      </w:r>
      <w:r w:rsidRPr="008728DD">
        <w:rPr>
          <w:rFonts w:ascii="Times New Roman" w:eastAsia="Arial" w:hAnsi="Times New Roman" w:cs="Times New Roman"/>
          <w:sz w:val="24"/>
          <w:szCs w:val="24"/>
        </w:rPr>
        <w:t xml:space="preserve">dao động điều </w:t>
      </w:r>
      <w:r w:rsidRPr="008728DD">
        <w:rPr>
          <w:rFonts w:ascii="Times New Roman" w:hAnsi="Times New Roman" w:cs="Times New Roman"/>
          <w:sz w:val="24"/>
          <w:szCs w:val="24"/>
        </w:rPr>
        <w:t xml:space="preserve">hòa </w:t>
      </w:r>
      <w:r w:rsidRPr="008728DD">
        <w:rPr>
          <w:rFonts w:ascii="Times New Roman" w:eastAsia="Arial" w:hAnsi="Times New Roman" w:cs="Times New Roman"/>
          <w:sz w:val="24"/>
          <w:szCs w:val="24"/>
        </w:rPr>
        <w:t xml:space="preserve">có đồ </w:t>
      </w:r>
      <w:r w:rsidRPr="008728DD">
        <w:rPr>
          <w:rFonts w:ascii="Times New Roman" w:hAnsi="Times New Roman" w:cs="Times New Roman"/>
          <w:sz w:val="24"/>
          <w:szCs w:val="24"/>
        </w:rPr>
        <w:t xml:space="preserve">thị </w:t>
      </w:r>
      <w:r w:rsidRPr="008728DD">
        <w:rPr>
          <w:rFonts w:ascii="Times New Roman" w:eastAsia="Arial" w:hAnsi="Times New Roman" w:cs="Times New Roman"/>
          <w:sz w:val="24"/>
          <w:szCs w:val="24"/>
        </w:rPr>
        <w:t xml:space="preserve">biểu diễn </w:t>
      </w:r>
      <w:r w:rsidRPr="008728DD">
        <w:rPr>
          <w:rFonts w:ascii="Times New Roman" w:hAnsi="Times New Roman" w:cs="Times New Roman"/>
          <w:sz w:val="24"/>
          <w:szCs w:val="24"/>
        </w:rPr>
        <w:t xml:space="preserve">sự phụ thuộc của li độ x vào thời </w:t>
      </w:r>
      <w:r w:rsidRPr="008728DD">
        <w:rPr>
          <w:rFonts w:ascii="Times New Roman" w:eastAsia="Arial" w:hAnsi="Times New Roman" w:cs="Times New Roman"/>
          <w:sz w:val="24"/>
          <w:szCs w:val="24"/>
        </w:rPr>
        <w:t xml:space="preserve">gian t </w:t>
      </w:r>
      <w:r w:rsidRPr="008728DD">
        <w:rPr>
          <w:rFonts w:ascii="Times New Roman" w:hAnsi="Times New Roman" w:cs="Times New Roman"/>
          <w:sz w:val="24"/>
          <w:szCs w:val="24"/>
        </w:rPr>
        <w:t xml:space="preserve">như hình bên. </w:t>
      </w:r>
    </w:p>
    <w:tbl>
      <w:tblPr>
        <w:tblStyle w:val="TableGrid"/>
        <w:tblW w:w="6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100 nguyen thi hien"/>
        <w:tblDescription w:val="100 nguyen thi hien"/>
      </w:tblPr>
      <w:tblGrid>
        <w:gridCol w:w="6799"/>
      </w:tblGrid>
      <w:tr w:rsidR="005B6186" w:rsidRPr="008728DD" w:rsidTr="00EF7A14">
        <w:tc>
          <w:tcPr>
            <w:tcW w:w="6799" w:type="dxa"/>
          </w:tcPr>
          <w:tbl>
            <w:tblPr>
              <w:tblStyle w:val="TableGrid"/>
              <w:tblW w:w="99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35"/>
              <w:gridCol w:w="3836"/>
            </w:tblGrid>
            <w:tr w:rsidR="005B6186" w:rsidRPr="008728DD" w:rsidTr="00EF7A14">
              <w:tc>
                <w:tcPr>
                  <w:tcW w:w="6135" w:type="dxa"/>
                </w:tcPr>
                <w:tbl>
                  <w:tblPr>
                    <w:tblStyle w:val="TableGrid"/>
                    <w:tblW w:w="9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3"/>
                    <w:gridCol w:w="755"/>
                    <w:gridCol w:w="4195"/>
                  </w:tblGrid>
                  <w:tr w:rsidR="005B6186" w:rsidRPr="008728DD" w:rsidTr="00EF7A14">
                    <w:tc>
                      <w:tcPr>
                        <w:tcW w:w="4643" w:type="dxa"/>
                      </w:tcPr>
                      <w:p w:rsidR="005B6186" w:rsidRPr="008728DD" w:rsidRDefault="005B6186" w:rsidP="00EF7A14">
                        <w:pPr>
                          <w:pStyle w:val="ListParagraph"/>
                          <w:numPr>
                            <w:ilvl w:val="0"/>
                            <w:numId w:val="21"/>
                          </w:numPr>
                          <w:tabs>
                            <w:tab w:val="left" w:pos="810"/>
                          </w:tabs>
                          <w:spacing w:after="0" w:line="276" w:lineRule="auto"/>
                          <w:jc w:val="both"/>
                          <w:rPr>
                            <w:i/>
                            <w:iCs/>
                            <w:sz w:val="24"/>
                            <w:szCs w:val="24"/>
                          </w:rPr>
                        </w:pPr>
                        <w:r w:rsidRPr="008728DD">
                          <w:rPr>
                            <w:sz w:val="24"/>
                            <w:szCs w:val="24"/>
                          </w:rPr>
                          <w:t>Chu kì của vật T = 1s.</w:t>
                        </w:r>
                      </w:p>
                    </w:tc>
                    <w:tc>
                      <w:tcPr>
                        <w:tcW w:w="755" w:type="dxa"/>
                        <w:vAlign w:val="center"/>
                      </w:tcPr>
                      <w:p w:rsidR="005B6186" w:rsidRPr="008728DD" w:rsidRDefault="005B6186" w:rsidP="00EF7A14">
                        <w:pPr>
                          <w:tabs>
                            <w:tab w:val="left" w:pos="810"/>
                          </w:tabs>
                          <w:spacing w:line="276" w:lineRule="auto"/>
                          <w:jc w:val="center"/>
                          <w:rPr>
                            <w:i/>
                            <w:iCs/>
                            <w:sz w:val="24"/>
                            <w:szCs w:val="24"/>
                          </w:rPr>
                        </w:pPr>
                        <w:r w:rsidRPr="008728DD">
                          <w:rPr>
                            <w:color w:val="000000" w:themeColor="text1"/>
                            <w:sz w:val="24"/>
                            <w:szCs w:val="24"/>
                            <w:lang w:val="vi-VN"/>
                          </w:rPr>
                          <w:sym w:font="Wingdings" w:char="F0A8"/>
                        </w:r>
                      </w:p>
                    </w:tc>
                    <w:tc>
                      <w:tcPr>
                        <w:tcW w:w="4195" w:type="dxa"/>
                        <w:vMerge w:val="restart"/>
                        <w:vAlign w:val="center"/>
                      </w:tcPr>
                      <w:p w:rsidR="005B6186" w:rsidRPr="008728DD" w:rsidRDefault="005B6186" w:rsidP="00EF7A14">
                        <w:pPr>
                          <w:tabs>
                            <w:tab w:val="left" w:pos="810"/>
                          </w:tabs>
                          <w:spacing w:line="276" w:lineRule="auto"/>
                          <w:jc w:val="center"/>
                          <w:rPr>
                            <w:color w:val="000000" w:themeColor="text1"/>
                            <w:sz w:val="24"/>
                            <w:szCs w:val="24"/>
                            <w:lang w:val="vi-VN"/>
                          </w:rPr>
                        </w:pPr>
                        <w:r w:rsidRPr="008728DD">
                          <w:rPr>
                            <w:noProof/>
                            <w:sz w:val="24"/>
                            <w:szCs w:val="24"/>
                          </w:rPr>
                          <w:drawing>
                            <wp:inline distT="0" distB="0" distL="0" distR="0" wp14:anchorId="3D30BE11" wp14:editId="11F87516">
                              <wp:extent cx="2497527" cy="1173192"/>
                              <wp:effectExtent l="0" t="0" r="0" b="8255"/>
                              <wp:docPr id="20" name="Picture 108" descr="100 nguyen thi 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08" descr="100 nguyen thi hien"/>
                                      <pic:cNvPicPr>
                                        <a:picLocks noChangeAspect="1"/>
                                      </pic:cNvPicPr>
                                    </pic:nvPicPr>
                                    <pic:blipFill rotWithShape="1">
                                      <a:blip r:embed="rId181" cstate="print">
                                        <a:extLst>
                                          <a:ext uri="{BEBA8EAE-BF5A-486C-A8C5-ECC9F3942E4B}">
                                            <a14:imgProps xmlns:a14="http://schemas.microsoft.com/office/drawing/2010/main">
                                              <a14:imgLayer r:embed="rId18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573640" cy="12089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B6186" w:rsidRPr="008728DD" w:rsidTr="00EF7A14">
                    <w:tc>
                      <w:tcPr>
                        <w:tcW w:w="4643" w:type="dxa"/>
                      </w:tcPr>
                      <w:p w:rsidR="005B6186" w:rsidRPr="008728DD" w:rsidRDefault="005B6186" w:rsidP="00EF7A14">
                        <w:pPr>
                          <w:pStyle w:val="ListParagraph"/>
                          <w:numPr>
                            <w:ilvl w:val="0"/>
                            <w:numId w:val="21"/>
                          </w:numPr>
                          <w:tabs>
                            <w:tab w:val="left" w:pos="810"/>
                          </w:tabs>
                          <w:spacing w:after="0" w:line="276" w:lineRule="auto"/>
                          <w:jc w:val="both"/>
                          <w:rPr>
                            <w:i/>
                            <w:iCs/>
                            <w:sz w:val="24"/>
                            <w:szCs w:val="24"/>
                          </w:rPr>
                        </w:pPr>
                        <w:r w:rsidRPr="008728DD">
                          <w:rPr>
                            <w:sz w:val="24"/>
                            <w:szCs w:val="24"/>
                          </w:rPr>
                          <w:t xml:space="preserve"> Tại thời điểm t = 0: </w:t>
                        </w:r>
                        <w:r w:rsidRPr="008728DD">
                          <w:rPr>
                            <w:position w:val="-24"/>
                            <w:sz w:val="24"/>
                            <w:szCs w:val="24"/>
                          </w:rPr>
                          <w:object w:dxaOrig="940" w:dyaOrig="620">
                            <v:shape id="_x0000_i1095" type="#_x0000_t75" alt="100 nguyen thi hien" style="width:50.25pt;height:28.5pt" o:ole="">
                              <v:imagedata r:id="rId183" o:title=""/>
                            </v:shape>
                            <o:OLEObject Type="Embed" ProgID="Equation.DSMT4" ShapeID="_x0000_i1095" DrawAspect="Content" ObjectID="_1821565367" r:id="rId184"/>
                          </w:object>
                        </w:r>
                        <w:r w:rsidRPr="008728DD">
                          <w:rPr>
                            <w:sz w:val="24"/>
                            <w:szCs w:val="24"/>
                          </w:rPr>
                          <w:t>rad.</w:t>
                        </w:r>
                      </w:p>
                    </w:tc>
                    <w:tc>
                      <w:tcPr>
                        <w:tcW w:w="755" w:type="dxa"/>
                        <w:vAlign w:val="center"/>
                      </w:tcPr>
                      <w:p w:rsidR="005B6186" w:rsidRPr="008728DD" w:rsidRDefault="005B6186" w:rsidP="00EF7A14">
                        <w:pPr>
                          <w:tabs>
                            <w:tab w:val="left" w:pos="810"/>
                          </w:tabs>
                          <w:spacing w:line="276" w:lineRule="auto"/>
                          <w:jc w:val="center"/>
                          <w:rPr>
                            <w:i/>
                            <w:iCs/>
                            <w:sz w:val="24"/>
                            <w:szCs w:val="24"/>
                          </w:rPr>
                        </w:pPr>
                        <w:r w:rsidRPr="008728DD">
                          <w:rPr>
                            <w:color w:val="000000" w:themeColor="text1"/>
                            <w:sz w:val="24"/>
                            <w:szCs w:val="24"/>
                            <w:lang w:val="vi-VN"/>
                          </w:rPr>
                          <w:sym w:font="Wingdings" w:char="F0A8"/>
                        </w:r>
                      </w:p>
                    </w:tc>
                    <w:tc>
                      <w:tcPr>
                        <w:tcW w:w="4195" w:type="dxa"/>
                        <w:vMerge/>
                      </w:tcPr>
                      <w:p w:rsidR="005B6186" w:rsidRPr="008728DD" w:rsidRDefault="005B6186" w:rsidP="00EF7A14">
                        <w:pPr>
                          <w:tabs>
                            <w:tab w:val="left" w:pos="810"/>
                          </w:tabs>
                          <w:spacing w:line="276" w:lineRule="auto"/>
                          <w:jc w:val="both"/>
                          <w:rPr>
                            <w:color w:val="000000" w:themeColor="text1"/>
                            <w:sz w:val="24"/>
                            <w:szCs w:val="24"/>
                            <w:lang w:val="vi-VN"/>
                          </w:rPr>
                        </w:pPr>
                      </w:p>
                    </w:tc>
                  </w:tr>
                  <w:tr w:rsidR="005B6186" w:rsidRPr="008728DD" w:rsidTr="00EF7A14">
                    <w:tc>
                      <w:tcPr>
                        <w:tcW w:w="4643" w:type="dxa"/>
                      </w:tcPr>
                      <w:p w:rsidR="005B6186" w:rsidRPr="008728DD" w:rsidRDefault="005B6186" w:rsidP="00EF7A14">
                        <w:pPr>
                          <w:pStyle w:val="ListParagraph"/>
                          <w:numPr>
                            <w:ilvl w:val="0"/>
                            <w:numId w:val="21"/>
                          </w:numPr>
                          <w:tabs>
                            <w:tab w:val="left" w:pos="810"/>
                          </w:tabs>
                          <w:spacing w:after="0" w:line="276" w:lineRule="auto"/>
                          <w:jc w:val="both"/>
                          <w:rPr>
                            <w:sz w:val="24"/>
                            <w:szCs w:val="24"/>
                          </w:rPr>
                        </w:pPr>
                        <w:r w:rsidRPr="008728DD">
                          <w:rPr>
                            <w:sz w:val="24"/>
                            <w:szCs w:val="24"/>
                          </w:rPr>
                          <w:t xml:space="preserve">Tốc độ dao động cực đại: </w:t>
                        </w:r>
                      </w:p>
                      <w:p w:rsidR="005B6186" w:rsidRPr="008728DD" w:rsidRDefault="005B6186" w:rsidP="00EF7A14">
                        <w:pPr>
                          <w:pStyle w:val="ListParagraph"/>
                          <w:tabs>
                            <w:tab w:val="left" w:pos="810"/>
                          </w:tabs>
                          <w:spacing w:after="0" w:line="276" w:lineRule="auto"/>
                          <w:jc w:val="center"/>
                          <w:rPr>
                            <w:sz w:val="24"/>
                            <w:szCs w:val="24"/>
                          </w:rPr>
                        </w:pPr>
                        <w:r w:rsidRPr="008728DD">
                          <w:rPr>
                            <w:position w:val="-12"/>
                            <w:sz w:val="24"/>
                            <w:szCs w:val="24"/>
                          </w:rPr>
                          <w:object w:dxaOrig="1440" w:dyaOrig="360">
                            <v:shape id="_x0000_i1096" type="#_x0000_t75" alt="100 nguyen thi hien" style="width:1in;height:21.75pt" o:ole="">
                              <v:imagedata r:id="rId185" o:title=""/>
                            </v:shape>
                            <o:OLEObject Type="Embed" ProgID="Equation.DSMT4" ShapeID="_x0000_i1096" DrawAspect="Content" ObjectID="_1821565368" r:id="rId186"/>
                          </w:object>
                        </w:r>
                      </w:p>
                    </w:tc>
                    <w:tc>
                      <w:tcPr>
                        <w:tcW w:w="755" w:type="dxa"/>
                        <w:vAlign w:val="center"/>
                      </w:tcPr>
                      <w:p w:rsidR="005B6186" w:rsidRPr="008728DD" w:rsidRDefault="005B6186" w:rsidP="00EF7A14">
                        <w:pPr>
                          <w:tabs>
                            <w:tab w:val="left" w:pos="810"/>
                          </w:tabs>
                          <w:spacing w:line="276" w:lineRule="auto"/>
                          <w:jc w:val="center"/>
                          <w:rPr>
                            <w:i/>
                            <w:iCs/>
                            <w:sz w:val="24"/>
                            <w:szCs w:val="24"/>
                          </w:rPr>
                        </w:pPr>
                        <w:r w:rsidRPr="008728DD">
                          <w:rPr>
                            <w:color w:val="000000" w:themeColor="text1"/>
                            <w:sz w:val="24"/>
                            <w:szCs w:val="24"/>
                            <w:lang w:val="vi-VN"/>
                          </w:rPr>
                          <w:lastRenderedPageBreak/>
                          <w:sym w:font="Wingdings" w:char="F0A8"/>
                        </w:r>
                      </w:p>
                    </w:tc>
                    <w:tc>
                      <w:tcPr>
                        <w:tcW w:w="4195" w:type="dxa"/>
                        <w:vMerge/>
                      </w:tcPr>
                      <w:p w:rsidR="005B6186" w:rsidRPr="008728DD" w:rsidRDefault="005B6186" w:rsidP="00EF7A14">
                        <w:pPr>
                          <w:tabs>
                            <w:tab w:val="left" w:pos="810"/>
                          </w:tabs>
                          <w:spacing w:line="276" w:lineRule="auto"/>
                          <w:jc w:val="both"/>
                          <w:rPr>
                            <w:color w:val="000000" w:themeColor="text1"/>
                            <w:sz w:val="24"/>
                            <w:szCs w:val="24"/>
                            <w:lang w:val="vi-VN"/>
                          </w:rPr>
                        </w:pPr>
                      </w:p>
                    </w:tc>
                  </w:tr>
                  <w:tr w:rsidR="005B6186" w:rsidRPr="008728DD" w:rsidTr="00EF7A14">
                    <w:tc>
                      <w:tcPr>
                        <w:tcW w:w="4643" w:type="dxa"/>
                      </w:tcPr>
                      <w:p w:rsidR="005B6186" w:rsidRPr="008728DD" w:rsidRDefault="005B6186" w:rsidP="00EF7A14">
                        <w:pPr>
                          <w:pStyle w:val="ListParagraph"/>
                          <w:numPr>
                            <w:ilvl w:val="0"/>
                            <w:numId w:val="21"/>
                          </w:numPr>
                          <w:tabs>
                            <w:tab w:val="left" w:pos="810"/>
                          </w:tabs>
                          <w:spacing w:after="0" w:line="276" w:lineRule="auto"/>
                          <w:jc w:val="both"/>
                          <w:rPr>
                            <w:sz w:val="24"/>
                            <w:szCs w:val="24"/>
                          </w:rPr>
                        </w:pPr>
                        <w:r w:rsidRPr="008728DD">
                          <w:rPr>
                            <w:sz w:val="24"/>
                            <w:szCs w:val="24"/>
                          </w:rPr>
                          <w:lastRenderedPageBreak/>
                          <w:t xml:space="preserve"> Phương trình vận tốc của vật </w:t>
                        </w:r>
                        <w:r w:rsidRPr="008728DD">
                          <w:rPr>
                            <w:rFonts w:eastAsia="Arial"/>
                            <w:sz w:val="24"/>
                            <w:szCs w:val="24"/>
                          </w:rPr>
                          <w:t xml:space="preserve">là </w:t>
                        </w:r>
                      </w:p>
                      <w:p w:rsidR="005B6186" w:rsidRPr="008728DD" w:rsidRDefault="005B6186" w:rsidP="00EF7A14">
                        <w:pPr>
                          <w:pStyle w:val="ListParagraph"/>
                          <w:tabs>
                            <w:tab w:val="left" w:pos="810"/>
                          </w:tabs>
                          <w:spacing w:after="0" w:line="276" w:lineRule="auto"/>
                          <w:jc w:val="center"/>
                          <w:rPr>
                            <w:sz w:val="24"/>
                            <w:szCs w:val="24"/>
                          </w:rPr>
                        </w:pPr>
                        <w:r w:rsidRPr="008728DD">
                          <w:rPr>
                            <w:position w:val="-24"/>
                            <w:sz w:val="24"/>
                            <w:szCs w:val="24"/>
                          </w:rPr>
                          <w:object w:dxaOrig="2140" w:dyaOrig="620">
                            <v:shape id="_x0000_i1097" type="#_x0000_t75" alt="100 nguyen thi hien" style="width:108pt;height:28.5pt" o:ole="">
                              <v:imagedata r:id="rId187" o:title=""/>
                            </v:shape>
                            <o:OLEObject Type="Embed" ProgID="Equation.3" ShapeID="_x0000_i1097" DrawAspect="Content" ObjectID="_1821565369" r:id="rId188"/>
                          </w:object>
                        </w:r>
                        <w:r w:rsidRPr="008728DD">
                          <w:rPr>
                            <w:rFonts w:eastAsia="Arial"/>
                            <w:sz w:val="24"/>
                            <w:szCs w:val="24"/>
                          </w:rPr>
                          <w:t xml:space="preserve"> cm/s.</w:t>
                        </w:r>
                      </w:p>
                    </w:tc>
                    <w:tc>
                      <w:tcPr>
                        <w:tcW w:w="755" w:type="dxa"/>
                        <w:vAlign w:val="center"/>
                      </w:tcPr>
                      <w:p w:rsidR="005B6186" w:rsidRPr="008728DD" w:rsidRDefault="005B6186" w:rsidP="00EF7A14">
                        <w:pPr>
                          <w:tabs>
                            <w:tab w:val="left" w:pos="810"/>
                          </w:tabs>
                          <w:spacing w:line="276" w:lineRule="auto"/>
                          <w:jc w:val="center"/>
                          <w:rPr>
                            <w:i/>
                            <w:iCs/>
                            <w:sz w:val="24"/>
                            <w:szCs w:val="24"/>
                          </w:rPr>
                        </w:pPr>
                        <w:r w:rsidRPr="008728DD">
                          <w:rPr>
                            <w:color w:val="000000" w:themeColor="text1"/>
                            <w:sz w:val="24"/>
                            <w:szCs w:val="24"/>
                            <w:lang w:val="vi-VN"/>
                          </w:rPr>
                          <w:sym w:font="Wingdings" w:char="F0A8"/>
                        </w:r>
                      </w:p>
                    </w:tc>
                    <w:tc>
                      <w:tcPr>
                        <w:tcW w:w="4195" w:type="dxa"/>
                        <w:vMerge/>
                      </w:tcPr>
                      <w:p w:rsidR="005B6186" w:rsidRPr="008728DD" w:rsidRDefault="005B6186" w:rsidP="00EF7A14">
                        <w:pPr>
                          <w:tabs>
                            <w:tab w:val="left" w:pos="810"/>
                          </w:tabs>
                          <w:spacing w:line="276" w:lineRule="auto"/>
                          <w:jc w:val="both"/>
                          <w:rPr>
                            <w:color w:val="000000" w:themeColor="text1"/>
                            <w:sz w:val="24"/>
                            <w:szCs w:val="24"/>
                            <w:lang w:val="vi-VN"/>
                          </w:rPr>
                        </w:pPr>
                      </w:p>
                    </w:tc>
                  </w:tr>
                </w:tbl>
                <w:p w:rsidR="005B6186" w:rsidRPr="008728DD" w:rsidRDefault="005B6186" w:rsidP="00EF7A14">
                  <w:pPr>
                    <w:tabs>
                      <w:tab w:val="left" w:pos="810"/>
                    </w:tabs>
                    <w:spacing w:line="276" w:lineRule="auto"/>
                    <w:jc w:val="both"/>
                    <w:rPr>
                      <w:i/>
                      <w:iCs/>
                      <w:sz w:val="24"/>
                      <w:szCs w:val="24"/>
                    </w:rPr>
                  </w:pPr>
                </w:p>
              </w:tc>
              <w:tc>
                <w:tcPr>
                  <w:tcW w:w="3836" w:type="dxa"/>
                </w:tcPr>
                <w:p w:rsidR="005B6186" w:rsidRPr="008728DD" w:rsidRDefault="005B6186" w:rsidP="00EF7A14">
                  <w:pPr>
                    <w:tabs>
                      <w:tab w:val="left" w:pos="810"/>
                    </w:tabs>
                    <w:spacing w:line="276" w:lineRule="auto"/>
                    <w:jc w:val="both"/>
                    <w:rPr>
                      <w:i/>
                      <w:iCs/>
                      <w:sz w:val="24"/>
                      <w:szCs w:val="24"/>
                    </w:rPr>
                  </w:pPr>
                </w:p>
              </w:tc>
            </w:tr>
          </w:tbl>
          <w:p w:rsidR="005B6186" w:rsidRPr="008728DD" w:rsidRDefault="005B6186" w:rsidP="00EF7A14">
            <w:pPr>
              <w:tabs>
                <w:tab w:val="left" w:pos="810"/>
              </w:tabs>
              <w:spacing w:line="276" w:lineRule="auto"/>
              <w:jc w:val="both"/>
              <w:rPr>
                <w:i/>
                <w:iCs/>
                <w:sz w:val="24"/>
                <w:szCs w:val="24"/>
              </w:rPr>
            </w:pPr>
          </w:p>
        </w:tc>
      </w:tr>
    </w:tbl>
    <w:p w:rsidR="005B6186" w:rsidRPr="008728DD" w:rsidRDefault="005B6186" w:rsidP="00EF7A14">
      <w:pPr>
        <w:tabs>
          <w:tab w:val="left" w:pos="720"/>
        </w:tabs>
        <w:ind w:hanging="153"/>
        <w:rPr>
          <w:rFonts w:ascii="Times New Roman" w:hAnsi="Times New Roman" w:cs="Times New Roman"/>
          <w:sz w:val="24"/>
          <w:szCs w:val="24"/>
        </w:rPr>
      </w:pPr>
      <w:r w:rsidRPr="008728DD">
        <w:rPr>
          <w:rFonts w:ascii="Times New Roman" w:hAnsi="Times New Roman" w:cs="Times New Roman"/>
          <w:b/>
          <w:bCs/>
          <w:color w:val="C00000"/>
          <w:sz w:val="24"/>
          <w:szCs w:val="24"/>
        </w:rPr>
        <w:lastRenderedPageBreak/>
        <w:t>Câu 8:</w:t>
      </w:r>
      <w:r w:rsidRPr="008728DD">
        <w:rPr>
          <w:rFonts w:ascii="Times New Roman" w:hAnsi="Times New Roman" w:cs="Times New Roman"/>
          <w:sz w:val="24"/>
          <w:szCs w:val="24"/>
        </w:rPr>
        <w:t xml:space="preserve"> </w:t>
      </w:r>
      <w:r w:rsidRPr="008728DD">
        <w:rPr>
          <w:rFonts w:ascii="Times New Roman" w:eastAsia="Arial" w:hAnsi="Times New Roman" w:cs="Times New Roman"/>
          <w:sz w:val="24"/>
          <w:szCs w:val="24"/>
        </w:rPr>
        <w:t xml:space="preserve">Một </w:t>
      </w:r>
      <w:r w:rsidRPr="008728DD">
        <w:rPr>
          <w:rFonts w:ascii="Times New Roman" w:hAnsi="Times New Roman" w:cs="Times New Roman"/>
          <w:sz w:val="24"/>
          <w:szCs w:val="24"/>
        </w:rPr>
        <w:t xml:space="preserve">vật dao </w:t>
      </w:r>
      <w:r w:rsidRPr="008728DD">
        <w:rPr>
          <w:rFonts w:ascii="Times New Roman" w:eastAsia="Arial" w:hAnsi="Times New Roman" w:cs="Times New Roman"/>
          <w:sz w:val="24"/>
          <w:szCs w:val="24"/>
        </w:rPr>
        <w:t xml:space="preserve">động điều </w:t>
      </w:r>
      <w:r w:rsidRPr="008728DD">
        <w:rPr>
          <w:rFonts w:ascii="Times New Roman" w:hAnsi="Times New Roman" w:cs="Times New Roman"/>
          <w:sz w:val="24"/>
          <w:szCs w:val="24"/>
        </w:rPr>
        <w:t>hòa</w:t>
      </w:r>
    </w:p>
    <w:tbl>
      <w:tblPr>
        <w:tblStyle w:val="TableGrid"/>
        <w:tblW w:w="8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00 nguyen thi hien"/>
        <w:tblDescription w:val="100 nguyen thi hien"/>
      </w:tblPr>
      <w:tblGrid>
        <w:gridCol w:w="7088"/>
        <w:gridCol w:w="1102"/>
      </w:tblGrid>
      <w:tr w:rsidR="005B6186" w:rsidRPr="008728DD" w:rsidTr="00EF7A14">
        <w:tc>
          <w:tcPr>
            <w:tcW w:w="7088" w:type="dxa"/>
          </w:tcPr>
          <w:p w:rsidR="005B6186" w:rsidRPr="008728DD" w:rsidRDefault="005B6186" w:rsidP="00EF7A14">
            <w:pPr>
              <w:pStyle w:val="ListParagraph"/>
              <w:numPr>
                <w:ilvl w:val="0"/>
                <w:numId w:val="22"/>
              </w:numPr>
              <w:tabs>
                <w:tab w:val="left" w:pos="810"/>
              </w:tabs>
              <w:spacing w:after="0" w:line="276" w:lineRule="auto"/>
              <w:jc w:val="both"/>
              <w:rPr>
                <w:i/>
                <w:iCs/>
                <w:sz w:val="24"/>
                <w:szCs w:val="24"/>
              </w:rPr>
            </w:pPr>
            <w:r w:rsidRPr="008728DD">
              <w:rPr>
                <w:sz w:val="24"/>
                <w:szCs w:val="24"/>
              </w:rPr>
              <w:t xml:space="preserve"> Biên độ và tần </w:t>
            </w:r>
            <w:r w:rsidRPr="008728DD">
              <w:rPr>
                <w:rFonts w:eastAsia="Arial"/>
                <w:sz w:val="24"/>
                <w:szCs w:val="24"/>
              </w:rPr>
              <w:t xml:space="preserve">số là </w:t>
            </w:r>
            <w:r w:rsidRPr="008728DD">
              <w:rPr>
                <w:sz w:val="24"/>
                <w:szCs w:val="24"/>
              </w:rPr>
              <w:t xml:space="preserve">những đại lượng có </w:t>
            </w:r>
            <w:r w:rsidRPr="008728DD">
              <w:rPr>
                <w:rFonts w:eastAsia="Arial"/>
                <w:sz w:val="24"/>
                <w:szCs w:val="24"/>
              </w:rPr>
              <w:t xml:space="preserve">giá </w:t>
            </w:r>
            <w:r w:rsidRPr="008728DD">
              <w:rPr>
                <w:sz w:val="24"/>
                <w:szCs w:val="24"/>
              </w:rPr>
              <w:t>trị</w:t>
            </w:r>
            <w:r w:rsidRPr="008728DD">
              <w:rPr>
                <w:b/>
                <w:sz w:val="24"/>
                <w:szCs w:val="24"/>
              </w:rPr>
              <w:t xml:space="preserve"> </w:t>
            </w:r>
            <w:r w:rsidRPr="008728DD">
              <w:rPr>
                <w:sz w:val="24"/>
                <w:szCs w:val="24"/>
              </w:rPr>
              <w:t>thay đổi.</w:t>
            </w:r>
          </w:p>
        </w:tc>
        <w:tc>
          <w:tcPr>
            <w:tcW w:w="1102" w:type="dxa"/>
            <w:vAlign w:val="center"/>
          </w:tcPr>
          <w:p w:rsidR="005B6186" w:rsidRPr="008728DD" w:rsidRDefault="005B6186" w:rsidP="00EF7A14">
            <w:pPr>
              <w:tabs>
                <w:tab w:val="left" w:pos="810"/>
              </w:tabs>
              <w:spacing w:line="276" w:lineRule="auto"/>
              <w:jc w:val="center"/>
              <w:rPr>
                <w:i/>
                <w:iCs/>
                <w:sz w:val="24"/>
                <w:szCs w:val="24"/>
              </w:rPr>
            </w:pPr>
            <w:r w:rsidRPr="008728DD">
              <w:rPr>
                <w:color w:val="000000" w:themeColor="text1"/>
                <w:sz w:val="24"/>
                <w:szCs w:val="24"/>
                <w:lang w:val="vi-VN"/>
              </w:rPr>
              <w:sym w:font="Wingdings" w:char="F0A8"/>
            </w:r>
          </w:p>
        </w:tc>
      </w:tr>
      <w:tr w:rsidR="005B6186" w:rsidRPr="008728DD" w:rsidTr="00EF7A14">
        <w:tc>
          <w:tcPr>
            <w:tcW w:w="7088" w:type="dxa"/>
          </w:tcPr>
          <w:p w:rsidR="005B6186" w:rsidRPr="008728DD" w:rsidRDefault="005B6186" w:rsidP="00EF7A14">
            <w:pPr>
              <w:pStyle w:val="ListParagraph"/>
              <w:numPr>
                <w:ilvl w:val="0"/>
                <w:numId w:val="22"/>
              </w:numPr>
              <w:tabs>
                <w:tab w:val="left" w:pos="810"/>
              </w:tabs>
              <w:spacing w:after="0" w:line="276" w:lineRule="auto"/>
              <w:jc w:val="both"/>
              <w:rPr>
                <w:i/>
                <w:iCs/>
                <w:sz w:val="24"/>
                <w:szCs w:val="24"/>
              </w:rPr>
            </w:pPr>
            <w:r w:rsidRPr="008728DD">
              <w:rPr>
                <w:sz w:val="24"/>
                <w:szCs w:val="24"/>
              </w:rPr>
              <w:t xml:space="preserve"> Vận </w:t>
            </w:r>
            <w:r w:rsidRPr="008728DD">
              <w:rPr>
                <w:rFonts w:eastAsia="Arial"/>
                <w:sz w:val="24"/>
                <w:szCs w:val="24"/>
              </w:rPr>
              <w:t xml:space="preserve">tốc </w:t>
            </w:r>
            <w:r w:rsidRPr="008728DD">
              <w:rPr>
                <w:sz w:val="24"/>
                <w:szCs w:val="24"/>
              </w:rPr>
              <w:t>của vật luôn có giá trị dương.</w:t>
            </w:r>
          </w:p>
        </w:tc>
        <w:tc>
          <w:tcPr>
            <w:tcW w:w="1102" w:type="dxa"/>
            <w:vAlign w:val="center"/>
          </w:tcPr>
          <w:p w:rsidR="005B6186" w:rsidRPr="008728DD" w:rsidRDefault="005B6186" w:rsidP="00EF7A14">
            <w:pPr>
              <w:tabs>
                <w:tab w:val="left" w:pos="810"/>
              </w:tabs>
              <w:spacing w:line="276" w:lineRule="auto"/>
              <w:jc w:val="center"/>
              <w:rPr>
                <w:i/>
                <w:iCs/>
                <w:sz w:val="24"/>
                <w:szCs w:val="24"/>
              </w:rPr>
            </w:pPr>
            <w:r w:rsidRPr="008728DD">
              <w:rPr>
                <w:color w:val="000000" w:themeColor="text1"/>
                <w:sz w:val="24"/>
                <w:szCs w:val="24"/>
                <w:lang w:val="vi-VN"/>
              </w:rPr>
              <w:sym w:font="Wingdings" w:char="F0A8"/>
            </w:r>
          </w:p>
        </w:tc>
      </w:tr>
      <w:tr w:rsidR="005B6186" w:rsidRPr="008728DD" w:rsidTr="00EF7A14">
        <w:tc>
          <w:tcPr>
            <w:tcW w:w="7088" w:type="dxa"/>
          </w:tcPr>
          <w:p w:rsidR="005B6186" w:rsidRPr="008728DD" w:rsidRDefault="005B6186" w:rsidP="00EF7A14">
            <w:pPr>
              <w:pStyle w:val="ListParagraph"/>
              <w:numPr>
                <w:ilvl w:val="0"/>
                <w:numId w:val="22"/>
              </w:numPr>
              <w:tabs>
                <w:tab w:val="left" w:pos="810"/>
              </w:tabs>
              <w:spacing w:after="0" w:line="276" w:lineRule="auto"/>
              <w:jc w:val="both"/>
              <w:rPr>
                <w:sz w:val="24"/>
                <w:szCs w:val="24"/>
              </w:rPr>
            </w:pPr>
            <w:r w:rsidRPr="008728DD">
              <w:rPr>
                <w:sz w:val="24"/>
                <w:szCs w:val="24"/>
              </w:rPr>
              <w:t xml:space="preserve"> Vận </w:t>
            </w:r>
            <w:r w:rsidRPr="008728DD">
              <w:rPr>
                <w:rFonts w:eastAsia="Arial"/>
                <w:sz w:val="24"/>
                <w:szCs w:val="24"/>
              </w:rPr>
              <w:t xml:space="preserve">tốc </w:t>
            </w:r>
            <w:r w:rsidRPr="008728DD">
              <w:rPr>
                <w:sz w:val="24"/>
                <w:szCs w:val="24"/>
              </w:rPr>
              <w:t xml:space="preserve">của một chất </w:t>
            </w:r>
            <w:r w:rsidRPr="008728DD">
              <w:rPr>
                <w:rFonts w:eastAsia="Arial"/>
                <w:sz w:val="24"/>
                <w:szCs w:val="24"/>
              </w:rPr>
              <w:t xml:space="preserve">điểm dao </w:t>
            </w:r>
            <w:r w:rsidRPr="008728DD">
              <w:rPr>
                <w:sz w:val="24"/>
                <w:szCs w:val="24"/>
              </w:rPr>
              <w:t xml:space="preserve">động </w:t>
            </w:r>
            <w:r w:rsidRPr="008728DD">
              <w:rPr>
                <w:rFonts w:eastAsia="Arial"/>
                <w:sz w:val="24"/>
                <w:szCs w:val="24"/>
              </w:rPr>
              <w:t xml:space="preserve">điều </w:t>
            </w:r>
            <w:r w:rsidRPr="008728DD">
              <w:rPr>
                <w:sz w:val="24"/>
                <w:szCs w:val="24"/>
              </w:rPr>
              <w:t xml:space="preserve">hoà </w:t>
            </w:r>
            <w:r w:rsidRPr="008728DD">
              <w:rPr>
                <w:rFonts w:eastAsia="Arial"/>
                <w:sz w:val="24"/>
                <w:szCs w:val="24"/>
              </w:rPr>
              <w:t xml:space="preserve">biến </w:t>
            </w:r>
            <w:r w:rsidRPr="008728DD">
              <w:rPr>
                <w:sz w:val="24"/>
                <w:szCs w:val="24"/>
              </w:rPr>
              <w:t xml:space="preserve">thiên cùng tần số </w:t>
            </w:r>
            <w:r w:rsidRPr="008728DD">
              <w:rPr>
                <w:rFonts w:eastAsia="Arial"/>
                <w:sz w:val="24"/>
                <w:szCs w:val="24"/>
              </w:rPr>
              <w:t>và trễ pha</w:t>
            </w:r>
            <w:r w:rsidRPr="008728DD">
              <w:rPr>
                <w:position w:val="-24"/>
                <w:sz w:val="24"/>
                <w:szCs w:val="24"/>
              </w:rPr>
              <w:object w:dxaOrig="260" w:dyaOrig="620">
                <v:shape id="_x0000_i1098" type="#_x0000_t75" alt="100 nguyen thi hien" style="width:14.25pt;height:28.5pt" o:ole="">
                  <v:imagedata r:id="rId189" o:title=""/>
                </v:shape>
                <o:OLEObject Type="Embed" ProgID="Equation.3" ShapeID="_x0000_i1098" DrawAspect="Content" ObjectID="_1821565370" r:id="rId190"/>
              </w:object>
            </w:r>
            <w:r w:rsidRPr="008728DD">
              <w:rPr>
                <w:sz w:val="24"/>
                <w:szCs w:val="24"/>
              </w:rPr>
              <w:t xml:space="preserve"> so với </w:t>
            </w:r>
            <w:r w:rsidRPr="008728DD">
              <w:rPr>
                <w:rFonts w:eastAsia="Arial"/>
                <w:sz w:val="24"/>
                <w:szCs w:val="24"/>
              </w:rPr>
              <w:t>gia tốc</w:t>
            </w:r>
            <w:r w:rsidRPr="008728DD">
              <w:rPr>
                <w:sz w:val="24"/>
                <w:szCs w:val="24"/>
              </w:rPr>
              <w:t>.</w:t>
            </w:r>
          </w:p>
        </w:tc>
        <w:tc>
          <w:tcPr>
            <w:tcW w:w="1102" w:type="dxa"/>
            <w:vAlign w:val="center"/>
          </w:tcPr>
          <w:p w:rsidR="005B6186" w:rsidRPr="008728DD" w:rsidRDefault="005B6186" w:rsidP="00EF7A14">
            <w:pPr>
              <w:tabs>
                <w:tab w:val="left" w:pos="810"/>
              </w:tabs>
              <w:spacing w:line="276" w:lineRule="auto"/>
              <w:jc w:val="center"/>
              <w:rPr>
                <w:i/>
                <w:iCs/>
                <w:sz w:val="24"/>
                <w:szCs w:val="24"/>
              </w:rPr>
            </w:pPr>
            <w:r w:rsidRPr="008728DD">
              <w:rPr>
                <w:color w:val="000000" w:themeColor="text1"/>
                <w:sz w:val="24"/>
                <w:szCs w:val="24"/>
                <w:lang w:val="vi-VN"/>
              </w:rPr>
              <w:sym w:font="Wingdings" w:char="F0A8"/>
            </w:r>
          </w:p>
        </w:tc>
      </w:tr>
      <w:tr w:rsidR="005B6186" w:rsidRPr="008728DD" w:rsidTr="00EF7A14">
        <w:tc>
          <w:tcPr>
            <w:tcW w:w="7088" w:type="dxa"/>
          </w:tcPr>
          <w:p w:rsidR="005B6186" w:rsidRPr="008728DD" w:rsidRDefault="005B6186" w:rsidP="00EF7A14">
            <w:pPr>
              <w:pStyle w:val="ListParagraph"/>
              <w:numPr>
                <w:ilvl w:val="0"/>
                <w:numId w:val="22"/>
              </w:numPr>
              <w:tabs>
                <w:tab w:val="left" w:pos="810"/>
              </w:tabs>
              <w:spacing w:after="0" w:line="276" w:lineRule="auto"/>
              <w:jc w:val="both"/>
              <w:rPr>
                <w:sz w:val="24"/>
                <w:szCs w:val="24"/>
              </w:rPr>
            </w:pPr>
            <w:r w:rsidRPr="008728DD">
              <w:rPr>
                <w:sz w:val="24"/>
                <w:szCs w:val="24"/>
              </w:rPr>
              <w:t xml:space="preserve"> Gia </w:t>
            </w:r>
            <w:r w:rsidRPr="008728DD">
              <w:rPr>
                <w:rFonts w:eastAsia="Arial"/>
                <w:sz w:val="24"/>
                <w:szCs w:val="24"/>
              </w:rPr>
              <w:t xml:space="preserve">tốc </w:t>
            </w:r>
            <w:r w:rsidRPr="008728DD">
              <w:rPr>
                <w:sz w:val="24"/>
                <w:szCs w:val="24"/>
              </w:rPr>
              <w:t xml:space="preserve">của </w:t>
            </w:r>
            <w:r w:rsidRPr="008728DD">
              <w:rPr>
                <w:rFonts w:eastAsia="Arial"/>
                <w:sz w:val="24"/>
                <w:szCs w:val="24"/>
              </w:rPr>
              <w:t xml:space="preserve">một chất </w:t>
            </w:r>
            <w:r w:rsidRPr="008728DD">
              <w:rPr>
                <w:sz w:val="24"/>
                <w:szCs w:val="24"/>
              </w:rPr>
              <w:t xml:space="preserve">điểm dao </w:t>
            </w:r>
            <w:r w:rsidRPr="008728DD">
              <w:rPr>
                <w:rFonts w:eastAsia="Arial"/>
                <w:sz w:val="24"/>
                <w:szCs w:val="24"/>
              </w:rPr>
              <w:t xml:space="preserve">động điều </w:t>
            </w:r>
            <w:r w:rsidRPr="008728DD">
              <w:rPr>
                <w:sz w:val="24"/>
                <w:szCs w:val="24"/>
              </w:rPr>
              <w:t xml:space="preserve">hoà </w:t>
            </w:r>
            <w:r w:rsidRPr="008728DD">
              <w:rPr>
                <w:rFonts w:eastAsia="Arial"/>
                <w:sz w:val="24"/>
                <w:szCs w:val="24"/>
              </w:rPr>
              <w:t>biến thiên c</w:t>
            </w:r>
            <w:r w:rsidRPr="008728DD">
              <w:rPr>
                <w:sz w:val="24"/>
                <w:szCs w:val="24"/>
              </w:rPr>
              <w:t xml:space="preserve">ùng tần </w:t>
            </w:r>
            <w:r w:rsidRPr="008728DD">
              <w:rPr>
                <w:rFonts w:eastAsia="Arial"/>
                <w:sz w:val="24"/>
                <w:szCs w:val="24"/>
              </w:rPr>
              <w:t xml:space="preserve">số và </w:t>
            </w:r>
            <w:r w:rsidRPr="008728DD">
              <w:rPr>
                <w:sz w:val="24"/>
                <w:szCs w:val="24"/>
              </w:rPr>
              <w:t xml:space="preserve">ngược pha với </w:t>
            </w:r>
            <w:r w:rsidRPr="008728DD">
              <w:rPr>
                <w:rFonts w:eastAsia="Arial"/>
                <w:sz w:val="24"/>
                <w:szCs w:val="24"/>
              </w:rPr>
              <w:t>li độ</w:t>
            </w:r>
            <w:r w:rsidRPr="008728DD">
              <w:rPr>
                <w:sz w:val="24"/>
                <w:szCs w:val="24"/>
              </w:rPr>
              <w:t>.</w:t>
            </w:r>
          </w:p>
        </w:tc>
        <w:tc>
          <w:tcPr>
            <w:tcW w:w="1102" w:type="dxa"/>
            <w:vAlign w:val="center"/>
          </w:tcPr>
          <w:p w:rsidR="005B6186" w:rsidRPr="008728DD" w:rsidRDefault="005B6186" w:rsidP="00EF7A14">
            <w:pPr>
              <w:tabs>
                <w:tab w:val="left" w:pos="810"/>
              </w:tabs>
              <w:spacing w:line="276" w:lineRule="auto"/>
              <w:jc w:val="center"/>
              <w:rPr>
                <w:i/>
                <w:iCs/>
                <w:sz w:val="24"/>
                <w:szCs w:val="24"/>
              </w:rPr>
            </w:pPr>
            <w:r w:rsidRPr="008728DD">
              <w:rPr>
                <w:color w:val="000000" w:themeColor="text1"/>
                <w:sz w:val="24"/>
                <w:szCs w:val="24"/>
                <w:lang w:val="vi-VN"/>
              </w:rPr>
              <w:sym w:font="Wingdings" w:char="F0A8"/>
            </w:r>
          </w:p>
        </w:tc>
      </w:tr>
    </w:tbl>
    <w:p w:rsidR="005B6186" w:rsidRPr="008728DD" w:rsidRDefault="005B6186" w:rsidP="00084A3D">
      <w:pPr>
        <w:tabs>
          <w:tab w:val="left" w:pos="720"/>
        </w:tabs>
        <w:rPr>
          <w:rFonts w:ascii="Times New Roman" w:hAnsi="Times New Roman" w:cs="Times New Roman"/>
          <w:i/>
          <w:iCs/>
          <w:sz w:val="24"/>
          <w:szCs w:val="24"/>
        </w:rPr>
      </w:pPr>
    </w:p>
    <w:p w:rsidR="005B6186" w:rsidRPr="008728DD" w:rsidRDefault="000423AF" w:rsidP="00084A3D">
      <w:pPr>
        <w:jc w:val="both"/>
        <w:rPr>
          <w:rFonts w:ascii="Times New Roman" w:hAnsi="Times New Roman" w:cs="Times New Roman"/>
          <w:sz w:val="24"/>
          <w:szCs w:val="24"/>
        </w:rPr>
      </w:pPr>
      <w:r w:rsidRPr="008728DD">
        <w:rPr>
          <w:rFonts w:ascii="Times New Roman" w:hAnsi="Times New Roman" w:cs="Times New Roman"/>
          <w:b/>
          <w:bCs/>
          <w:color w:val="0000FF"/>
          <w:sz w:val="24"/>
          <w:szCs w:val="24"/>
        </w:rPr>
        <w:t xml:space="preserve">PHẦN </w:t>
      </w:r>
      <w:r w:rsidRPr="008728DD">
        <w:rPr>
          <w:rFonts w:ascii="Times New Roman" w:hAnsi="Times New Roman" w:cs="Times New Roman"/>
          <w:b/>
          <w:bCs/>
          <w:color w:val="0000FF"/>
          <w:sz w:val="24"/>
          <w:szCs w:val="24"/>
        </w:rPr>
        <w:t>II</w:t>
      </w:r>
      <w:r w:rsidRPr="008728DD">
        <w:rPr>
          <w:rFonts w:ascii="Times New Roman" w:hAnsi="Times New Roman" w:cs="Times New Roman"/>
          <w:b/>
          <w:bCs/>
          <w:color w:val="0000FF"/>
          <w:sz w:val="24"/>
          <w:szCs w:val="24"/>
        </w:rPr>
        <w:t xml:space="preserve">I. Câu trắc nghiệm </w:t>
      </w:r>
      <w:r w:rsidRPr="008728DD">
        <w:rPr>
          <w:rFonts w:ascii="Times New Roman" w:hAnsi="Times New Roman" w:cs="Times New Roman"/>
          <w:b/>
          <w:bCs/>
          <w:color w:val="0000FF"/>
          <w:sz w:val="24"/>
          <w:szCs w:val="24"/>
        </w:rPr>
        <w:t>trả lời ngắn</w:t>
      </w:r>
    </w:p>
    <w:p w:rsidR="005B6186" w:rsidRPr="008728DD" w:rsidRDefault="005B6186" w:rsidP="00084A3D">
      <w:pPr>
        <w:pStyle w:val="ListParagraph"/>
        <w:tabs>
          <w:tab w:val="left" w:pos="810"/>
          <w:tab w:val="left" w:pos="990"/>
        </w:tabs>
        <w:spacing w:after="0" w:line="276" w:lineRule="auto"/>
        <w:ind w:left="709" w:hanging="709"/>
        <w:jc w:val="both"/>
        <w:rPr>
          <w:rFonts w:ascii="Times New Roman" w:eastAsia="SimSun" w:hAnsi="Times New Roman" w:cs="Times New Roman"/>
          <w:sz w:val="24"/>
          <w:szCs w:val="24"/>
          <w:lang w:eastAsia="zh-CN" w:bidi="ar"/>
        </w:rPr>
      </w:pPr>
      <w:r w:rsidRPr="008728DD">
        <w:rPr>
          <w:rFonts w:ascii="Times New Roman" w:hAnsi="Times New Roman" w:cs="Times New Roman"/>
          <w:b/>
          <w:bCs/>
          <w:color w:val="C00000"/>
          <w:sz w:val="24"/>
          <w:szCs w:val="24"/>
        </w:rPr>
        <w:t>Câu 1</w:t>
      </w:r>
      <w:r w:rsidRPr="008728DD">
        <w:rPr>
          <w:rFonts w:ascii="Times New Roman" w:hAnsi="Times New Roman" w:cs="Times New Roman"/>
          <w:b/>
          <w:color w:val="C00000"/>
          <w:sz w:val="24"/>
          <w:szCs w:val="24"/>
        </w:rPr>
        <w:t>:</w:t>
      </w:r>
      <w:r w:rsidRPr="008728DD">
        <w:rPr>
          <w:rFonts w:ascii="Times New Roman" w:hAnsi="Times New Roman" w:cs="Times New Roman"/>
          <w:sz w:val="24"/>
          <w:szCs w:val="24"/>
        </w:rPr>
        <w:t xml:space="preserve"> </w:t>
      </w:r>
      <w:r w:rsidRPr="008728DD">
        <w:rPr>
          <w:rFonts w:ascii="Times New Roman" w:eastAsia="SimSun" w:hAnsi="Times New Roman" w:cs="Times New Roman"/>
          <w:sz w:val="24"/>
          <w:szCs w:val="24"/>
          <w:lang w:eastAsia="zh-CN" w:bidi="ar"/>
        </w:rPr>
        <w:t>Một chất điểm dao động theo phương trình x = 5cos4πt (cm) có pha tại thời điểm t = 1 s là bao nhiêu (</w:t>
      </w:r>
      <m:oMath>
        <m:r>
          <w:rPr>
            <w:rFonts w:ascii="Cambria Math" w:eastAsia="SimSun" w:hAnsi="Cambria Math" w:cs="Times New Roman"/>
            <w:sz w:val="24"/>
            <w:szCs w:val="24"/>
            <w:lang w:eastAsia="zh-CN" w:bidi="ar"/>
          </w:rPr>
          <m:t>π</m:t>
        </m:r>
      </m:oMath>
      <w:r w:rsidRPr="008728DD">
        <w:rPr>
          <w:rFonts w:ascii="Times New Roman" w:eastAsia="SimSun" w:hAnsi="Times New Roman" w:cs="Times New Roman"/>
          <w:sz w:val="24"/>
          <w:szCs w:val="24"/>
          <w:lang w:eastAsia="zh-CN" w:bidi="ar"/>
        </w:rPr>
        <w:t xml:space="preserve"> rad). (lấy nguyên </w:t>
      </w:r>
      <m:oMath>
        <m:r>
          <w:rPr>
            <w:rFonts w:ascii="Cambria Math" w:eastAsia="SimSun" w:hAnsi="Cambria Math" w:cs="Times New Roman"/>
            <w:sz w:val="24"/>
            <w:szCs w:val="24"/>
            <w:lang w:eastAsia="zh-CN" w:bidi="ar"/>
          </w:rPr>
          <m:t>π</m:t>
        </m:r>
      </m:oMath>
      <w:r w:rsidRPr="008728DD">
        <w:rPr>
          <w:rFonts w:ascii="Times New Roman" w:eastAsia="SimSun" w:hAnsi="Times New Roman" w:cs="Times New Roman"/>
          <w:sz w:val="24"/>
          <w:szCs w:val="24"/>
          <w:lang w:eastAsia="zh-CN" w:bidi="ar"/>
        </w:rPr>
        <w:t>)</w:t>
      </w:r>
    </w:p>
    <w:p w:rsidR="005B6186" w:rsidRPr="008728DD" w:rsidRDefault="005B6186" w:rsidP="00084A3D">
      <w:pPr>
        <w:pStyle w:val="ListParagraph"/>
        <w:tabs>
          <w:tab w:val="left" w:pos="810"/>
          <w:tab w:val="left" w:pos="990"/>
        </w:tabs>
        <w:spacing w:after="0" w:line="276" w:lineRule="auto"/>
        <w:ind w:left="709" w:hanging="709"/>
        <w:jc w:val="both"/>
        <w:rPr>
          <w:rFonts w:ascii="Times New Roman" w:hAnsi="Times New Roman" w:cs="Times New Roman"/>
          <w:sz w:val="24"/>
          <w:szCs w:val="24"/>
        </w:rPr>
      </w:pPr>
      <w:r w:rsidRPr="008728DD">
        <w:rPr>
          <w:rFonts w:ascii="Times New Roman" w:hAnsi="Times New Roman" w:cs="Times New Roman"/>
          <w:b/>
          <w:bCs/>
          <w:color w:val="C00000"/>
          <w:sz w:val="24"/>
          <w:szCs w:val="24"/>
        </w:rPr>
        <w:t>Câu 2</w:t>
      </w:r>
      <w:r w:rsidRPr="008728DD">
        <w:rPr>
          <w:rFonts w:ascii="Times New Roman" w:hAnsi="Times New Roman" w:cs="Times New Roman"/>
          <w:b/>
          <w:color w:val="C00000"/>
          <w:sz w:val="24"/>
          <w:szCs w:val="24"/>
        </w:rPr>
        <w:t>:</w:t>
      </w:r>
      <w:r w:rsidRPr="008728DD">
        <w:rPr>
          <w:rFonts w:ascii="Times New Roman" w:hAnsi="Times New Roman" w:cs="Times New Roman"/>
          <w:sz w:val="24"/>
          <w:szCs w:val="24"/>
        </w:rPr>
        <w:t xml:space="preserve"> </w:t>
      </w:r>
      <w:r w:rsidRPr="008728DD">
        <w:rPr>
          <w:rFonts w:ascii="Times New Roman" w:eastAsia="SimSun" w:hAnsi="Times New Roman" w:cs="Times New Roman"/>
          <w:sz w:val="24"/>
          <w:szCs w:val="24"/>
          <w:lang w:eastAsia="zh-CN" w:bidi="ar"/>
        </w:rPr>
        <w:t>Một vật dao động điều hòa dọc theo trục Ox với phương trình x = 7cos(2πt + φ) (cm). Gốc thời gian lúc vật qua vị trí có li độ x = –5 cm theo chiều âm trục Ox. Giá trị của φ là bao nhiêu rad. Lấy sau dấu phẩy 2 chữ số làm tròn.</w:t>
      </w:r>
    </w:p>
    <w:p w:rsidR="005B6186" w:rsidRPr="008728DD" w:rsidRDefault="005B6186" w:rsidP="00084A3D">
      <w:pPr>
        <w:ind w:left="709" w:hanging="709"/>
        <w:jc w:val="both"/>
        <w:rPr>
          <w:rFonts w:ascii="Times New Roman" w:hAnsi="Times New Roman" w:cs="Times New Roman"/>
          <w:sz w:val="24"/>
          <w:szCs w:val="24"/>
        </w:rPr>
      </w:pPr>
      <w:r w:rsidRPr="008728DD">
        <w:rPr>
          <w:rFonts w:ascii="Times New Roman" w:eastAsia="TimesNewRomanPS-BoldMT" w:hAnsi="Times New Roman" w:cs="Times New Roman"/>
          <w:sz w:val="24"/>
          <w:szCs w:val="24"/>
          <w:lang w:eastAsia="zh-CN" w:bidi="ar"/>
        </w:rPr>
        <w:t xml:space="preserve"> </w:t>
      </w:r>
      <w:r w:rsidRPr="008728DD">
        <w:rPr>
          <w:rFonts w:ascii="Times New Roman" w:eastAsia="TimesNewRomanPS-BoldMT" w:hAnsi="Times New Roman" w:cs="Times New Roman"/>
          <w:b/>
          <w:bCs/>
          <w:color w:val="C00000"/>
          <w:sz w:val="24"/>
          <w:szCs w:val="24"/>
          <w:lang w:eastAsia="zh-CN" w:bidi="ar"/>
        </w:rPr>
        <w:t>Câu 3</w:t>
      </w:r>
      <w:r w:rsidRPr="008728DD">
        <w:rPr>
          <w:rFonts w:ascii="Times New Roman" w:eastAsia="TimesNewRomanPS-BoldMT" w:hAnsi="Times New Roman" w:cs="Times New Roman"/>
          <w:b/>
          <w:color w:val="C00000"/>
          <w:sz w:val="24"/>
          <w:szCs w:val="24"/>
          <w:lang w:eastAsia="zh-CN" w:bidi="ar"/>
        </w:rPr>
        <w:t>:</w:t>
      </w:r>
      <w:r w:rsidRPr="008728DD">
        <w:rPr>
          <w:rFonts w:ascii="Times New Roman" w:eastAsia="TimesNewRomanPS-BoldMT" w:hAnsi="Times New Roman" w:cs="Times New Roman"/>
          <w:sz w:val="24"/>
          <w:szCs w:val="24"/>
          <w:lang w:eastAsia="zh-CN" w:bidi="ar"/>
        </w:rPr>
        <w:t xml:space="preserve"> </w:t>
      </w:r>
      <w:r w:rsidRPr="008728DD">
        <w:rPr>
          <w:rFonts w:ascii="Times New Roman" w:hAnsi="Times New Roman" w:cs="Times New Roman"/>
          <w:sz w:val="24"/>
          <w:szCs w:val="24"/>
        </w:rPr>
        <w:t>Một vật dao động điều hòa có đồ thị biểu diễn sự phụ thuộc của li độ x vào thời gian t như hình bên. Biên độ của dao động có giá trị bao nhiêu cm? Lấy sau dấu phẩy 1 chữ số làm tròn</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00 nguyen thi hien"/>
        <w:tblDescription w:val="100 nguyen thi hien"/>
      </w:tblPr>
      <w:tblGrid>
        <w:gridCol w:w="5940"/>
        <w:gridCol w:w="4161"/>
      </w:tblGrid>
      <w:tr w:rsidR="005B6186" w:rsidRPr="008728DD" w:rsidTr="00EF7A14">
        <w:tc>
          <w:tcPr>
            <w:tcW w:w="5940" w:type="dxa"/>
          </w:tcPr>
          <w:p w:rsidR="005B6186" w:rsidRPr="008728DD" w:rsidRDefault="005B6186" w:rsidP="00EF7A14">
            <w:pPr>
              <w:widowControl w:val="0"/>
              <w:spacing w:line="276" w:lineRule="auto"/>
              <w:ind w:left="709" w:hanging="709"/>
              <w:jc w:val="both"/>
              <w:rPr>
                <w:sz w:val="24"/>
                <w:szCs w:val="24"/>
              </w:rPr>
            </w:pPr>
            <w:r w:rsidRPr="008728DD">
              <w:rPr>
                <w:b/>
                <w:bCs/>
                <w:color w:val="C00000"/>
                <w:sz w:val="24"/>
                <w:szCs w:val="24"/>
              </w:rPr>
              <w:t>Câu 4</w:t>
            </w:r>
            <w:r w:rsidRPr="008728DD">
              <w:rPr>
                <w:b/>
                <w:color w:val="C00000"/>
                <w:sz w:val="24"/>
                <w:szCs w:val="24"/>
              </w:rPr>
              <w:t>:</w:t>
            </w:r>
            <w:r w:rsidRPr="008728DD">
              <w:rPr>
                <w:sz w:val="24"/>
                <w:szCs w:val="24"/>
              </w:rPr>
              <w:t xml:space="preserve"> Hai vật A và B dao động điều hòa cùng tần số. Hình bên là đồ thị biểu diễn sự phụ thuộc của li độ x</w:t>
            </w:r>
            <w:r w:rsidRPr="008728DD">
              <w:rPr>
                <w:sz w:val="24"/>
                <w:szCs w:val="24"/>
                <w:vertAlign w:val="subscript"/>
              </w:rPr>
              <w:t xml:space="preserve">1 </w:t>
            </w:r>
            <w:r w:rsidRPr="008728DD">
              <w:rPr>
                <w:sz w:val="24"/>
                <w:szCs w:val="24"/>
              </w:rPr>
              <w:t>của A và li độ x</w:t>
            </w:r>
            <w:r w:rsidRPr="008728DD">
              <w:rPr>
                <w:sz w:val="24"/>
                <w:szCs w:val="24"/>
                <w:vertAlign w:val="subscript"/>
              </w:rPr>
              <w:t>2</w:t>
            </w:r>
            <w:r w:rsidRPr="008728DD">
              <w:rPr>
                <w:sz w:val="24"/>
                <w:szCs w:val="24"/>
              </w:rPr>
              <w:t xml:space="preserve"> của B theo thời gian t. Hai dao động A và B lệch pha nhau. Lấy sau dấu phẩy 2 chữ số làm tròn</w:t>
            </w:r>
          </w:p>
        </w:tc>
        <w:tc>
          <w:tcPr>
            <w:tcW w:w="3791" w:type="dxa"/>
            <w:vAlign w:val="center"/>
          </w:tcPr>
          <w:p w:rsidR="005B6186" w:rsidRPr="008728DD" w:rsidRDefault="005B6186" w:rsidP="00EF7A14">
            <w:pPr>
              <w:widowControl w:val="0"/>
              <w:spacing w:line="276" w:lineRule="auto"/>
              <w:ind w:left="709" w:hanging="709"/>
              <w:jc w:val="center"/>
              <w:rPr>
                <w:sz w:val="24"/>
                <w:szCs w:val="24"/>
              </w:rPr>
            </w:pPr>
            <w:r w:rsidRPr="008728DD">
              <w:rPr>
                <w:noProof/>
                <w:sz w:val="24"/>
                <w:szCs w:val="24"/>
              </w:rPr>
              <w:drawing>
                <wp:inline distT="0" distB="0" distL="0" distR="0" wp14:anchorId="03B0777B" wp14:editId="23E45CC9">
                  <wp:extent cx="2505075" cy="1176793"/>
                  <wp:effectExtent l="0" t="0" r="0" b="4445"/>
                  <wp:docPr id="51" name="Picture 3" descr="100 nguyen thi 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 descr="100 nguyen thi hien"/>
                          <pic:cNvPicPr>
                            <a:picLocks noChangeAspect="1"/>
                          </pic:cNvPicPr>
                        </pic:nvPicPr>
                        <pic:blipFill rotWithShape="1">
                          <a:blip r:embed="rId191" cstate="print">
                            <a:extLst>
                              <a:ext uri="{BEBA8EAE-BF5A-486C-A8C5-ECC9F3942E4B}">
                                <a14:imgProps xmlns:a14="http://schemas.microsoft.com/office/drawing/2010/main">
                                  <a14:imgLayer r:embed="rId19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508596" cy="117844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B6186" w:rsidRPr="008728DD" w:rsidRDefault="005B6186" w:rsidP="00084A3D">
      <w:pPr>
        <w:tabs>
          <w:tab w:val="left" w:pos="360"/>
        </w:tabs>
        <w:ind w:left="709" w:hanging="709"/>
        <w:jc w:val="both"/>
        <w:rPr>
          <w:rFonts w:ascii="Times New Roman" w:hAnsi="Times New Roman" w:cs="Times New Roman"/>
          <w:sz w:val="24"/>
          <w:szCs w:val="24"/>
          <w:vertAlign w:val="superscript"/>
        </w:rPr>
      </w:pPr>
      <w:r w:rsidRPr="008728DD">
        <w:rPr>
          <w:rFonts w:ascii="Times New Roman" w:hAnsi="Times New Roman" w:cs="Times New Roman"/>
          <w:b/>
          <w:bCs/>
          <w:color w:val="C00000"/>
          <w:sz w:val="24"/>
          <w:szCs w:val="24"/>
        </w:rPr>
        <w:t>Câu 5</w:t>
      </w:r>
      <w:r w:rsidRPr="008728DD">
        <w:rPr>
          <w:rFonts w:ascii="Times New Roman" w:hAnsi="Times New Roman" w:cs="Times New Roman"/>
          <w:b/>
          <w:color w:val="C00000"/>
          <w:sz w:val="24"/>
          <w:szCs w:val="24"/>
        </w:rPr>
        <w:t>:</w:t>
      </w:r>
      <w:r w:rsidRPr="008728DD">
        <w:rPr>
          <w:rFonts w:ascii="Times New Roman" w:hAnsi="Times New Roman" w:cs="Times New Roman"/>
          <w:sz w:val="24"/>
          <w:szCs w:val="24"/>
        </w:rPr>
        <w:t xml:space="preserve"> Một chất điểm dao động điều hòa trên trục O khi qua vị trí có li độ -2 cm thì gia tốc là 6 m/s</w:t>
      </w:r>
      <w:r w:rsidRPr="008728DD">
        <w:rPr>
          <w:rFonts w:ascii="Times New Roman" w:hAnsi="Times New Roman" w:cs="Times New Roman"/>
          <w:sz w:val="24"/>
          <w:szCs w:val="24"/>
          <w:vertAlign w:val="superscript"/>
        </w:rPr>
        <w:t>2</w:t>
      </w:r>
      <w:r w:rsidRPr="008728DD">
        <w:rPr>
          <w:rFonts w:ascii="Times New Roman" w:hAnsi="Times New Roman" w:cs="Times New Roman"/>
          <w:sz w:val="24"/>
          <w:szCs w:val="24"/>
        </w:rPr>
        <w:t>. Khi qua vị trí có li độ 3 cm thì vật có gia tốc là bao nhiêu m/s</w:t>
      </w:r>
      <w:r w:rsidRPr="008728DD">
        <w:rPr>
          <w:rFonts w:ascii="Times New Roman" w:hAnsi="Times New Roman" w:cs="Times New Roman"/>
          <w:sz w:val="24"/>
          <w:szCs w:val="24"/>
          <w:vertAlign w:val="superscript"/>
        </w:rPr>
        <w:t>2</w:t>
      </w:r>
    </w:p>
    <w:p w:rsidR="005B6186" w:rsidRPr="008728DD" w:rsidRDefault="005B6186" w:rsidP="00084A3D">
      <w:pPr>
        <w:pStyle w:val="ListParagraph"/>
        <w:tabs>
          <w:tab w:val="left" w:pos="810"/>
          <w:tab w:val="left" w:pos="990"/>
        </w:tabs>
        <w:spacing w:after="0" w:line="276" w:lineRule="auto"/>
        <w:ind w:left="851" w:hanging="851"/>
        <w:jc w:val="both"/>
        <w:rPr>
          <w:rFonts w:ascii="Times New Roman" w:hAnsi="Times New Roman" w:cs="Times New Roman"/>
          <w:sz w:val="24"/>
          <w:szCs w:val="24"/>
        </w:rPr>
      </w:pPr>
      <w:r w:rsidRPr="008728DD">
        <w:rPr>
          <w:rFonts w:ascii="Times New Roman" w:hAnsi="Times New Roman" w:cs="Times New Roman"/>
          <w:b/>
          <w:bCs/>
          <w:color w:val="C00000"/>
          <w:sz w:val="24"/>
          <w:szCs w:val="24"/>
        </w:rPr>
        <w:t>Câu 6</w:t>
      </w:r>
      <w:r w:rsidRPr="008728DD">
        <w:rPr>
          <w:rFonts w:ascii="Times New Roman" w:hAnsi="Times New Roman" w:cs="Times New Roman"/>
          <w:b/>
          <w:color w:val="C00000"/>
          <w:sz w:val="24"/>
          <w:szCs w:val="24"/>
        </w:rPr>
        <w:t>:</w:t>
      </w:r>
      <w:r w:rsidRPr="008728DD">
        <w:rPr>
          <w:rFonts w:ascii="Times New Roman" w:hAnsi="Times New Roman" w:cs="Times New Roman"/>
          <w:sz w:val="24"/>
          <w:szCs w:val="24"/>
        </w:rPr>
        <w:t xml:space="preserve"> </w:t>
      </w:r>
      <w:r w:rsidRPr="008728DD">
        <w:rPr>
          <w:rFonts w:ascii="Times New Roman" w:eastAsia="SimSun" w:hAnsi="Times New Roman" w:cs="Times New Roman"/>
          <w:sz w:val="24"/>
          <w:szCs w:val="24"/>
          <w:lang w:eastAsia="zh-CN" w:bidi="ar"/>
        </w:rPr>
        <w:t>Một vật dao động điều hòa theo một quỹ đạo dài 18 cm. Dao động có biên độ là bao nhiêu cm?</w:t>
      </w:r>
    </w:p>
    <w:p w:rsidR="005B6186" w:rsidRPr="008728DD" w:rsidRDefault="005B6186" w:rsidP="00084A3D">
      <w:pPr>
        <w:pStyle w:val="ListParagraph"/>
        <w:tabs>
          <w:tab w:val="left" w:pos="810"/>
          <w:tab w:val="left" w:pos="990"/>
        </w:tabs>
        <w:spacing w:after="0" w:line="276" w:lineRule="auto"/>
        <w:ind w:left="851" w:hanging="851"/>
        <w:jc w:val="both"/>
        <w:rPr>
          <w:rFonts w:ascii="Times New Roman" w:hAnsi="Times New Roman" w:cs="Times New Roman"/>
          <w:sz w:val="24"/>
          <w:szCs w:val="24"/>
        </w:rPr>
      </w:pPr>
      <w:r w:rsidRPr="008728DD">
        <w:rPr>
          <w:rFonts w:ascii="Times New Roman" w:hAnsi="Times New Roman" w:cs="Times New Roman"/>
          <w:b/>
          <w:bCs/>
          <w:color w:val="C00000"/>
          <w:sz w:val="24"/>
          <w:szCs w:val="24"/>
        </w:rPr>
        <w:t>Câu 7</w:t>
      </w:r>
      <w:r w:rsidRPr="008728DD">
        <w:rPr>
          <w:rFonts w:ascii="Times New Roman" w:hAnsi="Times New Roman" w:cs="Times New Roman"/>
          <w:b/>
          <w:color w:val="C00000"/>
          <w:sz w:val="24"/>
          <w:szCs w:val="24"/>
        </w:rPr>
        <w:t>:</w:t>
      </w:r>
      <w:r w:rsidRPr="008728DD">
        <w:rPr>
          <w:rFonts w:ascii="Times New Roman" w:hAnsi="Times New Roman" w:cs="Times New Roman"/>
          <w:sz w:val="24"/>
          <w:szCs w:val="24"/>
        </w:rPr>
        <w:t xml:space="preserve"> </w:t>
      </w:r>
      <w:r w:rsidRPr="008728DD">
        <w:rPr>
          <w:rFonts w:ascii="Times New Roman" w:eastAsia="SimSun" w:hAnsi="Times New Roman" w:cs="Times New Roman"/>
          <w:sz w:val="24"/>
          <w:szCs w:val="24"/>
          <w:lang w:eastAsia="zh-CN" w:bidi="ar"/>
        </w:rPr>
        <w:t>Một vật dao động điều hòa dọc theo trục Ox với phương trình x = 6cos(2πt + φ) (cm). Gốc thời gian lúc vật qua vị trí có li độ x = –3 cm theo chiều dương trục Ox. Giá trị của φ là bao nhiêu (</w:t>
      </w:r>
      <w:r w:rsidRPr="008728DD">
        <w:rPr>
          <w:rFonts w:ascii="Times New Roman" w:eastAsia="SimSun" w:hAnsi="Times New Roman" w:cs="Times New Roman"/>
          <w:position w:val="-6"/>
          <w:sz w:val="24"/>
          <w:szCs w:val="24"/>
          <w:lang w:eastAsia="zh-CN" w:bidi="ar"/>
        </w:rPr>
        <w:object w:dxaOrig="220" w:dyaOrig="220">
          <v:shape id="_x0000_i1099" type="#_x0000_t75" alt="100 nguyen thi hien" style="width:14.25pt;height:14.25pt" o:ole="">
            <v:imagedata r:id="rId193" o:title=""/>
          </v:shape>
          <o:OLEObject Type="Embed" ProgID="Equation.3" ShapeID="_x0000_i1099" DrawAspect="Content" ObjectID="_1821565371" r:id="rId194"/>
        </w:object>
      </w:r>
      <w:r w:rsidRPr="008728DD">
        <w:rPr>
          <w:rFonts w:ascii="Times New Roman" w:eastAsia="SimSun" w:hAnsi="Times New Roman" w:cs="Times New Roman"/>
          <w:sz w:val="24"/>
          <w:szCs w:val="24"/>
          <w:lang w:eastAsia="zh-CN" w:bidi="ar"/>
        </w:rPr>
        <w:t>rad). (Làm tròn đến 1 chữ số thập phân)</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00 nguyen thi hien"/>
        <w:tblDescription w:val="100 nguyen thi hien"/>
      </w:tblPr>
      <w:tblGrid>
        <w:gridCol w:w="6570"/>
        <w:gridCol w:w="3430"/>
      </w:tblGrid>
      <w:tr w:rsidR="005B6186" w:rsidRPr="008728DD" w:rsidTr="00EF7A14">
        <w:tc>
          <w:tcPr>
            <w:tcW w:w="6570" w:type="dxa"/>
            <w:vAlign w:val="center"/>
          </w:tcPr>
          <w:p w:rsidR="005B6186" w:rsidRPr="008728DD" w:rsidRDefault="005B6186" w:rsidP="00B80A06">
            <w:pPr>
              <w:spacing w:line="276" w:lineRule="auto"/>
              <w:ind w:left="851" w:hanging="851"/>
              <w:jc w:val="both"/>
              <w:rPr>
                <w:sz w:val="24"/>
                <w:szCs w:val="24"/>
              </w:rPr>
            </w:pPr>
            <w:r w:rsidRPr="008728DD">
              <w:rPr>
                <w:rFonts w:eastAsia="TimesNewRomanPS-BoldMT"/>
                <w:b/>
                <w:bCs/>
                <w:color w:val="C00000"/>
                <w:sz w:val="24"/>
                <w:szCs w:val="24"/>
                <w:lang w:eastAsia="zh-CN" w:bidi="ar"/>
              </w:rPr>
              <w:t>Câu 8:</w:t>
            </w:r>
            <w:r w:rsidRPr="008728DD">
              <w:rPr>
                <w:rFonts w:eastAsia="TimesNewRomanPS-BoldMT"/>
                <w:b/>
                <w:bCs/>
                <w:sz w:val="24"/>
                <w:szCs w:val="24"/>
                <w:lang w:eastAsia="zh-CN" w:bidi="ar"/>
              </w:rPr>
              <w:t xml:space="preserve"> </w:t>
            </w:r>
            <w:r w:rsidRPr="008728DD">
              <w:rPr>
                <w:sz w:val="24"/>
                <w:szCs w:val="24"/>
              </w:rPr>
              <w:t>Một vật dao động điều hòa có đồ thị biểu diễn sự phụ thuộc của li độ x vào thời gian t như hình bên. Biên độ của dao động có giá trị bao nhiêu cm? Lấy sau dấu phẩy 1 chữ số làm tròn.</w:t>
            </w:r>
          </w:p>
        </w:tc>
        <w:tc>
          <w:tcPr>
            <w:tcW w:w="3161" w:type="dxa"/>
            <w:vAlign w:val="center"/>
          </w:tcPr>
          <w:p w:rsidR="005B6186" w:rsidRPr="008728DD" w:rsidRDefault="005B6186" w:rsidP="00EF7A14">
            <w:pPr>
              <w:spacing w:line="276" w:lineRule="auto"/>
              <w:ind w:left="851" w:hanging="851"/>
              <w:jc w:val="center"/>
              <w:rPr>
                <w:sz w:val="24"/>
                <w:szCs w:val="24"/>
              </w:rPr>
            </w:pPr>
            <w:r w:rsidRPr="008728DD">
              <w:rPr>
                <w:noProof/>
                <w:sz w:val="24"/>
                <w:szCs w:val="24"/>
              </w:rPr>
              <w:drawing>
                <wp:inline distT="0" distB="0" distL="0" distR="0" wp14:anchorId="0AC86037" wp14:editId="441FE59D">
                  <wp:extent cx="2041229" cy="1052422"/>
                  <wp:effectExtent l="0" t="0" r="0" b="0"/>
                  <wp:docPr id="1875645996" name="Picture 2" descr="100 nguyen thi 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45996" name="Picture 2" descr="100 nguyen thi hien"/>
                          <pic:cNvPicPr>
                            <a:picLocks noChangeAspect="1"/>
                          </pic:cNvPicPr>
                        </pic:nvPicPr>
                        <pic:blipFill rotWithShape="1">
                          <a:blip r:embed="rId195" cstate="print">
                            <a:extLst>
                              <a:ext uri="{BEBA8EAE-BF5A-486C-A8C5-ECC9F3942E4B}">
                                <a14:imgProps xmlns:a14="http://schemas.microsoft.com/office/drawing/2010/main">
                                  <a14:imgLayer r:embed="rId19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049151" cy="10565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B6186" w:rsidRPr="008728DD" w:rsidTr="00EF7A14">
        <w:tc>
          <w:tcPr>
            <w:tcW w:w="6570" w:type="dxa"/>
            <w:vAlign w:val="center"/>
          </w:tcPr>
          <w:p w:rsidR="005B6186" w:rsidRPr="008728DD" w:rsidRDefault="005B6186" w:rsidP="00B80A06">
            <w:pPr>
              <w:widowControl w:val="0"/>
              <w:spacing w:line="276" w:lineRule="auto"/>
              <w:ind w:left="851" w:hanging="851"/>
              <w:jc w:val="both"/>
              <w:rPr>
                <w:sz w:val="24"/>
                <w:szCs w:val="24"/>
              </w:rPr>
            </w:pPr>
            <w:r w:rsidRPr="008728DD">
              <w:rPr>
                <w:b/>
                <w:bCs/>
                <w:color w:val="C00000"/>
                <w:sz w:val="24"/>
                <w:szCs w:val="24"/>
              </w:rPr>
              <w:lastRenderedPageBreak/>
              <w:t>Câu 9:</w:t>
            </w:r>
            <w:r w:rsidRPr="008728DD">
              <w:rPr>
                <w:sz w:val="24"/>
                <w:szCs w:val="24"/>
              </w:rPr>
              <w:t xml:space="preserve"> Hai vật A và B dao động điều hòa cùng tần số. Hình bên là đồ thị biểu diễn sự phụ thuộc của li độ x</w:t>
            </w:r>
            <w:r w:rsidRPr="008728DD">
              <w:rPr>
                <w:sz w:val="24"/>
                <w:szCs w:val="24"/>
                <w:vertAlign w:val="subscript"/>
              </w:rPr>
              <w:t xml:space="preserve">1 </w:t>
            </w:r>
            <w:r w:rsidRPr="008728DD">
              <w:rPr>
                <w:sz w:val="24"/>
                <w:szCs w:val="24"/>
              </w:rPr>
              <w:t>của A và li độ x</w:t>
            </w:r>
            <w:r w:rsidRPr="008728DD">
              <w:rPr>
                <w:sz w:val="24"/>
                <w:szCs w:val="24"/>
                <w:vertAlign w:val="subscript"/>
              </w:rPr>
              <w:t>2</w:t>
            </w:r>
            <w:r w:rsidRPr="008728DD">
              <w:rPr>
                <w:sz w:val="24"/>
                <w:szCs w:val="24"/>
              </w:rPr>
              <w:t xml:space="preserve"> của B theo  thời gian t. Hai dao động A và B lệch pha nhau</w:t>
            </w:r>
            <w:r w:rsidRPr="008728DD">
              <w:rPr>
                <w:noProof/>
                <w:sz w:val="24"/>
                <w:szCs w:val="24"/>
              </w:rPr>
              <w:drawing>
                <wp:inline distT="0" distB="0" distL="114300" distR="114300" wp14:anchorId="16B88464" wp14:editId="3FBBA753">
                  <wp:extent cx="635" cy="0"/>
                  <wp:effectExtent l="0" t="0" r="0" b="0"/>
                  <wp:docPr id="53" name="Picture 139" descr="100 nguyen thi 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39" descr="100 nguyen thi hien"/>
                          <pic:cNvPicPr>
                            <a:picLocks noChangeAspect="1"/>
                          </pic:cNvPicPr>
                        </pic:nvPicPr>
                        <pic:blipFill>
                          <a:blip r:embed="rId197"/>
                          <a:stretch>
                            <a:fillRect/>
                          </a:stretch>
                        </pic:blipFill>
                        <pic:spPr>
                          <a:xfrm>
                            <a:off x="0" y="0"/>
                            <a:ext cx="635" cy="0"/>
                          </a:xfrm>
                          <a:prstGeom prst="rect">
                            <a:avLst/>
                          </a:prstGeom>
                          <a:noFill/>
                          <a:ln>
                            <a:noFill/>
                          </a:ln>
                        </pic:spPr>
                      </pic:pic>
                    </a:graphicData>
                  </a:graphic>
                </wp:inline>
              </w:drawing>
            </w:r>
            <w:r w:rsidRPr="008728DD">
              <w:rPr>
                <w:sz w:val="24"/>
                <w:szCs w:val="24"/>
              </w:rPr>
              <w:t>. Lấy sau dấu phẩy hai chữ số làm tròn.</w:t>
            </w:r>
          </w:p>
        </w:tc>
        <w:tc>
          <w:tcPr>
            <w:tcW w:w="3161" w:type="dxa"/>
            <w:vAlign w:val="center"/>
          </w:tcPr>
          <w:p w:rsidR="005B6186" w:rsidRPr="008728DD" w:rsidRDefault="005B6186" w:rsidP="00EF7A14">
            <w:pPr>
              <w:spacing w:line="276" w:lineRule="auto"/>
              <w:ind w:left="851" w:hanging="851"/>
              <w:jc w:val="center"/>
              <w:rPr>
                <w:noProof/>
                <w:sz w:val="24"/>
                <w:szCs w:val="24"/>
              </w:rPr>
            </w:pPr>
            <w:r w:rsidRPr="008728DD">
              <w:rPr>
                <w:noProof/>
                <w:sz w:val="24"/>
                <w:szCs w:val="24"/>
              </w:rPr>
              <w:drawing>
                <wp:inline distT="0" distB="0" distL="0" distR="0" wp14:anchorId="1D0F016F" wp14:editId="63B6B07A">
                  <wp:extent cx="1957753" cy="1146555"/>
                  <wp:effectExtent l="0" t="0" r="4445" b="0"/>
                  <wp:docPr id="54" name="Picture 4" descr="100 nguyen thi 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 descr="100 nguyen thi hien"/>
                          <pic:cNvPicPr>
                            <a:picLocks noChangeAspect="1"/>
                          </pic:cNvPicPr>
                        </pic:nvPicPr>
                        <pic:blipFill rotWithShape="1">
                          <a:blip r:embed="rId198" cstate="print">
                            <a:extLst>
                              <a:ext uri="{BEBA8EAE-BF5A-486C-A8C5-ECC9F3942E4B}">
                                <a14:imgProps xmlns:a14="http://schemas.microsoft.com/office/drawing/2010/main">
                                  <a14:imgLayer r:embed="rId19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975046" cy="115668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B6186" w:rsidRPr="008728DD" w:rsidRDefault="005B6186" w:rsidP="00084A3D">
      <w:pPr>
        <w:tabs>
          <w:tab w:val="left" w:pos="360"/>
        </w:tabs>
        <w:ind w:left="851" w:hanging="851"/>
        <w:jc w:val="both"/>
        <w:rPr>
          <w:rFonts w:ascii="Times New Roman" w:hAnsi="Times New Roman" w:cs="Times New Roman"/>
          <w:sz w:val="24"/>
          <w:szCs w:val="24"/>
        </w:rPr>
      </w:pPr>
      <w:bookmarkStart w:id="2" w:name="bookmark49"/>
      <w:bookmarkEnd w:id="2"/>
      <w:r w:rsidRPr="008728DD">
        <w:rPr>
          <w:rFonts w:ascii="Times New Roman" w:hAnsi="Times New Roman" w:cs="Times New Roman"/>
          <w:b/>
          <w:bCs/>
          <w:color w:val="C00000"/>
          <w:sz w:val="24"/>
          <w:szCs w:val="24"/>
        </w:rPr>
        <w:t>Câu 10</w:t>
      </w:r>
      <w:r w:rsidRPr="008728DD">
        <w:rPr>
          <w:rFonts w:ascii="Times New Roman" w:hAnsi="Times New Roman" w:cs="Times New Roman"/>
          <w:b/>
          <w:color w:val="C00000"/>
          <w:sz w:val="24"/>
          <w:szCs w:val="24"/>
        </w:rPr>
        <w:t>:</w:t>
      </w:r>
      <w:r w:rsidRPr="008728DD">
        <w:rPr>
          <w:rFonts w:ascii="Times New Roman" w:hAnsi="Times New Roman" w:cs="Times New Roman"/>
          <w:sz w:val="24"/>
          <w:szCs w:val="24"/>
        </w:rPr>
        <w:t xml:space="preserve"> Một vật </w:t>
      </w:r>
      <w:r w:rsidRPr="008728DD">
        <w:rPr>
          <w:rFonts w:ascii="Times New Roman" w:eastAsia="Arial" w:hAnsi="Times New Roman" w:cs="Times New Roman"/>
          <w:sz w:val="24"/>
          <w:szCs w:val="24"/>
        </w:rPr>
        <w:t xml:space="preserve">dao </w:t>
      </w:r>
      <w:r w:rsidRPr="008728DD">
        <w:rPr>
          <w:rFonts w:ascii="Times New Roman" w:hAnsi="Times New Roman" w:cs="Times New Roman"/>
          <w:sz w:val="24"/>
          <w:szCs w:val="24"/>
        </w:rPr>
        <w:t>động điều hòa xung quanh vị trí cân bằng. Tại vị trí li độ x = 2 cm thì gia tốc có độ lớn là 18 cm/s</w:t>
      </w:r>
      <w:r w:rsidRPr="008728DD">
        <w:rPr>
          <w:rFonts w:ascii="Times New Roman" w:hAnsi="Times New Roman" w:cs="Times New Roman"/>
          <w:sz w:val="24"/>
          <w:szCs w:val="24"/>
          <w:vertAlign w:val="superscript"/>
        </w:rPr>
        <w:t>2</w:t>
      </w:r>
      <w:r w:rsidRPr="008728DD">
        <w:rPr>
          <w:rFonts w:ascii="Times New Roman" w:hAnsi="Times New Roman" w:cs="Times New Roman"/>
          <w:sz w:val="24"/>
          <w:szCs w:val="24"/>
        </w:rPr>
        <w:t>. Biết gia tốc có độ lớn cực đại là 54 cm/s</w:t>
      </w:r>
      <w:r w:rsidRPr="008728DD">
        <w:rPr>
          <w:rFonts w:ascii="Times New Roman" w:hAnsi="Times New Roman" w:cs="Times New Roman"/>
          <w:sz w:val="24"/>
          <w:szCs w:val="24"/>
          <w:vertAlign w:val="superscript"/>
        </w:rPr>
        <w:t>2</w:t>
      </w:r>
      <w:r w:rsidRPr="008728DD">
        <w:rPr>
          <w:rFonts w:ascii="Times New Roman" w:hAnsi="Times New Roman" w:cs="Times New Roman"/>
          <w:sz w:val="24"/>
          <w:szCs w:val="24"/>
        </w:rPr>
        <w:t>. Biên độ của vật là bao nhiêu cm.</w:t>
      </w:r>
    </w:p>
    <w:p w:rsidR="005B6186" w:rsidRPr="008728DD" w:rsidRDefault="005B6186" w:rsidP="00EF7A14">
      <w:pPr>
        <w:tabs>
          <w:tab w:val="left" w:pos="360"/>
        </w:tabs>
        <w:ind w:left="851" w:hanging="851"/>
        <w:jc w:val="both"/>
        <w:rPr>
          <w:rFonts w:ascii="Times New Roman" w:hAnsi="Times New Roman" w:cs="Times New Roman"/>
          <w:i/>
          <w:iCs/>
          <w:color w:val="000000" w:themeColor="text1"/>
          <w:sz w:val="24"/>
          <w:szCs w:val="24"/>
        </w:rPr>
      </w:pPr>
      <w:r w:rsidRPr="008728DD">
        <w:rPr>
          <w:rFonts w:ascii="Times New Roman" w:hAnsi="Times New Roman" w:cs="Times New Roman"/>
          <w:b/>
          <w:bCs/>
          <w:color w:val="C00000"/>
          <w:sz w:val="24"/>
          <w:szCs w:val="24"/>
        </w:rPr>
        <w:t>Câu 11</w:t>
      </w:r>
      <w:r w:rsidRPr="008728DD">
        <w:rPr>
          <w:rFonts w:ascii="Times New Roman" w:hAnsi="Times New Roman" w:cs="Times New Roman"/>
          <w:b/>
          <w:color w:val="C00000"/>
          <w:sz w:val="24"/>
          <w:szCs w:val="24"/>
        </w:rPr>
        <w:t>:</w:t>
      </w:r>
      <w:r w:rsidRPr="008728DD">
        <w:rPr>
          <w:rFonts w:ascii="Times New Roman" w:eastAsia="TimesNewRomanPS-BoldMT" w:hAnsi="Times New Roman" w:cs="Times New Roman"/>
          <w:b/>
          <w:bCs/>
          <w:sz w:val="24"/>
          <w:szCs w:val="24"/>
          <w:lang w:eastAsia="zh-CN" w:bidi="ar"/>
        </w:rPr>
        <w:t xml:space="preserve"> </w:t>
      </w:r>
      <w:r w:rsidRPr="008728DD">
        <w:rPr>
          <w:rFonts w:ascii="Times New Roman" w:eastAsia="SimSun" w:hAnsi="Times New Roman" w:cs="Times New Roman"/>
          <w:sz w:val="24"/>
          <w:szCs w:val="24"/>
          <w:lang w:eastAsia="zh-CN" w:bidi="ar"/>
        </w:rPr>
        <w:t>Một vật dao động điều hòa trên trục Ox</w:t>
      </w:r>
      <w:r w:rsidRPr="008728DD">
        <w:rPr>
          <w:rFonts w:ascii="Times New Roman" w:hAnsi="Times New Roman" w:cs="Times New Roman"/>
          <w:sz w:val="24"/>
          <w:szCs w:val="24"/>
          <w:lang w:eastAsia="zh-CN" w:bidi="ar"/>
        </w:rPr>
        <w:t xml:space="preserve"> với vị trí cân bằng O</w:t>
      </w:r>
      <w:r w:rsidRPr="008728DD">
        <w:rPr>
          <w:rFonts w:ascii="Times New Roman" w:eastAsia="SimSun" w:hAnsi="Times New Roman" w:cs="Times New Roman"/>
          <w:sz w:val="24"/>
          <w:szCs w:val="24"/>
          <w:lang w:eastAsia="zh-CN" w:bidi="ar"/>
        </w:rPr>
        <w:t xml:space="preserve">. Tại thời điểm t = 0, vật ở biên dương. Tại thời điểm t = τ và t = </w:t>
      </w:r>
      <w:r w:rsidRPr="008728DD">
        <w:rPr>
          <w:rFonts w:ascii="Times New Roman" w:hAnsi="Times New Roman" w:cs="Times New Roman"/>
          <w:sz w:val="24"/>
          <w:szCs w:val="24"/>
          <w:lang w:eastAsia="zh-CN" w:bidi="ar"/>
        </w:rPr>
        <w:t>3</w:t>
      </w:r>
      <w:r w:rsidRPr="008728DD">
        <w:rPr>
          <w:rFonts w:ascii="Times New Roman" w:eastAsia="SimSun" w:hAnsi="Times New Roman" w:cs="Times New Roman"/>
          <w:sz w:val="24"/>
          <w:szCs w:val="24"/>
          <w:lang w:eastAsia="zh-CN" w:bidi="ar"/>
        </w:rPr>
        <w:t xml:space="preserve">τ, vật có li độ tương ứng là </w:t>
      </w:r>
      <w:r w:rsidRPr="008728DD">
        <w:rPr>
          <w:rFonts w:ascii="Times New Roman" w:hAnsi="Times New Roman" w:cs="Times New Roman"/>
          <w:sz w:val="24"/>
          <w:szCs w:val="24"/>
          <w:lang w:eastAsia="zh-CN" w:bidi="ar"/>
        </w:rPr>
        <w:t>-6</w:t>
      </w:r>
      <w:r w:rsidRPr="008728DD">
        <w:rPr>
          <w:rFonts w:ascii="Times New Roman" w:eastAsia="VnTime" w:hAnsi="Times New Roman" w:cs="Times New Roman"/>
          <w:sz w:val="24"/>
          <w:szCs w:val="24"/>
          <w:lang w:eastAsia="zh-CN" w:bidi="ar"/>
        </w:rPr>
        <w:t xml:space="preserve"> </w:t>
      </w:r>
      <w:r w:rsidRPr="008728DD">
        <w:rPr>
          <w:rFonts w:ascii="Times New Roman" w:eastAsia="SimSun" w:hAnsi="Times New Roman" w:cs="Times New Roman"/>
          <w:sz w:val="24"/>
          <w:szCs w:val="24"/>
          <w:lang w:eastAsia="zh-CN" w:bidi="ar"/>
        </w:rPr>
        <w:t xml:space="preserve">cm và </w:t>
      </w:r>
      <w:r w:rsidRPr="008728DD">
        <w:rPr>
          <w:rFonts w:ascii="Times New Roman" w:hAnsi="Times New Roman" w:cs="Times New Roman"/>
          <w:sz w:val="24"/>
          <w:szCs w:val="24"/>
          <w:lang w:eastAsia="zh-CN" w:bidi="ar"/>
        </w:rPr>
        <w:t>4,5</w:t>
      </w:r>
      <w:r w:rsidRPr="008728DD">
        <w:rPr>
          <w:rFonts w:ascii="Times New Roman" w:eastAsia="SimSun" w:hAnsi="Times New Roman" w:cs="Times New Roman"/>
          <w:sz w:val="24"/>
          <w:szCs w:val="24"/>
          <w:lang w:eastAsia="zh-CN" w:bidi="ar"/>
        </w:rPr>
        <w:t xml:space="preserve"> cm. Quỹ đạo dao động của vật là bao nhiêu cm?</w:t>
      </w:r>
    </w:p>
    <w:p w:rsidR="005B6186" w:rsidRPr="008728DD" w:rsidRDefault="005B6186" w:rsidP="00084A3D">
      <w:pPr>
        <w:tabs>
          <w:tab w:val="left" w:pos="810"/>
          <w:tab w:val="left" w:pos="990"/>
        </w:tabs>
        <w:jc w:val="both"/>
        <w:rPr>
          <w:rFonts w:ascii="Times New Roman" w:hAnsi="Times New Roman" w:cs="Times New Roman"/>
          <w:color w:val="000000" w:themeColor="text1"/>
          <w:sz w:val="24"/>
          <w:szCs w:val="24"/>
        </w:rPr>
      </w:pPr>
      <w:r w:rsidRPr="008728DD">
        <w:rPr>
          <w:rFonts w:ascii="Times New Roman" w:hAnsi="Times New Roman" w:cs="Times New Roman"/>
          <w:b/>
          <w:color w:val="C00000"/>
          <w:sz w:val="24"/>
          <w:szCs w:val="24"/>
        </w:rPr>
        <w:t>Câu 12:</w:t>
      </w:r>
      <w:r w:rsidRPr="008728DD">
        <w:rPr>
          <w:rFonts w:ascii="Times New Roman" w:hAnsi="Times New Roman" w:cs="Times New Roman"/>
          <w:b/>
          <w:color w:val="0000CC"/>
          <w:sz w:val="24"/>
          <w:szCs w:val="24"/>
        </w:rPr>
        <w:tab/>
      </w:r>
      <w:r w:rsidRPr="008728DD">
        <w:rPr>
          <w:rFonts w:ascii="Times New Roman" w:hAnsi="Times New Roman" w:cs="Times New Roman"/>
          <w:color w:val="000000" w:themeColor="text1"/>
          <w:sz w:val="24"/>
          <w:szCs w:val="24"/>
        </w:rPr>
        <w:t>Một con lắc lò xo gồm quả cầu nhỏ khối lượng 1 kg và lò xo có độ cứng 50 N/m. Cho con lắc dao động điều hòa trên phương nằm ngang. Tại thời điểm vận tốc của quả cầu là 0,2 m/s thì gia tốc của nó là −</w:t>
      </w:r>
      <m:oMath>
        <m:rad>
          <m:radPr>
            <m:degHide m:val="1"/>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3</m:t>
            </m:r>
          </m:e>
        </m:rad>
      </m:oMath>
      <w:r w:rsidRPr="008728DD">
        <w:rPr>
          <w:rFonts w:ascii="Times New Roman" w:hAnsi="Times New Roman" w:cs="Times New Roman"/>
          <w:color w:val="000000" w:themeColor="text1"/>
          <w:sz w:val="24"/>
          <w:szCs w:val="24"/>
        </w:rPr>
        <w:t xml:space="preserve"> m/s</w:t>
      </w:r>
      <w:r w:rsidRPr="008728DD">
        <w:rPr>
          <w:rFonts w:ascii="Times New Roman" w:hAnsi="Times New Roman" w:cs="Times New Roman"/>
          <w:color w:val="000000" w:themeColor="text1"/>
          <w:sz w:val="24"/>
          <w:szCs w:val="24"/>
          <w:vertAlign w:val="superscript"/>
        </w:rPr>
        <w:t>2</w:t>
      </w:r>
      <w:r w:rsidRPr="008728DD">
        <w:rPr>
          <w:rFonts w:ascii="Times New Roman" w:hAnsi="Times New Roman" w:cs="Times New Roman"/>
          <w:color w:val="000000" w:themeColor="text1"/>
          <w:sz w:val="24"/>
          <w:szCs w:val="24"/>
        </w:rPr>
        <w:t>. Cơ năng của con lắc là bao nhiêu Jun?</w:t>
      </w:r>
    </w:p>
    <w:p w:rsidR="005B6186" w:rsidRPr="008728DD" w:rsidRDefault="005B6186" w:rsidP="00084A3D">
      <w:pPr>
        <w:tabs>
          <w:tab w:val="left" w:pos="810"/>
          <w:tab w:val="left" w:pos="990"/>
        </w:tabs>
        <w:jc w:val="both"/>
        <w:rPr>
          <w:rFonts w:ascii="Times New Roman" w:hAnsi="Times New Roman" w:cs="Times New Roman"/>
          <w:color w:val="000000" w:themeColor="text1"/>
          <w:sz w:val="24"/>
          <w:szCs w:val="24"/>
        </w:rPr>
      </w:pPr>
      <w:r w:rsidRPr="008728DD">
        <w:rPr>
          <w:rFonts w:ascii="Times New Roman" w:hAnsi="Times New Roman" w:cs="Times New Roman"/>
          <w:b/>
          <w:color w:val="C00000"/>
          <w:sz w:val="24"/>
          <w:szCs w:val="24"/>
        </w:rPr>
        <w:t>Câu 13:</w:t>
      </w:r>
      <w:r w:rsidRPr="008728DD">
        <w:rPr>
          <w:rFonts w:ascii="Times New Roman" w:hAnsi="Times New Roman" w:cs="Times New Roman"/>
          <w:b/>
          <w:color w:val="0000CC"/>
          <w:sz w:val="24"/>
          <w:szCs w:val="24"/>
        </w:rPr>
        <w:tab/>
      </w:r>
      <w:r w:rsidRPr="008728DD">
        <w:rPr>
          <w:rFonts w:ascii="Times New Roman" w:hAnsi="Times New Roman" w:cs="Times New Roman"/>
          <w:color w:val="000000" w:themeColor="text1"/>
          <w:sz w:val="24"/>
          <w:szCs w:val="24"/>
        </w:rPr>
        <w:t>Một con lắc lò xo gồm lò xo nhẹ và vật nhỏ dao động điều hòa theo phương ngang với tần số góc 10 rad/s. Biết rằng khi động năng và thế năng (mốc ở vị trí cân bằng của vật) bằng nhau thì vận tốc của vật có độ lớn bằng 0,6</w:t>
      </w:r>
      <m:oMath>
        <m:rad>
          <m:radPr>
            <m:degHide m:val="1"/>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2</m:t>
            </m:r>
          </m:e>
        </m:rad>
      </m:oMath>
      <w:r w:rsidRPr="008728DD">
        <w:rPr>
          <w:rFonts w:ascii="Times New Roman" w:hAnsi="Times New Roman" w:cs="Times New Roman"/>
          <w:color w:val="000000" w:themeColor="text1"/>
          <w:sz w:val="24"/>
          <w:szCs w:val="24"/>
        </w:rPr>
        <w:t xml:space="preserve"> m/s. Biên dộ dao của con lắc là bao nhiêu mét?</w:t>
      </w:r>
    </w:p>
    <w:p w:rsidR="005B6186" w:rsidRPr="008728DD" w:rsidRDefault="005B6186" w:rsidP="00084A3D">
      <w:pPr>
        <w:tabs>
          <w:tab w:val="left" w:pos="810"/>
          <w:tab w:val="left" w:pos="990"/>
        </w:tabs>
        <w:jc w:val="both"/>
        <w:rPr>
          <w:rFonts w:ascii="Times New Roman" w:hAnsi="Times New Roman" w:cs="Times New Roman"/>
          <w:color w:val="000000" w:themeColor="text1"/>
          <w:sz w:val="24"/>
          <w:szCs w:val="24"/>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00 nguyen thi hien"/>
        <w:tblDescription w:val="100 nguyen thi hien"/>
      </w:tblPr>
      <w:tblGrid>
        <w:gridCol w:w="90"/>
        <w:gridCol w:w="4909"/>
        <w:gridCol w:w="566"/>
        <w:gridCol w:w="4164"/>
      </w:tblGrid>
      <w:tr w:rsidR="005B6186" w:rsidRPr="008728DD" w:rsidTr="00EF7A14">
        <w:tc>
          <w:tcPr>
            <w:tcW w:w="4999" w:type="dxa"/>
            <w:gridSpan w:val="2"/>
            <w:vAlign w:val="center"/>
          </w:tcPr>
          <w:p w:rsidR="005B6186" w:rsidRPr="008728DD" w:rsidRDefault="005B6186" w:rsidP="00EF7A14">
            <w:pPr>
              <w:tabs>
                <w:tab w:val="left" w:pos="40"/>
                <w:tab w:val="left" w:pos="900"/>
              </w:tabs>
              <w:spacing w:line="276" w:lineRule="auto"/>
              <w:jc w:val="both"/>
              <w:rPr>
                <w:sz w:val="24"/>
                <w:szCs w:val="24"/>
              </w:rPr>
            </w:pPr>
            <w:r w:rsidRPr="008728DD">
              <w:rPr>
                <w:rFonts w:eastAsiaTheme="minorHAnsi"/>
                <w:b/>
                <w:color w:val="C00000"/>
                <w:sz w:val="24"/>
                <w:szCs w:val="24"/>
              </w:rPr>
              <w:t>Câu 14:</w:t>
            </w:r>
            <w:r w:rsidRPr="008728DD">
              <w:rPr>
                <w:rFonts w:eastAsiaTheme="minorHAnsi"/>
                <w:b/>
                <w:color w:val="0000CC"/>
                <w:sz w:val="24"/>
                <w:szCs w:val="24"/>
              </w:rPr>
              <w:t xml:space="preserve"> </w:t>
            </w:r>
            <w:r w:rsidRPr="008728DD">
              <w:rPr>
                <w:color w:val="000000" w:themeColor="text1"/>
                <w:sz w:val="24"/>
                <w:szCs w:val="24"/>
              </w:rPr>
              <w:t>Một vật có khối lượng 2kg dao động điều hòa có đồ thị vận tốc – thời gian như Hình 3.3. Xác định động năng cực đại của vật trong quá trình dao động theo đơn vị Jun.</w:t>
            </w:r>
          </w:p>
        </w:tc>
        <w:tc>
          <w:tcPr>
            <w:tcW w:w="4730" w:type="dxa"/>
            <w:gridSpan w:val="2"/>
          </w:tcPr>
          <w:p w:rsidR="005B6186" w:rsidRPr="008728DD" w:rsidRDefault="005B6186" w:rsidP="00EF7A14">
            <w:pPr>
              <w:pStyle w:val="ListParagraph"/>
              <w:spacing w:after="0" w:line="276" w:lineRule="auto"/>
              <w:ind w:left="0"/>
              <w:jc w:val="center"/>
              <w:rPr>
                <w:sz w:val="24"/>
                <w:szCs w:val="24"/>
              </w:rPr>
            </w:pPr>
            <w:r w:rsidRPr="008728DD">
              <w:rPr>
                <w:noProof/>
                <w:sz w:val="24"/>
                <w:szCs w:val="24"/>
              </w:rPr>
              <w:drawing>
                <wp:inline distT="0" distB="0" distL="0" distR="0" wp14:anchorId="729D1827" wp14:editId="0FB47639">
                  <wp:extent cx="2864077" cy="1761982"/>
                  <wp:effectExtent l="0" t="0" r="0" b="0"/>
                  <wp:docPr id="1140671403" name="Picture 4" descr="100 nguyen thi 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71403" name="Picture 4" descr="100 nguyen thi hien"/>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872941" cy="1767435"/>
                          </a:xfrm>
                          <a:prstGeom prst="rect">
                            <a:avLst/>
                          </a:prstGeom>
                          <a:noFill/>
                          <a:ln>
                            <a:noFill/>
                          </a:ln>
                        </pic:spPr>
                      </pic:pic>
                    </a:graphicData>
                  </a:graphic>
                </wp:inline>
              </w:drawing>
            </w:r>
          </w:p>
          <w:p w:rsidR="005B6186" w:rsidRPr="008728DD" w:rsidRDefault="005B6186" w:rsidP="00EF7A14">
            <w:pPr>
              <w:spacing w:line="276" w:lineRule="auto"/>
              <w:jc w:val="center"/>
              <w:rPr>
                <w:i/>
                <w:iCs/>
                <w:sz w:val="24"/>
                <w:szCs w:val="24"/>
              </w:rPr>
            </w:pPr>
            <w:r w:rsidRPr="008728DD">
              <w:rPr>
                <w:b/>
                <w:bCs/>
                <w:i/>
                <w:iCs/>
                <w:sz w:val="24"/>
                <w:szCs w:val="24"/>
              </w:rPr>
              <w:t>Hình 3.3.</w:t>
            </w:r>
            <w:r w:rsidRPr="008728DD">
              <w:rPr>
                <w:i/>
                <w:iCs/>
                <w:sz w:val="24"/>
                <w:szCs w:val="24"/>
              </w:rPr>
              <w:t xml:space="preserve"> Đồ thị vận tốc – thời gian của vật dao động.</w:t>
            </w:r>
          </w:p>
        </w:tc>
      </w:tr>
      <w:tr w:rsidR="005B6186" w:rsidRPr="008728DD" w:rsidTr="00EF7A14">
        <w:trPr>
          <w:gridBefore w:val="1"/>
          <w:wBefore w:w="90" w:type="dxa"/>
        </w:trPr>
        <w:tc>
          <w:tcPr>
            <w:tcW w:w="5475" w:type="dxa"/>
            <w:gridSpan w:val="2"/>
          </w:tcPr>
          <w:p w:rsidR="005B6186" w:rsidRPr="008728DD" w:rsidRDefault="005B6186" w:rsidP="00EF7A14">
            <w:pPr>
              <w:spacing w:line="276" w:lineRule="auto"/>
              <w:ind w:right="48"/>
              <w:jc w:val="both"/>
              <w:rPr>
                <w:sz w:val="24"/>
                <w:szCs w:val="24"/>
              </w:rPr>
            </w:pPr>
            <w:r w:rsidRPr="008728DD">
              <w:rPr>
                <w:rFonts w:eastAsiaTheme="minorHAnsi"/>
                <w:b/>
                <w:color w:val="C00000"/>
                <w:sz w:val="24"/>
                <w:szCs w:val="24"/>
              </w:rPr>
              <w:t>Câu 15:</w:t>
            </w:r>
            <w:r w:rsidRPr="008728DD">
              <w:rPr>
                <w:rFonts w:eastAsiaTheme="minorHAnsi"/>
                <w:b/>
                <w:color w:val="0000CC"/>
                <w:sz w:val="24"/>
                <w:szCs w:val="24"/>
              </w:rPr>
              <w:t xml:space="preserve"> </w:t>
            </w:r>
            <w:r w:rsidRPr="008728DD">
              <w:rPr>
                <w:color w:val="000000" w:themeColor="text1"/>
                <w:sz w:val="24"/>
                <w:szCs w:val="24"/>
              </w:rPr>
              <w:t>Động năng dao động của một con lắc lò xo được mô tả theo thế năng dao động của nó bằng đồ thị như hình vẽ. Cho biết khối lượng của vật bằng 100 g, vật dao động giữa hai vị trí cách nhau 8cm. Tính tần số góc của dao động của con lắc lò xo. (Làm tròn đến 2 chữ số thập phân)</w:t>
            </w:r>
          </w:p>
        </w:tc>
        <w:tc>
          <w:tcPr>
            <w:tcW w:w="4164" w:type="dxa"/>
            <w:vAlign w:val="center"/>
          </w:tcPr>
          <w:p w:rsidR="005B6186" w:rsidRPr="008728DD" w:rsidRDefault="005B6186" w:rsidP="00EF7A14">
            <w:pPr>
              <w:pStyle w:val="ListParagraph"/>
              <w:tabs>
                <w:tab w:val="left" w:pos="720"/>
                <w:tab w:val="left" w:pos="900"/>
              </w:tabs>
              <w:spacing w:after="0" w:line="276" w:lineRule="auto"/>
              <w:ind w:left="0" w:right="48"/>
              <w:jc w:val="center"/>
              <w:rPr>
                <w:sz w:val="24"/>
                <w:szCs w:val="24"/>
              </w:rPr>
            </w:pPr>
            <w:r w:rsidRPr="008728DD">
              <w:rPr>
                <w:noProof/>
                <w:sz w:val="24"/>
                <w:szCs w:val="24"/>
              </w:rPr>
              <w:drawing>
                <wp:inline distT="0" distB="0" distL="0" distR="0" wp14:anchorId="19282B79" wp14:editId="35186E5D">
                  <wp:extent cx="2468285" cy="1400810"/>
                  <wp:effectExtent l="0" t="0" r="8255" b="8890"/>
                  <wp:docPr id="1643687260" name="Picture 1643687260" descr="100 nguyen thi 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87260" name="Picture 1643687260" descr="100 nguyen thi hien"/>
                          <pic:cNvPicPr>
                            <a:picLocks noChangeAspect="1" noChangeArrowheads="1"/>
                          </pic:cNvPicPr>
                        </pic:nvPicPr>
                        <pic:blipFill rotWithShape="1">
                          <a:blip r:embed="rId201" cstate="print">
                            <a:extLst>
                              <a:ext uri="{BEBA8EAE-BF5A-486C-A8C5-ECC9F3942E4B}">
                                <a14:imgProps xmlns:a14="http://schemas.microsoft.com/office/drawing/2010/main">
                                  <a14:imgLayer r:embed="rId202">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469196" cy="14013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B6186" w:rsidRPr="008728DD" w:rsidRDefault="005B6186" w:rsidP="00084A3D">
      <w:pPr>
        <w:tabs>
          <w:tab w:val="left" w:pos="360"/>
        </w:tabs>
        <w:jc w:val="both"/>
        <w:rPr>
          <w:rFonts w:ascii="Times New Roman" w:hAnsi="Times New Roman" w:cs="Times New Roman"/>
          <w:b/>
          <w:color w:val="000000" w:themeColor="text1"/>
          <w:sz w:val="24"/>
          <w:szCs w:val="24"/>
        </w:rPr>
      </w:pPr>
    </w:p>
    <w:p w:rsidR="005B6186" w:rsidRPr="008728DD" w:rsidRDefault="005B6186" w:rsidP="00084A3D">
      <w:pPr>
        <w:rPr>
          <w:rFonts w:ascii="Times New Roman" w:eastAsia="Calibri" w:hAnsi="Times New Roman" w:cs="Times New Roman"/>
          <w:b/>
          <w:color w:val="000000" w:themeColor="text1"/>
          <w:sz w:val="24"/>
          <w:szCs w:val="24"/>
        </w:rPr>
      </w:pPr>
    </w:p>
    <w:tbl>
      <w:tblPr>
        <w:tblStyle w:val="TableGrid"/>
        <w:tblW w:w="979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00 nguyen thi hien"/>
        <w:tblDescription w:val="100 nguyen thi hien"/>
      </w:tblPr>
      <w:tblGrid>
        <w:gridCol w:w="6662"/>
        <w:gridCol w:w="421"/>
        <w:gridCol w:w="2705"/>
        <w:gridCol w:w="6"/>
      </w:tblGrid>
      <w:tr w:rsidR="005B6186" w:rsidRPr="008728DD" w:rsidTr="00DB2AEE">
        <w:trPr>
          <w:gridAfter w:val="1"/>
          <w:wAfter w:w="6" w:type="dxa"/>
        </w:trPr>
        <w:tc>
          <w:tcPr>
            <w:tcW w:w="6662" w:type="dxa"/>
          </w:tcPr>
          <w:p w:rsidR="005B6186" w:rsidRPr="008728DD" w:rsidRDefault="005B6186" w:rsidP="00DB2AEE">
            <w:pPr>
              <w:pStyle w:val="ListParagraph"/>
              <w:tabs>
                <w:tab w:val="left" w:pos="810"/>
                <w:tab w:val="left" w:pos="990"/>
              </w:tabs>
              <w:spacing w:after="0" w:line="276" w:lineRule="auto"/>
              <w:ind w:left="0"/>
              <w:jc w:val="both"/>
              <w:rPr>
                <w:iCs/>
                <w:sz w:val="24"/>
                <w:szCs w:val="24"/>
              </w:rPr>
            </w:pPr>
            <w:r w:rsidRPr="008728DD">
              <w:rPr>
                <w:b/>
                <w:bCs/>
                <w:color w:val="C00000"/>
                <w:sz w:val="24"/>
                <w:szCs w:val="24"/>
              </w:rPr>
              <w:lastRenderedPageBreak/>
              <w:t>Câu 16.</w:t>
            </w:r>
            <w:r w:rsidRPr="008728DD">
              <w:rPr>
                <w:b/>
                <w:bCs/>
                <w:sz w:val="24"/>
                <w:szCs w:val="24"/>
              </w:rPr>
              <w:t xml:space="preserve"> </w:t>
            </w:r>
            <w:r w:rsidRPr="008728DD">
              <w:rPr>
                <w:iCs/>
                <w:sz w:val="24"/>
                <w:szCs w:val="24"/>
              </w:rPr>
              <w:t>Một con lắc lò xo có khối lượng 200g dao động cưỡng bức ổn định dưới tác dụng của ngoại lực biến thiên điều hòa với tần số f. Đồ thị biểu diễn sự phụ thuộc của biên độ vào tần số của ngoại lực tác dụng lên hệ có dạng như hình vẽ. Lấy π</w:t>
            </w:r>
            <w:r w:rsidRPr="008728DD">
              <w:rPr>
                <w:iCs/>
                <w:sz w:val="24"/>
                <w:szCs w:val="24"/>
                <w:vertAlign w:val="superscript"/>
              </w:rPr>
              <w:t>2</w:t>
            </w:r>
            <w:r w:rsidRPr="008728DD">
              <w:rPr>
                <w:iCs/>
                <w:sz w:val="24"/>
                <w:szCs w:val="24"/>
              </w:rPr>
              <w:t xml:space="preserve"> = 10. Độ cứng của lò xo là bao nhiêu?</w:t>
            </w:r>
          </w:p>
        </w:tc>
        <w:tc>
          <w:tcPr>
            <w:tcW w:w="3126" w:type="dxa"/>
            <w:gridSpan w:val="2"/>
          </w:tcPr>
          <w:p w:rsidR="005B6186" w:rsidRPr="008728DD" w:rsidRDefault="005B6186" w:rsidP="00DB2AEE">
            <w:pPr>
              <w:spacing w:line="276" w:lineRule="auto"/>
              <w:jc w:val="both"/>
              <w:rPr>
                <w:iCs/>
                <w:sz w:val="24"/>
                <w:szCs w:val="24"/>
              </w:rPr>
            </w:pPr>
            <w:r w:rsidRPr="008728DD">
              <w:rPr>
                <w:iCs/>
                <w:noProof/>
                <w:sz w:val="24"/>
                <w:szCs w:val="24"/>
              </w:rPr>
              <w:drawing>
                <wp:inline distT="0" distB="0" distL="0" distR="0" wp14:anchorId="054EC27A" wp14:editId="398769E2">
                  <wp:extent cx="1838960" cy="1140460"/>
                  <wp:effectExtent l="0" t="0" r="8890" b="2540"/>
                  <wp:docPr id="31" name="Picture 31" descr="100 nguyen thi 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4671" name="Picture 164704671" descr="100 nguyen thi hien"/>
                          <pic:cNvPicPr>
                            <a:picLocks noChangeAspect="1" noChangeArrowheads="1"/>
                          </pic:cNvPicPr>
                        </pic:nvPicPr>
                        <pic:blipFill>
                          <a:blip r:embed="rId203" cstate="print">
                            <a:extLst>
                              <a:ext uri="{BEBA8EAE-BF5A-486C-A8C5-ECC9F3942E4B}">
                                <a14:imgProps xmlns:a14="http://schemas.microsoft.com/office/drawing/2010/main">
                                  <a14:imgLayer r:embed="rId20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38960" cy="1140460"/>
                          </a:xfrm>
                          <a:prstGeom prst="rect">
                            <a:avLst/>
                          </a:prstGeom>
                          <a:noFill/>
                        </pic:spPr>
                      </pic:pic>
                    </a:graphicData>
                  </a:graphic>
                </wp:inline>
              </w:drawing>
            </w:r>
          </w:p>
        </w:tc>
      </w:tr>
      <w:tr w:rsidR="005B6186" w:rsidRPr="008728DD" w:rsidTr="00DB2AE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83" w:type="dxa"/>
            <w:gridSpan w:val="2"/>
            <w:tcBorders>
              <w:top w:val="nil"/>
              <w:left w:val="nil"/>
              <w:bottom w:val="nil"/>
              <w:right w:val="nil"/>
            </w:tcBorders>
            <w:vAlign w:val="center"/>
          </w:tcPr>
          <w:p w:rsidR="005B6186" w:rsidRPr="008728DD" w:rsidRDefault="005B6186" w:rsidP="00DB2AEE">
            <w:pPr>
              <w:tabs>
                <w:tab w:val="left" w:pos="720"/>
              </w:tabs>
              <w:spacing w:line="276" w:lineRule="auto"/>
              <w:jc w:val="both"/>
              <w:rPr>
                <w:sz w:val="24"/>
                <w:szCs w:val="24"/>
              </w:rPr>
            </w:pPr>
            <w:r w:rsidRPr="008728DD">
              <w:rPr>
                <w:b/>
                <w:bCs/>
                <w:color w:val="C00000"/>
                <w:sz w:val="24"/>
                <w:szCs w:val="24"/>
              </w:rPr>
              <w:t>Câu 17.</w:t>
            </w:r>
            <w:r w:rsidRPr="008728DD">
              <w:rPr>
                <w:b/>
                <w:bCs/>
                <w:sz w:val="24"/>
                <w:szCs w:val="24"/>
              </w:rPr>
              <w:t xml:space="preserve"> </w:t>
            </w:r>
            <w:r w:rsidRPr="008728DD">
              <w:rPr>
                <w:sz w:val="24"/>
                <w:szCs w:val="24"/>
              </w:rPr>
              <w:t>Tìm tần số dao động riêng của con lắc lò xo trong trò chơi thú nhún lò xo. Cho độ cứng của lò xo k = 150 N/m, khối lượng của thú nhún m = 0,15 kg. (kết quả làm tròn đến 2 chữ số thập phân theo đơn vị Hz)</w:t>
            </w:r>
          </w:p>
        </w:tc>
        <w:tc>
          <w:tcPr>
            <w:tcW w:w="2711" w:type="dxa"/>
            <w:gridSpan w:val="2"/>
            <w:tcBorders>
              <w:top w:val="nil"/>
              <w:left w:val="nil"/>
              <w:bottom w:val="nil"/>
              <w:right w:val="nil"/>
            </w:tcBorders>
            <w:vAlign w:val="center"/>
          </w:tcPr>
          <w:p w:rsidR="005B6186" w:rsidRPr="008728DD" w:rsidRDefault="005B6186" w:rsidP="00DB2AEE">
            <w:pPr>
              <w:tabs>
                <w:tab w:val="left" w:pos="720"/>
              </w:tabs>
              <w:spacing w:line="276" w:lineRule="auto"/>
              <w:jc w:val="center"/>
              <w:rPr>
                <w:b/>
                <w:bCs/>
                <w:sz w:val="24"/>
                <w:szCs w:val="24"/>
              </w:rPr>
            </w:pPr>
            <w:r w:rsidRPr="008728DD">
              <w:rPr>
                <w:noProof/>
                <w:sz w:val="24"/>
                <w:szCs w:val="24"/>
              </w:rPr>
              <w:drawing>
                <wp:inline distT="0" distB="0" distL="0" distR="0" wp14:anchorId="1AF5D959" wp14:editId="649FE16E">
                  <wp:extent cx="652928" cy="850790"/>
                  <wp:effectExtent l="0" t="0" r="0" b="6985"/>
                  <wp:docPr id="32" name="Picture 32" descr="100 nguyen thi 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06163" name="Picture 588006163" descr="100 nguyen thi hien"/>
                          <pic:cNvPicPr>
                            <a:picLocks noChangeAspect="1" noChangeArrowheads="1"/>
                          </pic:cNvPicPr>
                        </pic:nvPicPr>
                        <pic:blipFill rotWithShape="1">
                          <a:blip r:embed="rId205" cstate="print">
                            <a:extLst>
                              <a:ext uri="{BEBA8EAE-BF5A-486C-A8C5-ECC9F3942E4B}">
                                <a14:imgProps xmlns:a14="http://schemas.microsoft.com/office/drawing/2010/main">
                                  <a14:imgLayer r:embed="rId206">
                                    <a14:imgEffect>
                                      <a14:sharpenSoften amount="50000"/>
                                    </a14:imgEffect>
                                  </a14:imgLayer>
                                </a14:imgProps>
                              </a:ext>
                              <a:ext uri="{28A0092B-C50C-407E-A947-70E740481C1C}">
                                <a14:useLocalDpi xmlns:a14="http://schemas.microsoft.com/office/drawing/2010/main" val="0"/>
                              </a:ext>
                            </a:extLst>
                          </a:blip>
                          <a:srcRect/>
                          <a:stretch/>
                        </pic:blipFill>
                        <pic:spPr bwMode="auto">
                          <a:xfrm flipH="1">
                            <a:off x="0" y="0"/>
                            <a:ext cx="660808" cy="86105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930AC" w:rsidRPr="008728DD" w:rsidRDefault="008930AC">
      <w:pPr>
        <w:rPr>
          <w:rFonts w:ascii="Times New Roman" w:hAnsi="Times New Roman" w:cs="Times New Roman"/>
          <w:sz w:val="24"/>
          <w:szCs w:val="24"/>
        </w:rPr>
      </w:pPr>
    </w:p>
    <w:sectPr w:rsidR="008930AC" w:rsidRPr="008728DD" w:rsidSect="008728DD">
      <w:headerReference w:type="default" r:id="rId207"/>
      <w:footerReference w:type="default" r:id="rId208"/>
      <w:pgSz w:w="12240" w:h="15840"/>
      <w:pgMar w:top="540" w:right="900" w:bottom="720" w:left="144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F00" w:rsidRDefault="00DE1F00" w:rsidP="00C14D1D">
      <w:pPr>
        <w:spacing w:after="0" w:line="240" w:lineRule="auto"/>
      </w:pPr>
      <w:r>
        <w:separator/>
      </w:r>
    </w:p>
  </w:endnote>
  <w:endnote w:type="continuationSeparator" w:id="0">
    <w:p w:rsidR="00DE1F00" w:rsidRDefault="00DE1F00" w:rsidP="00C14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VNI-Times">
    <w:altName w:val="Times New Roman"/>
    <w:charset w:val="00"/>
    <w:family w:val="auto"/>
    <w:pitch w:val="variable"/>
    <w:sig w:usb0="00000001" w:usb1="00000000" w:usb2="00000000" w:usb3="00000000" w:csb0="00000013" w:csb1="00000000"/>
  </w:font>
  <w:font w:name=".VnCentury Schoolbook">
    <w:altName w:val="Calibri"/>
    <w:charset w:val="00"/>
    <w:family w:val="swiss"/>
    <w:pitch w:val="variable"/>
    <w:sig w:usb0="00000003" w:usb1="00000000" w:usb2="00000000" w:usb3="00000000" w:csb0="00000001" w:csb1="00000000"/>
  </w:font>
  <w:font w:name="VNI-Souvir">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charset w:val="00"/>
    <w:family w:val="auto"/>
    <w:pitch w:val="default"/>
  </w:font>
  <w:font w:name="MJXc-TeX-math-Iw">
    <w:altName w:val="Cambria"/>
    <w:charset w:val="00"/>
    <w:family w:val="auto"/>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TimesNewRomanPS-BoldMT">
    <w:altName w:val="MS Mincho"/>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AvantH">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VnTime">
    <w:altName w:val="Segoe Print"/>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8DD" w:rsidRPr="002336F0" w:rsidRDefault="008728DD" w:rsidP="008728DD">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2336F0">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2336F0">
      <w:rPr>
        <w:rFonts w:ascii="Times New Roman" w:eastAsia="SimSun" w:hAnsi="Times New Roman" w:cs="Times New Roman"/>
        <w:b/>
        <w:color w:val="000000"/>
        <w:kern w:val="2"/>
        <w:sz w:val="24"/>
        <w:szCs w:val="24"/>
        <w:lang w:val="nl-NL" w:eastAsia="zh-CN"/>
      </w:rPr>
      <w:t xml:space="preserve"> </w:t>
    </w:r>
    <w:r w:rsidRPr="002336F0">
      <w:rPr>
        <w:rFonts w:ascii="Times New Roman" w:eastAsia="SimSun" w:hAnsi="Times New Roman" w:cs="Times New Roman"/>
        <w:b/>
        <w:color w:val="00B0F0"/>
        <w:kern w:val="2"/>
        <w:sz w:val="24"/>
        <w:szCs w:val="24"/>
        <w:lang w:val="nl-NL" w:eastAsia="zh-CN"/>
      </w:rPr>
      <w:t/>
    </w:r>
    <w:r w:rsidRPr="002336F0">
      <w:rPr>
        <w:rFonts w:ascii="Times New Roman" w:eastAsia="SimSun" w:hAnsi="Times New Roman" w:cs="Times New Roman"/>
        <w:b/>
        <w:color w:val="FF0000"/>
        <w:kern w:val="2"/>
        <w:sz w:val="24"/>
        <w:szCs w:val="24"/>
        <w:lang w:val="nl-NL" w:eastAsia="zh-CN"/>
      </w:rPr>
      <w:t xml:space="preserve"/>
    </w:r>
    <w:r w:rsidRPr="002336F0">
      <w:rPr>
        <w:rFonts w:ascii="Times New Roman" w:eastAsia="SimSun" w:hAnsi="Times New Roman" w:cs="Times New Roman"/>
        <w:b/>
        <w:color w:val="000000"/>
        <w:kern w:val="2"/>
        <w:sz w:val="24"/>
        <w:szCs w:val="24"/>
        <w:lang w:eastAsia="zh-CN"/>
      </w:rPr>
      <w:t xml:space="preserve">                                </w:t>
    </w:r>
    <w:r w:rsidRPr="002336F0">
      <w:rPr>
        <w:rFonts w:ascii="Times New Roman" w:eastAsia="SimSun" w:hAnsi="Times New Roman" w:cs="Times New Roman"/>
        <w:b/>
        <w:color w:val="FF0000"/>
        <w:kern w:val="2"/>
        <w:sz w:val="24"/>
        <w:szCs w:val="24"/>
        <w:lang w:eastAsia="zh-CN"/>
      </w:rPr>
      <w:t>Trang</w:t>
    </w:r>
    <w:r w:rsidRPr="002336F0">
      <w:rPr>
        <w:rFonts w:ascii="Times New Roman" w:eastAsia="SimSun" w:hAnsi="Times New Roman" w:cs="Times New Roman"/>
        <w:b/>
        <w:color w:val="0070C0"/>
        <w:kern w:val="2"/>
        <w:sz w:val="24"/>
        <w:szCs w:val="24"/>
        <w:lang w:eastAsia="zh-CN"/>
      </w:rPr>
      <w:t xml:space="preserve"> </w:t>
    </w:r>
    <w:r w:rsidRPr="002336F0">
      <w:rPr>
        <w:rFonts w:ascii="Times New Roman" w:eastAsia="SimSun" w:hAnsi="Times New Roman" w:cs="Times New Roman"/>
        <w:b/>
        <w:color w:val="0070C0"/>
        <w:kern w:val="2"/>
        <w:sz w:val="24"/>
        <w:szCs w:val="24"/>
        <w:lang w:eastAsia="zh-CN"/>
      </w:rPr>
      <w:fldChar w:fldCharType="begin"/>
    </w:r>
    <w:r w:rsidRPr="002336F0">
      <w:rPr>
        <w:rFonts w:ascii="Times New Roman" w:eastAsia="SimSun" w:hAnsi="Times New Roman" w:cs="Times New Roman"/>
        <w:b/>
        <w:color w:val="0070C0"/>
        <w:kern w:val="2"/>
        <w:sz w:val="24"/>
        <w:szCs w:val="24"/>
        <w:lang w:eastAsia="zh-CN"/>
      </w:rPr>
      <w:instrText xml:space="preserve"> PAGE   \* MERGEFORMAT </w:instrText>
    </w:r>
    <w:r w:rsidRPr="002336F0">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2336F0">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F00" w:rsidRDefault="00DE1F00" w:rsidP="00C14D1D">
      <w:pPr>
        <w:spacing w:after="0" w:line="240" w:lineRule="auto"/>
      </w:pPr>
      <w:r>
        <w:separator/>
      </w:r>
    </w:p>
  </w:footnote>
  <w:footnote w:type="continuationSeparator" w:id="0">
    <w:p w:rsidR="00DE1F00" w:rsidRDefault="00DE1F00" w:rsidP="00C14D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8DD" w:rsidRPr="002336F0" w:rsidRDefault="008728DD" w:rsidP="008728D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2336F0">
      <w:rPr>
        <w:rFonts w:ascii="Times New Roman" w:eastAsia="Calibri" w:hAnsi="Times New Roman" w:cs="Times New Roman"/>
        <w:b/>
        <w:color w:val="00B0F0"/>
        <w:sz w:val="24"/>
        <w:szCs w:val="24"/>
        <w:lang w:val="nl-NL"/>
      </w:rPr>
      <w:t/>
    </w:r>
    <w:r w:rsidRPr="002336F0">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2040AE"/>
    <w:multiLevelType w:val="singleLevel"/>
    <w:tmpl w:val="13BEE66E"/>
    <w:lvl w:ilvl="0">
      <w:start w:val="1"/>
      <w:numFmt w:val="upperLetter"/>
      <w:suff w:val="space"/>
      <w:lvlText w:val="%1."/>
      <w:lvlJc w:val="left"/>
      <w:rPr>
        <w:rFonts w:hint="default"/>
        <w:b/>
        <w:bCs/>
        <w:color w:val="0066FF"/>
      </w:rPr>
    </w:lvl>
  </w:abstractNum>
  <w:abstractNum w:abstractNumId="1">
    <w:nsid w:val="E19AC996"/>
    <w:multiLevelType w:val="singleLevel"/>
    <w:tmpl w:val="ABC075B8"/>
    <w:lvl w:ilvl="0">
      <w:start w:val="4"/>
      <w:numFmt w:val="upperLetter"/>
      <w:lvlText w:val="%1."/>
      <w:lvlJc w:val="left"/>
      <w:pPr>
        <w:tabs>
          <w:tab w:val="left" w:pos="312"/>
        </w:tabs>
      </w:pPr>
      <w:rPr>
        <w:rFonts w:hint="default"/>
        <w:b/>
        <w:bCs/>
        <w:color w:val="0066FF"/>
      </w:rPr>
    </w:lvl>
  </w:abstractNum>
  <w:abstractNum w:abstractNumId="2">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3">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4">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5">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6">
    <w:nsid w:val="01D90B4A"/>
    <w:multiLevelType w:val="hybridMultilevel"/>
    <w:tmpl w:val="AA3C43D2"/>
    <w:lvl w:ilvl="0" w:tplc="F11EC9D0">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AD4782"/>
    <w:multiLevelType w:val="hybridMultilevel"/>
    <w:tmpl w:val="100CE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10">
    <w:nsid w:val="19101DD1"/>
    <w:multiLevelType w:val="hybridMultilevel"/>
    <w:tmpl w:val="D0E46474"/>
    <w:lvl w:ilvl="0" w:tplc="D34CAC3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81456E"/>
    <w:multiLevelType w:val="multilevel"/>
    <w:tmpl w:val="1F81456E"/>
    <w:lvl w:ilvl="0">
      <w:start w:val="1"/>
      <w:numFmt w:val="upperLetter"/>
      <w:lvlText w:val="%1."/>
      <w:lvlJc w:val="left"/>
      <w:pPr>
        <w:ind w:left="783" w:hanging="360"/>
      </w:pPr>
      <w:rPr>
        <w:rFonts w:cstheme="minorHAnsi" w:hint="default"/>
        <w:b/>
      </w:rPr>
    </w:lvl>
    <w:lvl w:ilvl="1">
      <w:start w:val="1"/>
      <w:numFmt w:val="lowerLetter"/>
      <w:lvlText w:val="%2."/>
      <w:lvlJc w:val="left"/>
      <w:pPr>
        <w:ind w:left="1503" w:hanging="360"/>
      </w:pPr>
    </w:lvl>
    <w:lvl w:ilvl="2">
      <w:start w:val="1"/>
      <w:numFmt w:val="lowerRoman"/>
      <w:lvlText w:val="%3."/>
      <w:lvlJc w:val="right"/>
      <w:pPr>
        <w:ind w:left="2223" w:hanging="180"/>
      </w:pPr>
    </w:lvl>
    <w:lvl w:ilvl="3">
      <w:start w:val="1"/>
      <w:numFmt w:val="decimal"/>
      <w:lvlText w:val="%4."/>
      <w:lvlJc w:val="left"/>
      <w:pPr>
        <w:ind w:left="2943" w:hanging="360"/>
      </w:pPr>
    </w:lvl>
    <w:lvl w:ilvl="4">
      <w:start w:val="1"/>
      <w:numFmt w:val="lowerLetter"/>
      <w:lvlText w:val="%5."/>
      <w:lvlJc w:val="left"/>
      <w:pPr>
        <w:ind w:left="3663" w:hanging="360"/>
      </w:pPr>
    </w:lvl>
    <w:lvl w:ilvl="5">
      <w:start w:val="1"/>
      <w:numFmt w:val="lowerRoman"/>
      <w:lvlText w:val="%6."/>
      <w:lvlJc w:val="right"/>
      <w:pPr>
        <w:ind w:left="4383" w:hanging="180"/>
      </w:pPr>
    </w:lvl>
    <w:lvl w:ilvl="6">
      <w:start w:val="1"/>
      <w:numFmt w:val="decimal"/>
      <w:lvlText w:val="%7."/>
      <w:lvlJc w:val="left"/>
      <w:pPr>
        <w:ind w:left="5103" w:hanging="360"/>
      </w:pPr>
    </w:lvl>
    <w:lvl w:ilvl="7">
      <w:start w:val="1"/>
      <w:numFmt w:val="lowerLetter"/>
      <w:lvlText w:val="%8."/>
      <w:lvlJc w:val="left"/>
      <w:pPr>
        <w:ind w:left="5823" w:hanging="360"/>
      </w:pPr>
    </w:lvl>
    <w:lvl w:ilvl="8">
      <w:start w:val="1"/>
      <w:numFmt w:val="lowerRoman"/>
      <w:lvlText w:val="%9."/>
      <w:lvlJc w:val="right"/>
      <w:pPr>
        <w:ind w:left="6543" w:hanging="180"/>
      </w:pPr>
    </w:lvl>
  </w:abstractNum>
  <w:abstractNum w:abstractNumId="12">
    <w:nsid w:val="2518442F"/>
    <w:multiLevelType w:val="hybridMultilevel"/>
    <w:tmpl w:val="5E7064BA"/>
    <w:lvl w:ilvl="0" w:tplc="D0F4A2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4D57AD"/>
    <w:multiLevelType w:val="hybridMultilevel"/>
    <w:tmpl w:val="CF8269D8"/>
    <w:lvl w:ilvl="0" w:tplc="345C2C28">
      <w:start w:val="1"/>
      <w:numFmt w:val="lowerLetter"/>
      <w:lvlText w:val="%1)"/>
      <w:lvlJc w:val="left"/>
      <w:pPr>
        <w:ind w:left="1080" w:hanging="360"/>
      </w:pPr>
      <w:rPr>
        <w:rFonts w:hint="default"/>
        <w:b/>
        <w:bCs/>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1110878"/>
    <w:multiLevelType w:val="hybridMultilevel"/>
    <w:tmpl w:val="F740D624"/>
    <w:lvl w:ilvl="0" w:tplc="73363FCC">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BE4DAF"/>
    <w:multiLevelType w:val="hybridMultilevel"/>
    <w:tmpl w:val="4D86932A"/>
    <w:lvl w:ilvl="0" w:tplc="AF5ABF2A">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485D4A"/>
    <w:multiLevelType w:val="hybridMultilevel"/>
    <w:tmpl w:val="7CA40B46"/>
    <w:lvl w:ilvl="0" w:tplc="EEC8F5A8">
      <w:start w:val="1"/>
      <w:numFmt w:val="upp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4BBD5664"/>
    <w:multiLevelType w:val="hybridMultilevel"/>
    <w:tmpl w:val="133AF682"/>
    <w:lvl w:ilvl="0" w:tplc="1F8C9A8A">
      <w:start w:val="1"/>
      <w:numFmt w:val="lowerLetter"/>
      <w:lvlText w:val="%1)"/>
      <w:lvlJc w:val="left"/>
      <w:pPr>
        <w:ind w:left="703" w:hanging="360"/>
      </w:pPr>
      <w:rPr>
        <w:rFonts w:hint="default"/>
        <w:b/>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18">
    <w:nsid w:val="4EA144AB"/>
    <w:multiLevelType w:val="hybridMultilevel"/>
    <w:tmpl w:val="AD203298"/>
    <w:lvl w:ilvl="0" w:tplc="5E96030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1505DD"/>
    <w:multiLevelType w:val="hybridMultilevel"/>
    <w:tmpl w:val="EE64F1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1">
    <w:nsid w:val="5A3E33F5"/>
    <w:multiLevelType w:val="multilevel"/>
    <w:tmpl w:val="3620B028"/>
    <w:lvl w:ilvl="0">
      <w:start w:val="1"/>
      <w:numFmt w:val="decimal"/>
      <w:lvlText w:val="Câu %1:"/>
      <w:lvlJc w:val="left"/>
      <w:pPr>
        <w:ind w:left="720" w:hanging="360"/>
      </w:pPr>
      <w:rPr>
        <w:rFonts w:ascii="Cambria" w:hAnsi="Cambria" w:cs="Times New Roman" w:hint="default"/>
        <w:b/>
        <w:i w:val="0"/>
        <w:color w:val="auto"/>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3">
    <w:nsid w:val="6F8A5C5F"/>
    <w:multiLevelType w:val="hybridMultilevel"/>
    <w:tmpl w:val="C13C9010"/>
    <w:lvl w:ilvl="0" w:tplc="8EC6B1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4966455"/>
    <w:multiLevelType w:val="hybridMultilevel"/>
    <w:tmpl w:val="AEC08756"/>
    <w:lvl w:ilvl="0" w:tplc="CBAE6F2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222AD8"/>
    <w:multiLevelType w:val="hybridMultilevel"/>
    <w:tmpl w:val="50F2C12E"/>
    <w:lvl w:ilvl="0" w:tplc="1DD622E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454366"/>
    <w:multiLevelType w:val="hybridMultilevel"/>
    <w:tmpl w:val="2A741C26"/>
    <w:lvl w:ilvl="0" w:tplc="00F0616E">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D36E1E"/>
    <w:multiLevelType w:val="hybridMultilevel"/>
    <w:tmpl w:val="FAFAE7E6"/>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2"/>
  </w:num>
  <w:num w:numId="5">
    <w:abstractNumId w:val="22"/>
  </w:num>
  <w:num w:numId="6">
    <w:abstractNumId w:val="20"/>
  </w:num>
  <w:num w:numId="7">
    <w:abstractNumId w:val="9"/>
  </w:num>
  <w:num w:numId="8">
    <w:abstractNumId w:val="8"/>
  </w:num>
  <w:num w:numId="9">
    <w:abstractNumId w:val="21"/>
  </w:num>
  <w:num w:numId="10">
    <w:abstractNumId w:val="19"/>
  </w:num>
  <w:num w:numId="11">
    <w:abstractNumId w:val="23"/>
  </w:num>
  <w:num w:numId="12">
    <w:abstractNumId w:val="27"/>
  </w:num>
  <w:num w:numId="13">
    <w:abstractNumId w:val="12"/>
  </w:num>
  <w:num w:numId="14">
    <w:abstractNumId w:val="0"/>
  </w:num>
  <w:num w:numId="15">
    <w:abstractNumId w:val="1"/>
  </w:num>
  <w:num w:numId="16">
    <w:abstractNumId w:val="11"/>
  </w:num>
  <w:num w:numId="17">
    <w:abstractNumId w:val="14"/>
  </w:num>
  <w:num w:numId="18">
    <w:abstractNumId w:val="6"/>
  </w:num>
  <w:num w:numId="19">
    <w:abstractNumId w:val="26"/>
  </w:num>
  <w:num w:numId="20">
    <w:abstractNumId w:val="18"/>
  </w:num>
  <w:num w:numId="21">
    <w:abstractNumId w:val="15"/>
  </w:num>
  <w:num w:numId="22">
    <w:abstractNumId w:val="10"/>
  </w:num>
  <w:num w:numId="23">
    <w:abstractNumId w:val="7"/>
  </w:num>
  <w:num w:numId="24">
    <w:abstractNumId w:val="13"/>
  </w:num>
  <w:num w:numId="25">
    <w:abstractNumId w:val="17"/>
  </w:num>
  <w:num w:numId="26">
    <w:abstractNumId w:val="16"/>
  </w:num>
  <w:num w:numId="27">
    <w:abstractNumId w:val="24"/>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13B"/>
    <w:rsid w:val="000423AF"/>
    <w:rsid w:val="003C65F2"/>
    <w:rsid w:val="005B6186"/>
    <w:rsid w:val="005F1486"/>
    <w:rsid w:val="008728DD"/>
    <w:rsid w:val="008930AC"/>
    <w:rsid w:val="00C14D1D"/>
    <w:rsid w:val="00DA45AB"/>
    <w:rsid w:val="00DE1F00"/>
    <w:rsid w:val="00EF3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0" w:qFormat="1"/>
    <w:lsdException w:name="caption" w:uiPriority="0" w:qFormat="1"/>
    <w:lsdException w:name="footnote reference" w:qFormat="1"/>
    <w:lsdException w:name="annotation reference" w:qFormat="1"/>
    <w:lsdException w:name="line number" w:qFormat="1"/>
    <w:lsdException w:name="page number" w:uiPriority="0" w:qFormat="1"/>
    <w:lsdException w:name="List" w:qFormat="1"/>
    <w:lsdException w:name="List Bullet" w:uiPriority="0" w:qFormat="1"/>
    <w:lsdException w:name="List 2" w:qFormat="1"/>
    <w:lsdException w:name="List Bullet 2" w:uiPriority="0" w:qFormat="1"/>
    <w:lsdException w:name="List Bullet 3"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First Indent" w:qFormat="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Normal (Web)" w:qFormat="1"/>
    <w:lsdException w:name="annotation subject" w:qFormat="1"/>
    <w:lsdException w:name="Outline List 2" w:uiPriority="0"/>
    <w:lsdException w:name="Balloon Text" w:uiPriority="0"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qFormat="1"/>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B6186"/>
    <w:pPr>
      <w:keepNext/>
      <w:spacing w:after="0" w:line="240" w:lineRule="auto"/>
      <w:ind w:firstLine="284"/>
      <w:jc w:val="center"/>
      <w:outlineLvl w:val="0"/>
    </w:pPr>
    <w:rPr>
      <w:rFonts w:ascii="Times New Roman" w:eastAsia="Times New Roman" w:hAnsi="Times New Roman" w:cs="Times New Roman"/>
      <w:b/>
      <w:bCs/>
      <w:kern w:val="32"/>
      <w:sz w:val="28"/>
      <w:szCs w:val="32"/>
    </w:rPr>
  </w:style>
  <w:style w:type="paragraph" w:styleId="Heading2">
    <w:name w:val="heading 2"/>
    <w:basedOn w:val="Normal"/>
    <w:next w:val="Normal"/>
    <w:link w:val="Heading2Char"/>
    <w:unhideWhenUsed/>
    <w:qFormat/>
    <w:rsid w:val="005B6186"/>
    <w:pPr>
      <w:keepNext/>
      <w:keepLines/>
      <w:spacing w:after="0" w:line="240" w:lineRule="auto"/>
      <w:jc w:val="both"/>
      <w:outlineLvl w:val="1"/>
    </w:pPr>
    <w:rPr>
      <w:rFonts w:ascii="Times New Roman" w:eastAsia="Times New Roman" w:hAnsi="Times New Roman" w:cs="Times New Roman"/>
      <w:b/>
      <w:bCs/>
      <w:color w:val="000000"/>
      <w:sz w:val="28"/>
      <w:szCs w:val="26"/>
    </w:rPr>
  </w:style>
  <w:style w:type="paragraph" w:styleId="Heading3">
    <w:name w:val="heading 3"/>
    <w:basedOn w:val="Normal"/>
    <w:next w:val="Normal"/>
    <w:link w:val="Heading3Char"/>
    <w:unhideWhenUsed/>
    <w:qFormat/>
    <w:rsid w:val="005B6186"/>
    <w:pPr>
      <w:keepNext/>
      <w:keepLines/>
      <w:spacing w:after="0" w:line="240" w:lineRule="auto"/>
      <w:jc w:val="both"/>
      <w:outlineLvl w:val="2"/>
    </w:pPr>
    <w:rPr>
      <w:rFonts w:ascii="Times New Roman" w:eastAsia="Times New Roman" w:hAnsi="Times New Roman" w:cs="Times New Roman"/>
      <w:b/>
      <w:color w:val="000000"/>
      <w:sz w:val="24"/>
      <w:szCs w:val="24"/>
    </w:rPr>
  </w:style>
  <w:style w:type="paragraph" w:styleId="Heading4">
    <w:name w:val="heading 4"/>
    <w:basedOn w:val="Normal"/>
    <w:next w:val="Normal"/>
    <w:link w:val="Heading4Char"/>
    <w:qFormat/>
    <w:rsid w:val="005B6186"/>
    <w:pPr>
      <w:spacing w:after="0" w:line="240" w:lineRule="auto"/>
      <w:outlineLvl w:val="3"/>
    </w:pPr>
    <w:rPr>
      <w:rFonts w:ascii="Times New Roman" w:eastAsia="Times New Roman" w:hAnsi="Times New Roman" w:cs="Times New Roman"/>
      <w:sz w:val="24"/>
      <w:szCs w:val="24"/>
    </w:rPr>
  </w:style>
  <w:style w:type="paragraph" w:styleId="Heading5">
    <w:name w:val="heading 5"/>
    <w:basedOn w:val="Normal"/>
    <w:next w:val="Normal"/>
    <w:link w:val="Heading5Char"/>
    <w:qFormat/>
    <w:rsid w:val="005B6186"/>
    <w:pPr>
      <w:spacing w:after="0" w:line="240" w:lineRule="auto"/>
      <w:outlineLvl w:val="4"/>
    </w:pPr>
    <w:rPr>
      <w:rFonts w:ascii="Times New Roman" w:eastAsia="Times New Roman" w:hAnsi="Times New Roman" w:cs="Times New Roman"/>
      <w:sz w:val="20"/>
      <w:szCs w:val="20"/>
    </w:rPr>
  </w:style>
  <w:style w:type="paragraph" w:styleId="Heading6">
    <w:name w:val="heading 6"/>
    <w:basedOn w:val="Normal"/>
    <w:next w:val="Normal"/>
    <w:link w:val="Heading6Char"/>
    <w:qFormat/>
    <w:rsid w:val="005B6186"/>
    <w:pPr>
      <w:spacing w:after="0" w:line="240" w:lineRule="auto"/>
      <w:outlineLvl w:val="5"/>
    </w:pPr>
    <w:rPr>
      <w:rFonts w:ascii="Times New Roman" w:eastAsia="Times New Roman" w:hAnsi="Times New Roman" w:cs="Times New Roman"/>
      <w:sz w:val="15"/>
      <w:szCs w:val="15"/>
    </w:rPr>
  </w:style>
  <w:style w:type="paragraph" w:styleId="Heading7">
    <w:name w:val="heading 7"/>
    <w:basedOn w:val="Normal"/>
    <w:next w:val="Normal"/>
    <w:link w:val="Heading7Char"/>
    <w:qFormat/>
    <w:rsid w:val="005B6186"/>
    <w:pPr>
      <w:tabs>
        <w:tab w:val="left" w:pos="4680"/>
      </w:tabs>
      <w:spacing w:before="240" w:after="60" w:line="240" w:lineRule="auto"/>
      <w:ind w:left="4320"/>
      <w:jc w:val="both"/>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5B6186"/>
    <w:pPr>
      <w:tabs>
        <w:tab w:val="left" w:pos="5400"/>
      </w:tabs>
      <w:spacing w:before="240" w:after="60" w:line="240" w:lineRule="auto"/>
      <w:ind w:left="5040"/>
      <w:jc w:val="both"/>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5B6186"/>
    <w:pPr>
      <w:tabs>
        <w:tab w:val="left" w:pos="6120"/>
      </w:tabs>
      <w:spacing w:before="240" w:after="60" w:line="240" w:lineRule="auto"/>
      <w:ind w:left="5760"/>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5B6186"/>
    <w:rPr>
      <w:rFonts w:ascii="Times New Roman" w:eastAsia="Times New Roman" w:hAnsi="Times New Roman" w:cs="Times New Roman"/>
      <w:b/>
      <w:bCs/>
      <w:kern w:val="32"/>
      <w:sz w:val="28"/>
      <w:szCs w:val="32"/>
    </w:rPr>
  </w:style>
  <w:style w:type="character" w:customStyle="1" w:styleId="Heading2Char">
    <w:name w:val="Heading 2 Char"/>
    <w:basedOn w:val="DefaultParagraphFont"/>
    <w:link w:val="Heading2"/>
    <w:qFormat/>
    <w:rsid w:val="005B6186"/>
    <w:rPr>
      <w:rFonts w:ascii="Times New Roman" w:eastAsia="Times New Roman" w:hAnsi="Times New Roman" w:cs="Times New Roman"/>
      <w:b/>
      <w:bCs/>
      <w:color w:val="000000"/>
      <w:sz w:val="28"/>
      <w:szCs w:val="26"/>
    </w:rPr>
  </w:style>
  <w:style w:type="character" w:customStyle="1" w:styleId="Heading3Char">
    <w:name w:val="Heading 3 Char"/>
    <w:basedOn w:val="DefaultParagraphFont"/>
    <w:link w:val="Heading3"/>
    <w:qFormat/>
    <w:rsid w:val="005B6186"/>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sid w:val="005B6186"/>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sid w:val="005B6186"/>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sid w:val="005B6186"/>
    <w:rPr>
      <w:rFonts w:ascii="Times New Roman" w:eastAsia="Times New Roman" w:hAnsi="Times New Roman" w:cs="Times New Roman"/>
      <w:sz w:val="15"/>
      <w:szCs w:val="15"/>
    </w:rPr>
  </w:style>
  <w:style w:type="character" w:customStyle="1" w:styleId="Heading7Char">
    <w:name w:val="Heading 7 Char"/>
    <w:basedOn w:val="DefaultParagraphFont"/>
    <w:link w:val="Heading7"/>
    <w:qFormat/>
    <w:rsid w:val="005B6186"/>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sid w:val="005B6186"/>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sid w:val="005B6186"/>
    <w:rPr>
      <w:rFonts w:ascii="Times New Roman" w:eastAsia="Times New Roman" w:hAnsi="Times New Roman" w:cs="Times New Roman"/>
      <w:sz w:val="24"/>
      <w:szCs w:val="24"/>
    </w:rPr>
  </w:style>
  <w:style w:type="paragraph" w:styleId="BalloonText">
    <w:name w:val="Balloon Text"/>
    <w:basedOn w:val="Normal"/>
    <w:link w:val="BalloonTextChar"/>
    <w:unhideWhenUsed/>
    <w:qFormat/>
    <w:rsid w:val="005B6186"/>
    <w:pPr>
      <w:spacing w:after="0" w:line="240" w:lineRule="auto"/>
      <w:ind w:firstLine="284"/>
      <w:jc w:val="both"/>
    </w:pPr>
    <w:rPr>
      <w:rFonts w:ascii="Tahoma" w:eastAsia="Calibri" w:hAnsi="Tahoma" w:cs="Tahoma"/>
      <w:sz w:val="16"/>
      <w:szCs w:val="16"/>
    </w:rPr>
  </w:style>
  <w:style w:type="character" w:customStyle="1" w:styleId="BalloonTextChar">
    <w:name w:val="Balloon Text Char"/>
    <w:basedOn w:val="DefaultParagraphFont"/>
    <w:link w:val="BalloonText"/>
    <w:qFormat/>
    <w:rsid w:val="005B6186"/>
    <w:rPr>
      <w:rFonts w:ascii="Tahoma" w:eastAsia="Calibri" w:hAnsi="Tahoma" w:cs="Tahoma"/>
      <w:sz w:val="16"/>
      <w:szCs w:val="16"/>
    </w:rPr>
  </w:style>
  <w:style w:type="paragraph" w:styleId="BlockText">
    <w:name w:val="Block Text"/>
    <w:basedOn w:val="Normal"/>
    <w:qFormat/>
    <w:rsid w:val="005B6186"/>
    <w:pPr>
      <w:spacing w:after="0" w:line="240" w:lineRule="auto"/>
      <w:ind w:left="-672" w:right="-1009"/>
    </w:pPr>
    <w:rPr>
      <w:rFonts w:ascii=".VnTime" w:eastAsia="Times New Roman" w:hAnsi=".VnTime" w:cs="Arial"/>
      <w:b/>
      <w:bCs/>
      <w:kern w:val="32"/>
      <w:sz w:val="24"/>
      <w:szCs w:val="32"/>
    </w:rPr>
  </w:style>
  <w:style w:type="paragraph" w:styleId="BodyText">
    <w:name w:val="Body Text"/>
    <w:basedOn w:val="Normal"/>
    <w:link w:val="BodyTextChar"/>
    <w:unhideWhenUsed/>
    <w:qFormat/>
    <w:rsid w:val="005B6186"/>
    <w:pPr>
      <w:spacing w:before="60" w:after="120" w:line="240" w:lineRule="auto"/>
      <w:ind w:firstLine="284"/>
      <w:jc w:val="both"/>
    </w:pPr>
    <w:rPr>
      <w:rFonts w:ascii="Times New Roman" w:eastAsia="Times New Roman" w:hAnsi="Times New Roman" w:cs="Times New Roman"/>
      <w:sz w:val="24"/>
      <w:szCs w:val="24"/>
      <w:lang w:val="vi-VN" w:eastAsia="vi-VN"/>
    </w:rPr>
  </w:style>
  <w:style w:type="character" w:customStyle="1" w:styleId="BodyTextChar">
    <w:name w:val="Body Text Char"/>
    <w:basedOn w:val="DefaultParagraphFont"/>
    <w:link w:val="BodyText"/>
    <w:qFormat/>
    <w:rsid w:val="005B6186"/>
    <w:rPr>
      <w:rFonts w:ascii="Times New Roman" w:eastAsia="Times New Roman" w:hAnsi="Times New Roman" w:cs="Times New Roman"/>
      <w:sz w:val="24"/>
      <w:szCs w:val="24"/>
      <w:lang w:val="vi-VN" w:eastAsia="vi-VN"/>
    </w:rPr>
  </w:style>
  <w:style w:type="paragraph" w:styleId="BodyText2">
    <w:name w:val="Body Text 2"/>
    <w:basedOn w:val="Normal"/>
    <w:link w:val="BodyText2Char"/>
    <w:qFormat/>
    <w:rsid w:val="005B6186"/>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qFormat/>
    <w:rsid w:val="005B6186"/>
    <w:rPr>
      <w:rFonts w:ascii="Times New Roman" w:eastAsia="Times New Roman" w:hAnsi="Times New Roman" w:cs="Times New Roman"/>
      <w:sz w:val="24"/>
      <w:szCs w:val="24"/>
    </w:rPr>
  </w:style>
  <w:style w:type="paragraph" w:styleId="BodyText3">
    <w:name w:val="Body Text 3"/>
    <w:basedOn w:val="Normal"/>
    <w:link w:val="BodyText3Char"/>
    <w:qFormat/>
    <w:rsid w:val="005B6186"/>
    <w:pPr>
      <w:spacing w:after="120" w:line="240" w:lineRule="auto"/>
    </w:pPr>
    <w:rPr>
      <w:rFonts w:ascii="VNI-Times" w:eastAsia="Times New Roman" w:hAnsi="VNI-Times" w:cs="Times New Roman"/>
      <w:sz w:val="16"/>
      <w:szCs w:val="16"/>
    </w:rPr>
  </w:style>
  <w:style w:type="character" w:customStyle="1" w:styleId="BodyText3Char">
    <w:name w:val="Body Text 3 Char"/>
    <w:basedOn w:val="DefaultParagraphFont"/>
    <w:link w:val="BodyText3"/>
    <w:qFormat/>
    <w:rsid w:val="005B6186"/>
    <w:rPr>
      <w:rFonts w:ascii="VNI-Times" w:eastAsia="Times New Roman" w:hAnsi="VNI-Times" w:cs="Times New Roman"/>
      <w:sz w:val="16"/>
      <w:szCs w:val="16"/>
    </w:rPr>
  </w:style>
  <w:style w:type="paragraph" w:styleId="BodyTextFirstIndent">
    <w:name w:val="Body Text First Indent"/>
    <w:basedOn w:val="BodyText"/>
    <w:link w:val="BodyTextFirstIndentChar"/>
    <w:uiPriority w:val="99"/>
    <w:unhideWhenUsed/>
    <w:qFormat/>
    <w:rsid w:val="005B6186"/>
    <w:pPr>
      <w:spacing w:after="0"/>
      <w:ind w:firstLine="360"/>
    </w:pPr>
  </w:style>
  <w:style w:type="character" w:customStyle="1" w:styleId="BodyTextFirstIndentChar">
    <w:name w:val="Body Text First Indent Char"/>
    <w:basedOn w:val="BodyTextChar"/>
    <w:link w:val="BodyTextFirstIndent"/>
    <w:uiPriority w:val="99"/>
    <w:qFormat/>
    <w:rsid w:val="005B6186"/>
    <w:rPr>
      <w:rFonts w:ascii="Times New Roman" w:eastAsia="Times New Roman" w:hAnsi="Times New Roman" w:cs="Times New Roman"/>
      <w:sz w:val="24"/>
      <w:szCs w:val="24"/>
      <w:lang w:val="vi-VN" w:eastAsia="vi-VN"/>
    </w:rPr>
  </w:style>
  <w:style w:type="paragraph" w:styleId="BodyTextIndent">
    <w:name w:val="Body Text Indent"/>
    <w:basedOn w:val="Normal"/>
    <w:link w:val="BodyTextIndentChar"/>
    <w:unhideWhenUsed/>
    <w:qFormat/>
    <w:rsid w:val="005B6186"/>
    <w:pPr>
      <w:spacing w:before="60" w:after="120" w:line="240" w:lineRule="auto"/>
      <w:ind w:left="360" w:firstLine="284"/>
      <w:jc w:val="both"/>
    </w:pPr>
    <w:rPr>
      <w:rFonts w:ascii="Times New Roman" w:eastAsia="Times New Roman" w:hAnsi="Times New Roman" w:cs="Times New Roman"/>
      <w:sz w:val="24"/>
      <w:szCs w:val="24"/>
      <w:lang w:val="vi-VN" w:eastAsia="vi-VN"/>
    </w:rPr>
  </w:style>
  <w:style w:type="character" w:customStyle="1" w:styleId="BodyTextIndentChar">
    <w:name w:val="Body Text Indent Char"/>
    <w:basedOn w:val="DefaultParagraphFont"/>
    <w:link w:val="BodyTextIndent"/>
    <w:qFormat/>
    <w:rsid w:val="005B6186"/>
    <w:rPr>
      <w:rFonts w:ascii="Times New Roman" w:eastAsia="Times New Roman" w:hAnsi="Times New Roman" w:cs="Times New Roman"/>
      <w:sz w:val="24"/>
      <w:szCs w:val="24"/>
      <w:lang w:val="vi-VN" w:eastAsia="vi-VN"/>
    </w:rPr>
  </w:style>
  <w:style w:type="paragraph" w:styleId="BodyTextIndent2">
    <w:name w:val="Body Text Indent 2"/>
    <w:basedOn w:val="Normal"/>
    <w:link w:val="BodyTextIndent2Char"/>
    <w:uiPriority w:val="99"/>
    <w:unhideWhenUsed/>
    <w:qFormat/>
    <w:rsid w:val="005B6186"/>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qFormat/>
    <w:rsid w:val="005B6186"/>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qFormat/>
    <w:rsid w:val="005B6186"/>
    <w:pPr>
      <w:spacing w:after="0" w:line="240" w:lineRule="auto"/>
      <w:ind w:firstLine="900"/>
    </w:pPr>
    <w:rPr>
      <w:rFonts w:ascii=".VnTime" w:eastAsia="Times New Roman" w:hAnsi=".VnTime" w:cs="Times New Roman"/>
      <w:sz w:val="28"/>
      <w:szCs w:val="24"/>
    </w:rPr>
  </w:style>
  <w:style w:type="character" w:customStyle="1" w:styleId="BodyTextIndent3Char">
    <w:name w:val="Body Text Indent 3 Char"/>
    <w:basedOn w:val="DefaultParagraphFont"/>
    <w:link w:val="BodyTextIndent3"/>
    <w:uiPriority w:val="99"/>
    <w:qFormat/>
    <w:rsid w:val="005B6186"/>
    <w:rPr>
      <w:rFonts w:ascii=".VnTime" w:eastAsia="Times New Roman" w:hAnsi=".VnTime" w:cs="Times New Roman"/>
      <w:sz w:val="28"/>
      <w:szCs w:val="24"/>
    </w:rPr>
  </w:style>
  <w:style w:type="paragraph" w:styleId="Caption">
    <w:name w:val="caption"/>
    <w:basedOn w:val="Normal"/>
    <w:next w:val="Normal"/>
    <w:unhideWhenUsed/>
    <w:qFormat/>
    <w:rsid w:val="005B6186"/>
    <w:pPr>
      <w:spacing w:line="240" w:lineRule="auto"/>
      <w:ind w:firstLine="284"/>
      <w:jc w:val="both"/>
    </w:pPr>
    <w:rPr>
      <w:rFonts w:ascii="Times New Roman" w:eastAsia="Times New Roman" w:hAnsi="Times New Roman" w:cs="Times New Roman"/>
      <w:i/>
      <w:iCs/>
      <w:color w:val="44546A"/>
      <w:sz w:val="18"/>
      <w:szCs w:val="18"/>
      <w:lang w:val="vi-VN" w:eastAsia="vi-VN"/>
    </w:rPr>
  </w:style>
  <w:style w:type="character" w:styleId="CommentReference">
    <w:name w:val="annotation reference"/>
    <w:uiPriority w:val="99"/>
    <w:semiHidden/>
    <w:qFormat/>
    <w:rsid w:val="005B6186"/>
    <w:rPr>
      <w:sz w:val="16"/>
      <w:szCs w:val="16"/>
    </w:rPr>
  </w:style>
  <w:style w:type="paragraph" w:styleId="CommentText">
    <w:name w:val="annotation text"/>
    <w:basedOn w:val="Normal"/>
    <w:link w:val="CommentTextChar"/>
    <w:uiPriority w:val="99"/>
    <w:semiHidden/>
    <w:qFormat/>
    <w:rsid w:val="005B6186"/>
    <w:pPr>
      <w:spacing w:after="0" w:line="240" w:lineRule="auto"/>
    </w:pPr>
    <w:rPr>
      <w:rFonts w:ascii=".VnTime" w:eastAsia="Times New Roman" w:hAnsi=".VnTime"/>
    </w:rPr>
  </w:style>
  <w:style w:type="character" w:customStyle="1" w:styleId="CommentTextChar">
    <w:name w:val="Comment Text Char"/>
    <w:basedOn w:val="DefaultParagraphFont"/>
    <w:link w:val="CommentText"/>
    <w:uiPriority w:val="99"/>
    <w:semiHidden/>
    <w:qFormat/>
    <w:rsid w:val="005B6186"/>
    <w:rPr>
      <w:rFonts w:ascii=".VnTime" w:eastAsia="Times New Roman" w:hAnsi=".VnTime"/>
    </w:rPr>
  </w:style>
  <w:style w:type="paragraph" w:styleId="CommentSubject">
    <w:name w:val="annotation subject"/>
    <w:basedOn w:val="CommentText"/>
    <w:next w:val="CommentText"/>
    <w:link w:val="CommentSubjectChar"/>
    <w:uiPriority w:val="99"/>
    <w:semiHidden/>
    <w:qFormat/>
    <w:rsid w:val="005B6186"/>
    <w:rPr>
      <w:b/>
      <w:bCs/>
    </w:rPr>
  </w:style>
  <w:style w:type="character" w:customStyle="1" w:styleId="CommentSubjectChar">
    <w:name w:val="Comment Subject Char"/>
    <w:basedOn w:val="CommentTextChar"/>
    <w:link w:val="CommentSubject"/>
    <w:uiPriority w:val="99"/>
    <w:semiHidden/>
    <w:qFormat/>
    <w:rsid w:val="005B6186"/>
    <w:rPr>
      <w:rFonts w:ascii=".VnTime" w:eastAsia="Times New Roman" w:hAnsi=".VnTime"/>
      <w:b/>
      <w:bCs/>
    </w:rPr>
  </w:style>
  <w:style w:type="paragraph" w:styleId="DocumentMap">
    <w:name w:val="Document Map"/>
    <w:basedOn w:val="Normal"/>
    <w:link w:val="DocumentMapChar"/>
    <w:semiHidden/>
    <w:qFormat/>
    <w:rsid w:val="005B6186"/>
    <w:pPr>
      <w:shd w:val="clear" w:color="auto" w:fill="000080"/>
      <w:spacing w:after="0" w:line="240"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semiHidden/>
    <w:qFormat/>
    <w:rsid w:val="005B6186"/>
    <w:rPr>
      <w:rFonts w:ascii="Tahoma" w:eastAsia="Times New Roman" w:hAnsi="Tahoma" w:cs="Times New Roman"/>
      <w:sz w:val="20"/>
      <w:szCs w:val="20"/>
      <w:shd w:val="clear" w:color="auto" w:fill="000080"/>
    </w:rPr>
  </w:style>
  <w:style w:type="character" w:styleId="Emphasis">
    <w:name w:val="Emphasis"/>
    <w:uiPriority w:val="20"/>
    <w:qFormat/>
    <w:rsid w:val="005B6186"/>
    <w:rPr>
      <w:i/>
      <w:iCs/>
    </w:rPr>
  </w:style>
  <w:style w:type="character" w:styleId="FollowedHyperlink">
    <w:name w:val="FollowedHyperlink"/>
    <w:uiPriority w:val="99"/>
    <w:unhideWhenUsed/>
    <w:qFormat/>
    <w:rsid w:val="005B6186"/>
    <w:rPr>
      <w:color w:val="954F72"/>
      <w:u w:val="single"/>
    </w:rPr>
  </w:style>
  <w:style w:type="paragraph" w:styleId="Footer">
    <w:name w:val="footer"/>
    <w:basedOn w:val="Normal"/>
    <w:link w:val="FooterChar"/>
    <w:unhideWhenUsed/>
    <w:qFormat/>
    <w:rsid w:val="005B6186"/>
    <w:pPr>
      <w:tabs>
        <w:tab w:val="center" w:pos="4680"/>
        <w:tab w:val="right" w:pos="9360"/>
      </w:tabs>
      <w:spacing w:after="0" w:line="240" w:lineRule="auto"/>
      <w:ind w:firstLine="284"/>
      <w:jc w:val="both"/>
    </w:pPr>
    <w:rPr>
      <w:rFonts w:ascii="Times New Roman" w:eastAsia="Calibri" w:hAnsi="Times New Roman" w:cs="Times New Roman"/>
      <w:sz w:val="24"/>
    </w:rPr>
  </w:style>
  <w:style w:type="character" w:customStyle="1" w:styleId="FooterChar">
    <w:name w:val="Footer Char"/>
    <w:basedOn w:val="DefaultParagraphFont"/>
    <w:link w:val="Footer"/>
    <w:qFormat/>
    <w:rsid w:val="005B6186"/>
    <w:rPr>
      <w:rFonts w:ascii="Times New Roman" w:eastAsia="Calibri" w:hAnsi="Times New Roman" w:cs="Times New Roman"/>
      <w:sz w:val="24"/>
    </w:rPr>
  </w:style>
  <w:style w:type="character" w:styleId="FootnoteReference">
    <w:name w:val="footnote reference"/>
    <w:uiPriority w:val="99"/>
    <w:semiHidden/>
    <w:unhideWhenUsed/>
    <w:qFormat/>
    <w:rsid w:val="005B6186"/>
    <w:rPr>
      <w:vertAlign w:val="superscript"/>
    </w:rPr>
  </w:style>
  <w:style w:type="paragraph" w:styleId="FootnoteText">
    <w:name w:val="footnote text"/>
    <w:basedOn w:val="Normal"/>
    <w:link w:val="FootnoteTextChar"/>
    <w:uiPriority w:val="99"/>
    <w:semiHidden/>
    <w:unhideWhenUsed/>
    <w:qFormat/>
    <w:rsid w:val="005B6186"/>
    <w:pPr>
      <w:jc w:val="both"/>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semiHidden/>
    <w:qFormat/>
    <w:rsid w:val="005B6186"/>
    <w:rPr>
      <w:rFonts w:ascii="Times New Roman" w:eastAsia="Calibri" w:hAnsi="Times New Roman" w:cs="Times New Roman"/>
      <w:sz w:val="20"/>
      <w:szCs w:val="20"/>
    </w:rPr>
  </w:style>
  <w:style w:type="paragraph" w:styleId="Header">
    <w:name w:val="header"/>
    <w:basedOn w:val="Normal"/>
    <w:link w:val="HeaderChar"/>
    <w:uiPriority w:val="99"/>
    <w:unhideWhenUsed/>
    <w:qFormat/>
    <w:rsid w:val="005B6186"/>
    <w:pPr>
      <w:tabs>
        <w:tab w:val="center" w:pos="4680"/>
        <w:tab w:val="right" w:pos="9360"/>
      </w:tabs>
      <w:spacing w:after="0" w:line="240" w:lineRule="auto"/>
      <w:ind w:firstLine="284"/>
      <w:jc w:val="both"/>
    </w:pPr>
    <w:rPr>
      <w:rFonts w:ascii="Times New Roman" w:eastAsia="Calibri" w:hAnsi="Times New Roman" w:cs="Times New Roman"/>
      <w:sz w:val="24"/>
    </w:rPr>
  </w:style>
  <w:style w:type="character" w:customStyle="1" w:styleId="HeaderChar">
    <w:name w:val="Header Char"/>
    <w:basedOn w:val="DefaultParagraphFont"/>
    <w:link w:val="Header"/>
    <w:uiPriority w:val="99"/>
    <w:qFormat/>
    <w:rsid w:val="005B6186"/>
    <w:rPr>
      <w:rFonts w:ascii="Times New Roman" w:eastAsia="Calibri" w:hAnsi="Times New Roman" w:cs="Times New Roman"/>
      <w:sz w:val="24"/>
    </w:rPr>
  </w:style>
  <w:style w:type="character" w:styleId="Hyperlink">
    <w:name w:val="Hyperlink"/>
    <w:unhideWhenUsed/>
    <w:qFormat/>
    <w:rsid w:val="005B6186"/>
    <w:rPr>
      <w:color w:val="0000FF"/>
      <w:u w:val="single"/>
    </w:rPr>
  </w:style>
  <w:style w:type="character" w:styleId="LineNumber">
    <w:name w:val="line number"/>
    <w:basedOn w:val="DefaultParagraphFont"/>
    <w:uiPriority w:val="99"/>
    <w:semiHidden/>
    <w:unhideWhenUsed/>
    <w:qFormat/>
    <w:rsid w:val="005B6186"/>
  </w:style>
  <w:style w:type="paragraph" w:styleId="List">
    <w:name w:val="List"/>
    <w:basedOn w:val="Normal"/>
    <w:uiPriority w:val="99"/>
    <w:unhideWhenUsed/>
    <w:qFormat/>
    <w:rsid w:val="005B6186"/>
    <w:pPr>
      <w:spacing w:before="60" w:after="0" w:line="240" w:lineRule="auto"/>
      <w:ind w:left="360" w:hanging="360"/>
      <w:contextualSpacing/>
      <w:jc w:val="both"/>
    </w:pPr>
    <w:rPr>
      <w:rFonts w:ascii="Times New Roman" w:eastAsia="Times New Roman" w:hAnsi="Times New Roman" w:cs="Times New Roman"/>
      <w:sz w:val="24"/>
      <w:szCs w:val="24"/>
      <w:lang w:val="vi-VN" w:eastAsia="vi-VN"/>
    </w:rPr>
  </w:style>
  <w:style w:type="paragraph" w:styleId="List2">
    <w:name w:val="List 2"/>
    <w:basedOn w:val="Normal"/>
    <w:uiPriority w:val="99"/>
    <w:unhideWhenUsed/>
    <w:qFormat/>
    <w:rsid w:val="005B6186"/>
    <w:pPr>
      <w:spacing w:before="60" w:after="0" w:line="240" w:lineRule="auto"/>
      <w:ind w:left="720" w:hanging="360"/>
      <w:contextualSpacing/>
      <w:jc w:val="both"/>
    </w:pPr>
    <w:rPr>
      <w:rFonts w:ascii="Times New Roman" w:eastAsia="Times New Roman" w:hAnsi="Times New Roman" w:cs="Times New Roman"/>
      <w:sz w:val="24"/>
      <w:szCs w:val="24"/>
      <w:lang w:val="vi-VN" w:eastAsia="vi-VN"/>
    </w:rPr>
  </w:style>
  <w:style w:type="paragraph" w:styleId="ListBullet">
    <w:name w:val="List Bullet"/>
    <w:basedOn w:val="Normal"/>
    <w:link w:val="ListBulletChar"/>
    <w:unhideWhenUsed/>
    <w:qFormat/>
    <w:rsid w:val="005B6186"/>
    <w:pPr>
      <w:numPr>
        <w:numId w:val="1"/>
      </w:numPr>
      <w:spacing w:before="60" w:after="0" w:line="240" w:lineRule="auto"/>
      <w:contextualSpacing/>
      <w:jc w:val="both"/>
    </w:pPr>
    <w:rPr>
      <w:rFonts w:ascii="Times New Roman" w:eastAsia="Times New Roman" w:hAnsi="Times New Roman" w:cs="Times New Roman"/>
      <w:sz w:val="24"/>
      <w:szCs w:val="24"/>
      <w:lang w:val="vi-VN" w:eastAsia="vi-VN"/>
    </w:rPr>
  </w:style>
  <w:style w:type="paragraph" w:styleId="ListBullet2">
    <w:name w:val="List Bullet 2"/>
    <w:basedOn w:val="Normal"/>
    <w:unhideWhenUsed/>
    <w:qFormat/>
    <w:rsid w:val="005B6186"/>
    <w:pPr>
      <w:numPr>
        <w:numId w:val="2"/>
      </w:numPr>
      <w:spacing w:before="60" w:after="0" w:line="240" w:lineRule="auto"/>
      <w:contextualSpacing/>
      <w:jc w:val="both"/>
    </w:pPr>
    <w:rPr>
      <w:rFonts w:ascii="Times New Roman" w:eastAsia="Times New Roman" w:hAnsi="Times New Roman" w:cs="Times New Roman"/>
      <w:sz w:val="24"/>
      <w:szCs w:val="24"/>
      <w:lang w:val="vi-VN" w:eastAsia="vi-VN"/>
    </w:rPr>
  </w:style>
  <w:style w:type="paragraph" w:styleId="ListBullet3">
    <w:name w:val="List Bullet 3"/>
    <w:basedOn w:val="Normal"/>
    <w:uiPriority w:val="99"/>
    <w:unhideWhenUsed/>
    <w:qFormat/>
    <w:rsid w:val="005B6186"/>
    <w:pPr>
      <w:numPr>
        <w:numId w:val="3"/>
      </w:numPr>
      <w:spacing w:after="0" w:line="240" w:lineRule="auto"/>
      <w:contextualSpacing/>
    </w:pPr>
    <w:rPr>
      <w:rFonts w:ascii="Times New Roman" w:eastAsia="Times New Roman" w:hAnsi="Times New Roman" w:cs="Times New Roman"/>
      <w:sz w:val="24"/>
      <w:szCs w:val="24"/>
    </w:rPr>
  </w:style>
  <w:style w:type="paragraph" w:styleId="ListBullet4">
    <w:name w:val="List Bullet 4"/>
    <w:basedOn w:val="Normal"/>
    <w:qFormat/>
    <w:rsid w:val="005B6186"/>
    <w:pPr>
      <w:numPr>
        <w:numId w:val="4"/>
      </w:numPr>
      <w:tabs>
        <w:tab w:val="clear" w:pos="1440"/>
        <w:tab w:val="left" w:pos="1209"/>
      </w:tabs>
      <w:spacing w:after="0" w:line="240" w:lineRule="auto"/>
      <w:ind w:left="1209"/>
    </w:pPr>
    <w:rPr>
      <w:rFonts w:ascii=".VnCentury Schoolbook" w:eastAsia="Times New Roman" w:hAnsi=".VnCentury Schoolbook" w:cs="Times New Roman"/>
      <w:sz w:val="21"/>
      <w:szCs w:val="20"/>
    </w:rPr>
  </w:style>
  <w:style w:type="paragraph" w:styleId="NormalWeb">
    <w:name w:val="Normal (Web)"/>
    <w:basedOn w:val="Normal"/>
    <w:link w:val="NormalWebChar"/>
    <w:uiPriority w:val="99"/>
    <w:unhideWhenUsed/>
    <w:qFormat/>
    <w:rsid w:val="005B6186"/>
    <w:pPr>
      <w:spacing w:after="0" w:line="360" w:lineRule="auto"/>
      <w:ind w:firstLine="284"/>
      <w:jc w:val="both"/>
    </w:pPr>
    <w:rPr>
      <w:rFonts w:ascii="Times New Roman" w:eastAsia="Calibri" w:hAnsi="Times New Roman" w:cs="Times New Roman"/>
      <w:sz w:val="24"/>
      <w:szCs w:val="24"/>
    </w:rPr>
  </w:style>
  <w:style w:type="paragraph" w:styleId="NormalIndent">
    <w:name w:val="Normal Indent"/>
    <w:basedOn w:val="Normal"/>
    <w:uiPriority w:val="99"/>
    <w:unhideWhenUsed/>
    <w:qFormat/>
    <w:rsid w:val="005B6186"/>
    <w:pPr>
      <w:spacing w:before="60" w:after="0" w:line="240" w:lineRule="auto"/>
      <w:ind w:left="720" w:firstLine="284"/>
      <w:jc w:val="both"/>
    </w:pPr>
    <w:rPr>
      <w:rFonts w:ascii="Times New Roman" w:eastAsia="Times New Roman" w:hAnsi="Times New Roman" w:cs="Times New Roman"/>
      <w:sz w:val="24"/>
      <w:szCs w:val="24"/>
      <w:lang w:val="vi-VN" w:eastAsia="vi-VN"/>
    </w:rPr>
  </w:style>
  <w:style w:type="character" w:styleId="PageNumber">
    <w:name w:val="page number"/>
    <w:qFormat/>
    <w:rsid w:val="005B6186"/>
  </w:style>
  <w:style w:type="character" w:styleId="Strong">
    <w:name w:val="Strong"/>
    <w:uiPriority w:val="22"/>
    <w:qFormat/>
    <w:rsid w:val="005B6186"/>
    <w:rPr>
      <w:b/>
      <w:bCs/>
    </w:rPr>
  </w:style>
  <w:style w:type="paragraph" w:styleId="Subtitle">
    <w:name w:val="Subtitle"/>
    <w:basedOn w:val="Normal"/>
    <w:next w:val="Normal"/>
    <w:link w:val="SubtitleChar"/>
    <w:uiPriority w:val="11"/>
    <w:qFormat/>
    <w:rsid w:val="005B6186"/>
    <w:pPr>
      <w:spacing w:after="60" w:line="240" w:lineRule="auto"/>
      <w:jc w:val="center"/>
      <w:outlineLvl w:val="1"/>
    </w:pPr>
    <w:rPr>
      <w:rFonts w:ascii="Times New Roman" w:eastAsia="Times New Roman" w:hAnsi="Times New Roman" w:cs="Times New Roman"/>
      <w:sz w:val="24"/>
      <w:szCs w:val="24"/>
    </w:rPr>
  </w:style>
  <w:style w:type="character" w:customStyle="1" w:styleId="SubtitleChar">
    <w:name w:val="Subtitle Char"/>
    <w:basedOn w:val="DefaultParagraphFont"/>
    <w:link w:val="Subtitle"/>
    <w:uiPriority w:val="11"/>
    <w:qFormat/>
    <w:rsid w:val="005B6186"/>
    <w:rPr>
      <w:rFonts w:ascii="Times New Roman" w:eastAsia="Times New Roman" w:hAnsi="Times New Roman" w:cs="Times New Roman"/>
      <w:sz w:val="24"/>
      <w:szCs w:val="24"/>
    </w:rPr>
  </w:style>
  <w:style w:type="table" w:styleId="TableGrid">
    <w:name w:val="Table Grid"/>
    <w:aliases w:val="trongbang"/>
    <w:basedOn w:val="TableNormal"/>
    <w:uiPriority w:val="39"/>
    <w:qFormat/>
    <w:rsid w:val="005B6186"/>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qFormat/>
    <w:rsid w:val="005B6186"/>
    <w:pPr>
      <w:spacing w:after="0" w:line="240" w:lineRule="auto"/>
      <w:jc w:val="center"/>
    </w:pPr>
    <w:rPr>
      <w:rFonts w:ascii="VNI-Souvir" w:eastAsia="Times New Roman" w:hAnsi="VNI-Souvir" w:cs="Times New Roman"/>
      <w:sz w:val="48"/>
      <w:szCs w:val="24"/>
    </w:rPr>
  </w:style>
  <w:style w:type="character" w:customStyle="1" w:styleId="TitleChar">
    <w:name w:val="Title Char"/>
    <w:basedOn w:val="DefaultParagraphFont"/>
    <w:link w:val="Title"/>
    <w:qFormat/>
    <w:rsid w:val="005B6186"/>
    <w:rPr>
      <w:rFonts w:ascii="VNI-Souvir" w:eastAsia="Times New Roman" w:hAnsi="VNI-Souvir" w:cs="Times New Roman"/>
      <w:sz w:val="48"/>
      <w:szCs w:val="24"/>
    </w:rPr>
  </w:style>
  <w:style w:type="paragraph" w:styleId="TOC1">
    <w:name w:val="toc 1"/>
    <w:basedOn w:val="Normal"/>
    <w:next w:val="Normal"/>
    <w:link w:val="TOC1Char"/>
    <w:uiPriority w:val="39"/>
    <w:unhideWhenUsed/>
    <w:qFormat/>
    <w:rsid w:val="005B6186"/>
    <w:pPr>
      <w:spacing w:after="100" w:line="360" w:lineRule="auto"/>
      <w:ind w:firstLine="284"/>
      <w:jc w:val="both"/>
    </w:pPr>
    <w:rPr>
      <w:rFonts w:ascii="Times New Roman" w:eastAsia="Calibri" w:hAnsi="Times New Roman" w:cs="Times New Roman"/>
      <w:sz w:val="24"/>
    </w:rPr>
  </w:style>
  <w:style w:type="paragraph" w:styleId="TOC2">
    <w:name w:val="toc 2"/>
    <w:basedOn w:val="Normal"/>
    <w:next w:val="Normal"/>
    <w:uiPriority w:val="39"/>
    <w:unhideWhenUsed/>
    <w:qFormat/>
    <w:rsid w:val="005B6186"/>
    <w:pPr>
      <w:spacing w:after="100" w:line="360" w:lineRule="auto"/>
      <w:ind w:left="240" w:firstLine="284"/>
      <w:jc w:val="both"/>
    </w:pPr>
    <w:rPr>
      <w:rFonts w:ascii="Times New Roman" w:eastAsia="Calibri" w:hAnsi="Times New Roman" w:cs="Times New Roman"/>
      <w:sz w:val="24"/>
    </w:rPr>
  </w:style>
  <w:style w:type="paragraph" w:styleId="TOC3">
    <w:name w:val="toc 3"/>
    <w:basedOn w:val="Normal"/>
    <w:next w:val="Normal"/>
    <w:uiPriority w:val="39"/>
    <w:unhideWhenUsed/>
    <w:qFormat/>
    <w:rsid w:val="005B6186"/>
    <w:pPr>
      <w:spacing w:after="100" w:line="360" w:lineRule="auto"/>
      <w:ind w:left="480" w:firstLine="284"/>
      <w:jc w:val="both"/>
    </w:pPr>
    <w:rPr>
      <w:rFonts w:ascii="Times New Roman" w:eastAsia="Calibri" w:hAnsi="Times New Roman" w:cs="Times New Roman"/>
      <w:sz w:val="24"/>
    </w:rPr>
  </w:style>
  <w:style w:type="paragraph" w:styleId="TOC4">
    <w:name w:val="toc 4"/>
    <w:basedOn w:val="Normal"/>
    <w:next w:val="Normal"/>
    <w:uiPriority w:val="39"/>
    <w:qFormat/>
    <w:rsid w:val="005B6186"/>
    <w:pPr>
      <w:spacing w:after="0" w:line="240" w:lineRule="auto"/>
      <w:ind w:left="440"/>
    </w:pPr>
    <w:rPr>
      <w:rFonts w:ascii="Times New Roman" w:eastAsia="Times New Roman" w:hAnsi="Times New Roman" w:cs="Calibri"/>
      <w:sz w:val="20"/>
      <w:szCs w:val="20"/>
    </w:rPr>
  </w:style>
  <w:style w:type="paragraph" w:styleId="TOC5">
    <w:name w:val="toc 5"/>
    <w:basedOn w:val="Normal"/>
    <w:next w:val="Normal"/>
    <w:uiPriority w:val="39"/>
    <w:qFormat/>
    <w:rsid w:val="005B6186"/>
    <w:pPr>
      <w:spacing w:after="0" w:line="240" w:lineRule="auto"/>
      <w:ind w:left="660"/>
    </w:pPr>
    <w:rPr>
      <w:rFonts w:ascii="Times New Roman" w:eastAsia="Times New Roman" w:hAnsi="Times New Roman" w:cs="Calibri"/>
      <w:sz w:val="20"/>
      <w:szCs w:val="20"/>
    </w:rPr>
  </w:style>
  <w:style w:type="paragraph" w:styleId="TOC6">
    <w:name w:val="toc 6"/>
    <w:basedOn w:val="Normal"/>
    <w:next w:val="Normal"/>
    <w:uiPriority w:val="39"/>
    <w:qFormat/>
    <w:rsid w:val="005B6186"/>
    <w:pPr>
      <w:spacing w:after="0" w:line="240" w:lineRule="auto"/>
      <w:ind w:left="880"/>
    </w:pPr>
    <w:rPr>
      <w:rFonts w:ascii="Times New Roman" w:eastAsia="Times New Roman" w:hAnsi="Times New Roman" w:cs="Calibri"/>
      <w:sz w:val="20"/>
      <w:szCs w:val="20"/>
    </w:rPr>
  </w:style>
  <w:style w:type="paragraph" w:styleId="TOC7">
    <w:name w:val="toc 7"/>
    <w:basedOn w:val="Normal"/>
    <w:next w:val="Normal"/>
    <w:uiPriority w:val="39"/>
    <w:qFormat/>
    <w:rsid w:val="005B6186"/>
    <w:pPr>
      <w:spacing w:after="0" w:line="240" w:lineRule="auto"/>
      <w:ind w:left="1100"/>
    </w:pPr>
    <w:rPr>
      <w:rFonts w:ascii="Times New Roman" w:eastAsia="Times New Roman" w:hAnsi="Times New Roman" w:cs="Calibri"/>
      <w:sz w:val="20"/>
      <w:szCs w:val="20"/>
    </w:rPr>
  </w:style>
  <w:style w:type="paragraph" w:styleId="TOC8">
    <w:name w:val="toc 8"/>
    <w:basedOn w:val="Normal"/>
    <w:next w:val="Normal"/>
    <w:uiPriority w:val="39"/>
    <w:qFormat/>
    <w:rsid w:val="005B6186"/>
    <w:pPr>
      <w:spacing w:after="0" w:line="240" w:lineRule="auto"/>
      <w:ind w:left="1320"/>
    </w:pPr>
    <w:rPr>
      <w:rFonts w:ascii="Times New Roman" w:eastAsia="Times New Roman" w:hAnsi="Times New Roman" w:cs="Calibri"/>
      <w:sz w:val="20"/>
      <w:szCs w:val="20"/>
    </w:rPr>
  </w:style>
  <w:style w:type="paragraph" w:styleId="TOC9">
    <w:name w:val="toc 9"/>
    <w:basedOn w:val="Normal"/>
    <w:next w:val="Normal"/>
    <w:uiPriority w:val="39"/>
    <w:qFormat/>
    <w:rsid w:val="005B6186"/>
    <w:pPr>
      <w:spacing w:after="0" w:line="240" w:lineRule="auto"/>
      <w:ind w:left="1540"/>
    </w:pPr>
    <w:rPr>
      <w:rFonts w:ascii="Times New Roman" w:eastAsia="Times New Roman" w:hAnsi="Times New Roman" w:cs="Calibri"/>
      <w:sz w:val="20"/>
      <w:szCs w:val="20"/>
    </w:rPr>
  </w:style>
  <w:style w:type="table" w:styleId="LightShading">
    <w:name w:val="Light Shading"/>
    <w:basedOn w:val="TableNormal"/>
    <w:uiPriority w:val="60"/>
    <w:qFormat/>
    <w:rsid w:val="005B6186"/>
    <w:pPr>
      <w:spacing w:after="0" w:line="240" w:lineRule="auto"/>
    </w:pPr>
    <w:rPr>
      <w:rFonts w:ascii="Calibri" w:eastAsia="Yu Mincho" w:hAnsi="Calibri" w:cs="Times New Roman"/>
      <w:color w:val="00000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rsid w:val="005B6186"/>
    <w:pPr>
      <w:tabs>
        <w:tab w:val="center" w:pos="3680"/>
        <w:tab w:val="right" w:pos="7360"/>
      </w:tabs>
    </w:pPr>
    <w:rPr>
      <w:rFonts w:ascii="Palatino Linotype" w:eastAsia="Calibri" w:hAnsi="Palatino Linotype" w:cs="Times New Roman"/>
      <w:color w:val="FF0000"/>
      <w:sz w:val="24"/>
    </w:rPr>
  </w:style>
  <w:style w:type="character" w:customStyle="1" w:styleId="MTDisplayEquationChar">
    <w:name w:val="MTDisplayEquation Char"/>
    <w:link w:val="MTDisplayEquation"/>
    <w:qFormat/>
    <w:rsid w:val="005B6186"/>
    <w:rPr>
      <w:rFonts w:ascii="Palatino Linotype" w:eastAsia="Calibri" w:hAnsi="Palatino Linotype" w:cs="Times New Roman"/>
      <w:color w:val="FF0000"/>
      <w:sz w:val="24"/>
    </w:rPr>
  </w:style>
  <w:style w:type="paragraph" w:styleId="ListParagraph">
    <w:name w:val="List Paragraph"/>
    <w:basedOn w:val="Normal"/>
    <w:link w:val="ListParagraphChar"/>
    <w:uiPriority w:val="34"/>
    <w:qFormat/>
    <w:rsid w:val="005B6186"/>
    <w:pPr>
      <w:spacing w:after="160" w:line="259" w:lineRule="auto"/>
      <w:ind w:left="720"/>
      <w:contextualSpacing/>
    </w:pPr>
  </w:style>
  <w:style w:type="character" w:customStyle="1" w:styleId="ListParagraphChar">
    <w:name w:val="List Paragraph Char"/>
    <w:link w:val="ListParagraph"/>
    <w:uiPriority w:val="34"/>
    <w:qFormat/>
    <w:locked/>
    <w:rsid w:val="005B6186"/>
  </w:style>
  <w:style w:type="paragraph" w:customStyle="1" w:styleId="Default">
    <w:name w:val="Default"/>
    <w:qFormat/>
    <w:rsid w:val="005B6186"/>
    <w:pPr>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customStyle="1" w:styleId="fontstyle01">
    <w:name w:val="fontstyle01"/>
    <w:qFormat/>
    <w:rsid w:val="005B6186"/>
    <w:rPr>
      <w:rFonts w:ascii="VNI-Franko" w:hAnsi="VNI-Franko" w:hint="default"/>
      <w:color w:val="000000"/>
      <w:sz w:val="26"/>
      <w:szCs w:val="26"/>
    </w:rPr>
  </w:style>
  <w:style w:type="character" w:customStyle="1" w:styleId="fontstyle21">
    <w:name w:val="fontstyle21"/>
    <w:qFormat/>
    <w:rsid w:val="005B6186"/>
    <w:rPr>
      <w:rFonts w:ascii="Palatino Linotype" w:hAnsi="Palatino Linotype" w:hint="default"/>
      <w:b/>
      <w:bCs/>
      <w:color w:val="000000"/>
      <w:sz w:val="22"/>
      <w:szCs w:val="22"/>
    </w:rPr>
  </w:style>
  <w:style w:type="table" w:customStyle="1" w:styleId="TableGrid1">
    <w:name w:val="Table Grid1"/>
    <w:basedOn w:val="TableNormal"/>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3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qFormat/>
    <w:rsid w:val="005B6186"/>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rsid w:val="005B6186"/>
    <w:pPr>
      <w:widowControl w:val="0"/>
      <w:shd w:val="clear" w:color="auto" w:fill="FFFFFF"/>
      <w:spacing w:after="0" w:line="270" w:lineRule="exact"/>
      <w:ind w:firstLine="284"/>
      <w:jc w:val="both"/>
    </w:pPr>
    <w:rPr>
      <w:rFonts w:ascii="Times New Roman" w:eastAsia="Times New Roman" w:hAnsi="Times New Roman"/>
      <w:sz w:val="18"/>
      <w:szCs w:val="18"/>
    </w:rPr>
  </w:style>
  <w:style w:type="character" w:customStyle="1" w:styleId="Bodytext4">
    <w:name w:val="Body text (4)_"/>
    <w:link w:val="Bodytext40"/>
    <w:qFormat/>
    <w:rsid w:val="005B6186"/>
    <w:rPr>
      <w:rFonts w:ascii="Times New Roman" w:eastAsia="Times New Roman" w:hAnsi="Times New Roman"/>
      <w:i/>
      <w:iCs/>
      <w:shd w:val="clear" w:color="auto" w:fill="FFFFFF"/>
    </w:rPr>
  </w:style>
  <w:style w:type="paragraph" w:customStyle="1" w:styleId="Bodytext40">
    <w:name w:val="Body text (4)"/>
    <w:basedOn w:val="Normal"/>
    <w:link w:val="Bodytext4"/>
    <w:qFormat/>
    <w:rsid w:val="005B6186"/>
    <w:pPr>
      <w:widowControl w:val="0"/>
      <w:shd w:val="clear" w:color="auto" w:fill="FFFFFF"/>
      <w:spacing w:before="60" w:after="0" w:line="270" w:lineRule="exact"/>
      <w:ind w:firstLine="284"/>
    </w:pPr>
    <w:rPr>
      <w:rFonts w:ascii="Times New Roman" w:eastAsia="Times New Roman" w:hAnsi="Times New Roman"/>
      <w:i/>
      <w:iCs/>
    </w:rPr>
  </w:style>
  <w:style w:type="table" w:customStyle="1" w:styleId="TableGrid4">
    <w:name w:val="Table Grid4"/>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uiPriority w:val="99"/>
    <w:semiHidden/>
    <w:unhideWhenUsed/>
    <w:qFormat/>
    <w:rsid w:val="005B6186"/>
    <w:rPr>
      <w:color w:val="954F72"/>
      <w:u w:val="single"/>
    </w:rPr>
  </w:style>
  <w:style w:type="character" w:customStyle="1" w:styleId="fontstyle31">
    <w:name w:val="fontstyle31"/>
    <w:qFormat/>
    <w:rsid w:val="005B6186"/>
    <w:rPr>
      <w:rFonts w:ascii="Symbol" w:hAnsi="Symbol" w:hint="default"/>
      <w:color w:val="000000"/>
      <w:sz w:val="22"/>
      <w:szCs w:val="22"/>
    </w:rPr>
  </w:style>
  <w:style w:type="character" w:customStyle="1" w:styleId="fontstyle41">
    <w:name w:val="fontstyle41"/>
    <w:qFormat/>
    <w:rsid w:val="005B6186"/>
    <w:rPr>
      <w:rFonts w:ascii="Symbol" w:hAnsi="Symbol" w:hint="default"/>
      <w:color w:val="000000"/>
      <w:sz w:val="92"/>
      <w:szCs w:val="92"/>
    </w:rPr>
  </w:style>
  <w:style w:type="character" w:customStyle="1" w:styleId="fontstyle51">
    <w:name w:val="fontstyle51"/>
    <w:qFormat/>
    <w:rsid w:val="005B6186"/>
    <w:rPr>
      <w:rFonts w:ascii="MT Extra" w:hAnsi="MT Extra" w:hint="default"/>
      <w:color w:val="000000"/>
      <w:sz w:val="84"/>
      <w:szCs w:val="84"/>
    </w:rPr>
  </w:style>
  <w:style w:type="table" w:customStyle="1" w:styleId="TableGrid6">
    <w:name w:val="Table Grid6"/>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rsid w:val="005B6186"/>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sid w:val="005B6186"/>
    <w:rPr>
      <w:rFonts w:ascii="TimesNewRomanPSMT" w:hAnsi="TimesNewRomanPSMT" w:hint="default"/>
      <w:color w:val="000000"/>
      <w:sz w:val="22"/>
      <w:szCs w:val="22"/>
    </w:rPr>
  </w:style>
  <w:style w:type="character" w:styleId="PlaceholderText">
    <w:name w:val="Placeholder Text"/>
    <w:uiPriority w:val="99"/>
    <w:semiHidden/>
    <w:qFormat/>
    <w:rsid w:val="005B6186"/>
    <w:rPr>
      <w:color w:val="808080"/>
    </w:rPr>
  </w:style>
  <w:style w:type="paragraph" w:styleId="NoSpacing">
    <w:name w:val="No Spacing"/>
    <w:link w:val="NoSpacingChar"/>
    <w:uiPriority w:val="1"/>
    <w:qFormat/>
    <w:rsid w:val="005B6186"/>
    <w:pPr>
      <w:spacing w:after="0" w:line="240" w:lineRule="auto"/>
      <w:ind w:firstLine="284"/>
      <w:jc w:val="both"/>
    </w:pPr>
    <w:rPr>
      <w:rFonts w:ascii="Times New Roman" w:eastAsia="Calibri" w:hAnsi="Times New Roman" w:cs="Times New Roman"/>
      <w:sz w:val="24"/>
    </w:rPr>
  </w:style>
  <w:style w:type="character" w:customStyle="1" w:styleId="Bodytext2Exact">
    <w:name w:val="Body text (2) Exact"/>
    <w:qFormat/>
    <w:rsid w:val="005B6186"/>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sid w:val="005B6186"/>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sid w:val="005B6186"/>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sid w:val="005B6186"/>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sid w:val="005B6186"/>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sid w:val="005B6186"/>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rsid w:val="005B6186"/>
    <w:pPr>
      <w:widowControl w:val="0"/>
      <w:shd w:val="clear" w:color="auto" w:fill="FFFFFF"/>
      <w:spacing w:before="240" w:after="0" w:line="0" w:lineRule="atLeast"/>
      <w:jc w:val="both"/>
    </w:pPr>
    <w:rPr>
      <w:rFonts w:ascii="Times New Roman" w:eastAsia="Times New Roman" w:hAnsi="Times New Roman" w:cs="Times New Roman"/>
      <w:spacing w:val="10"/>
      <w:sz w:val="8"/>
      <w:szCs w:val="8"/>
    </w:rPr>
  </w:style>
  <w:style w:type="paragraph" w:customStyle="1" w:styleId="mab5">
    <w:name w:val="mab5"/>
    <w:basedOn w:val="Normal"/>
    <w:uiPriority w:val="99"/>
    <w:qFormat/>
    <w:rsid w:val="005B6186"/>
    <w:pPr>
      <w:spacing w:before="60" w:after="75" w:line="240" w:lineRule="auto"/>
      <w:ind w:firstLine="284"/>
      <w:jc w:val="both"/>
    </w:pPr>
    <w:rPr>
      <w:rFonts w:ascii="Times New Roman" w:eastAsia="Times New Roman" w:hAnsi="Times New Roman" w:cs="Times New Roman"/>
      <w:sz w:val="24"/>
      <w:szCs w:val="24"/>
      <w:lang w:val="vi-VN" w:eastAsia="vi-VN"/>
    </w:rPr>
  </w:style>
  <w:style w:type="paragraph" w:customStyle="1" w:styleId="bodytext200">
    <w:name w:val="bodytext20"/>
    <w:basedOn w:val="Normal"/>
    <w:qFormat/>
    <w:rsid w:val="005B6186"/>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30">
    <w:name w:val="bodytext30"/>
    <w:basedOn w:val="Normal"/>
    <w:qFormat/>
    <w:rsid w:val="005B6186"/>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heading10">
    <w:name w:val="heading10"/>
    <w:basedOn w:val="Normal"/>
    <w:qFormat/>
    <w:rsid w:val="005B6186"/>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41">
    <w:name w:val="bodytext4"/>
    <w:basedOn w:val="Normal"/>
    <w:qFormat/>
    <w:rsid w:val="005B6186"/>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1">
    <w:name w:val="bodytext1"/>
    <w:basedOn w:val="Normal"/>
    <w:qFormat/>
    <w:rsid w:val="005B6186"/>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80">
    <w:name w:val="bodytext80"/>
    <w:basedOn w:val="Normal"/>
    <w:qFormat/>
    <w:rsid w:val="005B6186"/>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heading120">
    <w:name w:val="heading120"/>
    <w:basedOn w:val="Normal"/>
    <w:qFormat/>
    <w:rsid w:val="005B6186"/>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6">
    <w:name w:val="bodytext6"/>
    <w:basedOn w:val="Normal"/>
    <w:qFormat/>
    <w:rsid w:val="005B6186"/>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magl30">
    <w:name w:val="magl30"/>
    <w:basedOn w:val="Normal"/>
    <w:qFormat/>
    <w:rsid w:val="005B6186"/>
    <w:pPr>
      <w:spacing w:before="60" w:after="150" w:line="240" w:lineRule="auto"/>
      <w:ind w:left="450" w:firstLine="284"/>
      <w:jc w:val="both"/>
    </w:pPr>
    <w:rPr>
      <w:rFonts w:ascii="Times New Roman" w:eastAsia="Times New Roman" w:hAnsi="Times New Roman" w:cs="Times New Roman"/>
      <w:sz w:val="24"/>
      <w:szCs w:val="24"/>
      <w:lang w:val="vi-VN" w:eastAsia="vi-VN"/>
    </w:rPr>
  </w:style>
  <w:style w:type="character" w:customStyle="1" w:styleId="cl6661">
    <w:name w:val="cl6661"/>
    <w:qFormat/>
    <w:rsid w:val="005B6186"/>
    <w:rPr>
      <w:color w:val="666666"/>
    </w:rPr>
  </w:style>
  <w:style w:type="paragraph" w:customStyle="1" w:styleId="listparagraph0">
    <w:name w:val="listparagraph"/>
    <w:basedOn w:val="Normal"/>
    <w:qFormat/>
    <w:rsid w:val="005B6186"/>
    <w:pPr>
      <w:spacing w:before="60" w:after="150" w:line="240" w:lineRule="auto"/>
      <w:ind w:firstLine="284"/>
      <w:jc w:val="both"/>
    </w:pPr>
    <w:rPr>
      <w:rFonts w:ascii="Times New Roman" w:eastAsia="Times New Roman" w:hAnsi="Times New Roman" w:cs="Times New Roman"/>
      <w:sz w:val="24"/>
      <w:szCs w:val="24"/>
      <w:lang w:val="vi-VN" w:eastAsia="vi-VN"/>
    </w:rPr>
  </w:style>
  <w:style w:type="character" w:customStyle="1" w:styleId="apple-converted-space">
    <w:name w:val="apple-converted-space"/>
    <w:basedOn w:val="DefaultParagraphFont"/>
    <w:qFormat/>
    <w:rsid w:val="005B6186"/>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sid w:val="005B6186"/>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sid w:val="005B6186"/>
    <w:rPr>
      <w:rFonts w:ascii="Times New Roman" w:eastAsia="Times New Roman" w:hAnsi="Times New Roman"/>
      <w:sz w:val="18"/>
      <w:szCs w:val="18"/>
      <w:shd w:val="clear" w:color="auto" w:fill="FFFFFF"/>
    </w:rPr>
  </w:style>
  <w:style w:type="character" w:customStyle="1" w:styleId="mjx-char2">
    <w:name w:val="mjx-char2"/>
    <w:qFormat/>
    <w:rsid w:val="005B6186"/>
  </w:style>
  <w:style w:type="character" w:customStyle="1" w:styleId="mjxassistivemathml">
    <w:name w:val="mjx_assistive_mathml"/>
    <w:basedOn w:val="DefaultParagraphFont"/>
    <w:qFormat/>
    <w:rsid w:val="005B6186"/>
  </w:style>
  <w:style w:type="paragraph" w:customStyle="1" w:styleId="msonormal0">
    <w:name w:val="msonormal"/>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arial">
    <w:name w:val="arial"/>
    <w:basedOn w:val="Normal"/>
    <w:qFormat/>
    <w:rsid w:val="005B6186"/>
    <w:pPr>
      <w:spacing w:after="150" w:line="240" w:lineRule="auto"/>
    </w:pPr>
    <w:rPr>
      <w:rFonts w:ascii="Arial" w:eastAsia="Times New Roman" w:hAnsi="Arial" w:cs="Arial"/>
      <w:sz w:val="24"/>
      <w:szCs w:val="24"/>
    </w:rPr>
  </w:style>
  <w:style w:type="paragraph" w:customStyle="1" w:styleId="hidden">
    <w:name w:val="hidden"/>
    <w:basedOn w:val="Normal"/>
    <w:qFormat/>
    <w:rsid w:val="005B6186"/>
    <w:pPr>
      <w:spacing w:after="150" w:line="240" w:lineRule="auto"/>
    </w:pPr>
    <w:rPr>
      <w:rFonts w:ascii="Times New Roman" w:eastAsia="Times New Roman" w:hAnsi="Times New Roman" w:cs="Times New Roman"/>
      <w:vanish/>
      <w:sz w:val="24"/>
      <w:szCs w:val="24"/>
    </w:rPr>
  </w:style>
  <w:style w:type="paragraph" w:customStyle="1" w:styleId="s14">
    <w:name w:val="s14"/>
    <w:basedOn w:val="Normal"/>
    <w:qFormat/>
    <w:rsid w:val="005B6186"/>
    <w:pPr>
      <w:spacing w:after="150" w:line="240" w:lineRule="auto"/>
    </w:pPr>
    <w:rPr>
      <w:rFonts w:ascii="Times New Roman" w:eastAsia="Times New Roman" w:hAnsi="Times New Roman" w:cs="Times New Roman"/>
      <w:sz w:val="21"/>
      <w:szCs w:val="21"/>
    </w:rPr>
  </w:style>
  <w:style w:type="paragraph" w:customStyle="1" w:styleId="s18">
    <w:name w:val="s18"/>
    <w:basedOn w:val="Normal"/>
    <w:qFormat/>
    <w:rsid w:val="005B6186"/>
    <w:pPr>
      <w:spacing w:after="150" w:line="240" w:lineRule="auto"/>
    </w:pPr>
    <w:rPr>
      <w:rFonts w:ascii="Times New Roman" w:eastAsia="Times New Roman" w:hAnsi="Times New Roman" w:cs="Times New Roman"/>
      <w:sz w:val="27"/>
      <w:szCs w:val="27"/>
    </w:rPr>
  </w:style>
  <w:style w:type="paragraph" w:customStyle="1" w:styleId="s24">
    <w:name w:val="s24"/>
    <w:basedOn w:val="Normal"/>
    <w:qFormat/>
    <w:rsid w:val="005B6186"/>
    <w:pPr>
      <w:spacing w:after="150" w:line="240" w:lineRule="auto"/>
    </w:pPr>
    <w:rPr>
      <w:rFonts w:ascii="Times New Roman" w:eastAsia="Times New Roman" w:hAnsi="Times New Roman" w:cs="Times New Roman"/>
      <w:sz w:val="36"/>
      <w:szCs w:val="36"/>
    </w:rPr>
  </w:style>
  <w:style w:type="paragraph" w:customStyle="1" w:styleId="magt5">
    <w:name w:val="magt5"/>
    <w:basedOn w:val="Normal"/>
    <w:qFormat/>
    <w:rsid w:val="005B6186"/>
    <w:pPr>
      <w:spacing w:before="75" w:after="150" w:line="240" w:lineRule="auto"/>
    </w:pPr>
    <w:rPr>
      <w:rFonts w:ascii="Times New Roman" w:eastAsia="Times New Roman" w:hAnsi="Times New Roman" w:cs="Times New Roman"/>
      <w:sz w:val="24"/>
      <w:szCs w:val="24"/>
    </w:rPr>
  </w:style>
  <w:style w:type="paragraph" w:customStyle="1" w:styleId="top35">
    <w:name w:val="top35"/>
    <w:basedOn w:val="Normal"/>
    <w:qFormat/>
    <w:rsid w:val="005B6186"/>
    <w:pPr>
      <w:spacing w:before="525" w:after="150" w:line="240" w:lineRule="auto"/>
    </w:pPr>
    <w:rPr>
      <w:rFonts w:ascii="Times New Roman" w:eastAsia="Times New Roman" w:hAnsi="Times New Roman" w:cs="Times New Roman"/>
      <w:sz w:val="24"/>
      <w:szCs w:val="24"/>
    </w:rPr>
  </w:style>
  <w:style w:type="paragraph" w:customStyle="1" w:styleId="top20">
    <w:name w:val="top20"/>
    <w:basedOn w:val="Normal"/>
    <w:qFormat/>
    <w:rsid w:val="005B6186"/>
    <w:pPr>
      <w:spacing w:before="300" w:after="150" w:line="240" w:lineRule="auto"/>
    </w:pPr>
    <w:rPr>
      <w:rFonts w:ascii="Times New Roman" w:eastAsia="Times New Roman" w:hAnsi="Times New Roman" w:cs="Times New Roman"/>
      <w:sz w:val="24"/>
      <w:szCs w:val="24"/>
    </w:rPr>
  </w:style>
  <w:style w:type="paragraph" w:customStyle="1" w:styleId="under">
    <w:name w:val="under"/>
    <w:basedOn w:val="Normal"/>
    <w:qFormat/>
    <w:rsid w:val="005B6186"/>
    <w:pPr>
      <w:spacing w:after="150" w:line="240" w:lineRule="auto"/>
    </w:pPr>
    <w:rPr>
      <w:rFonts w:ascii="Times New Roman" w:eastAsia="Times New Roman" w:hAnsi="Times New Roman" w:cs="Times New Roman"/>
      <w:sz w:val="24"/>
      <w:szCs w:val="24"/>
      <w:u w:val="single"/>
    </w:rPr>
  </w:style>
  <w:style w:type="paragraph" w:customStyle="1" w:styleId="transf">
    <w:name w:val="transf"/>
    <w:basedOn w:val="Normal"/>
    <w:qFormat/>
    <w:rsid w:val="005B6186"/>
    <w:pPr>
      <w:spacing w:after="150" w:line="240" w:lineRule="auto"/>
    </w:pPr>
    <w:rPr>
      <w:rFonts w:ascii="Times New Roman" w:eastAsia="Times New Roman" w:hAnsi="Times New Roman" w:cs="Times New Roman"/>
      <w:caps/>
      <w:sz w:val="24"/>
      <w:szCs w:val="24"/>
    </w:rPr>
  </w:style>
  <w:style w:type="paragraph" w:customStyle="1" w:styleId="line">
    <w:name w:val="line"/>
    <w:basedOn w:val="Normal"/>
    <w:qFormat/>
    <w:rsid w:val="005B6186"/>
    <w:pPr>
      <w:spacing w:after="150" w:line="240" w:lineRule="auto"/>
    </w:pPr>
    <w:rPr>
      <w:rFonts w:ascii="Times New Roman" w:eastAsia="Times New Roman" w:hAnsi="Times New Roman" w:cs="Times New Roman"/>
      <w:strike/>
      <w:sz w:val="24"/>
      <w:szCs w:val="24"/>
    </w:rPr>
  </w:style>
  <w:style w:type="paragraph" w:customStyle="1" w:styleId="main">
    <w:name w:val="main"/>
    <w:basedOn w:val="Normal"/>
    <w:qFormat/>
    <w:rsid w:val="005B6186"/>
    <w:pPr>
      <w:spacing w:after="0" w:line="240" w:lineRule="auto"/>
    </w:pPr>
    <w:rPr>
      <w:rFonts w:ascii="Times New Roman" w:eastAsia="Times New Roman" w:hAnsi="Times New Roman" w:cs="Times New Roman"/>
      <w:sz w:val="24"/>
      <w:szCs w:val="24"/>
    </w:rPr>
  </w:style>
  <w:style w:type="paragraph" w:customStyle="1" w:styleId="time">
    <w:name w:val="time"/>
    <w:basedOn w:val="Normal"/>
    <w:qFormat/>
    <w:rsid w:val="005B6186"/>
    <w:pPr>
      <w:pBdr>
        <w:top w:val="single" w:sz="6" w:space="4" w:color="D9D9D9"/>
        <w:left w:val="single" w:sz="6" w:space="8" w:color="D9D9D9"/>
        <w:bottom w:val="single" w:sz="6" w:space="2" w:color="D9D9D9"/>
        <w:right w:val="single" w:sz="6" w:space="8" w:color="D9D9D9"/>
      </w:pBdr>
      <w:spacing w:before="15" w:after="150" w:line="240" w:lineRule="auto"/>
    </w:pPr>
    <w:rPr>
      <w:rFonts w:ascii="Times New Roman" w:eastAsia="Times New Roman" w:hAnsi="Times New Roman" w:cs="Times New Roman"/>
      <w:color w:val="FF3300"/>
      <w:sz w:val="24"/>
      <w:szCs w:val="24"/>
    </w:rPr>
  </w:style>
  <w:style w:type="paragraph" w:customStyle="1" w:styleId="clock">
    <w:name w:val="clock"/>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contentwrap">
    <w:name w:val="content_wrap"/>
    <w:basedOn w:val="Normal"/>
    <w:qFormat/>
    <w:rsid w:val="005B6186"/>
    <w:pPr>
      <w:shd w:val="clear" w:color="auto" w:fill="E3EEFF"/>
      <w:spacing w:after="150" w:line="240" w:lineRule="auto"/>
    </w:pPr>
    <w:rPr>
      <w:rFonts w:ascii="Times New Roman" w:eastAsia="Times New Roman" w:hAnsi="Times New Roman" w:cs="Times New Roman"/>
      <w:sz w:val="24"/>
      <w:szCs w:val="24"/>
    </w:rPr>
  </w:style>
  <w:style w:type="paragraph" w:customStyle="1" w:styleId="left">
    <w:name w:val="lef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center">
    <w:name w:val="center"/>
    <w:basedOn w:val="Normal"/>
    <w:qFormat/>
    <w:rsid w:val="005B6186"/>
    <w:pPr>
      <w:shd w:val="clear" w:color="auto" w:fill="2F3740"/>
      <w:spacing w:before="75" w:after="150" w:line="240" w:lineRule="auto"/>
      <w:jc w:val="center"/>
    </w:pPr>
    <w:rPr>
      <w:rFonts w:ascii="Times New Roman" w:eastAsia="Times New Roman" w:hAnsi="Times New Roman" w:cs="Times New Roman"/>
      <w:sz w:val="24"/>
      <w:szCs w:val="24"/>
    </w:rPr>
  </w:style>
  <w:style w:type="paragraph" w:customStyle="1" w:styleId="preview">
    <w:name w:val="preview"/>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listquestion">
    <w:name w:val="listquestion"/>
    <w:basedOn w:val="Normal"/>
    <w:qFormat/>
    <w:rsid w:val="005B6186"/>
    <w:pPr>
      <w:shd w:val="clear" w:color="auto" w:fill="E1E1E1"/>
      <w:spacing w:after="150" w:line="240" w:lineRule="auto"/>
    </w:pPr>
    <w:rPr>
      <w:rFonts w:ascii="Times New Roman" w:eastAsia="Times New Roman" w:hAnsi="Times New Roman" w:cs="Times New Roman"/>
      <w:sz w:val="24"/>
      <w:szCs w:val="24"/>
    </w:rPr>
  </w:style>
  <w:style w:type="paragraph" w:customStyle="1" w:styleId="next">
    <w:name w:val="nex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right">
    <w:name w:val="right"/>
    <w:basedOn w:val="Normal"/>
    <w:qFormat/>
    <w:rsid w:val="005B6186"/>
    <w:pPr>
      <w:spacing w:before="75" w:after="75" w:line="240" w:lineRule="auto"/>
      <w:ind w:left="75" w:right="75"/>
    </w:pPr>
    <w:rPr>
      <w:rFonts w:ascii="Times New Roman" w:eastAsia="Times New Roman" w:hAnsi="Times New Roman" w:cs="Times New Roman"/>
      <w:sz w:val="24"/>
      <w:szCs w:val="24"/>
    </w:rPr>
  </w:style>
  <w:style w:type="paragraph" w:customStyle="1" w:styleId="lista">
    <w:name w:val="lista"/>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list20">
    <w:name w:val="list2"/>
    <w:basedOn w:val="Normal"/>
    <w:qFormat/>
    <w:rsid w:val="005B6186"/>
    <w:pPr>
      <w:shd w:val="clear" w:color="auto" w:fill="D2D2D2"/>
      <w:spacing w:after="150" w:line="240" w:lineRule="auto"/>
    </w:pPr>
    <w:rPr>
      <w:rFonts w:ascii="Times New Roman" w:eastAsia="Times New Roman" w:hAnsi="Times New Roman" w:cs="Times New Roman"/>
      <w:sz w:val="24"/>
      <w:szCs w:val="24"/>
    </w:rPr>
  </w:style>
  <w:style w:type="paragraph" w:customStyle="1" w:styleId="listgreen">
    <w:name w:val="listgreen"/>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listred">
    <w:name w:val="listred"/>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c">
    <w:name w:val="tic"/>
    <w:basedOn w:val="Normal"/>
    <w:qFormat/>
    <w:rsid w:val="005B6186"/>
    <w:pPr>
      <w:shd w:val="clear" w:color="auto" w:fill="83B855"/>
      <w:spacing w:before="210" w:after="150" w:line="240" w:lineRule="auto"/>
      <w:ind w:left="45"/>
    </w:pPr>
    <w:rPr>
      <w:rFonts w:ascii="Times New Roman" w:eastAsia="Times New Roman" w:hAnsi="Times New Roman" w:cs="Times New Roman"/>
      <w:sz w:val="24"/>
      <w:szCs w:val="24"/>
    </w:rPr>
  </w:style>
  <w:style w:type="paragraph" w:customStyle="1" w:styleId="displayexam">
    <w:name w:val="display_exam"/>
    <w:basedOn w:val="Normal"/>
    <w:qFormat/>
    <w:rsid w:val="005B6186"/>
    <w:pPr>
      <w:spacing w:after="150" w:line="240" w:lineRule="auto"/>
    </w:pPr>
    <w:rPr>
      <w:rFonts w:ascii="Times New Roman" w:eastAsia="Times New Roman" w:hAnsi="Times New Roman" w:cs="Times New Roman"/>
      <w:sz w:val="27"/>
      <w:szCs w:val="27"/>
    </w:rPr>
  </w:style>
  <w:style w:type="paragraph" w:customStyle="1" w:styleId="boder">
    <w:name w:val="boder"/>
    <w:basedOn w:val="Normal"/>
    <w:qFormat/>
    <w:rsid w:val="005B6186"/>
    <w:pPr>
      <w:pBdr>
        <w:bottom w:val="dotted" w:sz="6" w:space="0" w:color="949495"/>
      </w:pBdr>
      <w:spacing w:after="150" w:line="240" w:lineRule="auto"/>
    </w:pPr>
    <w:rPr>
      <w:rFonts w:ascii="Times New Roman" w:eastAsia="Times New Roman" w:hAnsi="Times New Roman" w:cs="Times New Roman"/>
      <w:sz w:val="24"/>
      <w:szCs w:val="24"/>
    </w:rPr>
  </w:style>
  <w:style w:type="paragraph" w:customStyle="1" w:styleId="onlineprof">
    <w:name w:val="online_prof"/>
    <w:basedOn w:val="Normal"/>
    <w:qFormat/>
    <w:rsid w:val="005B6186"/>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qFormat/>
    <w:rsid w:val="005B6186"/>
    <w:pPr>
      <w:pBdr>
        <w:top w:val="single" w:sz="6" w:space="0" w:color="FFFFFF"/>
        <w:left w:val="single" w:sz="6" w:space="0" w:color="FFFFFF"/>
        <w:bottom w:val="single" w:sz="6" w:space="0" w:color="FFFFFF"/>
        <w:right w:val="single" w:sz="6" w:space="0" w:color="FFFFFF"/>
      </w:pBdr>
      <w:shd w:val="clear" w:color="auto" w:fill="FFFFFF"/>
      <w:spacing w:after="150" w:line="240" w:lineRule="auto"/>
    </w:pPr>
    <w:rPr>
      <w:rFonts w:ascii="Times New Roman" w:eastAsia="Times New Roman" w:hAnsi="Times New Roman" w:cs="Times New Roman"/>
      <w:sz w:val="24"/>
      <w:szCs w:val="24"/>
    </w:rPr>
  </w:style>
  <w:style w:type="paragraph" w:customStyle="1" w:styleId="regulations">
    <w:name w:val="regulations"/>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linkfooder">
    <w:name w:val="link_fooder"/>
    <w:basedOn w:val="Normal"/>
    <w:qFormat/>
    <w:rsid w:val="005B6186"/>
    <w:pPr>
      <w:spacing w:after="150" w:line="240" w:lineRule="auto"/>
      <w:jc w:val="center"/>
    </w:pPr>
    <w:rPr>
      <w:rFonts w:ascii="Times New Roman" w:eastAsia="Times New Roman" w:hAnsi="Times New Roman" w:cs="Times New Roman"/>
      <w:sz w:val="24"/>
      <w:szCs w:val="24"/>
    </w:rPr>
  </w:style>
  <w:style w:type="paragraph" w:customStyle="1" w:styleId="btnwhile">
    <w:name w:val="btn_while"/>
    <w:basedOn w:val="Normal"/>
    <w:qFormat/>
    <w:rsid w:val="005B6186"/>
    <w:pPr>
      <w:shd w:val="clear" w:color="auto" w:fill="F0F0F0"/>
      <w:spacing w:after="150" w:line="240" w:lineRule="auto"/>
    </w:pPr>
    <w:rPr>
      <w:rFonts w:ascii="Times New Roman" w:eastAsia="Times New Roman" w:hAnsi="Times New Roman" w:cs="Times New Roman"/>
      <w:color w:val="333333"/>
      <w:sz w:val="24"/>
      <w:szCs w:val="24"/>
    </w:rPr>
  </w:style>
  <w:style w:type="paragraph" w:customStyle="1" w:styleId="timeexam">
    <w:name w:val="time_exam"/>
    <w:basedOn w:val="Normal"/>
    <w:qFormat/>
    <w:rsid w:val="005B6186"/>
    <w:pPr>
      <w:spacing w:after="150"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qFormat/>
    <w:rsid w:val="005B6186"/>
    <w:pPr>
      <w:shd w:val="clear" w:color="auto" w:fill="F2F5F9"/>
      <w:spacing w:after="150" w:line="240" w:lineRule="auto"/>
    </w:pPr>
    <w:rPr>
      <w:rFonts w:ascii="Times New Roman" w:eastAsia="Times New Roman" w:hAnsi="Times New Roman" w:cs="Times New Roman"/>
      <w:sz w:val="24"/>
      <w:szCs w:val="24"/>
    </w:rPr>
  </w:style>
  <w:style w:type="paragraph" w:customStyle="1" w:styleId="btngreen">
    <w:name w:val="btn_green"/>
    <w:basedOn w:val="Normal"/>
    <w:qFormat/>
    <w:rsid w:val="005B6186"/>
    <w:pPr>
      <w:shd w:val="clear" w:color="auto" w:fill="2D9B08"/>
      <w:spacing w:after="150"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qFormat/>
    <w:rsid w:val="005B6186"/>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qFormat/>
    <w:rsid w:val="005B6186"/>
    <w:pPr>
      <w:spacing w:before="300" w:after="150" w:line="240" w:lineRule="auto"/>
    </w:pPr>
    <w:rPr>
      <w:rFonts w:ascii="Times New Roman" w:eastAsia="Times New Roman" w:hAnsi="Times New Roman" w:cs="Times New Roman"/>
      <w:sz w:val="24"/>
      <w:szCs w:val="24"/>
    </w:rPr>
  </w:style>
  <w:style w:type="paragraph" w:customStyle="1" w:styleId="btngraysmall">
    <w:name w:val="btn_graysmall"/>
    <w:basedOn w:val="Normal"/>
    <w:qFormat/>
    <w:rsid w:val="005B6186"/>
    <w:pPr>
      <w:pBdr>
        <w:top w:val="single" w:sz="6" w:space="4" w:color="CCCCCC"/>
        <w:left w:val="single" w:sz="6" w:space="8" w:color="CCCCCC"/>
        <w:bottom w:val="single" w:sz="6" w:space="4" w:color="CCCCCC"/>
        <w:right w:val="single" w:sz="6" w:space="8" w:color="CCCCCC"/>
      </w:pBdr>
      <w:shd w:val="clear" w:color="auto" w:fill="EEEEEE"/>
      <w:spacing w:after="150" w:line="240" w:lineRule="auto"/>
    </w:pPr>
    <w:rPr>
      <w:rFonts w:ascii="Times New Roman" w:eastAsia="Times New Roman" w:hAnsi="Times New Roman" w:cs="Times New Roman"/>
      <w:color w:val="666666"/>
      <w:sz w:val="18"/>
      <w:szCs w:val="18"/>
    </w:rPr>
  </w:style>
  <w:style w:type="paragraph" w:customStyle="1" w:styleId="save">
    <w:name w:val="save"/>
    <w:basedOn w:val="Normal"/>
    <w:qFormat/>
    <w:rsid w:val="005B6186"/>
    <w:pPr>
      <w:spacing w:after="150" w:line="240" w:lineRule="auto"/>
    </w:pPr>
    <w:rPr>
      <w:rFonts w:ascii="Arial" w:eastAsia="Times New Roman" w:hAnsi="Arial" w:cs="Arial"/>
      <w:sz w:val="24"/>
      <w:szCs w:val="24"/>
    </w:rPr>
  </w:style>
  <w:style w:type="paragraph" w:customStyle="1" w:styleId="member">
    <w:name w:val="membe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boxblue">
    <w:name w:val="box_blue"/>
    <w:basedOn w:val="Normal"/>
    <w:qFormat/>
    <w:rsid w:val="005B6186"/>
    <w:pPr>
      <w:pBdr>
        <w:top w:val="single" w:sz="6" w:space="5" w:color="EDEDED"/>
        <w:left w:val="single" w:sz="6" w:space="5" w:color="EDEDED"/>
        <w:bottom w:val="single" w:sz="6" w:space="5" w:color="EDEDED"/>
        <w:right w:val="single" w:sz="6" w:space="5" w:color="EDEDED"/>
      </w:pBdr>
      <w:shd w:val="clear" w:color="auto" w:fill="F9F9F9"/>
      <w:spacing w:after="150" w:line="240" w:lineRule="auto"/>
    </w:pPr>
    <w:rPr>
      <w:rFonts w:ascii="Arial" w:eastAsia="Times New Roman" w:hAnsi="Arial" w:cs="Arial"/>
      <w:sz w:val="20"/>
      <w:szCs w:val="20"/>
    </w:rPr>
  </w:style>
  <w:style w:type="paragraph" w:customStyle="1" w:styleId="dotl">
    <w:name w:val="dot_l"/>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icforward">
    <w:name w:val="ic_forward"/>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view">
    <w:name w:val="view"/>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romleft">
    <w:name w:val="from_lef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romright">
    <w:name w:val="from_righ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op1">
    <w:name w:val="top1"/>
    <w:basedOn w:val="Normal"/>
    <w:qFormat/>
    <w:rsid w:val="005B6186"/>
    <w:pPr>
      <w:shd w:val="clear" w:color="auto" w:fill="FFFFFF"/>
      <w:spacing w:after="150" w:line="240" w:lineRule="auto"/>
      <w:jc w:val="center"/>
    </w:pPr>
    <w:rPr>
      <w:rFonts w:ascii="Times New Roman" w:eastAsia="Times New Roman" w:hAnsi="Times New Roman" w:cs="Times New Roman"/>
      <w:sz w:val="24"/>
      <w:szCs w:val="24"/>
    </w:rPr>
  </w:style>
  <w:style w:type="paragraph" w:customStyle="1" w:styleId="topavar">
    <w:name w:val="top_avar"/>
    <w:basedOn w:val="Normal"/>
    <w:qFormat/>
    <w:rsid w:val="005B6186"/>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qFormat/>
    <w:rsid w:val="005B6186"/>
    <w:pPr>
      <w:shd w:val="clear" w:color="auto" w:fill="F6F7F8"/>
      <w:spacing w:after="150" w:line="240" w:lineRule="auto"/>
    </w:pPr>
    <w:rPr>
      <w:rFonts w:ascii="Times New Roman" w:eastAsia="Times New Roman" w:hAnsi="Times New Roman" w:cs="Times New Roman"/>
      <w:sz w:val="24"/>
      <w:szCs w:val="24"/>
    </w:rPr>
  </w:style>
  <w:style w:type="paragraph" w:customStyle="1" w:styleId="clgreen">
    <w:name w:val="clgreen"/>
    <w:basedOn w:val="Normal"/>
    <w:qFormat/>
    <w:rsid w:val="005B6186"/>
    <w:pPr>
      <w:spacing w:after="150" w:line="240" w:lineRule="auto"/>
    </w:pPr>
    <w:rPr>
      <w:rFonts w:ascii="Times New Roman" w:eastAsia="Times New Roman" w:hAnsi="Times New Roman" w:cs="Times New Roman"/>
      <w:color w:val="69924F"/>
      <w:sz w:val="24"/>
      <w:szCs w:val="24"/>
    </w:rPr>
  </w:style>
  <w:style w:type="paragraph" w:customStyle="1" w:styleId="pad5">
    <w:name w:val="pad5"/>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radius">
    <w:name w:val="radius"/>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socal">
    <w:name w:val="socal"/>
    <w:basedOn w:val="Normal"/>
    <w:qFormat/>
    <w:rsid w:val="005B6186"/>
    <w:pPr>
      <w:pBdr>
        <w:top w:val="single" w:sz="6" w:space="8" w:color="FDCE98"/>
        <w:left w:val="single" w:sz="18" w:space="8" w:color="FDCE98"/>
        <w:bottom w:val="single" w:sz="6" w:space="8" w:color="FDCE98"/>
        <w:right w:val="single" w:sz="6" w:space="8" w:color="FDCE98"/>
      </w:pBdr>
      <w:shd w:val="clear" w:color="auto" w:fill="FFFFE8"/>
      <w:spacing w:after="150" w:line="240" w:lineRule="auto"/>
    </w:pPr>
    <w:rPr>
      <w:rFonts w:ascii="Times New Roman" w:eastAsia="Times New Roman" w:hAnsi="Times New Roman" w:cs="Times New Roman"/>
      <w:sz w:val="20"/>
      <w:szCs w:val="20"/>
    </w:rPr>
  </w:style>
  <w:style w:type="paragraph" w:customStyle="1" w:styleId="assess">
    <w:name w:val="assess"/>
    <w:basedOn w:val="Normal"/>
    <w:qFormat/>
    <w:rsid w:val="005B6186"/>
    <w:pPr>
      <w:pBdr>
        <w:top w:val="dotted" w:sz="6" w:space="6" w:color="999999"/>
      </w:pBdr>
      <w:spacing w:before="150" w:after="150" w:line="240" w:lineRule="auto"/>
    </w:pPr>
    <w:rPr>
      <w:rFonts w:ascii="Times New Roman" w:eastAsia="Times New Roman" w:hAnsi="Times New Roman" w:cs="Times New Roman"/>
      <w:sz w:val="24"/>
      <w:szCs w:val="24"/>
    </w:rPr>
  </w:style>
  <w:style w:type="paragraph" w:customStyle="1" w:styleId="badge">
    <w:name w:val="badg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meline">
    <w:name w:val="timeline"/>
    <w:basedOn w:val="Normal"/>
    <w:qFormat/>
    <w:rsid w:val="005B6186"/>
    <w:pPr>
      <w:shd w:val="clear" w:color="auto" w:fill="F6F7F8"/>
      <w:spacing w:after="150" w:line="240" w:lineRule="auto"/>
    </w:pPr>
    <w:rPr>
      <w:rFonts w:ascii="Times New Roman" w:eastAsia="Times New Roman" w:hAnsi="Times New Roman" w:cs="Times New Roman"/>
      <w:color w:val="333333"/>
      <w:sz w:val="20"/>
      <w:szCs w:val="20"/>
    </w:rPr>
  </w:style>
  <w:style w:type="paragraph" w:customStyle="1" w:styleId="formreply">
    <w:name w:val="form_reply"/>
    <w:basedOn w:val="Normal"/>
    <w:qFormat/>
    <w:rsid w:val="005B6186"/>
    <w:pPr>
      <w:spacing w:after="150"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qFormat/>
    <w:rsid w:val="005B6186"/>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qFormat/>
    <w:rsid w:val="005B6186"/>
    <w:pPr>
      <w:pBdr>
        <w:bottom w:val="dotted" w:sz="6" w:space="4" w:color="949495"/>
      </w:pBdr>
      <w:spacing w:after="75" w:line="240" w:lineRule="auto"/>
    </w:pPr>
    <w:rPr>
      <w:rFonts w:ascii="Times New Roman" w:eastAsia="Times New Roman" w:hAnsi="Times New Roman" w:cs="Times New Roman"/>
      <w:sz w:val="24"/>
      <w:szCs w:val="24"/>
    </w:rPr>
  </w:style>
  <w:style w:type="paragraph" w:customStyle="1" w:styleId="icstatus">
    <w:name w:val="ic_status"/>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icupimage">
    <w:name w:val="ic_upimag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icformula">
    <w:name w:val="ic_formula"/>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remove">
    <w:name w:val="remove"/>
    <w:basedOn w:val="Normal"/>
    <w:qFormat/>
    <w:rsid w:val="005B6186"/>
    <w:pPr>
      <w:spacing w:after="150" w:line="240" w:lineRule="auto"/>
    </w:pPr>
    <w:rPr>
      <w:rFonts w:ascii="Times New Roman" w:eastAsia="Times New Roman" w:hAnsi="Times New Roman" w:cs="Times New Roman"/>
      <w:vanish/>
      <w:sz w:val="24"/>
      <w:szCs w:val="24"/>
    </w:rPr>
  </w:style>
  <w:style w:type="paragraph" w:customStyle="1" w:styleId="upload">
    <w:name w:val="upload"/>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likeface">
    <w:name w:val="like_fac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dot">
    <w:name w:val="do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iconclose">
    <w:name w:val="icon_clos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closetheater">
    <w:name w:val="closetheate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each">
    <w:name w:val="teach"/>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icexam">
    <w:name w:val="ic_exam"/>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rue">
    <w:name w:val="tru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ale">
    <w:name w:val="fal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icplus">
    <w:name w:val="ic_plus"/>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pageletcomposer">
    <w:name w:val="pagelet_composer"/>
    <w:basedOn w:val="Normal"/>
    <w:qFormat/>
    <w:rsid w:val="005B6186"/>
    <w:pPr>
      <w:pBdr>
        <w:top w:val="single" w:sz="6" w:space="0" w:color="DFE0E4"/>
        <w:left w:val="single" w:sz="6" w:space="0" w:color="DFE0E4"/>
        <w:bottom w:val="single" w:sz="6" w:space="0" w:color="DFE0E4"/>
        <w:right w:val="single" w:sz="6" w:space="0" w:color="DFE0E4"/>
      </w:pBdr>
      <w:spacing w:before="150" w:after="150" w:line="240" w:lineRule="auto"/>
    </w:pPr>
    <w:rPr>
      <w:rFonts w:ascii="Arial" w:eastAsia="Times New Roman" w:hAnsi="Arial" w:cs="Arial"/>
      <w:sz w:val="24"/>
      <w:szCs w:val="24"/>
    </w:rPr>
  </w:style>
  <w:style w:type="paragraph" w:customStyle="1" w:styleId="btnvio">
    <w:name w:val="btn_vio"/>
    <w:basedOn w:val="Normal"/>
    <w:qFormat/>
    <w:rsid w:val="005B6186"/>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qFormat/>
    <w:rsid w:val="005B6186"/>
    <w:pPr>
      <w:spacing w:after="150"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qFormat/>
    <w:rsid w:val="005B6186"/>
    <w:pPr>
      <w:pBdr>
        <w:top w:val="dashed" w:sz="12" w:space="0" w:color="DDDDDD"/>
        <w:left w:val="dashed" w:sz="12" w:space="0" w:color="DDDDDD"/>
        <w:bottom w:val="dashed" w:sz="12" w:space="0" w:color="DDDDDD"/>
        <w:right w:val="dashed" w:sz="12" w:space="0" w:color="DDDDDD"/>
      </w:pBdr>
      <w:spacing w:after="150" w:line="240" w:lineRule="auto"/>
    </w:pPr>
    <w:rPr>
      <w:rFonts w:ascii="Times New Roman" w:eastAsia="Times New Roman" w:hAnsi="Times New Roman" w:cs="Times New Roman"/>
      <w:sz w:val="24"/>
      <w:szCs w:val="24"/>
    </w:rPr>
  </w:style>
  <w:style w:type="paragraph" w:customStyle="1" w:styleId="loading">
    <w:name w:val="loading"/>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shadow">
    <w:name w:val="shadow"/>
    <w:basedOn w:val="Normal"/>
    <w:qFormat/>
    <w:rsid w:val="005B6186"/>
    <w:pPr>
      <w:shd w:val="clear" w:color="auto" w:fill="FFFFFF"/>
      <w:spacing w:after="150" w:line="240" w:lineRule="auto"/>
    </w:pPr>
    <w:rPr>
      <w:rFonts w:ascii="Times New Roman" w:eastAsia="Times New Roman" w:hAnsi="Times New Roman" w:cs="Times New Roman"/>
      <w:sz w:val="24"/>
      <w:szCs w:val="24"/>
    </w:rPr>
  </w:style>
  <w:style w:type="paragraph" w:customStyle="1" w:styleId="slideright">
    <w:name w:val="slide_righ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col1">
    <w:name w:val="col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col2">
    <w:name w:val="col2"/>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col3">
    <w:name w:val="col3"/>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boxinfo">
    <w:name w:val="box_info"/>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col510">
    <w:name w:val="col510"/>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col47">
    <w:name w:val="col47"/>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popup">
    <w:name w:val="popup"/>
    <w:basedOn w:val="Normal"/>
    <w:qFormat/>
    <w:rsid w:val="005B6186"/>
    <w:pPr>
      <w:shd w:val="clear" w:color="auto" w:fill="FFFFFF"/>
      <w:spacing w:after="150" w:line="240" w:lineRule="auto"/>
    </w:pPr>
    <w:rPr>
      <w:rFonts w:ascii="Times New Roman" w:eastAsia="Times New Roman" w:hAnsi="Times New Roman" w:cs="Times New Roman"/>
      <w:vanish/>
      <w:sz w:val="24"/>
      <w:szCs w:val="24"/>
    </w:rPr>
  </w:style>
  <w:style w:type="paragraph" w:customStyle="1" w:styleId="popup-cont">
    <w:name w:val="popup-cont"/>
    <w:basedOn w:val="Normal"/>
    <w:qFormat/>
    <w:rsid w:val="005B6186"/>
    <w:pPr>
      <w:shd w:val="clear" w:color="auto" w:fill="FFFFFF"/>
      <w:spacing w:after="150" w:line="240" w:lineRule="auto"/>
    </w:pPr>
    <w:rPr>
      <w:rFonts w:ascii="Times New Roman" w:eastAsia="Times New Roman" w:hAnsi="Times New Roman" w:cs="Times New Roman"/>
      <w:sz w:val="24"/>
      <w:szCs w:val="24"/>
    </w:rPr>
  </w:style>
  <w:style w:type="paragraph" w:customStyle="1" w:styleId="btnblue">
    <w:name w:val="btn_blue"/>
    <w:basedOn w:val="Normal"/>
    <w:qFormat/>
    <w:rsid w:val="005B6186"/>
    <w:pPr>
      <w:shd w:val="clear" w:color="auto" w:fill="3E72AC"/>
      <w:spacing w:after="150"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qFormat/>
    <w:rsid w:val="005B6186"/>
    <w:pPr>
      <w:spacing w:after="150" w:line="8720" w:lineRule="atLeast"/>
    </w:pPr>
    <w:rPr>
      <w:rFonts w:ascii="Times New Roman" w:eastAsia="Times New Roman" w:hAnsi="Times New Roman" w:cs="Times New Roman"/>
      <w:sz w:val="24"/>
      <w:szCs w:val="24"/>
    </w:rPr>
  </w:style>
  <w:style w:type="paragraph" w:customStyle="1" w:styleId="pageprev">
    <w:name w:val="page_prev"/>
    <w:basedOn w:val="Normal"/>
    <w:qFormat/>
    <w:rsid w:val="005B6186"/>
    <w:pPr>
      <w:spacing w:after="150" w:line="240" w:lineRule="auto"/>
    </w:pPr>
    <w:rPr>
      <w:rFonts w:ascii="Times New Roman" w:eastAsia="Times New Roman" w:hAnsi="Times New Roman" w:cs="Times New Roman"/>
      <w:vanish/>
      <w:sz w:val="24"/>
      <w:szCs w:val="24"/>
    </w:rPr>
  </w:style>
  <w:style w:type="paragraph" w:customStyle="1" w:styleId="pagenext">
    <w:name w:val="page_next"/>
    <w:basedOn w:val="Normal"/>
    <w:qFormat/>
    <w:rsid w:val="005B6186"/>
    <w:pPr>
      <w:spacing w:after="150" w:line="240" w:lineRule="auto"/>
    </w:pPr>
    <w:rPr>
      <w:rFonts w:ascii="Times New Roman" w:eastAsia="Times New Roman" w:hAnsi="Times New Roman" w:cs="Times New Roman"/>
      <w:vanish/>
      <w:sz w:val="24"/>
      <w:szCs w:val="24"/>
    </w:rPr>
  </w:style>
  <w:style w:type="paragraph" w:customStyle="1" w:styleId="commentable">
    <w:name w:val="commentable"/>
    <w:basedOn w:val="Normal"/>
    <w:qFormat/>
    <w:rsid w:val="005B6186"/>
    <w:pPr>
      <w:shd w:val="clear" w:color="auto" w:fill="FFFFFF"/>
      <w:spacing w:after="150" w:line="240" w:lineRule="auto"/>
    </w:pPr>
    <w:rPr>
      <w:rFonts w:ascii="Times New Roman" w:eastAsia="Times New Roman" w:hAnsi="Times New Roman" w:cs="Times New Roman"/>
      <w:sz w:val="24"/>
      <w:szCs w:val="24"/>
    </w:rPr>
  </w:style>
  <w:style w:type="paragraph" w:customStyle="1" w:styleId="snowliftfullscreen">
    <w:name w:val="snowliftfullscreen"/>
    <w:basedOn w:val="Normal"/>
    <w:qFormat/>
    <w:rsid w:val="005B6186"/>
    <w:pPr>
      <w:spacing w:after="150" w:line="240" w:lineRule="auto"/>
    </w:pPr>
    <w:rPr>
      <w:rFonts w:ascii="Times New Roman" w:eastAsia="Times New Roman" w:hAnsi="Times New Roman" w:cs="Times New Roman"/>
      <w:vanish/>
      <w:sz w:val="24"/>
      <w:szCs w:val="24"/>
    </w:rPr>
  </w:style>
  <w:style w:type="paragraph" w:customStyle="1" w:styleId="scroll3">
    <w:name w:val="scroll3"/>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symbol">
    <w:name w:val="symbol"/>
    <w:basedOn w:val="Normal"/>
    <w:qFormat/>
    <w:rsid w:val="005B6186"/>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qFormat/>
    <w:rsid w:val="005B6186"/>
    <w:pPr>
      <w:shd w:val="clear" w:color="auto" w:fill="E9573E"/>
      <w:spacing w:after="150"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pnote">
    <w:name w:val="tipnote"/>
    <w:basedOn w:val="Normal"/>
    <w:qFormat/>
    <w:rsid w:val="005B6186"/>
    <w:pPr>
      <w:spacing w:after="150" w:line="240" w:lineRule="auto"/>
    </w:pPr>
    <w:rPr>
      <w:rFonts w:ascii="Times New Roman" w:eastAsia="Times New Roman" w:hAnsi="Times New Roman" w:cs="Times New Roman"/>
      <w:color w:val="FF3300"/>
      <w:sz w:val="30"/>
      <w:szCs w:val="30"/>
    </w:rPr>
  </w:style>
  <w:style w:type="paragraph" w:customStyle="1" w:styleId="retest">
    <w:name w:val="retest"/>
    <w:basedOn w:val="Normal"/>
    <w:qFormat/>
    <w:rsid w:val="005B6186"/>
    <w:pPr>
      <w:pBdr>
        <w:top w:val="single" w:sz="6" w:space="0" w:color="D9D9D9"/>
        <w:left w:val="single" w:sz="6" w:space="0" w:color="D9D9D9"/>
        <w:bottom w:val="single" w:sz="6" w:space="0" w:color="D9D9D9"/>
        <w:right w:val="single" w:sz="6" w:space="0" w:color="D9D9D9"/>
      </w:pBdr>
      <w:spacing w:after="150" w:line="240" w:lineRule="auto"/>
    </w:pPr>
    <w:rPr>
      <w:rFonts w:ascii="Times New Roman" w:eastAsia="Times New Roman" w:hAnsi="Times New Roman" w:cs="Times New Roman"/>
      <w:sz w:val="24"/>
      <w:szCs w:val="24"/>
    </w:rPr>
  </w:style>
  <w:style w:type="paragraph" w:customStyle="1" w:styleId="box-404">
    <w:name w:val="box-404"/>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buttonface">
    <w:name w:val="button_face"/>
    <w:basedOn w:val="Normal"/>
    <w:qFormat/>
    <w:rsid w:val="005B6186"/>
    <w:pPr>
      <w:pBdr>
        <w:right w:val="single" w:sz="6" w:space="0" w:color="314F83"/>
      </w:pBdr>
      <w:spacing w:after="150" w:line="240" w:lineRule="auto"/>
      <w:ind w:right="45"/>
    </w:pPr>
    <w:rPr>
      <w:rFonts w:ascii="Times New Roman" w:eastAsia="Times New Roman" w:hAnsi="Times New Roman" w:cs="Times New Roman"/>
      <w:sz w:val="24"/>
      <w:szCs w:val="24"/>
    </w:rPr>
  </w:style>
  <w:style w:type="paragraph" w:customStyle="1" w:styleId="ic-arr">
    <w:name w:val="ic-ar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lines">
    <w:name w:val="lines"/>
    <w:basedOn w:val="Normal"/>
    <w:qFormat/>
    <w:rsid w:val="005B6186"/>
    <w:pPr>
      <w:pBdr>
        <w:bottom w:val="single" w:sz="6" w:space="0" w:color="E2E2E2"/>
      </w:pBdr>
      <w:spacing w:after="150" w:line="240" w:lineRule="auto"/>
    </w:pPr>
    <w:rPr>
      <w:rFonts w:ascii="Times New Roman" w:eastAsia="Times New Roman" w:hAnsi="Times New Roman" w:cs="Times New Roman"/>
      <w:sz w:val="24"/>
      <w:szCs w:val="24"/>
    </w:rPr>
  </w:style>
  <w:style w:type="paragraph" w:customStyle="1" w:styleId="save2">
    <w:name w:val="save2"/>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popuplogin">
    <w:name w:val="popup_login"/>
    <w:basedOn w:val="Normal"/>
    <w:qFormat/>
    <w:rsid w:val="005B6186"/>
    <w:pPr>
      <w:shd w:val="clear" w:color="auto" w:fill="1687C5"/>
      <w:spacing w:after="150" w:line="240" w:lineRule="auto"/>
    </w:pPr>
    <w:rPr>
      <w:rFonts w:ascii="Times New Roman" w:eastAsia="Times New Roman" w:hAnsi="Times New Roman" w:cs="Times New Roman"/>
      <w:sz w:val="24"/>
      <w:szCs w:val="24"/>
    </w:rPr>
  </w:style>
  <w:style w:type="paragraph" w:customStyle="1" w:styleId="overlay">
    <w:name w:val="overlay"/>
    <w:basedOn w:val="Normal"/>
    <w:qFormat/>
    <w:rsid w:val="005B6186"/>
    <w:pPr>
      <w:shd w:val="clear" w:color="auto" w:fill="000000"/>
      <w:spacing w:after="150" w:line="240" w:lineRule="auto"/>
    </w:pPr>
    <w:rPr>
      <w:rFonts w:ascii="Times New Roman" w:eastAsia="Times New Roman" w:hAnsi="Times New Roman" w:cs="Times New Roman"/>
      <w:sz w:val="24"/>
      <w:szCs w:val="24"/>
    </w:rPr>
  </w:style>
  <w:style w:type="paragraph" w:customStyle="1" w:styleId="bggray1">
    <w:name w:val="bg_gray1"/>
    <w:basedOn w:val="Normal"/>
    <w:qFormat/>
    <w:rsid w:val="005B6186"/>
    <w:pPr>
      <w:shd w:val="clear" w:color="auto" w:fill="F5F6F7"/>
      <w:spacing w:after="150" w:line="240" w:lineRule="auto"/>
    </w:pPr>
    <w:rPr>
      <w:rFonts w:ascii="Times New Roman" w:eastAsia="Times New Roman" w:hAnsi="Times New Roman" w:cs="Times New Roman"/>
      <w:sz w:val="24"/>
      <w:szCs w:val="24"/>
    </w:rPr>
  </w:style>
  <w:style w:type="paragraph" w:customStyle="1" w:styleId="subjects">
    <w:name w:val="subjects"/>
    <w:basedOn w:val="Normal"/>
    <w:qFormat/>
    <w:rsid w:val="005B6186"/>
    <w:pPr>
      <w:shd w:val="clear" w:color="auto" w:fill="DCF5FA"/>
      <w:spacing w:after="150" w:line="240" w:lineRule="auto"/>
    </w:pPr>
    <w:rPr>
      <w:rFonts w:ascii="Times New Roman" w:eastAsia="Times New Roman" w:hAnsi="Times New Roman" w:cs="Times New Roman"/>
      <w:color w:val="004C5B"/>
      <w:sz w:val="21"/>
      <w:szCs w:val="21"/>
    </w:rPr>
  </w:style>
  <w:style w:type="paragraph" w:customStyle="1" w:styleId="table">
    <w:name w:val="table"/>
    <w:basedOn w:val="Normal"/>
    <w:qFormat/>
    <w:rsid w:val="005B6186"/>
    <w:pPr>
      <w:shd w:val="clear" w:color="auto" w:fill="FFFFFF"/>
      <w:spacing w:after="150" w:line="240" w:lineRule="auto"/>
    </w:pPr>
    <w:rPr>
      <w:rFonts w:ascii="Times New Roman" w:eastAsia="Times New Roman" w:hAnsi="Times New Roman" w:cs="Times New Roman"/>
      <w:sz w:val="24"/>
      <w:szCs w:val="24"/>
    </w:rPr>
  </w:style>
  <w:style w:type="paragraph" w:customStyle="1" w:styleId="icchat">
    <w:name w:val="ic_chat"/>
    <w:basedOn w:val="Normal"/>
    <w:qFormat/>
    <w:rsid w:val="005B6186"/>
    <w:pPr>
      <w:spacing w:after="150" w:line="240" w:lineRule="auto"/>
      <w:ind w:right="90"/>
    </w:pPr>
    <w:rPr>
      <w:rFonts w:ascii="Times New Roman" w:eastAsia="Times New Roman" w:hAnsi="Times New Roman" w:cs="Times New Roman"/>
      <w:sz w:val="24"/>
      <w:szCs w:val="24"/>
    </w:rPr>
  </w:style>
  <w:style w:type="paragraph" w:customStyle="1" w:styleId="noite">
    <w:name w:val="noite"/>
    <w:basedOn w:val="Normal"/>
    <w:qFormat/>
    <w:rsid w:val="005B6186"/>
    <w:pPr>
      <w:spacing w:after="0" w:line="240" w:lineRule="auto"/>
    </w:pPr>
    <w:rPr>
      <w:rFonts w:ascii="Times New Roman" w:eastAsia="Times New Roman" w:hAnsi="Times New Roman" w:cs="Times New Roman"/>
      <w:sz w:val="24"/>
      <w:szCs w:val="24"/>
    </w:rPr>
  </w:style>
  <w:style w:type="paragraph" w:customStyle="1" w:styleId="noitenone">
    <w:name w:val="noite_none"/>
    <w:basedOn w:val="Normal"/>
    <w:qFormat/>
    <w:rsid w:val="005B6186"/>
    <w:pPr>
      <w:spacing w:after="0" w:line="240" w:lineRule="auto"/>
    </w:pPr>
    <w:rPr>
      <w:rFonts w:ascii="Times New Roman" w:eastAsia="Times New Roman" w:hAnsi="Times New Roman" w:cs="Times New Roman"/>
      <w:sz w:val="24"/>
      <w:szCs w:val="24"/>
    </w:rPr>
  </w:style>
  <w:style w:type="paragraph" w:customStyle="1" w:styleId="iconsmell">
    <w:name w:val="icon_smell"/>
    <w:basedOn w:val="Normal"/>
    <w:qFormat/>
    <w:rsid w:val="005B6186"/>
    <w:pPr>
      <w:spacing w:after="150" w:line="240" w:lineRule="auto"/>
      <w:ind w:right="90"/>
    </w:pPr>
    <w:rPr>
      <w:rFonts w:ascii="Times New Roman" w:eastAsia="Times New Roman" w:hAnsi="Times New Roman" w:cs="Times New Roman"/>
      <w:sz w:val="24"/>
      <w:szCs w:val="24"/>
    </w:rPr>
  </w:style>
  <w:style w:type="paragraph" w:customStyle="1" w:styleId="iconcamera">
    <w:name w:val="icon_camera"/>
    <w:basedOn w:val="Normal"/>
    <w:qFormat/>
    <w:rsid w:val="005B6186"/>
    <w:pPr>
      <w:spacing w:after="150" w:line="240" w:lineRule="auto"/>
      <w:ind w:right="150"/>
    </w:pPr>
    <w:rPr>
      <w:rFonts w:ascii="Times New Roman" w:eastAsia="Times New Roman" w:hAnsi="Times New Roman" w:cs="Times New Roman"/>
      <w:sz w:val="24"/>
      <w:szCs w:val="24"/>
    </w:rPr>
  </w:style>
  <w:style w:type="paragraph" w:customStyle="1" w:styleId="innercmm">
    <w:name w:val="inner_cmm"/>
    <w:basedOn w:val="Normal"/>
    <w:qFormat/>
    <w:rsid w:val="005B6186"/>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pPr>
    <w:rPr>
      <w:rFonts w:ascii="Times New Roman" w:eastAsia="Times New Roman" w:hAnsi="Times New Roman" w:cs="Times New Roman"/>
      <w:sz w:val="24"/>
      <w:szCs w:val="24"/>
    </w:rPr>
  </w:style>
  <w:style w:type="paragraph" w:customStyle="1" w:styleId="funny">
    <w:name w:val="funny"/>
    <w:basedOn w:val="Normal"/>
    <w:qFormat/>
    <w:rsid w:val="005B6186"/>
    <w:pPr>
      <w:pBdr>
        <w:top w:val="single" w:sz="6" w:space="8" w:color="CCCCCC"/>
        <w:left w:val="single" w:sz="6" w:space="8" w:color="CCCCCC"/>
        <w:bottom w:val="single" w:sz="6" w:space="8" w:color="CCCCCC"/>
        <w:right w:val="single" w:sz="6" w:space="8" w:color="CCCCCC"/>
      </w:pBdr>
      <w:shd w:val="clear" w:color="auto" w:fill="FFFFFF"/>
      <w:spacing w:after="150" w:line="240" w:lineRule="auto"/>
    </w:pPr>
    <w:rPr>
      <w:rFonts w:ascii="Times New Roman" w:eastAsia="Times New Roman" w:hAnsi="Times New Roman" w:cs="Times New Roman"/>
      <w:sz w:val="24"/>
      <w:szCs w:val="24"/>
    </w:rPr>
  </w:style>
  <w:style w:type="paragraph" w:customStyle="1" w:styleId="icdot">
    <w:name w:val="ic_do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btnview">
    <w:name w:val="btn_view"/>
    <w:basedOn w:val="Normal"/>
    <w:qFormat/>
    <w:rsid w:val="005B6186"/>
    <w:pPr>
      <w:shd w:val="clear" w:color="auto" w:fill="CDCDCD"/>
      <w:spacing w:after="150" w:line="240" w:lineRule="auto"/>
    </w:pPr>
    <w:rPr>
      <w:rFonts w:ascii="Times New Roman" w:eastAsia="Times New Roman" w:hAnsi="Times New Roman" w:cs="Times New Roman"/>
      <w:color w:val="313131"/>
      <w:sz w:val="21"/>
      <w:szCs w:val="21"/>
    </w:rPr>
  </w:style>
  <w:style w:type="paragraph" w:customStyle="1" w:styleId="ltask">
    <w:name w:val="l_task"/>
    <w:basedOn w:val="Normal"/>
    <w:qFormat/>
    <w:rsid w:val="005B6186"/>
    <w:pPr>
      <w:spacing w:after="150" w:line="405" w:lineRule="atLeast"/>
    </w:pPr>
    <w:rPr>
      <w:rFonts w:ascii="Times New Roman" w:eastAsia="Times New Roman" w:hAnsi="Times New Roman" w:cs="Times New Roman"/>
      <w:sz w:val="24"/>
      <w:szCs w:val="24"/>
    </w:rPr>
  </w:style>
  <w:style w:type="paragraph" w:customStyle="1" w:styleId="boxlogin">
    <w:name w:val="box_login"/>
    <w:basedOn w:val="Normal"/>
    <w:qFormat/>
    <w:rsid w:val="005B6186"/>
    <w:pPr>
      <w:spacing w:before="75" w:after="150" w:line="240" w:lineRule="auto"/>
    </w:pPr>
    <w:rPr>
      <w:rFonts w:ascii="Times New Roman" w:eastAsia="Times New Roman" w:hAnsi="Times New Roman" w:cs="Times New Roman"/>
      <w:sz w:val="24"/>
      <w:szCs w:val="24"/>
    </w:rPr>
  </w:style>
  <w:style w:type="paragraph" w:customStyle="1" w:styleId="iclogin">
    <w:name w:val="ic_login"/>
    <w:basedOn w:val="Normal"/>
    <w:qFormat/>
    <w:rsid w:val="005B6186"/>
    <w:pPr>
      <w:spacing w:after="150" w:line="240" w:lineRule="auto"/>
    </w:pPr>
    <w:rPr>
      <w:rFonts w:ascii="Times New Roman" w:eastAsia="Times New Roman" w:hAnsi="Times New Roman" w:cs="Times New Roman"/>
      <w:b/>
      <w:bCs/>
      <w:sz w:val="24"/>
      <w:szCs w:val="24"/>
    </w:rPr>
  </w:style>
  <w:style w:type="paragraph" w:customStyle="1" w:styleId="icon-close">
    <w:name w:val="icon-clos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sub-login">
    <w:name w:val="sub-login"/>
    <w:basedOn w:val="Normal"/>
    <w:qFormat/>
    <w:rsid w:val="005B6186"/>
    <w:pPr>
      <w:shd w:val="clear" w:color="auto" w:fill="FFFFFF"/>
      <w:spacing w:after="150" w:line="240" w:lineRule="auto"/>
    </w:pPr>
    <w:rPr>
      <w:rFonts w:ascii="Times New Roman" w:eastAsia="Times New Roman" w:hAnsi="Times New Roman" w:cs="Times New Roman"/>
      <w:vanish/>
      <w:sz w:val="24"/>
      <w:szCs w:val="24"/>
    </w:rPr>
  </w:style>
  <w:style w:type="paragraph" w:customStyle="1" w:styleId="login-cont">
    <w:name w:val="login-cont"/>
    <w:basedOn w:val="Normal"/>
    <w:qFormat/>
    <w:rsid w:val="005B6186"/>
    <w:pPr>
      <w:spacing w:after="150" w:line="240" w:lineRule="auto"/>
    </w:pPr>
    <w:rPr>
      <w:rFonts w:ascii="Times New Roman" w:eastAsia="Times New Roman" w:hAnsi="Times New Roman" w:cs="Times New Roman"/>
      <w:color w:val="999999"/>
      <w:sz w:val="24"/>
      <w:szCs w:val="24"/>
    </w:rPr>
  </w:style>
  <w:style w:type="paragraph" w:customStyle="1" w:styleId="fan">
    <w:name w:val="fan"/>
    <w:basedOn w:val="Normal"/>
    <w:qFormat/>
    <w:rsid w:val="005B6186"/>
    <w:pPr>
      <w:shd w:val="clear" w:color="auto" w:fill="F26522"/>
      <w:spacing w:after="150" w:line="240" w:lineRule="auto"/>
    </w:pPr>
    <w:rPr>
      <w:rFonts w:ascii="Times New Roman" w:eastAsia="Times New Roman" w:hAnsi="Times New Roman" w:cs="Times New Roman"/>
      <w:sz w:val="24"/>
      <w:szCs w:val="24"/>
    </w:rPr>
  </w:style>
  <w:style w:type="paragraph" w:customStyle="1" w:styleId="cboxphoto">
    <w:name w:val="cboxphoto"/>
    <w:basedOn w:val="Normal"/>
    <w:qFormat/>
    <w:rsid w:val="005B61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5B6186"/>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5B6186"/>
    <w:pPr>
      <w:spacing w:after="150"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5B6186"/>
    <w:pPr>
      <w:spacing w:after="150"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5B6186"/>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5B6186"/>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5B6186"/>
    <w:pPr>
      <w:spacing w:after="150"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5B6186"/>
    <w:pPr>
      <w:spacing w:after="150"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5B6186"/>
    <w:pPr>
      <w:spacing w:after="150" w:line="240" w:lineRule="auto"/>
    </w:pPr>
    <w:rPr>
      <w:rFonts w:ascii="Times New Roman" w:eastAsia="Times New Roman" w:hAnsi="Times New Roman" w:cs="Times New Roman"/>
      <w:sz w:val="19"/>
      <w:szCs w:val="19"/>
    </w:rPr>
  </w:style>
  <w:style w:type="paragraph" w:customStyle="1" w:styleId="mjxp-bold">
    <w:name w:val="mjxp-bold"/>
    <w:basedOn w:val="Normal"/>
    <w:qFormat/>
    <w:rsid w:val="005B6186"/>
    <w:pPr>
      <w:spacing w:after="150"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5B6186"/>
    <w:pPr>
      <w:spacing w:after="150"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p-frak">
    <w:name w:val="mjxp-frak"/>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p-sf">
    <w:name w:val="mjxp-sf"/>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p-cal">
    <w:name w:val="mjxp-cal"/>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p-mono">
    <w:name w:val="mjxp-mono"/>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5B6186"/>
    <w:pPr>
      <w:spacing w:after="150" w:line="240" w:lineRule="auto"/>
    </w:pPr>
    <w:rPr>
      <w:rFonts w:ascii="Times New Roman" w:eastAsia="Times New Roman" w:hAnsi="Times New Roman" w:cs="Times New Roman"/>
      <w:sz w:val="36"/>
      <w:szCs w:val="36"/>
    </w:rPr>
  </w:style>
  <w:style w:type="paragraph" w:customStyle="1" w:styleId="mjxp-math">
    <w:name w:val="mjxp-math"/>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5B6186"/>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5B6186"/>
    <w:pPr>
      <w:spacing w:after="150"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5B6186"/>
    <w:pPr>
      <w:spacing w:before="24" w:after="150" w:line="240" w:lineRule="auto"/>
    </w:pPr>
    <w:rPr>
      <w:rFonts w:ascii="Times New Roman" w:eastAsia="Times New Roman" w:hAnsi="Times New Roman" w:cs="Times New Roman"/>
      <w:sz w:val="24"/>
      <w:szCs w:val="24"/>
    </w:rPr>
  </w:style>
  <w:style w:type="paragraph" w:customStyle="1" w:styleId="mjxp-mo">
    <w:name w:val="mjxp-mo"/>
    <w:basedOn w:val="Normal"/>
    <w:qFormat/>
    <w:rsid w:val="005B6186"/>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5B6186"/>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p-surd">
    <w:name w:val="mjxp-surd"/>
    <w:basedOn w:val="Normal"/>
    <w:qFormat/>
    <w:rsid w:val="005B6186"/>
    <w:pPr>
      <w:spacing w:after="150"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5B6186"/>
    <w:pPr>
      <w:spacing w:after="150"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5B6186"/>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5B6186"/>
    <w:pPr>
      <w:spacing w:after="150"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5B6186"/>
    <w:pPr>
      <w:pBdr>
        <w:top w:val="single" w:sz="6" w:space="1" w:color="CC0000"/>
        <w:left w:val="single" w:sz="6" w:space="2" w:color="CC0000"/>
        <w:bottom w:val="single" w:sz="6" w:space="1" w:color="CC0000"/>
        <w:right w:val="single" w:sz="6" w:space="2" w:color="CC0000"/>
      </w:pBdr>
      <w:shd w:val="clear" w:color="auto" w:fill="FFFF88"/>
      <w:spacing w:after="150" w:line="240" w:lineRule="auto"/>
    </w:pPr>
    <w:rPr>
      <w:rFonts w:ascii="Times New Roman" w:eastAsia="Times New Roman" w:hAnsi="Times New Roman" w:cs="Times New Roman"/>
      <w:color w:val="CC0000"/>
    </w:rPr>
  </w:style>
  <w:style w:type="paragraph" w:customStyle="1" w:styleId="mjx-chtml">
    <w:name w:val="mjx-chtml"/>
    <w:basedOn w:val="Normal"/>
    <w:qFormat/>
    <w:rsid w:val="005B6186"/>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5B6186"/>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5B6186"/>
    <w:pPr>
      <w:spacing w:after="150"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5B6186"/>
    <w:pPr>
      <w:spacing w:after="150"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5B6186"/>
    <w:pPr>
      <w:spacing w:after="150"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op">
    <w:name w:val="mjx-op"/>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over">
    <w:name w:val="mjx-ove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surd">
    <w:name w:val="mjx-surd"/>
    <w:basedOn w:val="Normal"/>
    <w:qFormat/>
    <w:rsid w:val="005B6186"/>
    <w:pPr>
      <w:spacing w:after="150"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5B6186"/>
    <w:pPr>
      <w:pBdr>
        <w:top w:val="single" w:sz="6" w:space="2" w:color="CC0000"/>
        <w:left w:val="single" w:sz="6" w:space="2" w:color="CC0000"/>
        <w:bottom w:val="single" w:sz="6" w:space="2" w:color="CC0000"/>
        <w:right w:val="single" w:sz="6" w:space="2" w:color="CC0000"/>
      </w:pBdr>
      <w:shd w:val="clear" w:color="auto" w:fill="FFFF88"/>
      <w:spacing w:after="150"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mtd">
    <w:name w:val="mjx-mtd"/>
    <w:basedOn w:val="Normal"/>
    <w:qFormat/>
    <w:rsid w:val="005B6186"/>
    <w:pPr>
      <w:spacing w:after="150"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span">
    <w:name w:val="mjx-span"/>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char">
    <w:name w:val="mjx-cha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table">
    <w:name w:val="mjx-tabl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line">
    <w:name w:val="mjx-lin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strut">
    <w:name w:val="mjx-stru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vsize">
    <w:name w:val="mjx-vsiz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5B6186"/>
    <w:pPr>
      <w:spacing w:after="150"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5B6186"/>
    <w:pPr>
      <w:spacing w:after="150"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5B6186"/>
    <w:pPr>
      <w:spacing w:after="150"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5B6186"/>
    <w:pPr>
      <w:spacing w:after="150"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5B6186"/>
    <w:pPr>
      <w:spacing w:after="150"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5B6186"/>
    <w:pPr>
      <w:spacing w:after="150"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5B6186"/>
    <w:pPr>
      <w:spacing w:after="150"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5B6186"/>
    <w:pPr>
      <w:spacing w:after="150"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5B6186"/>
    <w:pPr>
      <w:spacing w:after="150"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5B6186"/>
    <w:pPr>
      <w:spacing w:after="150" w:line="240" w:lineRule="auto"/>
    </w:pPr>
    <w:rPr>
      <w:rFonts w:ascii="MJXc-TeX-ams-Rw" w:eastAsia="Times New Roman" w:hAnsi="MJXc-TeX-ams-Rw" w:cs="Times New Roman"/>
      <w:sz w:val="24"/>
      <w:szCs w:val="24"/>
    </w:rPr>
  </w:style>
  <w:style w:type="paragraph" w:customStyle="1" w:styleId="mjxc-tex-cal-b">
    <w:name w:val="mjxc-tex-cal-b"/>
    <w:basedOn w:val="Normal"/>
    <w:qFormat/>
    <w:rsid w:val="005B6186"/>
    <w:pPr>
      <w:spacing w:after="150" w:line="240" w:lineRule="auto"/>
    </w:pPr>
    <w:rPr>
      <w:rFonts w:ascii="MJXc-TeX-cal-Bw" w:eastAsia="Times New Roman" w:hAnsi="MJXc-TeX-cal-Bw" w:cs="Times New Roman"/>
      <w:sz w:val="24"/>
      <w:szCs w:val="24"/>
    </w:rPr>
  </w:style>
  <w:style w:type="paragraph" w:customStyle="1" w:styleId="mjxc-tex-frak-r">
    <w:name w:val="mjxc-tex-frak-r"/>
    <w:basedOn w:val="Normal"/>
    <w:qFormat/>
    <w:rsid w:val="005B6186"/>
    <w:pPr>
      <w:spacing w:after="150" w:line="240" w:lineRule="auto"/>
    </w:pPr>
    <w:rPr>
      <w:rFonts w:ascii="MJXc-TeX-frak-Rw" w:eastAsia="Times New Roman" w:hAnsi="MJXc-TeX-frak-Rw" w:cs="Times New Roman"/>
      <w:sz w:val="24"/>
      <w:szCs w:val="24"/>
    </w:rPr>
  </w:style>
  <w:style w:type="paragraph" w:customStyle="1" w:styleId="mjxc-tex-frak-b">
    <w:name w:val="mjxc-tex-frak-b"/>
    <w:basedOn w:val="Normal"/>
    <w:qFormat/>
    <w:rsid w:val="005B6186"/>
    <w:pPr>
      <w:spacing w:after="150" w:line="240" w:lineRule="auto"/>
    </w:pPr>
    <w:rPr>
      <w:rFonts w:ascii="MJXc-TeX-frak-Bw" w:eastAsia="Times New Roman" w:hAnsi="MJXc-TeX-frak-Bw" w:cs="Times New Roman"/>
      <w:sz w:val="24"/>
      <w:szCs w:val="24"/>
    </w:rPr>
  </w:style>
  <w:style w:type="paragraph" w:customStyle="1" w:styleId="mjxc-tex-math-bi">
    <w:name w:val="mjxc-tex-math-bi"/>
    <w:basedOn w:val="Normal"/>
    <w:qFormat/>
    <w:rsid w:val="005B6186"/>
    <w:pPr>
      <w:spacing w:after="150" w:line="240" w:lineRule="auto"/>
    </w:pPr>
    <w:rPr>
      <w:rFonts w:ascii="MJXc-TeX-math-BIw" w:eastAsia="Times New Roman" w:hAnsi="MJXc-TeX-math-BIw" w:cs="Times New Roman"/>
      <w:sz w:val="24"/>
      <w:szCs w:val="24"/>
    </w:rPr>
  </w:style>
  <w:style w:type="paragraph" w:customStyle="1" w:styleId="mjxc-tex-sans-r">
    <w:name w:val="mjxc-tex-sans-r"/>
    <w:basedOn w:val="Normal"/>
    <w:qFormat/>
    <w:rsid w:val="005B6186"/>
    <w:pPr>
      <w:spacing w:after="150" w:line="240" w:lineRule="auto"/>
    </w:pPr>
    <w:rPr>
      <w:rFonts w:ascii="MJXc-TeX-sans-Rw" w:eastAsia="Times New Roman" w:hAnsi="MJXc-TeX-sans-Rw" w:cs="Times New Roman"/>
      <w:sz w:val="24"/>
      <w:szCs w:val="24"/>
    </w:rPr>
  </w:style>
  <w:style w:type="paragraph" w:customStyle="1" w:styleId="mjxc-tex-sans-b">
    <w:name w:val="mjxc-tex-sans-b"/>
    <w:basedOn w:val="Normal"/>
    <w:qFormat/>
    <w:rsid w:val="005B6186"/>
    <w:pPr>
      <w:spacing w:after="150" w:line="240" w:lineRule="auto"/>
    </w:pPr>
    <w:rPr>
      <w:rFonts w:ascii="MJXc-TeX-sans-Bw" w:eastAsia="Times New Roman" w:hAnsi="MJXc-TeX-sans-Bw" w:cs="Times New Roman"/>
      <w:sz w:val="24"/>
      <w:szCs w:val="24"/>
    </w:rPr>
  </w:style>
  <w:style w:type="paragraph" w:customStyle="1" w:styleId="mjxc-tex-sans-i">
    <w:name w:val="mjxc-tex-sans-i"/>
    <w:basedOn w:val="Normal"/>
    <w:qFormat/>
    <w:rsid w:val="005B6186"/>
    <w:pPr>
      <w:spacing w:after="150" w:line="240" w:lineRule="auto"/>
    </w:pPr>
    <w:rPr>
      <w:rFonts w:ascii="MJXc-TeX-sans-Iw" w:eastAsia="Times New Roman" w:hAnsi="MJXc-TeX-sans-Iw" w:cs="Times New Roman"/>
      <w:sz w:val="24"/>
      <w:szCs w:val="24"/>
    </w:rPr>
  </w:style>
  <w:style w:type="paragraph" w:customStyle="1" w:styleId="mjxc-tex-script-r">
    <w:name w:val="mjxc-tex-script-r"/>
    <w:basedOn w:val="Normal"/>
    <w:qFormat/>
    <w:rsid w:val="005B6186"/>
    <w:pPr>
      <w:spacing w:after="150" w:line="240" w:lineRule="auto"/>
    </w:pPr>
    <w:rPr>
      <w:rFonts w:ascii="MJXc-TeX-script-Rw" w:eastAsia="Times New Roman" w:hAnsi="MJXc-TeX-script-Rw" w:cs="Times New Roman"/>
      <w:sz w:val="24"/>
      <w:szCs w:val="24"/>
    </w:rPr>
  </w:style>
  <w:style w:type="paragraph" w:customStyle="1" w:styleId="mjxc-tex-type-r">
    <w:name w:val="mjxc-tex-type-r"/>
    <w:basedOn w:val="Normal"/>
    <w:qFormat/>
    <w:rsid w:val="005B6186"/>
    <w:pPr>
      <w:spacing w:after="150" w:line="240" w:lineRule="auto"/>
    </w:pPr>
    <w:rPr>
      <w:rFonts w:ascii="MJXc-TeX-type-Rw" w:eastAsia="Times New Roman" w:hAnsi="MJXc-TeX-type-Rw" w:cs="Times New Roman"/>
      <w:sz w:val="24"/>
      <w:szCs w:val="24"/>
    </w:rPr>
  </w:style>
  <w:style w:type="paragraph" w:customStyle="1" w:styleId="mjxc-tex-cal-r">
    <w:name w:val="mjxc-tex-cal-r"/>
    <w:basedOn w:val="Normal"/>
    <w:qFormat/>
    <w:rsid w:val="005B6186"/>
    <w:pPr>
      <w:spacing w:after="150" w:line="240" w:lineRule="auto"/>
    </w:pPr>
    <w:rPr>
      <w:rFonts w:ascii="MJXc-TeX-cal-Rw" w:eastAsia="Times New Roman" w:hAnsi="MJXc-TeX-cal-Rw" w:cs="Times New Roman"/>
      <w:sz w:val="24"/>
      <w:szCs w:val="24"/>
    </w:rPr>
  </w:style>
  <w:style w:type="paragraph" w:customStyle="1" w:styleId="mjxc-tex-main-b">
    <w:name w:val="mjxc-tex-main-b"/>
    <w:basedOn w:val="Normal"/>
    <w:qFormat/>
    <w:rsid w:val="005B6186"/>
    <w:pPr>
      <w:spacing w:after="150" w:line="240" w:lineRule="auto"/>
    </w:pPr>
    <w:rPr>
      <w:rFonts w:ascii="MJXc-TeX-main-Bw" w:eastAsia="Times New Roman" w:hAnsi="MJXc-TeX-main-Bw" w:cs="Times New Roman"/>
      <w:sz w:val="24"/>
      <w:szCs w:val="24"/>
    </w:rPr>
  </w:style>
  <w:style w:type="paragraph" w:customStyle="1" w:styleId="mjxc-tex-main-i">
    <w:name w:val="mjxc-tex-main-i"/>
    <w:basedOn w:val="Normal"/>
    <w:qFormat/>
    <w:rsid w:val="005B6186"/>
    <w:pPr>
      <w:spacing w:after="150" w:line="240" w:lineRule="auto"/>
    </w:pPr>
    <w:rPr>
      <w:rFonts w:ascii="MJXc-TeX-main-Iw" w:eastAsia="Times New Roman" w:hAnsi="MJXc-TeX-main-Iw" w:cs="Times New Roman"/>
      <w:sz w:val="24"/>
      <w:szCs w:val="24"/>
    </w:rPr>
  </w:style>
  <w:style w:type="paragraph" w:customStyle="1" w:styleId="mjxc-tex-main-r">
    <w:name w:val="mjxc-tex-main-r"/>
    <w:basedOn w:val="Normal"/>
    <w:qFormat/>
    <w:rsid w:val="005B6186"/>
    <w:pPr>
      <w:spacing w:after="150" w:line="240" w:lineRule="auto"/>
    </w:pPr>
    <w:rPr>
      <w:rFonts w:ascii="MJXc-TeX-main-Rw" w:eastAsia="Times New Roman" w:hAnsi="MJXc-TeX-main-Rw" w:cs="Times New Roman"/>
      <w:sz w:val="24"/>
      <w:szCs w:val="24"/>
    </w:rPr>
  </w:style>
  <w:style w:type="paragraph" w:customStyle="1" w:styleId="mjxc-tex-math-i">
    <w:name w:val="mjxc-tex-math-i"/>
    <w:basedOn w:val="Normal"/>
    <w:qFormat/>
    <w:rsid w:val="005B6186"/>
    <w:pPr>
      <w:spacing w:after="150" w:line="240" w:lineRule="auto"/>
    </w:pPr>
    <w:rPr>
      <w:rFonts w:ascii="MJXc-TeX-math-Iw" w:eastAsia="Times New Roman" w:hAnsi="MJXc-TeX-math-Iw" w:cs="Times New Roman"/>
      <w:sz w:val="24"/>
      <w:szCs w:val="24"/>
    </w:rPr>
  </w:style>
  <w:style w:type="paragraph" w:customStyle="1" w:styleId="mjxc-tex-size1-r">
    <w:name w:val="mjxc-tex-size1-r"/>
    <w:basedOn w:val="Normal"/>
    <w:qFormat/>
    <w:rsid w:val="005B6186"/>
    <w:pPr>
      <w:spacing w:after="150" w:line="240" w:lineRule="auto"/>
    </w:pPr>
    <w:rPr>
      <w:rFonts w:ascii="MJXc-TeX-size1-Rw" w:eastAsia="Times New Roman" w:hAnsi="MJXc-TeX-size1-Rw" w:cs="Times New Roman"/>
      <w:sz w:val="24"/>
      <w:szCs w:val="24"/>
    </w:rPr>
  </w:style>
  <w:style w:type="paragraph" w:customStyle="1" w:styleId="mjxc-tex-size2-r">
    <w:name w:val="mjxc-tex-size2-r"/>
    <w:basedOn w:val="Normal"/>
    <w:qFormat/>
    <w:rsid w:val="005B6186"/>
    <w:pPr>
      <w:spacing w:after="150" w:line="240" w:lineRule="auto"/>
    </w:pPr>
    <w:rPr>
      <w:rFonts w:ascii="MJXc-TeX-size2-Rw" w:eastAsia="Times New Roman" w:hAnsi="MJXc-TeX-size2-Rw" w:cs="Times New Roman"/>
      <w:sz w:val="24"/>
      <w:szCs w:val="24"/>
    </w:rPr>
  </w:style>
  <w:style w:type="paragraph" w:customStyle="1" w:styleId="mjxc-tex-size3-r">
    <w:name w:val="mjxc-tex-size3-r"/>
    <w:basedOn w:val="Normal"/>
    <w:qFormat/>
    <w:rsid w:val="005B6186"/>
    <w:pPr>
      <w:spacing w:after="150" w:line="240" w:lineRule="auto"/>
    </w:pPr>
    <w:rPr>
      <w:rFonts w:ascii="MJXc-TeX-size3-Rw" w:eastAsia="Times New Roman" w:hAnsi="MJXc-TeX-size3-Rw" w:cs="Times New Roman"/>
      <w:sz w:val="24"/>
      <w:szCs w:val="24"/>
    </w:rPr>
  </w:style>
  <w:style w:type="paragraph" w:customStyle="1" w:styleId="mjxc-tex-size4-r">
    <w:name w:val="mjxc-tex-size4-r"/>
    <w:basedOn w:val="Normal"/>
    <w:qFormat/>
    <w:rsid w:val="005B6186"/>
    <w:pPr>
      <w:spacing w:after="150" w:line="240" w:lineRule="auto"/>
    </w:pPr>
    <w:rPr>
      <w:rFonts w:ascii="MJXc-TeX-size4-Rw" w:eastAsia="Times New Roman" w:hAnsi="MJXc-TeX-size4-Rw" w:cs="Times New Roman"/>
      <w:sz w:val="24"/>
      <w:szCs w:val="24"/>
    </w:rPr>
  </w:style>
  <w:style w:type="paragraph" w:customStyle="1" w:styleId="fbinvisible">
    <w:name w:val="fb_invisible"/>
    <w:basedOn w:val="Normal"/>
    <w:qFormat/>
    <w:rsid w:val="005B6186"/>
    <w:pPr>
      <w:spacing w:after="150" w:line="240" w:lineRule="auto"/>
    </w:pPr>
    <w:rPr>
      <w:rFonts w:ascii="Times New Roman" w:eastAsia="Times New Roman" w:hAnsi="Times New Roman" w:cs="Times New Roman"/>
      <w:vanish/>
      <w:sz w:val="24"/>
      <w:szCs w:val="24"/>
    </w:rPr>
  </w:style>
  <w:style w:type="paragraph" w:customStyle="1" w:styleId="fbreset">
    <w:name w:val="fb_reset"/>
    <w:basedOn w:val="Normal"/>
    <w:qFormat/>
    <w:rsid w:val="005B6186"/>
    <w:pPr>
      <w:spacing w:after="0" w:line="240" w:lineRule="auto"/>
    </w:pPr>
    <w:rPr>
      <w:rFonts w:ascii="Tahoma" w:eastAsia="Times New Roman" w:hAnsi="Tahoma" w:cs="Tahoma"/>
      <w:color w:val="000000"/>
      <w:sz w:val="17"/>
      <w:szCs w:val="17"/>
    </w:rPr>
  </w:style>
  <w:style w:type="paragraph" w:customStyle="1" w:styleId="fbdialogadvanced">
    <w:name w:val="fb_dialog_advanced"/>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bdialogcontent">
    <w:name w:val="fb_dialog_content"/>
    <w:basedOn w:val="Normal"/>
    <w:qFormat/>
    <w:rsid w:val="005B6186"/>
    <w:pPr>
      <w:shd w:val="clear" w:color="auto" w:fill="FFFFFF"/>
      <w:spacing w:after="150"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bdialogpadding">
    <w:name w:val="fb_dialog_padding"/>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bdialogloader">
    <w:name w:val="fb_dialog_loader"/>
    <w:basedOn w:val="Normal"/>
    <w:qFormat/>
    <w:rsid w:val="005B6186"/>
    <w:pPr>
      <w:pBdr>
        <w:top w:val="single" w:sz="6" w:space="15" w:color="606060"/>
        <w:left w:val="single" w:sz="6" w:space="15" w:color="606060"/>
        <w:bottom w:val="single" w:sz="6" w:space="15" w:color="606060"/>
        <w:right w:val="single" w:sz="6" w:space="15" w:color="606060"/>
      </w:pBdr>
      <w:shd w:val="clear" w:color="auto" w:fill="F6F7F9"/>
      <w:spacing w:after="150" w:line="240" w:lineRule="auto"/>
    </w:pPr>
    <w:rPr>
      <w:rFonts w:ascii="Times New Roman" w:eastAsia="Times New Roman" w:hAnsi="Times New Roman" w:cs="Times New Roman"/>
      <w:sz w:val="36"/>
      <w:szCs w:val="36"/>
    </w:rPr>
  </w:style>
  <w:style w:type="paragraph" w:customStyle="1" w:styleId="fbdialogtopleft">
    <w:name w:val="fb_dialog_top_lef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bdialogtopright">
    <w:name w:val="fb_dialog_top_righ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bdialogvertleft">
    <w:name w:val="fb_dialog_vert_left"/>
    <w:basedOn w:val="Normal"/>
    <w:qFormat/>
    <w:rsid w:val="005B6186"/>
    <w:pPr>
      <w:shd w:val="clear" w:color="auto" w:fill="525252"/>
      <w:spacing w:after="150"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qFormat/>
    <w:rsid w:val="005B6186"/>
    <w:pPr>
      <w:shd w:val="clear" w:color="auto" w:fill="525252"/>
      <w:spacing w:after="150"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qFormat/>
    <w:rsid w:val="005B6186"/>
    <w:pPr>
      <w:shd w:val="clear" w:color="auto" w:fill="525252"/>
      <w:spacing w:after="150"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qFormat/>
    <w:rsid w:val="005B6186"/>
    <w:pPr>
      <w:shd w:val="clear" w:color="auto" w:fill="525252"/>
      <w:spacing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qFormat/>
    <w:rsid w:val="005B6186"/>
    <w:pPr>
      <w:spacing w:after="150"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binvisibleflow">
    <w:name w:val="fb_invisible_flow"/>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bmobileoverlayactive">
    <w:name w:val="fb_mobile_overlay_active"/>
    <w:basedOn w:val="Normal"/>
    <w:qFormat/>
    <w:rsid w:val="005B6186"/>
    <w:pPr>
      <w:shd w:val="clear" w:color="auto" w:fill="FFFFFF"/>
      <w:spacing w:after="150" w:line="240" w:lineRule="auto"/>
    </w:pPr>
    <w:rPr>
      <w:rFonts w:ascii="Times New Roman" w:eastAsia="Times New Roman" w:hAnsi="Times New Roman" w:cs="Times New Roman"/>
      <w:sz w:val="24"/>
      <w:szCs w:val="24"/>
    </w:rPr>
  </w:style>
  <w:style w:type="paragraph" w:customStyle="1" w:styleId="Title1">
    <w:name w:val="Title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boxcont">
    <w:name w:val="box_con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innerwrap">
    <w:name w:val="innerwrap"/>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boxsub">
    <w:name w:val="box_sub"/>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upimg">
    <w:name w:val="up_img"/>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scaledimage">
    <w:name w:val="scaled_imag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bggray">
    <w:name w:val="bg_gray"/>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img">
    <w:name w:val="img"/>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stagewrapper">
    <w:name w:val="stagewrappe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melinecontainer">
    <w:name w:val="timeline_containe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icscreen">
    <w:name w:val="ic_screen"/>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tlegray">
    <w:name w:val="title_gray"/>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btface">
    <w:name w:val="bt_fac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noerror">
    <w:name w:val="noerro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box">
    <w:name w:val="mjx-box"/>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dialogtitle">
    <w:name w:val="dialog_titl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dialogtitlespan">
    <w:name w:val="dialog_title&gt;span"/>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dialogheader">
    <w:name w:val="dialog_heade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ouchablebutton">
    <w:name w:val="touchable_button"/>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dialogcontent">
    <w:name w:val="dialog_conten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dialogfooter">
    <w:name w:val="dialog_foote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bloader">
    <w:name w:val="fb_loade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illtext">
    <w:name w:val="filltex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stage">
    <w:name w:val="stag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stageactions">
    <w:name w:val="stageactions"/>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headercenter">
    <w:name w:val="header_cente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ediathumb">
    <w:name w:val="mediathumb"/>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clred">
    <w:name w:val="clred"/>
    <w:basedOn w:val="Normal"/>
    <w:qFormat/>
    <w:rsid w:val="005B6186"/>
    <w:pPr>
      <w:spacing w:after="150" w:line="240" w:lineRule="auto"/>
    </w:pPr>
    <w:rPr>
      <w:rFonts w:ascii="Times New Roman" w:eastAsia="Times New Roman" w:hAnsi="Times New Roman" w:cs="Times New Roman"/>
      <w:color w:val="FF3300"/>
      <w:sz w:val="24"/>
      <w:szCs w:val="24"/>
    </w:rPr>
  </w:style>
  <w:style w:type="paragraph" w:customStyle="1" w:styleId="clblue">
    <w:name w:val="clblue"/>
    <w:basedOn w:val="Normal"/>
    <w:qFormat/>
    <w:rsid w:val="005B6186"/>
    <w:pPr>
      <w:spacing w:after="150" w:line="240" w:lineRule="auto"/>
    </w:pPr>
    <w:rPr>
      <w:rFonts w:ascii="Times New Roman" w:eastAsia="Times New Roman" w:hAnsi="Times New Roman" w:cs="Times New Roman"/>
      <w:color w:val="0043A8"/>
      <w:sz w:val="24"/>
      <w:szCs w:val="24"/>
    </w:rPr>
  </w:style>
  <w:style w:type="paragraph" w:customStyle="1" w:styleId="cl666">
    <w:name w:val="cl666"/>
    <w:basedOn w:val="Normal"/>
    <w:qFormat/>
    <w:rsid w:val="005B6186"/>
    <w:pPr>
      <w:spacing w:after="150" w:line="240" w:lineRule="auto"/>
    </w:pPr>
    <w:rPr>
      <w:rFonts w:ascii="Times New Roman" w:eastAsia="Times New Roman" w:hAnsi="Times New Roman" w:cs="Times New Roman"/>
      <w:color w:val="666666"/>
      <w:sz w:val="24"/>
      <w:szCs w:val="24"/>
    </w:rPr>
  </w:style>
  <w:style w:type="paragraph" w:customStyle="1" w:styleId="cl333">
    <w:name w:val="cl333"/>
    <w:basedOn w:val="Normal"/>
    <w:qFormat/>
    <w:rsid w:val="005B6186"/>
    <w:pPr>
      <w:spacing w:after="150" w:line="240" w:lineRule="auto"/>
    </w:pPr>
    <w:rPr>
      <w:rFonts w:ascii="Times New Roman" w:eastAsia="Times New Roman" w:hAnsi="Times New Roman" w:cs="Times New Roman"/>
      <w:color w:val="333333"/>
      <w:sz w:val="24"/>
      <w:szCs w:val="24"/>
    </w:rPr>
  </w:style>
  <w:style w:type="paragraph" w:customStyle="1" w:styleId="cl999">
    <w:name w:val="cl999"/>
    <w:basedOn w:val="Normal"/>
    <w:qFormat/>
    <w:rsid w:val="005B6186"/>
    <w:pPr>
      <w:spacing w:after="150" w:line="240" w:lineRule="auto"/>
    </w:pPr>
    <w:rPr>
      <w:rFonts w:ascii="Times New Roman" w:eastAsia="Times New Roman" w:hAnsi="Times New Roman" w:cs="Times New Roman"/>
      <w:color w:val="999999"/>
      <w:sz w:val="24"/>
      <w:szCs w:val="24"/>
    </w:rPr>
  </w:style>
  <w:style w:type="paragraph" w:customStyle="1" w:styleId="cl1a">
    <w:name w:val="cl1a"/>
    <w:basedOn w:val="Normal"/>
    <w:qFormat/>
    <w:rsid w:val="005B6186"/>
    <w:pPr>
      <w:spacing w:after="150" w:line="240" w:lineRule="auto"/>
    </w:pPr>
    <w:rPr>
      <w:rFonts w:ascii="Times New Roman" w:eastAsia="Times New Roman" w:hAnsi="Times New Roman" w:cs="Times New Roman"/>
      <w:color w:val="1A1A1A"/>
      <w:sz w:val="24"/>
      <w:szCs w:val="24"/>
    </w:rPr>
  </w:style>
  <w:style w:type="paragraph" w:customStyle="1" w:styleId="cl3b">
    <w:name w:val="cl3b"/>
    <w:basedOn w:val="Normal"/>
    <w:qFormat/>
    <w:rsid w:val="005B6186"/>
    <w:pPr>
      <w:spacing w:after="150" w:line="240" w:lineRule="auto"/>
    </w:pPr>
    <w:rPr>
      <w:rFonts w:ascii="Times New Roman" w:eastAsia="Times New Roman" w:hAnsi="Times New Roman" w:cs="Times New Roman"/>
      <w:color w:val="3B5998"/>
      <w:sz w:val="24"/>
      <w:szCs w:val="24"/>
    </w:rPr>
  </w:style>
  <w:style w:type="paragraph" w:customStyle="1" w:styleId="bottom10">
    <w:name w:val="bottom10"/>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bottom20">
    <w:name w:val="bottom20"/>
    <w:basedOn w:val="Normal"/>
    <w:qFormat/>
    <w:rsid w:val="005B6186"/>
    <w:pPr>
      <w:spacing w:after="300" w:line="240" w:lineRule="auto"/>
    </w:pPr>
    <w:rPr>
      <w:rFonts w:ascii="Times New Roman" w:eastAsia="Times New Roman" w:hAnsi="Times New Roman" w:cs="Times New Roman"/>
      <w:sz w:val="24"/>
      <w:szCs w:val="24"/>
    </w:rPr>
  </w:style>
  <w:style w:type="paragraph" w:customStyle="1" w:styleId="bottom30">
    <w:name w:val="bottom30"/>
    <w:basedOn w:val="Normal"/>
    <w:qFormat/>
    <w:rsid w:val="005B6186"/>
    <w:pPr>
      <w:spacing w:after="450" w:line="240" w:lineRule="auto"/>
    </w:pPr>
    <w:rPr>
      <w:rFonts w:ascii="Times New Roman" w:eastAsia="Times New Roman" w:hAnsi="Times New Roman" w:cs="Times New Roman"/>
      <w:sz w:val="24"/>
      <w:szCs w:val="24"/>
    </w:rPr>
  </w:style>
  <w:style w:type="paragraph" w:customStyle="1" w:styleId="nobg">
    <w:name w:val="nobg"/>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last">
    <w:name w:val="last"/>
    <w:basedOn w:val="Normal"/>
    <w:qFormat/>
    <w:rsid w:val="005B6186"/>
    <w:pPr>
      <w:spacing w:after="0" w:line="240" w:lineRule="auto"/>
    </w:pPr>
    <w:rPr>
      <w:rFonts w:ascii="Times New Roman" w:eastAsia="Times New Roman" w:hAnsi="Times New Roman" w:cs="Times New Roman"/>
      <w:sz w:val="24"/>
      <w:szCs w:val="24"/>
    </w:rPr>
  </w:style>
  <w:style w:type="paragraph" w:customStyle="1" w:styleId="pad10">
    <w:name w:val="pad10"/>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padl10">
    <w:name w:val="padl10"/>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padb5">
    <w:name w:val="padb5"/>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padr10">
    <w:name w:val="padr10"/>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nopad">
    <w:name w:val="nopad"/>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agl20">
    <w:name w:val="magl20"/>
    <w:basedOn w:val="Normal"/>
    <w:qFormat/>
    <w:rsid w:val="005B6186"/>
    <w:pPr>
      <w:spacing w:after="150" w:line="240" w:lineRule="auto"/>
      <w:ind w:left="300"/>
    </w:pPr>
    <w:rPr>
      <w:rFonts w:ascii="Times New Roman" w:eastAsia="Times New Roman" w:hAnsi="Times New Roman" w:cs="Times New Roman"/>
      <w:sz w:val="24"/>
      <w:szCs w:val="24"/>
    </w:rPr>
  </w:style>
  <w:style w:type="paragraph" w:customStyle="1" w:styleId="magl10">
    <w:name w:val="magl10"/>
    <w:basedOn w:val="Normal"/>
    <w:qFormat/>
    <w:rsid w:val="005B6186"/>
    <w:pPr>
      <w:spacing w:after="150" w:line="240" w:lineRule="auto"/>
      <w:ind w:left="150"/>
    </w:pPr>
    <w:rPr>
      <w:rFonts w:ascii="Times New Roman" w:eastAsia="Times New Roman" w:hAnsi="Times New Roman" w:cs="Times New Roman"/>
      <w:sz w:val="24"/>
      <w:szCs w:val="24"/>
    </w:rPr>
  </w:style>
  <w:style w:type="paragraph" w:customStyle="1" w:styleId="s11">
    <w:name w:val="s11"/>
    <w:basedOn w:val="Normal"/>
    <w:qFormat/>
    <w:rsid w:val="005B6186"/>
    <w:pPr>
      <w:spacing w:after="150" w:line="240" w:lineRule="auto"/>
    </w:pPr>
    <w:rPr>
      <w:rFonts w:ascii="Times New Roman" w:eastAsia="Times New Roman" w:hAnsi="Times New Roman" w:cs="Times New Roman"/>
      <w:sz w:val="17"/>
      <w:szCs w:val="17"/>
    </w:rPr>
  </w:style>
  <w:style w:type="paragraph" w:customStyle="1" w:styleId="s12">
    <w:name w:val="s12"/>
    <w:basedOn w:val="Normal"/>
    <w:qFormat/>
    <w:rsid w:val="005B6186"/>
    <w:pPr>
      <w:spacing w:after="150" w:line="240" w:lineRule="auto"/>
    </w:pPr>
    <w:rPr>
      <w:rFonts w:ascii="Times New Roman" w:eastAsia="Times New Roman" w:hAnsi="Times New Roman" w:cs="Times New Roman"/>
      <w:sz w:val="18"/>
      <w:szCs w:val="18"/>
    </w:rPr>
  </w:style>
  <w:style w:type="paragraph" w:customStyle="1" w:styleId="s13">
    <w:name w:val="s13"/>
    <w:basedOn w:val="Normal"/>
    <w:qFormat/>
    <w:rsid w:val="005B6186"/>
    <w:pPr>
      <w:spacing w:after="150" w:line="240" w:lineRule="auto"/>
    </w:pPr>
    <w:rPr>
      <w:rFonts w:ascii="Times New Roman" w:eastAsia="Times New Roman" w:hAnsi="Times New Roman" w:cs="Times New Roman"/>
      <w:sz w:val="20"/>
      <w:szCs w:val="20"/>
    </w:rPr>
  </w:style>
  <w:style w:type="paragraph" w:customStyle="1" w:styleId="s16">
    <w:name w:val="s16"/>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s20">
    <w:name w:val="s20"/>
    <w:basedOn w:val="Normal"/>
    <w:qFormat/>
    <w:rsid w:val="005B6186"/>
    <w:pPr>
      <w:spacing w:after="150" w:line="240" w:lineRule="auto"/>
    </w:pPr>
    <w:rPr>
      <w:rFonts w:ascii="Times New Roman" w:eastAsia="Times New Roman" w:hAnsi="Times New Roman" w:cs="Times New Roman"/>
      <w:sz w:val="30"/>
      <w:szCs w:val="30"/>
    </w:rPr>
  </w:style>
  <w:style w:type="paragraph" w:customStyle="1" w:styleId="magr5">
    <w:name w:val="magr5"/>
    <w:basedOn w:val="Normal"/>
    <w:qFormat/>
    <w:rsid w:val="005B6186"/>
    <w:pPr>
      <w:spacing w:after="150" w:line="240" w:lineRule="auto"/>
      <w:ind w:right="75"/>
    </w:pPr>
    <w:rPr>
      <w:rFonts w:ascii="Times New Roman" w:eastAsia="Times New Roman" w:hAnsi="Times New Roman" w:cs="Times New Roman"/>
      <w:sz w:val="24"/>
      <w:szCs w:val="24"/>
    </w:rPr>
  </w:style>
  <w:style w:type="paragraph" w:customStyle="1" w:styleId="top10">
    <w:name w:val="top10"/>
    <w:basedOn w:val="Normal"/>
    <w:qFormat/>
    <w:rsid w:val="005B6186"/>
    <w:pPr>
      <w:spacing w:before="150" w:after="150" w:line="240" w:lineRule="auto"/>
    </w:pPr>
    <w:rPr>
      <w:rFonts w:ascii="Times New Roman" w:eastAsia="Times New Roman" w:hAnsi="Times New Roman" w:cs="Times New Roman"/>
      <w:sz w:val="24"/>
      <w:szCs w:val="24"/>
    </w:rPr>
  </w:style>
  <w:style w:type="paragraph" w:customStyle="1" w:styleId="marg0">
    <w:name w:val="marg0"/>
    <w:basedOn w:val="Normal"/>
    <w:qFormat/>
    <w:rsid w:val="005B6186"/>
    <w:pPr>
      <w:spacing w:after="0" w:line="240" w:lineRule="auto"/>
    </w:pPr>
    <w:rPr>
      <w:rFonts w:ascii="Times New Roman" w:eastAsia="Times New Roman" w:hAnsi="Times New Roman" w:cs="Times New Roman"/>
      <w:sz w:val="24"/>
      <w:szCs w:val="24"/>
    </w:rPr>
  </w:style>
  <w:style w:type="paragraph" w:customStyle="1" w:styleId="magr20">
    <w:name w:val="magr20"/>
    <w:basedOn w:val="Normal"/>
    <w:qFormat/>
    <w:rsid w:val="005B6186"/>
    <w:pPr>
      <w:spacing w:after="150" w:line="240" w:lineRule="auto"/>
      <w:ind w:right="300"/>
    </w:pPr>
    <w:rPr>
      <w:rFonts w:ascii="Times New Roman" w:eastAsia="Times New Roman" w:hAnsi="Times New Roman" w:cs="Times New Roman"/>
      <w:sz w:val="24"/>
      <w:szCs w:val="24"/>
    </w:rPr>
  </w:style>
  <w:style w:type="paragraph" w:customStyle="1" w:styleId="magr10">
    <w:name w:val="magr10"/>
    <w:basedOn w:val="Normal"/>
    <w:qFormat/>
    <w:rsid w:val="005B6186"/>
    <w:pPr>
      <w:spacing w:after="150" w:line="240" w:lineRule="auto"/>
      <w:ind w:right="150"/>
    </w:pPr>
    <w:rPr>
      <w:rFonts w:ascii="Times New Roman" w:eastAsia="Times New Roman" w:hAnsi="Times New Roman" w:cs="Times New Roman"/>
      <w:sz w:val="24"/>
      <w:szCs w:val="24"/>
    </w:rPr>
  </w:style>
  <w:style w:type="paragraph" w:customStyle="1" w:styleId="bottom">
    <w:name w:val="bottom"/>
    <w:basedOn w:val="Normal"/>
    <w:qFormat/>
    <w:rsid w:val="005B6186"/>
    <w:pPr>
      <w:spacing w:after="0" w:line="240" w:lineRule="auto"/>
    </w:pPr>
    <w:rPr>
      <w:rFonts w:ascii="Times New Roman" w:eastAsia="Times New Roman" w:hAnsi="Times New Roman" w:cs="Times New Roman"/>
      <w:sz w:val="24"/>
      <w:szCs w:val="24"/>
    </w:rPr>
  </w:style>
  <w:style w:type="paragraph" w:customStyle="1" w:styleId="notranf">
    <w:name w:val="no_tranf"/>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nobor">
    <w:name w:val="nobo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xtleft">
    <w:name w:val="txt_lef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xtright">
    <w:name w:val="txt_right"/>
    <w:basedOn w:val="Normal"/>
    <w:qFormat/>
    <w:rsid w:val="005B6186"/>
    <w:pPr>
      <w:spacing w:after="150" w:line="240" w:lineRule="auto"/>
      <w:jc w:val="right"/>
    </w:pPr>
    <w:rPr>
      <w:rFonts w:ascii="Times New Roman" w:eastAsia="Times New Roman" w:hAnsi="Times New Roman" w:cs="Times New Roman"/>
      <w:sz w:val="24"/>
      <w:szCs w:val="24"/>
    </w:rPr>
  </w:style>
  <w:style w:type="paragraph" w:customStyle="1" w:styleId="lineheight">
    <w:name w:val="lineheight"/>
    <w:basedOn w:val="Normal"/>
    <w:qFormat/>
    <w:rsid w:val="005B6186"/>
    <w:pPr>
      <w:spacing w:after="150" w:line="330" w:lineRule="atLeast"/>
    </w:pPr>
    <w:rPr>
      <w:rFonts w:ascii="Times New Roman" w:eastAsia="Times New Roman" w:hAnsi="Times New Roman" w:cs="Times New Roman"/>
      <w:sz w:val="24"/>
      <w:szCs w:val="24"/>
    </w:rPr>
  </w:style>
  <w:style w:type="paragraph" w:customStyle="1" w:styleId="magr60">
    <w:name w:val="magr60"/>
    <w:basedOn w:val="Normal"/>
    <w:qFormat/>
    <w:rsid w:val="005B6186"/>
    <w:pPr>
      <w:spacing w:after="150" w:line="240" w:lineRule="auto"/>
      <w:ind w:right="900"/>
    </w:pPr>
    <w:rPr>
      <w:rFonts w:ascii="Times New Roman" w:eastAsia="Times New Roman" w:hAnsi="Times New Roman" w:cs="Times New Roman"/>
      <w:sz w:val="24"/>
      <w:szCs w:val="24"/>
    </w:rPr>
  </w:style>
  <w:style w:type="paragraph" w:customStyle="1" w:styleId="cl4c">
    <w:name w:val="cl4c"/>
    <w:basedOn w:val="Normal"/>
    <w:qFormat/>
    <w:rsid w:val="005B6186"/>
    <w:pPr>
      <w:spacing w:after="150" w:line="240" w:lineRule="auto"/>
    </w:pPr>
    <w:rPr>
      <w:rFonts w:ascii="Times New Roman" w:eastAsia="Times New Roman" w:hAnsi="Times New Roman" w:cs="Times New Roman"/>
      <w:color w:val="4C4C4C"/>
      <w:sz w:val="24"/>
      <w:szCs w:val="24"/>
    </w:rPr>
  </w:style>
  <w:style w:type="paragraph" w:customStyle="1" w:styleId="mathjaxhoverframe">
    <w:name w:val="mathjax_hover_frame"/>
    <w:basedOn w:val="Normal"/>
    <w:qFormat/>
    <w:rsid w:val="005B6186"/>
    <w:pPr>
      <w:pBdr>
        <w:top w:val="single" w:sz="6" w:space="0" w:color="AA66DD"/>
        <w:left w:val="single" w:sz="6" w:space="0" w:color="AA66DD"/>
        <w:bottom w:val="single" w:sz="6" w:space="0" w:color="AA66DD"/>
        <w:right w:val="single" w:sz="6" w:space="0" w:color="AA66DD"/>
      </w:pBdr>
      <w:spacing w:after="150" w:line="240" w:lineRule="auto"/>
    </w:pPr>
    <w:rPr>
      <w:rFonts w:ascii="Times New Roman" w:eastAsia="Times New Roman" w:hAnsi="Times New Roman" w:cs="Times New Roman"/>
      <w:sz w:val="24"/>
      <w:szCs w:val="24"/>
    </w:rPr>
  </w:style>
  <w:style w:type="paragraph" w:customStyle="1" w:styleId="boder1">
    <w:name w:val="boder1"/>
    <w:basedOn w:val="Normal"/>
    <w:qFormat/>
    <w:rsid w:val="005B6186"/>
    <w:pPr>
      <w:pBdr>
        <w:bottom w:val="dotted" w:sz="6" w:space="0" w:color="949495"/>
      </w:pBdr>
      <w:spacing w:after="150" w:line="240" w:lineRule="auto"/>
    </w:pPr>
    <w:rPr>
      <w:rFonts w:ascii="Times New Roman" w:eastAsia="Times New Roman" w:hAnsi="Times New Roman" w:cs="Times New Roman"/>
      <w:sz w:val="24"/>
      <w:szCs w:val="24"/>
    </w:rPr>
  </w:style>
  <w:style w:type="paragraph" w:customStyle="1" w:styleId="title10">
    <w:name w:val="title1"/>
    <w:basedOn w:val="Normal"/>
    <w:qFormat/>
    <w:rsid w:val="005B6186"/>
    <w:pPr>
      <w:spacing w:after="150" w:line="240" w:lineRule="auto"/>
    </w:pPr>
    <w:rPr>
      <w:rFonts w:ascii="Times New Roman" w:eastAsia="Times New Roman" w:hAnsi="Times New Roman" w:cs="Times New Roman"/>
      <w:color w:val="2A6100"/>
      <w:sz w:val="21"/>
      <w:szCs w:val="21"/>
    </w:rPr>
  </w:style>
  <w:style w:type="paragraph" w:customStyle="1" w:styleId="main1">
    <w:name w:val="main1"/>
    <w:basedOn w:val="Normal"/>
    <w:qFormat/>
    <w:rsid w:val="005B6186"/>
    <w:pPr>
      <w:shd w:val="clear" w:color="auto" w:fill="2A6AB4"/>
      <w:spacing w:after="0" w:line="240" w:lineRule="auto"/>
    </w:pPr>
    <w:rPr>
      <w:rFonts w:ascii="Times New Roman" w:eastAsia="Times New Roman" w:hAnsi="Times New Roman" w:cs="Times New Roman"/>
      <w:sz w:val="24"/>
      <w:szCs w:val="24"/>
    </w:rPr>
  </w:style>
  <w:style w:type="paragraph" w:customStyle="1" w:styleId="btnwhile1">
    <w:name w:val="btn_while1"/>
    <w:basedOn w:val="Normal"/>
    <w:qFormat/>
    <w:rsid w:val="005B6186"/>
    <w:pPr>
      <w:shd w:val="clear" w:color="auto" w:fill="F0F0F0"/>
      <w:spacing w:after="150"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qFormat/>
    <w:rsid w:val="005B6186"/>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qFormat/>
    <w:rsid w:val="005B6186"/>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tle3">
    <w:name w:val="title3"/>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innerwrap1">
    <w:name w:val="innerwrap1"/>
    <w:basedOn w:val="Normal"/>
    <w:qFormat/>
    <w:rsid w:val="005B6186"/>
    <w:pPr>
      <w:pBdr>
        <w:bottom w:val="dotted" w:sz="6" w:space="4" w:color="949495"/>
      </w:pBdr>
      <w:spacing w:after="150" w:line="240" w:lineRule="auto"/>
      <w:textAlignment w:val="top"/>
    </w:pPr>
    <w:rPr>
      <w:rFonts w:ascii="Times New Roman" w:eastAsia="Times New Roman" w:hAnsi="Times New Roman" w:cs="Times New Roman"/>
      <w:sz w:val="24"/>
      <w:szCs w:val="24"/>
    </w:rPr>
  </w:style>
  <w:style w:type="paragraph" w:customStyle="1" w:styleId="dot1">
    <w:name w:val="dot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innerwrap2">
    <w:name w:val="innerwrap2"/>
    <w:basedOn w:val="Normal"/>
    <w:qFormat/>
    <w:rsid w:val="005B6186"/>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qFormat/>
    <w:rsid w:val="005B6186"/>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tle4">
    <w:name w:val="title4"/>
    <w:basedOn w:val="Normal"/>
    <w:qFormat/>
    <w:rsid w:val="005B6186"/>
    <w:pPr>
      <w:pBdr>
        <w:bottom w:val="single" w:sz="6" w:space="0" w:color="DFE0E4"/>
      </w:pBdr>
      <w:shd w:val="clear" w:color="auto" w:fill="F6F7F8"/>
      <w:spacing w:after="150" w:line="240" w:lineRule="auto"/>
    </w:pPr>
    <w:rPr>
      <w:rFonts w:ascii="Times New Roman" w:eastAsia="Times New Roman" w:hAnsi="Times New Roman" w:cs="Times New Roman"/>
      <w:sz w:val="24"/>
      <w:szCs w:val="24"/>
    </w:rPr>
  </w:style>
  <w:style w:type="paragraph" w:customStyle="1" w:styleId="title5">
    <w:name w:val="title5"/>
    <w:basedOn w:val="Normal"/>
    <w:qFormat/>
    <w:rsid w:val="005B6186"/>
    <w:pPr>
      <w:pBdr>
        <w:top w:val="single" w:sz="6" w:space="0" w:color="DFE0E4"/>
      </w:pBdr>
      <w:spacing w:after="150" w:line="240" w:lineRule="auto"/>
    </w:pPr>
    <w:rPr>
      <w:rFonts w:ascii="Times New Roman" w:eastAsia="Times New Roman" w:hAnsi="Times New Roman" w:cs="Times New Roman"/>
      <w:sz w:val="24"/>
      <w:szCs w:val="24"/>
    </w:rPr>
  </w:style>
  <w:style w:type="paragraph" w:customStyle="1" w:styleId="dot2">
    <w:name w:val="dot2"/>
    <w:basedOn w:val="Normal"/>
    <w:qFormat/>
    <w:rsid w:val="005B6186"/>
    <w:pPr>
      <w:spacing w:after="150" w:line="240" w:lineRule="auto"/>
    </w:pPr>
    <w:rPr>
      <w:rFonts w:ascii="Times New Roman" w:eastAsia="Times New Roman" w:hAnsi="Times New Roman" w:cs="Times New Roman"/>
      <w:vanish/>
      <w:sz w:val="24"/>
      <w:szCs w:val="24"/>
    </w:rPr>
  </w:style>
  <w:style w:type="paragraph" w:customStyle="1" w:styleId="dot3">
    <w:name w:val="dot3"/>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remove1">
    <w:name w:val="remove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upimg1">
    <w:name w:val="up_img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scaledimage1">
    <w:name w:val="scaled_image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bggray2">
    <w:name w:val="bg_gray2"/>
    <w:basedOn w:val="Normal"/>
    <w:qFormat/>
    <w:rsid w:val="005B6186"/>
    <w:pPr>
      <w:shd w:val="clear" w:color="auto" w:fill="F6F7F8"/>
      <w:spacing w:after="75" w:line="240" w:lineRule="auto"/>
    </w:pPr>
    <w:rPr>
      <w:rFonts w:ascii="Times New Roman" w:eastAsia="Times New Roman" w:hAnsi="Times New Roman" w:cs="Times New Roman"/>
      <w:sz w:val="24"/>
      <w:szCs w:val="24"/>
    </w:rPr>
  </w:style>
  <w:style w:type="paragraph" w:customStyle="1" w:styleId="filltext1">
    <w:name w:val="filltext1"/>
    <w:basedOn w:val="Normal"/>
    <w:qFormat/>
    <w:rsid w:val="005B6186"/>
    <w:pPr>
      <w:spacing w:after="150" w:line="240" w:lineRule="auto"/>
    </w:pPr>
    <w:rPr>
      <w:rFonts w:ascii="Times New Roman" w:eastAsia="Times New Roman" w:hAnsi="Times New Roman" w:cs="Times New Roman"/>
      <w:sz w:val="20"/>
      <w:szCs w:val="20"/>
    </w:rPr>
  </w:style>
  <w:style w:type="paragraph" w:customStyle="1" w:styleId="col11">
    <w:name w:val="col11"/>
    <w:basedOn w:val="Normal"/>
    <w:qFormat/>
    <w:rsid w:val="005B6186"/>
    <w:pPr>
      <w:shd w:val="clear" w:color="auto" w:fill="003D79"/>
      <w:spacing w:after="150"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qFormat/>
    <w:rsid w:val="005B6186"/>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qFormat/>
    <w:rsid w:val="005B6186"/>
    <w:pPr>
      <w:shd w:val="clear" w:color="auto" w:fill="FFFFFF"/>
      <w:spacing w:before="75" w:after="150"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qFormat/>
    <w:rsid w:val="005B6186"/>
    <w:pPr>
      <w:shd w:val="clear" w:color="auto" w:fill="000000"/>
      <w:spacing w:after="150" w:line="240" w:lineRule="auto"/>
      <w:jc w:val="center"/>
    </w:pPr>
    <w:rPr>
      <w:rFonts w:ascii="Times New Roman" w:eastAsia="Times New Roman" w:hAnsi="Times New Roman" w:cs="Times New Roman"/>
      <w:sz w:val="24"/>
      <w:szCs w:val="24"/>
    </w:rPr>
  </w:style>
  <w:style w:type="paragraph" w:customStyle="1" w:styleId="stage1">
    <w:name w:val="stage1"/>
    <w:basedOn w:val="Normal"/>
    <w:qFormat/>
    <w:rsid w:val="005B6186"/>
    <w:pPr>
      <w:spacing w:after="150" w:line="240" w:lineRule="auto"/>
      <w:jc w:val="center"/>
    </w:pPr>
    <w:rPr>
      <w:rFonts w:ascii="Times New Roman" w:eastAsia="Times New Roman" w:hAnsi="Times New Roman" w:cs="Times New Roman"/>
      <w:sz w:val="2"/>
      <w:szCs w:val="2"/>
    </w:rPr>
  </w:style>
  <w:style w:type="paragraph" w:customStyle="1" w:styleId="pageprev1">
    <w:name w:val="page_prev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pagenext1">
    <w:name w:val="page_next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stageactions1">
    <w:name w:val="stageactions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icscreen1">
    <w:name w:val="ic_screen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tlegray1">
    <w:name w:val="title_gray1"/>
    <w:basedOn w:val="Normal"/>
    <w:qFormat/>
    <w:rsid w:val="005B6186"/>
    <w:pPr>
      <w:pBdr>
        <w:bottom w:val="single" w:sz="6" w:space="6" w:color="D9D9D9"/>
      </w:pBdr>
      <w:shd w:val="clear" w:color="auto" w:fill="F3F3F3"/>
      <w:spacing w:after="150" w:line="240" w:lineRule="auto"/>
      <w:jc w:val="center"/>
    </w:pPr>
    <w:rPr>
      <w:rFonts w:ascii="Times New Roman" w:eastAsia="Times New Roman" w:hAnsi="Times New Roman" w:cs="Times New Roman"/>
      <w:sz w:val="24"/>
      <w:szCs w:val="24"/>
    </w:rPr>
  </w:style>
  <w:style w:type="paragraph" w:customStyle="1" w:styleId="popup-cont1">
    <w:name w:val="popup-cont1"/>
    <w:basedOn w:val="Normal"/>
    <w:qFormat/>
    <w:rsid w:val="005B6186"/>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qFormat/>
    <w:rsid w:val="005B6186"/>
    <w:pPr>
      <w:shd w:val="clear" w:color="auto" w:fill="EDEDED"/>
      <w:spacing w:after="150" w:line="240" w:lineRule="auto"/>
    </w:pPr>
    <w:rPr>
      <w:rFonts w:ascii="Times New Roman" w:eastAsia="Times New Roman" w:hAnsi="Times New Roman" w:cs="Times New Roman"/>
      <w:sz w:val="24"/>
      <w:szCs w:val="24"/>
    </w:rPr>
  </w:style>
  <w:style w:type="paragraph" w:customStyle="1" w:styleId="innerwrap3">
    <w:name w:val="innerwrap3"/>
    <w:basedOn w:val="Normal"/>
    <w:qFormat/>
    <w:rsid w:val="005B6186"/>
    <w:pPr>
      <w:spacing w:after="0" w:line="240" w:lineRule="auto"/>
    </w:pPr>
    <w:rPr>
      <w:rFonts w:ascii="Times New Roman" w:eastAsia="Times New Roman" w:hAnsi="Times New Roman" w:cs="Times New Roman"/>
      <w:sz w:val="24"/>
      <w:szCs w:val="24"/>
    </w:rPr>
  </w:style>
  <w:style w:type="paragraph" w:customStyle="1" w:styleId="innercmm1">
    <w:name w:val="inner_cmm1"/>
    <w:basedOn w:val="Normal"/>
    <w:qFormat/>
    <w:rsid w:val="005B6186"/>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pPr>
    <w:rPr>
      <w:rFonts w:ascii="Times New Roman" w:eastAsia="Times New Roman" w:hAnsi="Times New Roman" w:cs="Times New Roman"/>
      <w:sz w:val="24"/>
      <w:szCs w:val="24"/>
    </w:rPr>
  </w:style>
  <w:style w:type="paragraph" w:customStyle="1" w:styleId="filltext2">
    <w:name w:val="filltext2"/>
    <w:basedOn w:val="Normal"/>
    <w:qFormat/>
    <w:rsid w:val="005B6186"/>
    <w:pPr>
      <w:spacing w:after="150" w:line="240" w:lineRule="auto"/>
    </w:pPr>
    <w:rPr>
      <w:rFonts w:ascii="Times New Roman" w:eastAsia="Times New Roman" w:hAnsi="Times New Roman" w:cs="Times New Roman"/>
      <w:color w:val="333333"/>
      <w:sz w:val="24"/>
      <w:szCs w:val="24"/>
    </w:rPr>
  </w:style>
  <w:style w:type="paragraph" w:customStyle="1" w:styleId="btface1">
    <w:name w:val="bt_face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ain2">
    <w:name w:val="main2"/>
    <w:basedOn w:val="Normal"/>
    <w:qFormat/>
    <w:rsid w:val="005B6186"/>
    <w:pPr>
      <w:shd w:val="clear" w:color="auto" w:fill="333333"/>
      <w:spacing w:after="0"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5B6186"/>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5B6186"/>
    <w:pPr>
      <w:spacing w:after="150"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5B6186"/>
    <w:pPr>
      <w:pBdr>
        <w:top w:val="single" w:sz="6" w:space="1" w:color="auto"/>
        <w:left w:val="single" w:sz="6" w:space="2" w:color="auto"/>
        <w:bottom w:val="single" w:sz="6" w:space="1" w:color="auto"/>
        <w:right w:val="single" w:sz="6" w:space="2" w:color="auto"/>
      </w:pBdr>
      <w:spacing w:after="150" w:line="240" w:lineRule="auto"/>
    </w:pPr>
    <w:rPr>
      <w:rFonts w:ascii="Times New Roman" w:eastAsia="Times New Roman" w:hAnsi="Times New Roman" w:cs="Times New Roman"/>
      <w:color w:val="000000"/>
    </w:rPr>
  </w:style>
  <w:style w:type="paragraph" w:customStyle="1" w:styleId="mjx-char1">
    <w:name w:val="mjx-char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box1">
    <w:name w:val="mjx-box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5B6186"/>
    <w:pPr>
      <w:pBdr>
        <w:top w:val="single" w:sz="6" w:space="1" w:color="auto"/>
        <w:left w:val="single" w:sz="6" w:space="2" w:color="auto"/>
        <w:bottom w:val="single" w:sz="6" w:space="1" w:color="auto"/>
        <w:right w:val="single" w:sz="6" w:space="2" w:color="auto"/>
      </w:pBdr>
      <w:spacing w:after="150" w:line="240" w:lineRule="auto"/>
    </w:pPr>
    <w:rPr>
      <w:rFonts w:ascii="Times New Roman" w:eastAsia="Times New Roman" w:hAnsi="Times New Roman" w:cs="Times New Roman"/>
      <w:color w:val="000000"/>
    </w:rPr>
  </w:style>
  <w:style w:type="paragraph" w:customStyle="1" w:styleId="dialogtitle1">
    <w:name w:val="dialog_title1"/>
    <w:basedOn w:val="Normal"/>
    <w:qFormat/>
    <w:rsid w:val="005B6186"/>
    <w:pPr>
      <w:pBdr>
        <w:top w:val="single" w:sz="6" w:space="0" w:color="365899"/>
        <w:left w:val="single" w:sz="6" w:space="0" w:color="365899"/>
        <w:bottom w:val="single" w:sz="6" w:space="0" w:color="365899"/>
        <w:right w:val="single" w:sz="6" w:space="0" w:color="365899"/>
      </w:pBdr>
      <w:shd w:val="clear" w:color="auto" w:fill="6D84B4"/>
      <w:spacing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dialogheader1">
    <w:name w:val="dialog_header1"/>
    <w:basedOn w:val="Normal"/>
    <w:qFormat/>
    <w:rsid w:val="005B6186"/>
    <w:pPr>
      <w:pBdr>
        <w:bottom w:val="single" w:sz="6" w:space="0" w:color="1D4088"/>
      </w:pBdr>
      <w:spacing w:after="150" w:line="240" w:lineRule="auto"/>
      <w:textAlignment w:val="center"/>
    </w:pPr>
    <w:rPr>
      <w:rFonts w:ascii="Helvetica" w:eastAsia="Times New Roman" w:hAnsi="Helvetica" w:cs="Helvetica"/>
      <w:b/>
      <w:bCs/>
      <w:color w:val="FFFFFF"/>
      <w:sz w:val="21"/>
      <w:szCs w:val="21"/>
    </w:rPr>
  </w:style>
  <w:style w:type="paragraph" w:customStyle="1" w:styleId="touchablebutton1">
    <w:name w:val="touchable_button1"/>
    <w:basedOn w:val="Normal"/>
    <w:qFormat/>
    <w:rsid w:val="005B6186"/>
    <w:pPr>
      <w:pBdr>
        <w:top w:val="single" w:sz="6" w:space="3" w:color="29487D"/>
        <w:left w:val="single" w:sz="6" w:space="9" w:color="29487D"/>
        <w:bottom w:val="single" w:sz="6" w:space="3" w:color="29487D"/>
        <w:right w:val="single" w:sz="6" w:space="9" w:color="29487D"/>
      </w:pBdr>
      <w:spacing w:before="45" w:after="150" w:line="270" w:lineRule="atLeast"/>
    </w:pPr>
    <w:rPr>
      <w:rFonts w:ascii="Times New Roman" w:eastAsia="Times New Roman" w:hAnsi="Times New Roman" w:cs="Times New Roman"/>
      <w:sz w:val="24"/>
      <w:szCs w:val="24"/>
    </w:rPr>
  </w:style>
  <w:style w:type="paragraph" w:customStyle="1" w:styleId="headercenter1">
    <w:name w:val="header_center1"/>
    <w:basedOn w:val="Normal"/>
    <w:qFormat/>
    <w:rsid w:val="005B6186"/>
    <w:pPr>
      <w:spacing w:after="150" w:line="270" w:lineRule="atLeast"/>
      <w:jc w:val="center"/>
      <w:textAlignment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qFormat/>
    <w:rsid w:val="005B6186"/>
    <w:pPr>
      <w:pBdr>
        <w:top w:val="single" w:sz="2" w:space="0" w:color="555555"/>
        <w:left w:val="single" w:sz="6" w:space="0" w:color="555555"/>
        <w:bottom w:val="single" w:sz="2" w:space="0" w:color="555555"/>
        <w:right w:val="single" w:sz="6" w:space="0" w:color="555555"/>
      </w:pBdr>
      <w:spacing w:after="150" w:line="240" w:lineRule="auto"/>
    </w:pPr>
    <w:rPr>
      <w:rFonts w:ascii="Times New Roman" w:eastAsia="Times New Roman" w:hAnsi="Times New Roman" w:cs="Times New Roman"/>
      <w:sz w:val="24"/>
      <w:szCs w:val="24"/>
    </w:rPr>
  </w:style>
  <w:style w:type="paragraph" w:customStyle="1" w:styleId="dialogfooter1">
    <w:name w:val="dialog_footer1"/>
    <w:basedOn w:val="Normal"/>
    <w:qFormat/>
    <w:rsid w:val="005B6186"/>
    <w:pPr>
      <w:pBdr>
        <w:top w:val="single" w:sz="6" w:space="0" w:color="CCCCCC"/>
        <w:left w:val="single" w:sz="6" w:space="0" w:color="555555"/>
        <w:bottom w:val="single" w:sz="6" w:space="0" w:color="555555"/>
        <w:right w:val="single" w:sz="6" w:space="0" w:color="555555"/>
      </w:pBdr>
      <w:shd w:val="clear" w:color="auto" w:fill="F6F7F9"/>
      <w:spacing w:after="150" w:line="240" w:lineRule="auto"/>
    </w:pPr>
    <w:rPr>
      <w:rFonts w:ascii="Times New Roman" w:eastAsia="Times New Roman" w:hAnsi="Times New Roman" w:cs="Times New Roman"/>
      <w:sz w:val="24"/>
      <w:szCs w:val="24"/>
    </w:rPr>
  </w:style>
  <w:style w:type="paragraph" w:customStyle="1" w:styleId="fbloader1">
    <w:name w:val="fb_loader1"/>
    <w:basedOn w:val="Normal"/>
    <w:qFormat/>
    <w:rsid w:val="005B6186"/>
    <w:pPr>
      <w:spacing w:after="150" w:line="240" w:lineRule="auto"/>
      <w:ind w:left="-240"/>
    </w:pPr>
    <w:rPr>
      <w:rFonts w:ascii="Times New Roman" w:eastAsia="Times New Roman" w:hAnsi="Times New Roman" w:cs="Times New Roman"/>
      <w:sz w:val="24"/>
      <w:szCs w:val="24"/>
    </w:rPr>
  </w:style>
  <w:style w:type="character" w:customStyle="1" w:styleId="clock1">
    <w:name w:val="clock1"/>
    <w:basedOn w:val="DefaultParagraphFont"/>
    <w:qFormat/>
    <w:rsid w:val="005B6186"/>
  </w:style>
  <w:style w:type="character" w:customStyle="1" w:styleId="z-TopofFormChar">
    <w:name w:val="z-Top of Form Char"/>
    <w:link w:val="z-TopofForm1"/>
    <w:uiPriority w:val="99"/>
    <w:qFormat/>
    <w:rsid w:val="005B6186"/>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qFormat/>
    <w:rsid w:val="005B618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qFormat/>
    <w:rsid w:val="005B6186"/>
    <w:rPr>
      <w:rFonts w:ascii="Arial" w:eastAsia="Times New Roman" w:hAnsi="Arial" w:cs="Arial"/>
      <w:vanish/>
      <w:color w:val="003300"/>
      <w:sz w:val="16"/>
      <w:szCs w:val="16"/>
    </w:rPr>
  </w:style>
  <w:style w:type="character" w:customStyle="1" w:styleId="fr">
    <w:name w:val="fr"/>
    <w:basedOn w:val="DefaultParagraphFont"/>
    <w:qFormat/>
    <w:rsid w:val="005B6186"/>
  </w:style>
  <w:style w:type="character" w:customStyle="1" w:styleId="mathjaxpreview1">
    <w:name w:val="mathjax_preview1"/>
    <w:qFormat/>
    <w:rsid w:val="005B6186"/>
    <w:rPr>
      <w:color w:val="888888"/>
    </w:rPr>
  </w:style>
  <w:style w:type="character" w:customStyle="1" w:styleId="mjx-chtml1">
    <w:name w:val="mjx-chtml1"/>
    <w:qFormat/>
    <w:rsid w:val="005B6186"/>
    <w:rPr>
      <w:spacing w:val="0"/>
      <w:sz w:val="24"/>
      <w:szCs w:val="24"/>
      <w:rtl w:val="0"/>
    </w:rPr>
  </w:style>
  <w:style w:type="character" w:customStyle="1" w:styleId="mjx-math">
    <w:name w:val="mjx-math"/>
    <w:basedOn w:val="DefaultParagraphFont"/>
    <w:qFormat/>
    <w:rsid w:val="005B6186"/>
  </w:style>
  <w:style w:type="character" w:customStyle="1" w:styleId="mjx-mrow">
    <w:name w:val="mjx-mrow"/>
    <w:basedOn w:val="DefaultParagraphFont"/>
    <w:qFormat/>
    <w:rsid w:val="005B6186"/>
  </w:style>
  <w:style w:type="character" w:customStyle="1" w:styleId="mjx-texatom">
    <w:name w:val="mjx-texatom"/>
    <w:basedOn w:val="DefaultParagraphFont"/>
    <w:qFormat/>
    <w:rsid w:val="005B6186"/>
  </w:style>
  <w:style w:type="character" w:customStyle="1" w:styleId="mjx-msubsup">
    <w:name w:val="mjx-msubsup"/>
    <w:basedOn w:val="DefaultParagraphFont"/>
    <w:qFormat/>
    <w:rsid w:val="005B6186"/>
  </w:style>
  <w:style w:type="character" w:customStyle="1" w:styleId="mjx-base">
    <w:name w:val="mjx-base"/>
    <w:basedOn w:val="DefaultParagraphFont"/>
    <w:qFormat/>
    <w:rsid w:val="005B6186"/>
  </w:style>
  <w:style w:type="character" w:customStyle="1" w:styleId="mjx-mi">
    <w:name w:val="mjx-mi"/>
    <w:basedOn w:val="DefaultParagraphFont"/>
    <w:qFormat/>
    <w:rsid w:val="005B6186"/>
  </w:style>
  <w:style w:type="character" w:customStyle="1" w:styleId="mjx-sub">
    <w:name w:val="mjx-sub"/>
    <w:basedOn w:val="DefaultParagraphFont"/>
    <w:qFormat/>
    <w:rsid w:val="005B6186"/>
  </w:style>
  <w:style w:type="character" w:customStyle="1" w:styleId="mjx-mn">
    <w:name w:val="mjx-mn"/>
    <w:basedOn w:val="DefaultParagraphFont"/>
    <w:qFormat/>
    <w:rsid w:val="005B6186"/>
  </w:style>
  <w:style w:type="character" w:customStyle="1" w:styleId="mjx-mo">
    <w:name w:val="mjx-mo"/>
    <w:basedOn w:val="DefaultParagraphFont"/>
    <w:qFormat/>
    <w:rsid w:val="005B6186"/>
  </w:style>
  <w:style w:type="character" w:customStyle="1" w:styleId="mjx-chtml2">
    <w:name w:val="mjx-chtml2"/>
    <w:qFormat/>
    <w:rsid w:val="005B6186"/>
    <w:rPr>
      <w:spacing w:val="0"/>
      <w:sz w:val="24"/>
      <w:szCs w:val="24"/>
      <w:rtl w:val="0"/>
    </w:rPr>
  </w:style>
  <w:style w:type="character" w:customStyle="1" w:styleId="mjx-chtml3">
    <w:name w:val="mjx-chtml3"/>
    <w:qFormat/>
    <w:rsid w:val="005B6186"/>
    <w:rPr>
      <w:spacing w:val="0"/>
      <w:sz w:val="24"/>
      <w:szCs w:val="24"/>
      <w:rtl w:val="0"/>
    </w:rPr>
  </w:style>
  <w:style w:type="character" w:customStyle="1" w:styleId="mjx-chtml4">
    <w:name w:val="mjx-chtml4"/>
    <w:qFormat/>
    <w:rsid w:val="005B6186"/>
    <w:rPr>
      <w:spacing w:val="0"/>
      <w:sz w:val="24"/>
      <w:szCs w:val="24"/>
      <w:rtl w:val="0"/>
    </w:rPr>
  </w:style>
  <w:style w:type="character" w:customStyle="1" w:styleId="mjx-chtml5">
    <w:name w:val="mjx-chtml5"/>
    <w:qFormat/>
    <w:rsid w:val="005B6186"/>
    <w:rPr>
      <w:spacing w:val="0"/>
      <w:sz w:val="24"/>
      <w:szCs w:val="24"/>
      <w:rtl w:val="0"/>
    </w:rPr>
  </w:style>
  <w:style w:type="character" w:customStyle="1" w:styleId="mjx-chtml6">
    <w:name w:val="mjx-chtml6"/>
    <w:qFormat/>
    <w:rsid w:val="005B6186"/>
    <w:rPr>
      <w:spacing w:val="0"/>
      <w:sz w:val="24"/>
      <w:szCs w:val="24"/>
      <w:rtl w:val="0"/>
    </w:rPr>
  </w:style>
  <w:style w:type="character" w:customStyle="1" w:styleId="mjx-chtml7">
    <w:name w:val="mjx-chtml7"/>
    <w:qFormat/>
    <w:rsid w:val="005B6186"/>
    <w:rPr>
      <w:spacing w:val="0"/>
      <w:sz w:val="24"/>
      <w:szCs w:val="24"/>
      <w:rtl w:val="0"/>
    </w:rPr>
  </w:style>
  <w:style w:type="character" w:customStyle="1" w:styleId="mjx-chtml8">
    <w:name w:val="mjx-chtml8"/>
    <w:qFormat/>
    <w:rsid w:val="005B6186"/>
    <w:rPr>
      <w:spacing w:val="0"/>
      <w:sz w:val="24"/>
      <w:szCs w:val="24"/>
      <w:rtl w:val="0"/>
    </w:rPr>
  </w:style>
  <w:style w:type="character" w:customStyle="1" w:styleId="mjx-chtml9">
    <w:name w:val="mjx-chtml9"/>
    <w:qFormat/>
    <w:rsid w:val="005B6186"/>
    <w:rPr>
      <w:spacing w:val="0"/>
      <w:sz w:val="24"/>
      <w:szCs w:val="24"/>
      <w:rtl w:val="0"/>
    </w:rPr>
  </w:style>
  <w:style w:type="character" w:customStyle="1" w:styleId="mjx-mfrac">
    <w:name w:val="mjx-mfrac"/>
    <w:basedOn w:val="DefaultParagraphFont"/>
    <w:qFormat/>
    <w:rsid w:val="005B6186"/>
  </w:style>
  <w:style w:type="character" w:customStyle="1" w:styleId="mjx-box2">
    <w:name w:val="mjx-box2"/>
    <w:basedOn w:val="DefaultParagraphFont"/>
    <w:qFormat/>
    <w:rsid w:val="005B6186"/>
  </w:style>
  <w:style w:type="character" w:customStyle="1" w:styleId="mjx-numerator1">
    <w:name w:val="mjx-numerator1"/>
    <w:qFormat/>
    <w:rsid w:val="005B6186"/>
  </w:style>
  <w:style w:type="character" w:customStyle="1" w:styleId="mjx-denominator1">
    <w:name w:val="mjx-denominator1"/>
    <w:qFormat/>
    <w:rsid w:val="005B6186"/>
  </w:style>
  <w:style w:type="character" w:customStyle="1" w:styleId="mjx-line1">
    <w:name w:val="mjx-line1"/>
    <w:qFormat/>
    <w:rsid w:val="005B6186"/>
  </w:style>
  <w:style w:type="character" w:customStyle="1" w:styleId="mjx-vsize1">
    <w:name w:val="mjx-vsize1"/>
    <w:basedOn w:val="DefaultParagraphFont"/>
    <w:qFormat/>
    <w:rsid w:val="005B6186"/>
  </w:style>
  <w:style w:type="character" w:customStyle="1" w:styleId="mjx-chtml10">
    <w:name w:val="mjx-chtml10"/>
    <w:qFormat/>
    <w:rsid w:val="005B6186"/>
    <w:rPr>
      <w:spacing w:val="0"/>
      <w:sz w:val="24"/>
      <w:szCs w:val="24"/>
      <w:rtl w:val="0"/>
    </w:rPr>
  </w:style>
  <w:style w:type="character" w:customStyle="1" w:styleId="mjx-chtml11">
    <w:name w:val="mjx-chtml11"/>
    <w:qFormat/>
    <w:rsid w:val="005B6186"/>
    <w:rPr>
      <w:spacing w:val="0"/>
      <w:sz w:val="24"/>
      <w:szCs w:val="24"/>
      <w:rtl w:val="0"/>
    </w:rPr>
  </w:style>
  <w:style w:type="character" w:customStyle="1" w:styleId="mjx-chtml12">
    <w:name w:val="mjx-chtml12"/>
    <w:qFormat/>
    <w:rsid w:val="005B6186"/>
    <w:rPr>
      <w:spacing w:val="0"/>
      <w:sz w:val="24"/>
      <w:szCs w:val="24"/>
      <w:rtl w:val="0"/>
    </w:rPr>
  </w:style>
  <w:style w:type="character" w:customStyle="1" w:styleId="mjx-chtml13">
    <w:name w:val="mjx-chtml13"/>
    <w:qFormat/>
    <w:rsid w:val="005B6186"/>
    <w:rPr>
      <w:spacing w:val="0"/>
      <w:sz w:val="24"/>
      <w:szCs w:val="24"/>
      <w:rtl w:val="0"/>
    </w:rPr>
  </w:style>
  <w:style w:type="character" w:customStyle="1" w:styleId="mjx-chtml14">
    <w:name w:val="mjx-chtml14"/>
    <w:qFormat/>
    <w:rsid w:val="005B6186"/>
    <w:rPr>
      <w:spacing w:val="0"/>
      <w:sz w:val="24"/>
      <w:szCs w:val="24"/>
      <w:rtl w:val="0"/>
    </w:rPr>
  </w:style>
  <w:style w:type="character" w:customStyle="1" w:styleId="mjx-sup">
    <w:name w:val="mjx-sup"/>
    <w:basedOn w:val="DefaultParagraphFont"/>
    <w:qFormat/>
    <w:rsid w:val="005B6186"/>
  </w:style>
  <w:style w:type="character" w:customStyle="1" w:styleId="mjx-chtml15">
    <w:name w:val="mjx-chtml15"/>
    <w:qFormat/>
    <w:rsid w:val="005B6186"/>
    <w:rPr>
      <w:spacing w:val="0"/>
      <w:sz w:val="24"/>
      <w:szCs w:val="24"/>
      <w:rtl w:val="0"/>
    </w:rPr>
  </w:style>
  <w:style w:type="character" w:customStyle="1" w:styleId="mjx-chtml16">
    <w:name w:val="mjx-chtml16"/>
    <w:qFormat/>
    <w:rsid w:val="005B6186"/>
    <w:rPr>
      <w:spacing w:val="0"/>
      <w:sz w:val="24"/>
      <w:szCs w:val="24"/>
      <w:rtl w:val="0"/>
    </w:rPr>
  </w:style>
  <w:style w:type="character" w:customStyle="1" w:styleId="mjx-msqrt">
    <w:name w:val="mjx-msqrt"/>
    <w:basedOn w:val="DefaultParagraphFont"/>
    <w:qFormat/>
    <w:rsid w:val="005B6186"/>
  </w:style>
  <w:style w:type="character" w:customStyle="1" w:styleId="mjx-surd1">
    <w:name w:val="mjx-surd1"/>
    <w:basedOn w:val="DefaultParagraphFont"/>
    <w:qFormat/>
    <w:rsid w:val="005B6186"/>
  </w:style>
  <w:style w:type="character" w:customStyle="1" w:styleId="mjx-chtml17">
    <w:name w:val="mjx-chtml17"/>
    <w:qFormat/>
    <w:rsid w:val="005B6186"/>
    <w:rPr>
      <w:spacing w:val="0"/>
      <w:sz w:val="24"/>
      <w:szCs w:val="24"/>
      <w:rtl w:val="0"/>
    </w:rPr>
  </w:style>
  <w:style w:type="character" w:customStyle="1" w:styleId="mjx-chtml18">
    <w:name w:val="mjx-chtml18"/>
    <w:qFormat/>
    <w:rsid w:val="005B6186"/>
    <w:rPr>
      <w:spacing w:val="0"/>
      <w:sz w:val="24"/>
      <w:szCs w:val="24"/>
      <w:rtl w:val="0"/>
    </w:rPr>
  </w:style>
  <w:style w:type="character" w:customStyle="1" w:styleId="mjx-chtml19">
    <w:name w:val="mjx-chtml19"/>
    <w:qFormat/>
    <w:rsid w:val="005B6186"/>
    <w:rPr>
      <w:spacing w:val="0"/>
      <w:sz w:val="24"/>
      <w:szCs w:val="24"/>
      <w:rtl w:val="0"/>
    </w:rPr>
  </w:style>
  <w:style w:type="character" w:customStyle="1" w:styleId="mjx-chtml20">
    <w:name w:val="mjx-chtml20"/>
    <w:qFormat/>
    <w:rsid w:val="005B6186"/>
    <w:rPr>
      <w:spacing w:val="0"/>
      <w:sz w:val="24"/>
      <w:szCs w:val="24"/>
      <w:rtl w:val="0"/>
    </w:rPr>
  </w:style>
  <w:style w:type="character" w:customStyle="1" w:styleId="mjx-chtml21">
    <w:name w:val="mjx-chtml21"/>
    <w:qFormat/>
    <w:rsid w:val="005B6186"/>
    <w:rPr>
      <w:spacing w:val="0"/>
      <w:sz w:val="24"/>
      <w:szCs w:val="24"/>
      <w:rtl w:val="0"/>
    </w:rPr>
  </w:style>
  <w:style w:type="character" w:customStyle="1" w:styleId="mjx-chtml22">
    <w:name w:val="mjx-chtml22"/>
    <w:qFormat/>
    <w:rsid w:val="005B6186"/>
    <w:rPr>
      <w:spacing w:val="0"/>
      <w:sz w:val="24"/>
      <w:szCs w:val="24"/>
      <w:rtl w:val="0"/>
    </w:rPr>
  </w:style>
  <w:style w:type="character" w:customStyle="1" w:styleId="mjx-chtml23">
    <w:name w:val="mjx-chtml23"/>
    <w:qFormat/>
    <w:rsid w:val="005B6186"/>
    <w:rPr>
      <w:spacing w:val="0"/>
      <w:sz w:val="24"/>
      <w:szCs w:val="24"/>
      <w:rtl w:val="0"/>
    </w:rPr>
  </w:style>
  <w:style w:type="character" w:customStyle="1" w:styleId="mjx-chtml24">
    <w:name w:val="mjx-chtml24"/>
    <w:qFormat/>
    <w:rsid w:val="005B6186"/>
    <w:rPr>
      <w:spacing w:val="0"/>
      <w:sz w:val="24"/>
      <w:szCs w:val="24"/>
      <w:rtl w:val="0"/>
    </w:rPr>
  </w:style>
  <w:style w:type="character" w:customStyle="1" w:styleId="mjx-chtml25">
    <w:name w:val="mjx-chtml25"/>
    <w:qFormat/>
    <w:rsid w:val="005B6186"/>
    <w:rPr>
      <w:spacing w:val="0"/>
      <w:sz w:val="24"/>
      <w:szCs w:val="24"/>
      <w:rtl w:val="0"/>
    </w:rPr>
  </w:style>
  <w:style w:type="character" w:customStyle="1" w:styleId="mjx-chtml26">
    <w:name w:val="mjx-chtml26"/>
    <w:qFormat/>
    <w:rsid w:val="005B6186"/>
    <w:rPr>
      <w:spacing w:val="0"/>
      <w:sz w:val="24"/>
      <w:szCs w:val="24"/>
      <w:rtl w:val="0"/>
    </w:rPr>
  </w:style>
  <w:style w:type="character" w:customStyle="1" w:styleId="mjx-chtml27">
    <w:name w:val="mjx-chtml27"/>
    <w:qFormat/>
    <w:rsid w:val="005B6186"/>
    <w:rPr>
      <w:spacing w:val="0"/>
      <w:sz w:val="24"/>
      <w:szCs w:val="24"/>
      <w:rtl w:val="0"/>
    </w:rPr>
  </w:style>
  <w:style w:type="character" w:customStyle="1" w:styleId="mjx-chtml28">
    <w:name w:val="mjx-chtml28"/>
    <w:qFormat/>
    <w:rsid w:val="005B6186"/>
    <w:rPr>
      <w:spacing w:val="0"/>
      <w:sz w:val="24"/>
      <w:szCs w:val="24"/>
      <w:rtl w:val="0"/>
    </w:rPr>
  </w:style>
  <w:style w:type="character" w:customStyle="1" w:styleId="mjx-chtml29">
    <w:name w:val="mjx-chtml29"/>
    <w:qFormat/>
    <w:rsid w:val="005B6186"/>
    <w:rPr>
      <w:spacing w:val="0"/>
      <w:sz w:val="24"/>
      <w:szCs w:val="24"/>
      <w:rtl w:val="0"/>
    </w:rPr>
  </w:style>
  <w:style w:type="character" w:customStyle="1" w:styleId="mjx-chtml30">
    <w:name w:val="mjx-chtml30"/>
    <w:qFormat/>
    <w:rsid w:val="005B6186"/>
    <w:rPr>
      <w:spacing w:val="0"/>
      <w:sz w:val="24"/>
      <w:szCs w:val="24"/>
      <w:rtl w:val="0"/>
    </w:rPr>
  </w:style>
  <w:style w:type="character" w:customStyle="1" w:styleId="mjx-chtml31">
    <w:name w:val="mjx-chtml31"/>
    <w:qFormat/>
    <w:rsid w:val="005B6186"/>
    <w:rPr>
      <w:spacing w:val="0"/>
      <w:sz w:val="24"/>
      <w:szCs w:val="24"/>
      <w:rtl w:val="0"/>
    </w:rPr>
  </w:style>
  <w:style w:type="character" w:customStyle="1" w:styleId="mjx-chtml32">
    <w:name w:val="mjx-chtml32"/>
    <w:qFormat/>
    <w:rsid w:val="005B6186"/>
    <w:rPr>
      <w:spacing w:val="0"/>
      <w:sz w:val="24"/>
      <w:szCs w:val="24"/>
      <w:rtl w:val="0"/>
    </w:rPr>
  </w:style>
  <w:style w:type="character" w:customStyle="1" w:styleId="mjx-chtml33">
    <w:name w:val="mjx-chtml33"/>
    <w:qFormat/>
    <w:rsid w:val="005B6186"/>
    <w:rPr>
      <w:spacing w:val="0"/>
      <w:sz w:val="24"/>
      <w:szCs w:val="24"/>
      <w:rtl w:val="0"/>
    </w:rPr>
  </w:style>
  <w:style w:type="character" w:customStyle="1" w:styleId="mjx-chtml34">
    <w:name w:val="mjx-chtml34"/>
    <w:qFormat/>
    <w:rsid w:val="005B6186"/>
    <w:rPr>
      <w:spacing w:val="0"/>
      <w:sz w:val="24"/>
      <w:szCs w:val="24"/>
      <w:rtl w:val="0"/>
    </w:rPr>
  </w:style>
  <w:style w:type="character" w:customStyle="1" w:styleId="mjx-chtml35">
    <w:name w:val="mjx-chtml35"/>
    <w:qFormat/>
    <w:rsid w:val="005B6186"/>
    <w:rPr>
      <w:spacing w:val="0"/>
      <w:sz w:val="24"/>
      <w:szCs w:val="24"/>
      <w:rtl w:val="0"/>
    </w:rPr>
  </w:style>
  <w:style w:type="character" w:customStyle="1" w:styleId="mjx-chtml36">
    <w:name w:val="mjx-chtml36"/>
    <w:qFormat/>
    <w:rsid w:val="005B6186"/>
    <w:rPr>
      <w:spacing w:val="0"/>
      <w:sz w:val="24"/>
      <w:szCs w:val="24"/>
      <w:rtl w:val="0"/>
    </w:rPr>
  </w:style>
  <w:style w:type="character" w:customStyle="1" w:styleId="mjx-chtml37">
    <w:name w:val="mjx-chtml37"/>
    <w:qFormat/>
    <w:rsid w:val="005B6186"/>
    <w:rPr>
      <w:spacing w:val="0"/>
      <w:sz w:val="24"/>
      <w:szCs w:val="24"/>
      <w:rtl w:val="0"/>
    </w:rPr>
  </w:style>
  <w:style w:type="character" w:customStyle="1" w:styleId="mjx-chtml38">
    <w:name w:val="mjx-chtml38"/>
    <w:qFormat/>
    <w:rsid w:val="005B6186"/>
    <w:rPr>
      <w:spacing w:val="0"/>
      <w:sz w:val="24"/>
      <w:szCs w:val="24"/>
      <w:rtl w:val="0"/>
    </w:rPr>
  </w:style>
  <w:style w:type="character" w:customStyle="1" w:styleId="mjx-chtml39">
    <w:name w:val="mjx-chtml39"/>
    <w:qFormat/>
    <w:rsid w:val="005B6186"/>
    <w:rPr>
      <w:spacing w:val="0"/>
      <w:sz w:val="24"/>
      <w:szCs w:val="24"/>
      <w:rtl w:val="0"/>
    </w:rPr>
  </w:style>
  <w:style w:type="character" w:customStyle="1" w:styleId="mjx-chtml40">
    <w:name w:val="mjx-chtml40"/>
    <w:qFormat/>
    <w:rsid w:val="005B6186"/>
    <w:rPr>
      <w:spacing w:val="0"/>
      <w:sz w:val="24"/>
      <w:szCs w:val="24"/>
      <w:rtl w:val="0"/>
    </w:rPr>
  </w:style>
  <w:style w:type="character" w:customStyle="1" w:styleId="mjx-chtml41">
    <w:name w:val="mjx-chtml41"/>
    <w:qFormat/>
    <w:rsid w:val="005B6186"/>
    <w:rPr>
      <w:spacing w:val="0"/>
      <w:sz w:val="24"/>
      <w:szCs w:val="24"/>
      <w:rtl w:val="0"/>
    </w:rPr>
  </w:style>
  <w:style w:type="character" w:customStyle="1" w:styleId="mjx-chtml42">
    <w:name w:val="mjx-chtml42"/>
    <w:qFormat/>
    <w:rsid w:val="005B6186"/>
    <w:rPr>
      <w:spacing w:val="0"/>
      <w:sz w:val="24"/>
      <w:szCs w:val="24"/>
      <w:rtl w:val="0"/>
    </w:rPr>
  </w:style>
  <w:style w:type="character" w:customStyle="1" w:styleId="mjx-chtml43">
    <w:name w:val="mjx-chtml43"/>
    <w:qFormat/>
    <w:rsid w:val="005B6186"/>
    <w:rPr>
      <w:spacing w:val="0"/>
      <w:sz w:val="24"/>
      <w:szCs w:val="24"/>
      <w:rtl w:val="0"/>
    </w:rPr>
  </w:style>
  <w:style w:type="character" w:customStyle="1" w:styleId="mjx-chtml44">
    <w:name w:val="mjx-chtml44"/>
    <w:qFormat/>
    <w:rsid w:val="005B6186"/>
    <w:rPr>
      <w:spacing w:val="0"/>
      <w:sz w:val="24"/>
      <w:szCs w:val="24"/>
      <w:rtl w:val="0"/>
    </w:rPr>
  </w:style>
  <w:style w:type="character" w:customStyle="1" w:styleId="mjx-chtml45">
    <w:name w:val="mjx-chtml45"/>
    <w:qFormat/>
    <w:rsid w:val="005B6186"/>
    <w:rPr>
      <w:spacing w:val="0"/>
      <w:sz w:val="24"/>
      <w:szCs w:val="24"/>
      <w:rtl w:val="0"/>
    </w:rPr>
  </w:style>
  <w:style w:type="character" w:customStyle="1" w:styleId="mjx-chtml46">
    <w:name w:val="mjx-chtml46"/>
    <w:qFormat/>
    <w:rsid w:val="005B6186"/>
    <w:rPr>
      <w:spacing w:val="0"/>
      <w:sz w:val="24"/>
      <w:szCs w:val="24"/>
      <w:rtl w:val="0"/>
    </w:rPr>
  </w:style>
  <w:style w:type="character" w:customStyle="1" w:styleId="mjx-chtml47">
    <w:name w:val="mjx-chtml47"/>
    <w:qFormat/>
    <w:rsid w:val="005B6186"/>
    <w:rPr>
      <w:spacing w:val="0"/>
      <w:sz w:val="24"/>
      <w:szCs w:val="24"/>
      <w:rtl w:val="0"/>
    </w:rPr>
  </w:style>
  <w:style w:type="character" w:customStyle="1" w:styleId="mjx-chtml48">
    <w:name w:val="mjx-chtml48"/>
    <w:qFormat/>
    <w:rsid w:val="005B6186"/>
    <w:rPr>
      <w:spacing w:val="0"/>
      <w:sz w:val="24"/>
      <w:szCs w:val="24"/>
      <w:rtl w:val="0"/>
    </w:rPr>
  </w:style>
  <w:style w:type="character" w:customStyle="1" w:styleId="mjx-chtml49">
    <w:name w:val="mjx-chtml49"/>
    <w:qFormat/>
    <w:rsid w:val="005B6186"/>
    <w:rPr>
      <w:spacing w:val="0"/>
      <w:sz w:val="24"/>
      <w:szCs w:val="24"/>
      <w:rtl w:val="0"/>
    </w:rPr>
  </w:style>
  <w:style w:type="character" w:customStyle="1" w:styleId="mjx-munderover">
    <w:name w:val="mjx-munderover"/>
    <w:basedOn w:val="DefaultParagraphFont"/>
    <w:qFormat/>
    <w:rsid w:val="005B6186"/>
  </w:style>
  <w:style w:type="character" w:customStyle="1" w:styleId="mjx-stack">
    <w:name w:val="mjx-stack"/>
    <w:basedOn w:val="DefaultParagraphFont"/>
    <w:qFormat/>
    <w:rsid w:val="005B6186"/>
  </w:style>
  <w:style w:type="character" w:customStyle="1" w:styleId="mjx-over1">
    <w:name w:val="mjx-over1"/>
    <w:qFormat/>
    <w:rsid w:val="005B6186"/>
  </w:style>
  <w:style w:type="character" w:customStyle="1" w:styleId="mjx-op1">
    <w:name w:val="mjx-op1"/>
    <w:qFormat/>
    <w:rsid w:val="005B6186"/>
  </w:style>
  <w:style w:type="character" w:customStyle="1" w:styleId="mjx-chtml50">
    <w:name w:val="mjx-chtml50"/>
    <w:qFormat/>
    <w:rsid w:val="005B6186"/>
    <w:rPr>
      <w:spacing w:val="0"/>
      <w:sz w:val="24"/>
      <w:szCs w:val="24"/>
      <w:rtl w:val="0"/>
    </w:rPr>
  </w:style>
  <w:style w:type="character" w:customStyle="1" w:styleId="mjx-chtml51">
    <w:name w:val="mjx-chtml51"/>
    <w:qFormat/>
    <w:rsid w:val="005B6186"/>
    <w:rPr>
      <w:spacing w:val="0"/>
      <w:sz w:val="24"/>
      <w:szCs w:val="24"/>
      <w:rtl w:val="0"/>
    </w:rPr>
  </w:style>
  <w:style w:type="character" w:customStyle="1" w:styleId="mjx-chtml52">
    <w:name w:val="mjx-chtml52"/>
    <w:qFormat/>
    <w:rsid w:val="005B6186"/>
    <w:rPr>
      <w:spacing w:val="0"/>
      <w:sz w:val="24"/>
      <w:szCs w:val="24"/>
      <w:rtl w:val="0"/>
    </w:rPr>
  </w:style>
  <w:style w:type="character" w:customStyle="1" w:styleId="mjx-chtml53">
    <w:name w:val="mjx-chtml53"/>
    <w:qFormat/>
    <w:rsid w:val="005B6186"/>
    <w:rPr>
      <w:spacing w:val="0"/>
      <w:sz w:val="24"/>
      <w:szCs w:val="24"/>
      <w:rtl w:val="0"/>
    </w:rPr>
  </w:style>
  <w:style w:type="character" w:customStyle="1" w:styleId="mjx-chtml54">
    <w:name w:val="mjx-chtml54"/>
    <w:qFormat/>
    <w:rsid w:val="005B6186"/>
    <w:rPr>
      <w:spacing w:val="0"/>
      <w:sz w:val="24"/>
      <w:szCs w:val="24"/>
      <w:rtl w:val="0"/>
    </w:rPr>
  </w:style>
  <w:style w:type="character" w:customStyle="1" w:styleId="mjx-chtml55">
    <w:name w:val="mjx-chtml55"/>
    <w:qFormat/>
    <w:rsid w:val="005B6186"/>
    <w:rPr>
      <w:spacing w:val="0"/>
      <w:sz w:val="24"/>
      <w:szCs w:val="24"/>
      <w:rtl w:val="0"/>
    </w:rPr>
  </w:style>
  <w:style w:type="character" w:customStyle="1" w:styleId="z-BottomofFormChar">
    <w:name w:val="z-Bottom of Form Char"/>
    <w:link w:val="z-BottomofForm1"/>
    <w:uiPriority w:val="99"/>
    <w:qFormat/>
    <w:rsid w:val="005B6186"/>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rsid w:val="005B618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qFormat/>
    <w:rsid w:val="005B6186"/>
    <w:rPr>
      <w:rFonts w:ascii="Arial" w:eastAsia="Times New Roman" w:hAnsi="Arial" w:cs="Arial"/>
      <w:vanish/>
      <w:color w:val="003300"/>
      <w:sz w:val="16"/>
      <w:szCs w:val="16"/>
    </w:rPr>
  </w:style>
  <w:style w:type="character" w:customStyle="1" w:styleId="icchat1">
    <w:name w:val="ic_chat1"/>
    <w:qFormat/>
    <w:rsid w:val="005B6186"/>
  </w:style>
  <w:style w:type="character" w:customStyle="1" w:styleId="clred1">
    <w:name w:val="clred1"/>
    <w:qFormat/>
    <w:rsid w:val="005B6186"/>
    <w:rPr>
      <w:color w:val="FF3300"/>
    </w:rPr>
  </w:style>
  <w:style w:type="paragraph" w:customStyle="1" w:styleId="Title20">
    <w:name w:val="Title2"/>
    <w:basedOn w:val="Normal"/>
    <w:qFormat/>
    <w:rsid w:val="005B6186"/>
    <w:pPr>
      <w:spacing w:after="150" w:line="240" w:lineRule="auto"/>
    </w:pPr>
    <w:rPr>
      <w:rFonts w:ascii="Times New Roman" w:eastAsia="Times New Roman" w:hAnsi="Times New Roman" w:cs="Times New Roman"/>
      <w:sz w:val="24"/>
      <w:szCs w:val="24"/>
    </w:rPr>
  </w:style>
  <w:style w:type="character" w:customStyle="1" w:styleId="mjx-mtext">
    <w:name w:val="mjx-mtext"/>
    <w:basedOn w:val="DefaultParagraphFont"/>
    <w:qFormat/>
    <w:rsid w:val="005B6186"/>
  </w:style>
  <w:style w:type="paragraph" w:customStyle="1" w:styleId="imglogo">
    <w:name w:val="img_logo"/>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tle30">
    <w:name w:val="Title3"/>
    <w:basedOn w:val="Normal"/>
    <w:qFormat/>
    <w:rsid w:val="005B6186"/>
    <w:pPr>
      <w:spacing w:after="150" w:line="240" w:lineRule="auto"/>
    </w:pPr>
    <w:rPr>
      <w:rFonts w:ascii="Times New Roman" w:eastAsia="Times New Roman" w:hAnsi="Times New Roman" w:cs="Times New Roman"/>
      <w:sz w:val="24"/>
      <w:szCs w:val="24"/>
    </w:rPr>
  </w:style>
  <w:style w:type="character" w:customStyle="1" w:styleId="cl9991">
    <w:name w:val="cl9991"/>
    <w:qFormat/>
    <w:rsid w:val="005B6186"/>
    <w:rPr>
      <w:color w:val="999999"/>
    </w:rPr>
  </w:style>
  <w:style w:type="paragraph" w:customStyle="1" w:styleId="mtdisplayequation0">
    <w:name w:val="mtdisplayequation"/>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tle40">
    <w:name w:val="Title4"/>
    <w:basedOn w:val="Normal"/>
    <w:qFormat/>
    <w:rsid w:val="005B6186"/>
    <w:pPr>
      <w:spacing w:after="150" w:line="240" w:lineRule="auto"/>
    </w:pPr>
    <w:rPr>
      <w:rFonts w:ascii="Times New Roman" w:eastAsia="Times New Roman" w:hAnsi="Times New Roman" w:cs="Times New Roman"/>
      <w:sz w:val="24"/>
      <w:szCs w:val="24"/>
    </w:rPr>
  </w:style>
  <w:style w:type="character" w:customStyle="1" w:styleId="Bodytext31">
    <w:name w:val="Body text (3)_"/>
    <w:link w:val="Bodytext32"/>
    <w:qFormat/>
    <w:locked/>
    <w:rsid w:val="005B6186"/>
    <w:rPr>
      <w:rFonts w:eastAsia="Times New Roman" w:cs="Times New Roman"/>
      <w:b/>
      <w:bCs/>
      <w:shd w:val="clear" w:color="auto" w:fill="FFFFFF"/>
    </w:rPr>
  </w:style>
  <w:style w:type="paragraph" w:customStyle="1" w:styleId="Bodytext32">
    <w:name w:val="Body text (3)"/>
    <w:basedOn w:val="Normal"/>
    <w:link w:val="Bodytext31"/>
    <w:qFormat/>
    <w:rsid w:val="005B6186"/>
    <w:pPr>
      <w:widowControl w:val="0"/>
      <w:shd w:val="clear" w:color="auto" w:fill="FFFFFF"/>
      <w:spacing w:after="0" w:line="264" w:lineRule="exact"/>
      <w:ind w:hanging="1480"/>
      <w:jc w:val="center"/>
    </w:pPr>
    <w:rPr>
      <w:rFonts w:eastAsia="Times New Roman" w:cs="Times New Roman"/>
      <w:b/>
      <w:bCs/>
    </w:rPr>
  </w:style>
  <w:style w:type="character" w:customStyle="1" w:styleId="Bodytext2Bold">
    <w:name w:val="Body text (2) + Bold"/>
    <w:qFormat/>
    <w:rsid w:val="005B6186"/>
    <w:rPr>
      <w:rFonts w:ascii="Times New Roman" w:eastAsia="Times New Roman" w:hAnsi="Times New Roman"/>
      <w:sz w:val="18"/>
      <w:szCs w:val="18"/>
      <w:shd w:val="clear" w:color="auto" w:fill="FFFFFF"/>
    </w:rPr>
  </w:style>
  <w:style w:type="paragraph" w:customStyle="1" w:styleId="emoticon">
    <w:name w:val="emoticon"/>
    <w:basedOn w:val="Normal"/>
    <w:qFormat/>
    <w:rsid w:val="005B6186"/>
    <w:pPr>
      <w:spacing w:after="150" w:line="240" w:lineRule="auto"/>
      <w:ind w:hanging="18928"/>
    </w:pPr>
    <w:rPr>
      <w:rFonts w:ascii="Times New Roman" w:eastAsia="Times New Roman" w:hAnsi="Times New Roman" w:cs="Times New Roman"/>
      <w:sz w:val="24"/>
      <w:szCs w:val="24"/>
    </w:rPr>
  </w:style>
  <w:style w:type="paragraph" w:customStyle="1" w:styleId="mathjaxmenuclose0">
    <w:name w:val="mathjax_menu_close"/>
    <w:basedOn w:val="Normal"/>
    <w:qFormat/>
    <w:rsid w:val="005B6186"/>
    <w:pPr>
      <w:spacing w:after="150" w:line="240" w:lineRule="auto"/>
    </w:pPr>
    <w:rPr>
      <w:rFonts w:ascii="Times New Roman" w:eastAsia="Times New Roman" w:hAnsi="Times New Roman" w:cs="Times New Roman"/>
      <w:sz w:val="24"/>
      <w:szCs w:val="24"/>
    </w:rPr>
  </w:style>
  <w:style w:type="character" w:customStyle="1" w:styleId="fl">
    <w:name w:val="fl"/>
    <w:basedOn w:val="DefaultParagraphFont"/>
    <w:qFormat/>
    <w:rsid w:val="005B6186"/>
  </w:style>
  <w:style w:type="paragraph" w:customStyle="1" w:styleId="normaljustified">
    <w:name w:val="normaljustified"/>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default0">
    <w:name w:val="defaul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tle50">
    <w:name w:val="Title5"/>
    <w:basedOn w:val="Normal"/>
    <w:uiPriority w:val="99"/>
    <w:semiHidden/>
    <w:qFormat/>
    <w:rsid w:val="005B61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6">
    <w:name w:val="Title6"/>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tle7">
    <w:name w:val="Title7"/>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body">
    <w:name w:val="body"/>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tle8">
    <w:name w:val="Title8"/>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normaltable">
    <w:name w:val="normaltable"/>
    <w:basedOn w:val="Normal"/>
    <w:qFormat/>
    <w:rsid w:val="005B6186"/>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style0">
    <w:name w:val="fontstyle0"/>
    <w:basedOn w:val="Normal"/>
    <w:qFormat/>
    <w:rsid w:val="005B6186"/>
    <w:pPr>
      <w:spacing w:before="100" w:beforeAutospacing="1" w:after="100" w:afterAutospacing="1" w:line="240" w:lineRule="auto"/>
    </w:pPr>
    <w:rPr>
      <w:rFonts w:ascii="TimesNewRomanPSMT" w:eastAsia="Times New Roman" w:hAnsi="TimesNewRomanPSMT" w:cs="Times New Roman"/>
      <w:color w:val="000000"/>
      <w:sz w:val="26"/>
      <w:szCs w:val="26"/>
    </w:rPr>
  </w:style>
  <w:style w:type="paragraph" w:customStyle="1" w:styleId="fontstyle1">
    <w:name w:val="fontstyle1"/>
    <w:basedOn w:val="Normal"/>
    <w:qFormat/>
    <w:rsid w:val="005B6186"/>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style2">
    <w:name w:val="fontstyle2"/>
    <w:basedOn w:val="Normal"/>
    <w:qFormat/>
    <w:rsid w:val="005B6186"/>
    <w:pPr>
      <w:spacing w:before="100" w:beforeAutospacing="1" w:after="100" w:afterAutospacing="1" w:line="240" w:lineRule="auto"/>
    </w:pPr>
    <w:rPr>
      <w:rFonts w:ascii="TimesNewRomanPS-BoldMT" w:eastAsia="Times New Roman" w:hAnsi="TimesNewRomanPS-BoldMT" w:cs="Times New Roman"/>
      <w:b/>
      <w:bCs/>
      <w:color w:val="000000"/>
      <w:sz w:val="26"/>
      <w:szCs w:val="26"/>
    </w:rPr>
  </w:style>
  <w:style w:type="paragraph" w:customStyle="1" w:styleId="fontstyle3">
    <w:name w:val="fontstyle3"/>
    <w:basedOn w:val="Normal"/>
    <w:qFormat/>
    <w:rsid w:val="005B6186"/>
    <w:pPr>
      <w:spacing w:before="100" w:beforeAutospacing="1" w:after="100" w:afterAutospacing="1" w:line="240" w:lineRule="auto"/>
    </w:pPr>
    <w:rPr>
      <w:rFonts w:ascii="TimesNewRomanPS-ItalicMT" w:eastAsia="Times New Roman" w:hAnsi="TimesNewRomanPS-ItalicMT" w:cs="Times New Roman"/>
      <w:i/>
      <w:iCs/>
      <w:color w:val="000000"/>
      <w:sz w:val="26"/>
      <w:szCs w:val="26"/>
    </w:rPr>
  </w:style>
  <w:style w:type="paragraph" w:customStyle="1" w:styleId="fontstyle4">
    <w:name w:val="fontstyle4"/>
    <w:basedOn w:val="Normal"/>
    <w:qFormat/>
    <w:rsid w:val="005B6186"/>
    <w:pPr>
      <w:spacing w:before="100" w:beforeAutospacing="1" w:after="100" w:afterAutospacing="1" w:line="240" w:lineRule="auto"/>
    </w:pPr>
    <w:rPr>
      <w:rFonts w:ascii="TimesNewRomanPS-BoldItalicMT" w:eastAsia="Times New Roman" w:hAnsi="TimesNewRomanPS-BoldItalicMT" w:cs="Times New Roman"/>
      <w:b/>
      <w:bCs/>
      <w:i/>
      <w:iCs/>
      <w:color w:val="FF0000"/>
      <w:sz w:val="26"/>
      <w:szCs w:val="26"/>
    </w:rPr>
  </w:style>
  <w:style w:type="paragraph" w:customStyle="1" w:styleId="fontstyle5">
    <w:name w:val="fontstyle5"/>
    <w:basedOn w:val="Normal"/>
    <w:qFormat/>
    <w:rsid w:val="005B6186"/>
    <w:pPr>
      <w:spacing w:before="100" w:beforeAutospacing="1" w:after="100" w:afterAutospacing="1" w:line="240" w:lineRule="auto"/>
    </w:pPr>
    <w:rPr>
      <w:rFonts w:ascii="SymbolMT" w:eastAsia="Times New Roman" w:hAnsi="SymbolMT" w:cs="Times New Roman"/>
      <w:color w:val="000000"/>
      <w:sz w:val="24"/>
      <w:szCs w:val="24"/>
    </w:rPr>
  </w:style>
  <w:style w:type="paragraph" w:customStyle="1" w:styleId="fontstyle6">
    <w:name w:val="fontstyle6"/>
    <w:basedOn w:val="Normal"/>
    <w:qFormat/>
    <w:rsid w:val="005B6186"/>
    <w:pPr>
      <w:spacing w:before="100" w:beforeAutospacing="1" w:after="100" w:afterAutospacing="1" w:line="240" w:lineRule="auto"/>
    </w:pPr>
    <w:rPr>
      <w:rFonts w:ascii="Arial-ItalicMT" w:eastAsia="Times New Roman" w:hAnsi="Arial-ItalicMT" w:cs="Times New Roman"/>
      <w:i/>
      <w:iCs/>
      <w:color w:val="000000"/>
      <w:sz w:val="24"/>
      <w:szCs w:val="24"/>
    </w:rPr>
  </w:style>
  <w:style w:type="paragraph" w:customStyle="1" w:styleId="fontstyle7">
    <w:name w:val="fontstyle7"/>
    <w:basedOn w:val="Normal"/>
    <w:qFormat/>
    <w:rsid w:val="005B6186"/>
    <w:pPr>
      <w:spacing w:before="100" w:beforeAutospacing="1" w:after="100" w:afterAutospacing="1" w:line="240" w:lineRule="auto"/>
    </w:pPr>
    <w:rPr>
      <w:rFonts w:ascii="ArialMT" w:eastAsia="Times New Roman" w:hAnsi="ArialMT" w:cs="Times New Roman"/>
      <w:color w:val="000000"/>
      <w:sz w:val="24"/>
      <w:szCs w:val="24"/>
    </w:rPr>
  </w:style>
  <w:style w:type="paragraph" w:customStyle="1" w:styleId="fontstyle8">
    <w:name w:val="fontstyle8"/>
    <w:basedOn w:val="Normal"/>
    <w:qFormat/>
    <w:rsid w:val="005B6186"/>
    <w:pPr>
      <w:spacing w:before="100" w:beforeAutospacing="1" w:after="100" w:afterAutospacing="1" w:line="240" w:lineRule="auto"/>
    </w:pPr>
    <w:rPr>
      <w:rFonts w:ascii="Euclid-Italic" w:eastAsia="Times New Roman" w:hAnsi="Euclid-Italic" w:cs="Times New Roman"/>
      <w:i/>
      <w:iCs/>
      <w:color w:val="000000"/>
      <w:sz w:val="24"/>
      <w:szCs w:val="24"/>
    </w:rPr>
  </w:style>
  <w:style w:type="paragraph" w:customStyle="1" w:styleId="fontstyle9">
    <w:name w:val="fontstyle9"/>
    <w:basedOn w:val="Normal"/>
    <w:qFormat/>
    <w:rsid w:val="005B6186"/>
    <w:pPr>
      <w:spacing w:before="100" w:beforeAutospacing="1" w:after="100" w:afterAutospacing="1" w:line="240" w:lineRule="auto"/>
    </w:pPr>
    <w:rPr>
      <w:rFonts w:ascii="Euclid" w:eastAsia="Times New Roman" w:hAnsi="Euclid" w:cs="Times New Roman"/>
      <w:color w:val="000000"/>
      <w:sz w:val="24"/>
      <w:szCs w:val="24"/>
    </w:rPr>
  </w:style>
  <w:style w:type="paragraph" w:customStyle="1" w:styleId="fontstyle10">
    <w:name w:val="fontstyle10"/>
    <w:basedOn w:val="Normal"/>
    <w:qFormat/>
    <w:rsid w:val="005B6186"/>
    <w:pPr>
      <w:spacing w:before="100" w:beforeAutospacing="1" w:after="100" w:afterAutospacing="1" w:line="240" w:lineRule="auto"/>
    </w:pPr>
    <w:rPr>
      <w:rFonts w:ascii="EuclidSymbol" w:eastAsia="Times New Roman" w:hAnsi="EuclidSymbol" w:cs="Times New Roman"/>
      <w:color w:val="000000"/>
      <w:sz w:val="24"/>
      <w:szCs w:val="24"/>
    </w:rPr>
  </w:style>
  <w:style w:type="paragraph" w:customStyle="1" w:styleId="fontstyle12">
    <w:name w:val="fontstyle12"/>
    <w:basedOn w:val="Normal"/>
    <w:qFormat/>
    <w:rsid w:val="005B6186"/>
    <w:pPr>
      <w:spacing w:before="100" w:beforeAutospacing="1" w:after="100" w:afterAutospacing="1" w:line="240" w:lineRule="auto"/>
    </w:pPr>
    <w:rPr>
      <w:rFonts w:ascii="EuclidExtra" w:eastAsia="Times New Roman" w:hAnsi="EuclidExtra" w:cs="Times New Roman"/>
      <w:color w:val="000000"/>
      <w:sz w:val="24"/>
      <w:szCs w:val="24"/>
    </w:rPr>
  </w:style>
  <w:style w:type="character" w:customStyle="1" w:styleId="fontstyle61">
    <w:name w:val="fontstyle61"/>
    <w:qFormat/>
    <w:rsid w:val="005B6186"/>
    <w:rPr>
      <w:rFonts w:ascii="Arial-ItalicMT" w:hAnsi="Arial-ItalicMT"/>
      <w:i/>
      <w:color w:val="000000"/>
      <w:sz w:val="24"/>
    </w:rPr>
  </w:style>
  <w:style w:type="character" w:customStyle="1" w:styleId="fontstyle71">
    <w:name w:val="fontstyle71"/>
    <w:qFormat/>
    <w:rsid w:val="005B6186"/>
    <w:rPr>
      <w:rFonts w:ascii="ArialMT" w:hAnsi="ArialMT"/>
      <w:color w:val="000000"/>
      <w:sz w:val="24"/>
    </w:rPr>
  </w:style>
  <w:style w:type="character" w:customStyle="1" w:styleId="fontstyle81">
    <w:name w:val="fontstyle81"/>
    <w:qFormat/>
    <w:rsid w:val="005B6186"/>
    <w:rPr>
      <w:rFonts w:ascii="Euclid-Italic" w:hAnsi="Euclid-Italic"/>
      <w:i/>
      <w:color w:val="000000"/>
      <w:sz w:val="24"/>
    </w:rPr>
  </w:style>
  <w:style w:type="character" w:customStyle="1" w:styleId="fontstyle91">
    <w:name w:val="fontstyle91"/>
    <w:qFormat/>
    <w:rsid w:val="005B6186"/>
    <w:rPr>
      <w:rFonts w:ascii="Euclid" w:hAnsi="Euclid"/>
      <w:color w:val="000000"/>
      <w:sz w:val="24"/>
    </w:rPr>
  </w:style>
  <w:style w:type="character" w:customStyle="1" w:styleId="fontstyle101">
    <w:name w:val="fontstyle101"/>
    <w:qFormat/>
    <w:rsid w:val="005B6186"/>
    <w:rPr>
      <w:rFonts w:ascii="EuclidSymbol" w:hAnsi="EuclidSymbol"/>
      <w:color w:val="000000"/>
      <w:sz w:val="24"/>
    </w:rPr>
  </w:style>
  <w:style w:type="character" w:customStyle="1" w:styleId="fontstyle111">
    <w:name w:val="fontstyle111"/>
    <w:qFormat/>
    <w:rsid w:val="005B6186"/>
    <w:rPr>
      <w:rFonts w:ascii="MT-Extra" w:hAnsi="MT-Extra"/>
      <w:color w:val="000000"/>
      <w:sz w:val="24"/>
    </w:rPr>
  </w:style>
  <w:style w:type="character" w:customStyle="1" w:styleId="fontstyle121">
    <w:name w:val="fontstyle121"/>
    <w:qFormat/>
    <w:rsid w:val="005B6186"/>
    <w:rPr>
      <w:rFonts w:ascii="EuclidExtra" w:hAnsi="EuclidExtra"/>
      <w:color w:val="000000"/>
      <w:sz w:val="24"/>
    </w:rPr>
  </w:style>
  <w:style w:type="paragraph" w:customStyle="1" w:styleId="Normal0">
    <w:name w:val="Normal_0"/>
    <w:qFormat/>
    <w:rsid w:val="005B6186"/>
    <w:pPr>
      <w:widowControl w:val="0"/>
    </w:pPr>
    <w:rPr>
      <w:rFonts w:ascii="Times New Roman" w:eastAsia="Calibri" w:hAnsi="Times New Roman" w:cs="Times New Roman" w:hint="eastAsia"/>
      <w:sz w:val="24"/>
    </w:rPr>
  </w:style>
  <w:style w:type="character" w:customStyle="1" w:styleId="MTConvertedEquation">
    <w:name w:val="MTConvertedEquation"/>
    <w:qFormat/>
    <w:rsid w:val="005B6186"/>
    <w:rPr>
      <w:b/>
    </w:rPr>
  </w:style>
  <w:style w:type="character" w:customStyle="1" w:styleId="mi">
    <w:name w:val="mi"/>
    <w:qFormat/>
    <w:rsid w:val="005B6186"/>
  </w:style>
  <w:style w:type="character" w:customStyle="1" w:styleId="mo">
    <w:name w:val="mo"/>
    <w:qFormat/>
    <w:rsid w:val="005B6186"/>
  </w:style>
  <w:style w:type="character" w:customStyle="1" w:styleId="HeaderChar1">
    <w:name w:val="Header Char1"/>
    <w:uiPriority w:val="99"/>
    <w:semiHidden/>
    <w:qFormat/>
    <w:rsid w:val="005B6186"/>
    <w:rPr>
      <w:sz w:val="28"/>
      <w:szCs w:val="22"/>
      <w:lang w:val="en-US" w:eastAsia="en-US"/>
    </w:rPr>
  </w:style>
  <w:style w:type="character" w:customStyle="1" w:styleId="FooterChar1">
    <w:name w:val="Footer Char1"/>
    <w:uiPriority w:val="99"/>
    <w:semiHidden/>
    <w:qFormat/>
    <w:rsid w:val="005B6186"/>
    <w:rPr>
      <w:sz w:val="28"/>
      <w:szCs w:val="22"/>
      <w:lang w:val="en-US" w:eastAsia="en-US"/>
    </w:rPr>
  </w:style>
  <w:style w:type="paragraph" w:customStyle="1" w:styleId="TableParagraph">
    <w:name w:val="Table Paragraph"/>
    <w:basedOn w:val="Normal"/>
    <w:uiPriority w:val="1"/>
    <w:qFormat/>
    <w:rsid w:val="005B6186"/>
    <w:pPr>
      <w:widowControl w:val="0"/>
      <w:autoSpaceDE w:val="0"/>
      <w:autoSpaceDN w:val="0"/>
      <w:spacing w:after="0" w:line="240" w:lineRule="auto"/>
    </w:pPr>
    <w:rPr>
      <w:rFonts w:ascii="Times New Roman" w:eastAsia="Times New Roman" w:hAnsi="Times New Roman" w:cs="Times New Roman"/>
      <w:lang w:bidi="en-US"/>
    </w:rPr>
  </w:style>
  <w:style w:type="character" w:customStyle="1" w:styleId="MTEquationSection">
    <w:name w:val="MTEquationSection"/>
    <w:qFormat/>
    <w:rsid w:val="005B6186"/>
    <w:rPr>
      <w:b/>
      <w:vanish/>
      <w:color w:val="FF0000"/>
    </w:rPr>
  </w:style>
  <w:style w:type="character" w:customStyle="1" w:styleId="Vnbnnidung2Innghing">
    <w:name w:val="Văn bản nội dung (2) + In nghiêng"/>
    <w:aliases w:val="Giãn cách 2 pt"/>
    <w:qFormat/>
    <w:rsid w:val="005B6186"/>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sid w:val="005B6186"/>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sid w:val="005B6186"/>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sid w:val="005B6186"/>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sid w:val="005B6186"/>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rsid w:val="005B6186"/>
    <w:pPr>
      <w:widowControl w:val="0"/>
      <w:shd w:val="clear" w:color="auto" w:fill="FFFFFF"/>
      <w:spacing w:before="780" w:after="0" w:line="735" w:lineRule="exact"/>
      <w:ind w:hanging="1140"/>
    </w:pPr>
    <w:rPr>
      <w:rFonts w:ascii="Palatino Linotype" w:eastAsia="Palatino Linotype" w:hAnsi="Palatino Linotype" w:cs="Palatino Linotype"/>
      <w:sz w:val="48"/>
      <w:szCs w:val="48"/>
    </w:rPr>
  </w:style>
  <w:style w:type="character" w:customStyle="1" w:styleId="Vnbnnidung228pt">
    <w:name w:val="Văn bản nội dung (2) + 28 pt"/>
    <w:aliases w:val="In đậm,Văn bản nội dung (2) + 26 pt"/>
    <w:qFormat/>
    <w:rsid w:val="005B6186"/>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mjxassistivemathml0">
    <w:name w:val="mjxassistivemathml"/>
    <w:basedOn w:val="DefaultParagraphFont"/>
    <w:qFormat/>
    <w:rsid w:val="005B6186"/>
  </w:style>
  <w:style w:type="character" w:customStyle="1" w:styleId="NoSpacingChar">
    <w:name w:val="No Spacing Char"/>
    <w:link w:val="NoSpacing"/>
    <w:uiPriority w:val="1"/>
    <w:qFormat/>
    <w:rsid w:val="005B6186"/>
    <w:rPr>
      <w:rFonts w:ascii="Times New Roman" w:eastAsia="Calibri" w:hAnsi="Times New Roman" w:cs="Times New Roman"/>
      <w:sz w:val="24"/>
    </w:rPr>
  </w:style>
  <w:style w:type="character" w:customStyle="1" w:styleId="NormalWebChar">
    <w:name w:val="Normal (Web) Char"/>
    <w:link w:val="NormalWeb"/>
    <w:uiPriority w:val="99"/>
    <w:qFormat/>
    <w:rsid w:val="005B6186"/>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rsid w:val="005B6186"/>
    <w:pPr>
      <w:spacing w:after="0" w:line="240" w:lineRule="auto"/>
    </w:pPr>
    <w:rPr>
      <w:rFonts w:ascii="Times New Roman" w:eastAsia="SimSun" w:hAnsi="Times New Roman" w:cs="Times New Roman"/>
      <w:sz w:val="20"/>
      <w:szCs w:val="20"/>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mjx-charbox">
    <w:name w:val="mjx-charbox"/>
    <w:basedOn w:val="DefaultParagraphFont"/>
    <w:qFormat/>
    <w:rsid w:val="005B6186"/>
  </w:style>
  <w:style w:type="paragraph" w:customStyle="1" w:styleId="Normal2">
    <w:name w:val="Normal2"/>
    <w:qFormat/>
    <w:rsid w:val="005B6186"/>
    <w:pPr>
      <w:spacing w:before="38" w:after="0" w:line="240" w:lineRule="auto"/>
      <w:ind w:left="284" w:right="113"/>
      <w:jc w:val="both"/>
    </w:pPr>
    <w:rPr>
      <w:rFonts w:ascii="Calibri" w:eastAsia="Calibri" w:hAnsi="Calibri" w:cs="Calibri"/>
    </w:rPr>
  </w:style>
  <w:style w:type="character" w:customStyle="1" w:styleId="Bodytext0">
    <w:name w:val="Body text_"/>
    <w:basedOn w:val="DefaultParagraphFont"/>
    <w:link w:val="BodyText10"/>
    <w:qFormat/>
    <w:locked/>
    <w:rsid w:val="005B6186"/>
    <w:rPr>
      <w:rFonts w:ascii="Times New Roman" w:eastAsia="Times New Roman" w:hAnsi="Times New Roman" w:cs="Times New Roman"/>
      <w:shd w:val="clear" w:color="auto" w:fill="FFFFFF"/>
    </w:rPr>
  </w:style>
  <w:style w:type="paragraph" w:customStyle="1" w:styleId="BodyText10">
    <w:name w:val="Body Text1"/>
    <w:basedOn w:val="Normal"/>
    <w:link w:val="Bodytext0"/>
    <w:qFormat/>
    <w:rsid w:val="005B6186"/>
    <w:pPr>
      <w:widowControl w:val="0"/>
      <w:shd w:val="clear" w:color="auto" w:fill="FFFFFF"/>
      <w:spacing w:after="0" w:line="240" w:lineRule="auto"/>
    </w:pPr>
    <w:rPr>
      <w:rFonts w:ascii="Times New Roman" w:eastAsia="Times New Roman" w:hAnsi="Times New Roman" w:cs="Times New Roman"/>
    </w:rPr>
  </w:style>
  <w:style w:type="character" w:customStyle="1" w:styleId="Footnote">
    <w:name w:val="Footnote_"/>
    <w:basedOn w:val="DefaultParagraphFont"/>
    <w:link w:val="Footnote0"/>
    <w:qFormat/>
    <w:locked/>
    <w:rsid w:val="005B6186"/>
    <w:rPr>
      <w:rFonts w:ascii="Times New Roman" w:eastAsia="Times New Roman" w:hAnsi="Times New Roman" w:cs="Times New Roman"/>
      <w:shd w:val="clear" w:color="auto" w:fill="FFFFFF"/>
    </w:rPr>
  </w:style>
  <w:style w:type="paragraph" w:customStyle="1" w:styleId="Footnote0">
    <w:name w:val="Footnote"/>
    <w:basedOn w:val="Normal"/>
    <w:link w:val="Footnote"/>
    <w:qFormat/>
    <w:rsid w:val="005B6186"/>
    <w:pPr>
      <w:widowControl w:val="0"/>
      <w:shd w:val="clear" w:color="auto" w:fill="FFFFFF"/>
      <w:spacing w:after="0" w:line="240" w:lineRule="auto"/>
      <w:ind w:firstLine="150"/>
    </w:pPr>
    <w:rPr>
      <w:rFonts w:ascii="Times New Roman" w:eastAsia="Times New Roman" w:hAnsi="Times New Roman" w:cs="Times New Roman"/>
    </w:rPr>
  </w:style>
  <w:style w:type="character" w:customStyle="1" w:styleId="Picturecaption">
    <w:name w:val="Picture caption_"/>
    <w:link w:val="Picturecaption0"/>
    <w:qFormat/>
    <w:locked/>
    <w:rsid w:val="005B6186"/>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rsid w:val="005B6186"/>
    <w:pPr>
      <w:widowControl w:val="0"/>
      <w:shd w:val="clear" w:color="auto" w:fill="FFFFFF"/>
      <w:spacing w:after="0" w:line="0" w:lineRule="atLeast"/>
    </w:pPr>
    <w:rPr>
      <w:rFonts w:ascii="Times New Roman" w:eastAsia="Times New Roman" w:hAnsi="Times New Roman" w:cs="Times New Roman"/>
    </w:rPr>
  </w:style>
  <w:style w:type="character" w:customStyle="1" w:styleId="Headerorfooter2">
    <w:name w:val="Header or footer (2)_"/>
    <w:basedOn w:val="DefaultParagraphFont"/>
    <w:link w:val="Headerorfooter20"/>
    <w:qFormat/>
    <w:locked/>
    <w:rsid w:val="005B6186"/>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rsid w:val="005B6186"/>
    <w:pPr>
      <w:widowControl w:val="0"/>
      <w:shd w:val="clear" w:color="auto" w:fill="FFFFFF"/>
      <w:spacing w:after="0" w:line="240" w:lineRule="auto"/>
    </w:pPr>
    <w:rPr>
      <w:rFonts w:ascii="Times New Roman" w:eastAsia="Times New Roman" w:hAnsi="Times New Roman" w:cs="Times New Roman"/>
    </w:rPr>
  </w:style>
  <w:style w:type="character" w:customStyle="1" w:styleId="mn">
    <w:name w:val="mn"/>
    <w:basedOn w:val="DefaultParagraphFont"/>
    <w:qFormat/>
    <w:rsid w:val="005B6186"/>
  </w:style>
  <w:style w:type="paragraph" w:customStyle="1" w:styleId="Char">
    <w:name w:val="Char"/>
    <w:basedOn w:val="Normal"/>
    <w:qFormat/>
    <w:rsid w:val="005B6186"/>
    <w:pPr>
      <w:spacing w:after="160" w:line="240" w:lineRule="exact"/>
      <w:jc w:val="both"/>
    </w:pPr>
    <w:rPr>
      <w:rFonts w:ascii="Arial" w:eastAsia="Times New Roman" w:hAnsi="Arial" w:cs="Arial"/>
      <w:sz w:val="24"/>
      <w:szCs w:val="24"/>
    </w:rPr>
  </w:style>
  <w:style w:type="character" w:customStyle="1" w:styleId="BodytextBold">
    <w:name w:val="Body text + Bold"/>
    <w:basedOn w:val="Bodytext0"/>
    <w:qFormat/>
    <w:rsid w:val="005B6186"/>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sid w:val="005B6186"/>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sid w:val="005B6186"/>
    <w:rPr>
      <w:rFonts w:ascii="Times New Roman" w:eastAsia="Times New Roman" w:hAnsi="Times New Roman" w:cs="Times New Roman"/>
      <w:i/>
      <w:iCs/>
      <w:color w:val="000000"/>
      <w:spacing w:val="50"/>
      <w:w w:val="100"/>
      <w:position w:val="0"/>
      <w:sz w:val="54"/>
      <w:szCs w:val="54"/>
      <w:shd w:val="clear" w:color="auto" w:fill="FFFFFF"/>
      <w:lang w:val="vi-VN"/>
    </w:rPr>
  </w:style>
  <w:style w:type="table" w:customStyle="1" w:styleId="TableGrid30">
    <w:name w:val="Table Grid30"/>
    <w:basedOn w:val="TableNormal"/>
    <w:uiPriority w:val="59"/>
    <w:qFormat/>
    <w:rsid w:val="005B618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DefaultParagraphFont"/>
    <w:qFormat/>
    <w:rsid w:val="005B6186"/>
  </w:style>
  <w:style w:type="character" w:customStyle="1" w:styleId="apple-style-span">
    <w:name w:val="apple-style-span"/>
    <w:qFormat/>
    <w:rsid w:val="005B6186"/>
  </w:style>
  <w:style w:type="paragraph" w:customStyle="1" w:styleId="tenb">
    <w:name w:val="tenb"/>
    <w:basedOn w:val="Normal"/>
    <w:qFormat/>
    <w:rsid w:val="005B6186"/>
    <w:pPr>
      <w:spacing w:before="320" w:after="120" w:line="240" w:lineRule="auto"/>
    </w:pPr>
    <w:rPr>
      <w:rFonts w:ascii=".VnCentury Schoolbook" w:eastAsia="Times New Roman" w:hAnsi=".VnCentury Schoolbook" w:cs="Times New Roman"/>
      <w:b/>
      <w:sz w:val="24"/>
      <w:szCs w:val="20"/>
    </w:rPr>
  </w:style>
  <w:style w:type="paragraph" w:customStyle="1" w:styleId="Cu">
    <w:name w:val="Câu"/>
    <w:basedOn w:val="Normal"/>
    <w:qFormat/>
    <w:rsid w:val="005B6186"/>
    <w:pPr>
      <w:numPr>
        <w:numId w:val="5"/>
      </w:numPr>
      <w:spacing w:before="80" w:after="40" w:line="240" w:lineRule="auto"/>
      <w:jc w:val="both"/>
    </w:pPr>
    <w:rPr>
      <w:rFonts w:ascii="Times New Roman" w:eastAsia="Times New Roman" w:hAnsi="Times New Roman" w:cs="Times New Roman"/>
      <w:sz w:val="24"/>
      <w:szCs w:val="24"/>
    </w:rPr>
  </w:style>
  <w:style w:type="paragraph" w:customStyle="1" w:styleId="Chn4">
    <w:name w:val="Chọn 4"/>
    <w:basedOn w:val="Normal"/>
    <w:qFormat/>
    <w:rsid w:val="005B6186"/>
    <w:pPr>
      <w:tabs>
        <w:tab w:val="left" w:pos="851"/>
        <w:tab w:val="left" w:pos="1304"/>
        <w:tab w:val="left" w:pos="3175"/>
        <w:tab w:val="left" w:pos="3629"/>
        <w:tab w:val="left" w:pos="5500"/>
        <w:tab w:val="left" w:pos="5954"/>
        <w:tab w:val="left" w:pos="7825"/>
        <w:tab w:val="left" w:pos="8278"/>
      </w:tabs>
      <w:spacing w:after="0" w:line="240" w:lineRule="auto"/>
      <w:ind w:left="851"/>
    </w:pPr>
    <w:rPr>
      <w:rFonts w:ascii="Times New Roman" w:eastAsia="Times New Roman" w:hAnsi="Times New Roman" w:cs="Times New Roman"/>
      <w:sz w:val="24"/>
      <w:szCs w:val="24"/>
    </w:rPr>
  </w:style>
  <w:style w:type="paragraph" w:customStyle="1" w:styleId="important">
    <w:name w:val="important"/>
    <w:basedOn w:val="Normal"/>
    <w:qFormat/>
    <w:rsid w:val="005B6186"/>
    <w:pPr>
      <w:spacing w:after="0" w:line="240" w:lineRule="auto"/>
      <w:ind w:firstLine="300"/>
      <w:jc w:val="both"/>
    </w:pPr>
    <w:rPr>
      <w:rFonts w:ascii="Times New Roman" w:eastAsia="Times New Roman" w:hAnsi="Times New Roman" w:cs="Times New Roman"/>
      <w:b/>
      <w:bCs/>
      <w:color w:val="006600"/>
      <w:sz w:val="24"/>
      <w:szCs w:val="24"/>
    </w:rPr>
  </w:style>
  <w:style w:type="paragraph" w:customStyle="1" w:styleId="Style4">
    <w:name w:val="Style4"/>
    <w:basedOn w:val="Normal"/>
    <w:qFormat/>
    <w:rsid w:val="005B6186"/>
    <w:pPr>
      <w:spacing w:after="0" w:line="240" w:lineRule="auto"/>
      <w:jc w:val="both"/>
    </w:pPr>
    <w:rPr>
      <w:rFonts w:ascii="Times New Roman" w:eastAsia="Times New Roman" w:hAnsi="Times New Roman" w:cs="Times New Roman"/>
      <w:b/>
      <w:sz w:val="24"/>
      <w:szCs w:val="24"/>
    </w:rPr>
  </w:style>
  <w:style w:type="paragraph" w:customStyle="1" w:styleId="Style2">
    <w:name w:val="Style2"/>
    <w:basedOn w:val="Normal"/>
    <w:qFormat/>
    <w:rsid w:val="005B6186"/>
    <w:pPr>
      <w:spacing w:after="0" w:line="240" w:lineRule="auto"/>
      <w:jc w:val="center"/>
    </w:pPr>
    <w:rPr>
      <w:rFonts w:ascii="Times New Roman" w:eastAsia="Times New Roman" w:hAnsi="Times New Roman" w:cs="Times New Roman"/>
      <w:b/>
      <w:bCs/>
      <w:sz w:val="28"/>
      <w:szCs w:val="28"/>
    </w:rPr>
  </w:style>
  <w:style w:type="character" w:customStyle="1" w:styleId="ListBulletChar">
    <w:name w:val="List Bullet Char"/>
    <w:link w:val="ListBullet"/>
    <w:qFormat/>
    <w:rsid w:val="005B6186"/>
    <w:rPr>
      <w:rFonts w:ascii="Times New Roman" w:eastAsia="Times New Roman" w:hAnsi="Times New Roman" w:cs="Times New Roman"/>
      <w:sz w:val="24"/>
      <w:szCs w:val="24"/>
      <w:lang w:val="vi-VN" w:eastAsia="vi-VN"/>
    </w:rPr>
  </w:style>
  <w:style w:type="paragraph" w:customStyle="1" w:styleId="Style1">
    <w:name w:val="Style1"/>
    <w:basedOn w:val="Normal"/>
    <w:link w:val="Style1Char"/>
    <w:qFormat/>
    <w:rsid w:val="005B6186"/>
    <w:pPr>
      <w:spacing w:after="0" w:line="240" w:lineRule="auto"/>
      <w:jc w:val="center"/>
    </w:pPr>
    <w:rPr>
      <w:rFonts w:ascii="Times New Roman" w:eastAsia="Times New Roman" w:hAnsi="Times New Roman" w:cs="Times New Roman"/>
      <w:b/>
      <w:sz w:val="28"/>
      <w:szCs w:val="28"/>
    </w:rPr>
  </w:style>
  <w:style w:type="paragraph" w:customStyle="1" w:styleId="Style3">
    <w:name w:val="Style3"/>
    <w:basedOn w:val="Normal"/>
    <w:qFormat/>
    <w:rsid w:val="005B6186"/>
    <w:pPr>
      <w:keepNext/>
      <w:framePr w:h="1201" w:hRule="exact" w:wrap="around" w:vAnchor="text" w:hAnchor="page" w:x="803" w:y="1"/>
      <w:spacing w:after="0" w:line="1201" w:lineRule="exact"/>
      <w:jc w:val="center"/>
      <w:textAlignment w:val="baseline"/>
    </w:pPr>
    <w:rPr>
      <w:rFonts w:ascii="Times New Roman" w:eastAsia="Times New Roman" w:hAnsi="Times New Roman" w:cs="Arial"/>
      <w:position w:val="-19"/>
      <w:sz w:val="156"/>
      <w:szCs w:val="123"/>
    </w:rPr>
  </w:style>
  <w:style w:type="character" w:customStyle="1" w:styleId="CommentTextChar1">
    <w:name w:val="Comment Text Char1"/>
    <w:basedOn w:val="DefaultParagraphFont"/>
    <w:uiPriority w:val="99"/>
    <w:semiHidden/>
    <w:qFormat/>
    <w:rsid w:val="005B6186"/>
    <w:rPr>
      <w:rFonts w:ascii="Times New Roman" w:eastAsia="Times New Roman" w:hAnsi="Times New Roman" w:cs="Times New Roman"/>
      <w:color w:val="003300"/>
      <w:sz w:val="20"/>
      <w:szCs w:val="20"/>
    </w:rPr>
  </w:style>
  <w:style w:type="character" w:customStyle="1" w:styleId="CommentSubjectChar1">
    <w:name w:val="Comment Subject Char1"/>
    <w:basedOn w:val="CommentTextChar1"/>
    <w:uiPriority w:val="99"/>
    <w:semiHidden/>
    <w:qFormat/>
    <w:rsid w:val="005B6186"/>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rsid w:val="005B6186"/>
    <w:pPr>
      <w:widowControl w:val="0"/>
      <w:spacing w:after="0" w:line="240" w:lineRule="auto"/>
      <w:jc w:val="center"/>
    </w:pPr>
    <w:rPr>
      <w:rFonts w:ascii=".VnAvantH" w:eastAsia="Times New Roman" w:hAnsi=".VnAvantH" w:cs="Times New Roman"/>
      <w:b/>
      <w:color w:val="000000"/>
      <w:sz w:val="20"/>
      <w:szCs w:val="20"/>
    </w:rPr>
  </w:style>
  <w:style w:type="character" w:customStyle="1" w:styleId="4tenchuongChar">
    <w:name w:val="4 ten chuong Char"/>
    <w:link w:val="4tenchuong"/>
    <w:qFormat/>
    <w:rsid w:val="005B6186"/>
    <w:rPr>
      <w:rFonts w:ascii=".VnAvantH" w:eastAsia="Times New Roman" w:hAnsi=".VnAvantH" w:cs="Times New Roman"/>
      <w:b/>
      <w:color w:val="000000"/>
      <w:sz w:val="20"/>
      <w:szCs w:val="20"/>
    </w:rPr>
  </w:style>
  <w:style w:type="paragraph" w:customStyle="1" w:styleId="2dongcach">
    <w:name w:val="2 dong cach"/>
    <w:basedOn w:val="Normal"/>
    <w:qFormat/>
    <w:rsid w:val="005B6186"/>
    <w:pPr>
      <w:widowControl w:val="0"/>
      <w:overflowPunct w:val="0"/>
      <w:adjustRightInd w:val="0"/>
      <w:spacing w:after="0" w:line="240" w:lineRule="auto"/>
      <w:jc w:val="center"/>
    </w:pPr>
    <w:rPr>
      <w:rFonts w:ascii=".VnCentury Schoolbook" w:eastAsia="Times New Roman" w:hAnsi=".VnCentury Schoolbook" w:cs="Times New Roman"/>
      <w:bCs/>
      <w:color w:val="000000"/>
      <w:sz w:val="24"/>
      <w:szCs w:val="24"/>
    </w:rPr>
  </w:style>
  <w:style w:type="paragraph" w:customStyle="1" w:styleId="1chinhtrangChar">
    <w:name w:val="1 chinh trang Char"/>
    <w:basedOn w:val="Normal"/>
    <w:link w:val="1chinhtrangCharChar"/>
    <w:qFormat/>
    <w:rsid w:val="005B6186"/>
    <w:pPr>
      <w:widowControl w:val="0"/>
      <w:spacing w:before="60" w:after="60" w:line="264" w:lineRule="auto"/>
      <w:ind w:firstLine="425"/>
      <w:jc w:val="both"/>
    </w:pPr>
    <w:rPr>
      <w:rFonts w:ascii=".VnCentury Schoolbook" w:eastAsia="Times New Roman" w:hAnsi=".VnCentury Schoolbook" w:cs="Times New Roman"/>
      <w:color w:val="000000"/>
      <w:sz w:val="20"/>
      <w:szCs w:val="20"/>
    </w:rPr>
  </w:style>
  <w:style w:type="character" w:customStyle="1" w:styleId="1chinhtrangCharChar">
    <w:name w:val="1 chinh trang Char Char"/>
    <w:link w:val="1chinhtrangChar"/>
    <w:qFormat/>
    <w:rsid w:val="005B6186"/>
    <w:rPr>
      <w:rFonts w:ascii=".VnCentury Schoolbook" w:eastAsia="Times New Roman" w:hAnsi=".VnCentury Schoolbook" w:cs="Times New Roman"/>
      <w:color w:val="000000"/>
      <w:sz w:val="20"/>
      <w:szCs w:val="20"/>
    </w:rPr>
  </w:style>
  <w:style w:type="paragraph" w:customStyle="1" w:styleId="6tenmucphan">
    <w:name w:val="6 ten muc phan"/>
    <w:basedOn w:val="Normal"/>
    <w:qFormat/>
    <w:rsid w:val="005B6186"/>
    <w:pPr>
      <w:widowControl w:val="0"/>
      <w:spacing w:after="0" w:line="240" w:lineRule="auto"/>
      <w:jc w:val="center"/>
    </w:pPr>
    <w:rPr>
      <w:rFonts w:ascii=".VnCentury SchoolbookH" w:eastAsia="Times New Roman" w:hAnsi=".VnCentury SchoolbookH" w:cs="Times New Roman"/>
      <w:b/>
      <w:color w:val="000000"/>
      <w:sz w:val="24"/>
      <w:szCs w:val="24"/>
    </w:rPr>
  </w:style>
  <w:style w:type="paragraph" w:customStyle="1" w:styleId="5mucphanso">
    <w:name w:val="5 muc phan so"/>
    <w:basedOn w:val="Normal"/>
    <w:qFormat/>
    <w:rsid w:val="005B6186"/>
    <w:pPr>
      <w:widowControl w:val="0"/>
      <w:overflowPunct w:val="0"/>
      <w:adjustRightInd w:val="0"/>
      <w:spacing w:after="0" w:line="240" w:lineRule="auto"/>
      <w:jc w:val="center"/>
    </w:pPr>
    <w:rPr>
      <w:rFonts w:ascii=".VnCentury Schoolbook" w:eastAsia="Times New Roman" w:hAnsi=".VnCentury Schoolbook" w:cs="Times New Roman"/>
      <w:b/>
      <w:bCs/>
      <w:color w:val="000000"/>
      <w:sz w:val="24"/>
      <w:szCs w:val="24"/>
    </w:rPr>
  </w:style>
  <w:style w:type="paragraph" w:customStyle="1" w:styleId="1T">
    <w:name w:val="1 T"/>
    <w:basedOn w:val="1chinhtrangChar"/>
    <w:link w:val="1TChar"/>
    <w:qFormat/>
    <w:rsid w:val="005B6186"/>
    <w:pPr>
      <w:ind w:left="993" w:hanging="284"/>
    </w:pPr>
  </w:style>
  <w:style w:type="character" w:customStyle="1" w:styleId="1TChar">
    <w:name w:val="1 T Char"/>
    <w:basedOn w:val="1chinhtrangCharChar"/>
    <w:link w:val="1T"/>
    <w:qFormat/>
    <w:rsid w:val="005B6186"/>
    <w:rPr>
      <w:rFonts w:ascii=".VnCentury Schoolbook" w:eastAsia="Times New Roman" w:hAnsi=".VnCentury Schoolbook" w:cs="Times New Roman"/>
      <w:color w:val="000000"/>
      <w:sz w:val="20"/>
      <w:szCs w:val="20"/>
    </w:rPr>
  </w:style>
  <w:style w:type="paragraph" w:customStyle="1" w:styleId="CharCharChar">
    <w:name w:val="Char Char Char"/>
    <w:basedOn w:val="Normal"/>
    <w:qFormat/>
    <w:rsid w:val="005B618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rsid w:val="005B6186"/>
    <w:pPr>
      <w:tabs>
        <w:tab w:val="left" w:pos="720"/>
      </w:tabs>
      <w:spacing w:after="160" w:line="240" w:lineRule="exact"/>
      <w:ind w:left="360" w:hanging="360"/>
      <w:jc w:val="both"/>
    </w:pPr>
    <w:rPr>
      <w:rFonts w:ascii="Verdana" w:eastAsia="Times New Roman" w:hAnsi="Verdana" w:cs="Times New Roman"/>
      <w:sz w:val="18"/>
      <w:szCs w:val="18"/>
      <w:lang w:val="vi-VN"/>
    </w:rPr>
  </w:style>
  <w:style w:type="paragraph" w:customStyle="1" w:styleId="Normal1">
    <w:name w:val="[Normal]"/>
    <w:qFormat/>
    <w:rsid w:val="005B6186"/>
    <w:pPr>
      <w:autoSpaceDE w:val="0"/>
      <w:autoSpaceDN w:val="0"/>
      <w:adjustRightInd w:val="0"/>
      <w:spacing w:after="0" w:line="240" w:lineRule="auto"/>
    </w:pPr>
    <w:rPr>
      <w:rFonts w:ascii="Times New Roman" w:eastAsia="Times New Roman" w:hAnsi="Times New Roman" w:cs="Arial"/>
      <w:sz w:val="24"/>
      <w:szCs w:val="24"/>
    </w:rPr>
  </w:style>
  <w:style w:type="paragraph" w:customStyle="1" w:styleId="TimesNewRoman12">
    <w:name w:val="Times New Roman 12"/>
    <w:basedOn w:val="Normal"/>
    <w:qFormat/>
    <w:rsid w:val="005B6186"/>
    <w:pPr>
      <w:spacing w:after="0" w:line="240" w:lineRule="auto"/>
    </w:pPr>
    <w:rPr>
      <w:rFonts w:ascii="Times New Roman" w:eastAsia="Times New Roman" w:hAnsi="Times New Roman" w:cs="Times New Roman"/>
      <w:kern w:val="24"/>
      <w:sz w:val="24"/>
      <w:szCs w:val="24"/>
    </w:rPr>
  </w:style>
  <w:style w:type="paragraph" w:customStyle="1" w:styleId="StyleTimesNewRoman12pt1">
    <w:name w:val="Style Times New Roman 12 pt1"/>
    <w:basedOn w:val="Normal"/>
    <w:link w:val="StyleTimesNewRoman12pt1Char"/>
    <w:qFormat/>
    <w:rsid w:val="005B6186"/>
    <w:pPr>
      <w:widowControl w:val="0"/>
      <w:spacing w:after="0" w:line="240" w:lineRule="auto"/>
    </w:pPr>
    <w:rPr>
      <w:rFonts w:ascii="Times New Roman" w:eastAsia="Times New Roman" w:hAnsi="Times New Roman" w:cs="Times New Roman"/>
      <w:kern w:val="24"/>
      <w:sz w:val="24"/>
      <w:szCs w:val="24"/>
    </w:rPr>
  </w:style>
  <w:style w:type="character" w:customStyle="1" w:styleId="StyleTimesNewRoman12pt1Char">
    <w:name w:val="Style Times New Roman 12 pt1 Char"/>
    <w:link w:val="StyleTimesNewRoman12pt1"/>
    <w:qFormat/>
    <w:rsid w:val="005B6186"/>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sid w:val="005B6186"/>
    <w:pPr>
      <w:spacing w:after="0" w:line="240" w:lineRule="auto"/>
    </w:pPr>
    <w:rPr>
      <w:rFonts w:ascii="Times New Roman" w:eastAsia="Times New Roman" w:hAnsi="Times New Roman" w:cs="Times New Roman"/>
      <w:kern w:val="24"/>
      <w:sz w:val="24"/>
      <w:szCs w:val="24"/>
    </w:rPr>
  </w:style>
  <w:style w:type="paragraph" w:customStyle="1" w:styleId="StyleStyleTimesNewRoman12pt11">
    <w:name w:val="Style Style Times New Roman 12 pt1 +1"/>
    <w:basedOn w:val="Normal"/>
    <w:next w:val="Normal"/>
    <w:qFormat/>
    <w:rsid w:val="005B6186"/>
    <w:pPr>
      <w:spacing w:after="0" w:line="240" w:lineRule="auto"/>
    </w:pPr>
    <w:rPr>
      <w:rFonts w:ascii="Times New Roman" w:eastAsia="Times New Roman" w:hAnsi="Times New Roman" w:cs="Times New Roman"/>
      <w:kern w:val="24"/>
      <w:sz w:val="24"/>
      <w:szCs w:val="24"/>
    </w:rPr>
  </w:style>
  <w:style w:type="paragraph" w:customStyle="1" w:styleId="CharChar1">
    <w:name w:val="Char Char1"/>
    <w:basedOn w:val="Normal"/>
    <w:semiHidden/>
    <w:qFormat/>
    <w:rsid w:val="005B6186"/>
    <w:pPr>
      <w:spacing w:after="160" w:line="240" w:lineRule="exact"/>
      <w:jc w:val="both"/>
    </w:pPr>
    <w:rPr>
      <w:rFonts w:ascii="Arial" w:eastAsia="Times New Roman" w:hAnsi="Arial" w:cs="Arial"/>
      <w:sz w:val="24"/>
      <w:szCs w:val="24"/>
    </w:rPr>
  </w:style>
  <w:style w:type="character" w:customStyle="1" w:styleId="Normaltext">
    <w:name w:val="Normal text"/>
    <w:qFormat/>
    <w:rsid w:val="005B6186"/>
    <w:rPr>
      <w:rFonts w:cs="Tahoma"/>
      <w:sz w:val="22"/>
      <w:szCs w:val="22"/>
    </w:rPr>
  </w:style>
  <w:style w:type="paragraph" w:customStyle="1" w:styleId="bangtxt">
    <w:name w:val="bangtxt"/>
    <w:basedOn w:val="Normal"/>
    <w:qFormat/>
    <w:rsid w:val="005B618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s="Times New Roman"/>
      <w:spacing w:val="2"/>
      <w:kern w:val="28"/>
      <w:sz w:val="28"/>
      <w:szCs w:val="28"/>
      <w:lang w:eastAsia="zh-CN"/>
    </w:rPr>
  </w:style>
  <w:style w:type="paragraph" w:customStyle="1" w:styleId="traloi">
    <w:name w:val="traloi"/>
    <w:basedOn w:val="Normal"/>
    <w:qFormat/>
    <w:rsid w:val="005B6186"/>
    <w:pPr>
      <w:spacing w:before="60" w:after="60" w:line="240" w:lineRule="auto"/>
      <w:ind w:left="1195" w:hanging="288"/>
      <w:jc w:val="both"/>
    </w:pPr>
    <w:rPr>
      <w:rFonts w:ascii="Times New Roman" w:eastAsia="Times New Roman" w:hAnsi="Times New Roman" w:cs="Times New Roman"/>
      <w:sz w:val="24"/>
      <w:szCs w:val="24"/>
    </w:rPr>
  </w:style>
  <w:style w:type="character" w:customStyle="1" w:styleId="SubtleEmphasis1">
    <w:name w:val="Subtle Emphasis1"/>
    <w:uiPriority w:val="19"/>
    <w:qFormat/>
    <w:rsid w:val="005B6186"/>
    <w:rPr>
      <w:i/>
      <w:iCs/>
      <w:color w:val="404040"/>
    </w:rPr>
  </w:style>
  <w:style w:type="character" w:customStyle="1" w:styleId="IntenseEmphasis1">
    <w:name w:val="Intense Emphasis1"/>
    <w:uiPriority w:val="21"/>
    <w:qFormat/>
    <w:rsid w:val="005B6186"/>
    <w:rPr>
      <w:b/>
      <w:bCs/>
      <w:i/>
      <w:iCs/>
      <w:caps/>
    </w:rPr>
  </w:style>
  <w:style w:type="paragraph" w:styleId="Quote">
    <w:name w:val="Quote"/>
    <w:basedOn w:val="Normal"/>
    <w:next w:val="Normal"/>
    <w:link w:val="QuoteChar"/>
    <w:uiPriority w:val="29"/>
    <w:qFormat/>
    <w:rsid w:val="005B6186"/>
    <w:pPr>
      <w:spacing w:before="160" w:after="160" w:line="259" w:lineRule="auto"/>
      <w:ind w:left="720" w:right="720"/>
    </w:pPr>
    <w:rPr>
      <w:rFonts w:ascii="Arial" w:eastAsia="Times New Roman" w:hAnsi="Arial" w:cs="Times New Roman"/>
      <w:i/>
      <w:iCs/>
      <w:color w:val="000000"/>
      <w:sz w:val="24"/>
      <w:szCs w:val="24"/>
      <w:lang w:eastAsia="ja-JP"/>
    </w:rPr>
  </w:style>
  <w:style w:type="character" w:customStyle="1" w:styleId="QuoteChar">
    <w:name w:val="Quote Char"/>
    <w:basedOn w:val="DefaultParagraphFont"/>
    <w:link w:val="Quote"/>
    <w:uiPriority w:val="29"/>
    <w:qFormat/>
    <w:rsid w:val="005B6186"/>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rsid w:val="005B6186"/>
    <w:pPr>
      <w:pBdr>
        <w:top w:val="single" w:sz="24" w:space="1" w:color="F2F2F2"/>
        <w:bottom w:val="single" w:sz="24" w:space="1" w:color="F2F2F2"/>
      </w:pBdr>
      <w:shd w:val="clear" w:color="auto" w:fill="F2F2F2"/>
      <w:spacing w:before="240" w:after="240" w:line="259" w:lineRule="auto"/>
      <w:ind w:left="936" w:right="936"/>
      <w:jc w:val="center"/>
    </w:pPr>
    <w:rPr>
      <w:rFonts w:ascii="Arial" w:eastAsia="Times New Roman" w:hAnsi="Arial" w:cs="Times New Roman"/>
      <w:color w:val="000000"/>
      <w:sz w:val="24"/>
      <w:szCs w:val="24"/>
      <w:lang w:eastAsia="ja-JP"/>
    </w:rPr>
  </w:style>
  <w:style w:type="character" w:customStyle="1" w:styleId="IntenseQuoteChar">
    <w:name w:val="Intense Quote Char"/>
    <w:basedOn w:val="DefaultParagraphFont"/>
    <w:link w:val="IntenseQuote"/>
    <w:uiPriority w:val="30"/>
    <w:qFormat/>
    <w:rsid w:val="005B6186"/>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sid w:val="005B6186"/>
    <w:rPr>
      <w:smallCaps/>
      <w:color w:val="404040"/>
      <w:u w:val="single" w:color="7F7F7F"/>
    </w:rPr>
  </w:style>
  <w:style w:type="character" w:customStyle="1" w:styleId="IntenseReference1">
    <w:name w:val="Intense Reference1"/>
    <w:uiPriority w:val="32"/>
    <w:qFormat/>
    <w:rsid w:val="005B6186"/>
    <w:rPr>
      <w:b/>
      <w:bCs/>
      <w:smallCaps/>
      <w:u w:val="single"/>
    </w:rPr>
  </w:style>
  <w:style w:type="character" w:customStyle="1" w:styleId="BookTitle1">
    <w:name w:val="Book Title1"/>
    <w:uiPriority w:val="33"/>
    <w:qFormat/>
    <w:rsid w:val="005B6186"/>
    <w:rPr>
      <w:smallCaps/>
      <w:spacing w:val="5"/>
    </w:rPr>
  </w:style>
  <w:style w:type="character" w:customStyle="1" w:styleId="Style1Char">
    <w:name w:val="Style1 Char"/>
    <w:link w:val="Style1"/>
    <w:qFormat/>
    <w:rsid w:val="005B6186"/>
    <w:rPr>
      <w:rFonts w:ascii="Times New Roman" w:eastAsia="Times New Roman" w:hAnsi="Times New Roman" w:cs="Times New Roman"/>
      <w:b/>
      <w:sz w:val="28"/>
      <w:szCs w:val="28"/>
    </w:rPr>
  </w:style>
  <w:style w:type="character" w:customStyle="1" w:styleId="postbody1">
    <w:name w:val="postbody1"/>
    <w:qFormat/>
    <w:rsid w:val="005B6186"/>
    <w:rPr>
      <w:sz w:val="18"/>
      <w:szCs w:val="18"/>
    </w:rPr>
  </w:style>
  <w:style w:type="paragraph" w:customStyle="1" w:styleId="1">
    <w:name w:val="1"/>
    <w:basedOn w:val="Normal"/>
    <w:qFormat/>
    <w:rsid w:val="005B6186"/>
    <w:pPr>
      <w:spacing w:after="160" w:line="240" w:lineRule="exact"/>
      <w:ind w:firstLine="567"/>
    </w:pPr>
    <w:rPr>
      <w:rFonts w:ascii="Verdana" w:eastAsia="Times New Roman" w:hAnsi="Verdana" w:cs="Verdana"/>
      <w:sz w:val="20"/>
      <w:szCs w:val="20"/>
    </w:rPr>
  </w:style>
  <w:style w:type="paragraph" w:customStyle="1" w:styleId="VTD11">
    <w:name w:val="VTD1.1"/>
    <w:basedOn w:val="Normal"/>
    <w:qFormat/>
    <w:rsid w:val="005B6186"/>
    <w:pPr>
      <w:spacing w:after="0" w:line="240" w:lineRule="auto"/>
      <w:ind w:left="720"/>
    </w:pPr>
    <w:rPr>
      <w:rFonts w:ascii="Times New Roman" w:eastAsia="Times New Roman" w:hAnsi="Times New Roman" w:cs="Times New Roman"/>
      <w:sz w:val="28"/>
      <w:szCs w:val="28"/>
      <w:lang w:eastAsia="vi-VN"/>
    </w:rPr>
  </w:style>
  <w:style w:type="paragraph" w:customStyle="1" w:styleId="quang">
    <w:name w:val="quang"/>
    <w:basedOn w:val="Heading7"/>
    <w:qFormat/>
    <w:rsid w:val="005B6186"/>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rsid w:val="005B6186"/>
    <w:pPr>
      <w:spacing w:before="240" w:after="120" w:line="240" w:lineRule="auto"/>
    </w:pPr>
    <w:rPr>
      <w:rFonts w:ascii=".VnCentury Schoolbook" w:eastAsia="Times New Roman" w:hAnsi=".VnCentury Schoolbook" w:cs="Times New Roman"/>
      <w:i/>
      <w:sz w:val="24"/>
      <w:szCs w:val="20"/>
    </w:rPr>
  </w:style>
  <w:style w:type="paragraph" w:customStyle="1" w:styleId="tenc">
    <w:name w:val="tenc"/>
    <w:basedOn w:val="Heading8"/>
    <w:qFormat/>
    <w:rsid w:val="005B6186"/>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rsid w:val="005B6186"/>
    <w:pPr>
      <w:spacing w:before="120" w:after="60" w:line="240" w:lineRule="auto"/>
      <w:ind w:left="900" w:hanging="900"/>
      <w:jc w:val="both"/>
    </w:pPr>
    <w:rPr>
      <w:rFonts w:ascii="Times New Roman" w:eastAsia="Times New Roman" w:hAnsi="Times New Roman" w:cs="Times New Roman"/>
      <w:sz w:val="20"/>
      <w:szCs w:val="20"/>
    </w:rPr>
  </w:style>
  <w:style w:type="character" w:customStyle="1" w:styleId="cauhoiChar">
    <w:name w:val="cauhoi Char"/>
    <w:link w:val="cauhoi"/>
    <w:qFormat/>
    <w:rsid w:val="005B6186"/>
    <w:rPr>
      <w:rFonts w:ascii="Times New Roman" w:eastAsia="Times New Roman" w:hAnsi="Times New Roman" w:cs="Times New Roman"/>
      <w:sz w:val="20"/>
      <w:szCs w:val="20"/>
    </w:rPr>
  </w:style>
  <w:style w:type="paragraph" w:customStyle="1" w:styleId="cau1">
    <w:name w:val="cau 1"/>
    <w:basedOn w:val="Normal"/>
    <w:link w:val="cau1Char"/>
    <w:qFormat/>
    <w:rsid w:val="005B6186"/>
    <w:pPr>
      <w:tabs>
        <w:tab w:val="left" w:pos="840"/>
        <w:tab w:val="left" w:pos="2410"/>
        <w:tab w:val="left" w:pos="3969"/>
        <w:tab w:val="left" w:pos="5245"/>
      </w:tabs>
      <w:spacing w:after="0" w:line="240" w:lineRule="auto"/>
      <w:ind w:left="839" w:hanging="839"/>
      <w:jc w:val="both"/>
    </w:pPr>
    <w:rPr>
      <w:rFonts w:ascii="Times New Roman" w:eastAsia="Times New Roman" w:hAnsi="Times New Roman" w:cs="Times New Roman"/>
      <w:sz w:val="20"/>
      <w:szCs w:val="20"/>
      <w:lang w:val="en-GB"/>
    </w:rPr>
  </w:style>
  <w:style w:type="character" w:customStyle="1" w:styleId="cau1Char">
    <w:name w:val="cau 1 Char"/>
    <w:link w:val="cau1"/>
    <w:qFormat/>
    <w:rsid w:val="005B6186"/>
    <w:rPr>
      <w:rFonts w:ascii="Times New Roman" w:eastAsia="Times New Roman" w:hAnsi="Times New Roman" w:cs="Times New Roman"/>
      <w:sz w:val="20"/>
      <w:szCs w:val="20"/>
      <w:lang w:val="en-GB"/>
    </w:rPr>
  </w:style>
  <w:style w:type="paragraph" w:customStyle="1" w:styleId="Vande">
    <w:name w:val="Vande"/>
    <w:basedOn w:val="Normal"/>
    <w:next w:val="Normal"/>
    <w:qFormat/>
    <w:rsid w:val="005B6186"/>
    <w:pPr>
      <w:spacing w:after="0" w:line="240" w:lineRule="auto"/>
      <w:ind w:left="397" w:hanging="397"/>
      <w:jc w:val="both"/>
      <w:outlineLvl w:val="3"/>
    </w:pPr>
    <w:rPr>
      <w:rFonts w:ascii="VNI-Times" w:eastAsia="Times New Roman" w:hAnsi="VNI-Times" w:cs="Times New Roman"/>
      <w:b/>
      <w:i/>
      <w:sz w:val="20"/>
      <w:szCs w:val="20"/>
    </w:rPr>
  </w:style>
  <w:style w:type="paragraph" w:customStyle="1" w:styleId="CharChar2">
    <w:name w:val="Char Char2"/>
    <w:basedOn w:val="Normal"/>
    <w:semiHidden/>
    <w:qFormat/>
    <w:rsid w:val="005B6186"/>
    <w:pPr>
      <w:spacing w:after="160" w:line="240" w:lineRule="exact"/>
      <w:jc w:val="both"/>
    </w:pPr>
    <w:rPr>
      <w:rFonts w:ascii="Arial" w:eastAsia="Times New Roman" w:hAnsi="Arial" w:cs="Arial"/>
      <w:sz w:val="24"/>
      <w:szCs w:val="24"/>
    </w:rPr>
  </w:style>
  <w:style w:type="character" w:customStyle="1" w:styleId="vbnoidung">
    <w:name w:val="vb_noi_dung"/>
    <w:basedOn w:val="DefaultParagraphFont"/>
    <w:qFormat/>
    <w:rsid w:val="005B6186"/>
  </w:style>
  <w:style w:type="paragraph" w:customStyle="1" w:styleId="Normal10pt">
    <w:name w:val="Normal+10 pt"/>
    <w:basedOn w:val="Normal"/>
    <w:qFormat/>
    <w:rsid w:val="005B6186"/>
    <w:pPr>
      <w:autoSpaceDE w:val="0"/>
      <w:autoSpaceDN w:val="0"/>
      <w:adjustRightInd w:val="0"/>
      <w:spacing w:after="0" w:line="240" w:lineRule="auto"/>
    </w:pPr>
    <w:rPr>
      <w:rFonts w:ascii=".VnTime" w:eastAsia="Times New Roman" w:hAnsi=".VnTime" w:cs=".VnTime"/>
      <w:sz w:val="24"/>
      <w:szCs w:val="24"/>
    </w:rPr>
  </w:style>
  <w:style w:type="paragraph" w:customStyle="1" w:styleId="cauhoiphu">
    <w:name w:val="cauhoiphu"/>
    <w:basedOn w:val="Normal"/>
    <w:qFormat/>
    <w:rsid w:val="005B6186"/>
    <w:pPr>
      <w:spacing w:before="60" w:after="60" w:line="240" w:lineRule="auto"/>
      <w:ind w:left="907"/>
      <w:jc w:val="both"/>
    </w:pPr>
    <w:rPr>
      <w:rFonts w:ascii="Times New Roman" w:eastAsia="Times New Roman" w:hAnsi="Times New Roman" w:cs="Times New Roman"/>
      <w:sz w:val="24"/>
      <w:szCs w:val="24"/>
    </w:rPr>
  </w:style>
  <w:style w:type="character" w:customStyle="1" w:styleId="CharChar3">
    <w:name w:val="Char Char3"/>
    <w:qFormat/>
    <w:rsid w:val="005B6186"/>
    <w:rPr>
      <w:rFonts w:ascii="VNI-Times" w:hAnsi="VNI-Times"/>
      <w:sz w:val="24"/>
      <w:szCs w:val="24"/>
    </w:rPr>
  </w:style>
  <w:style w:type="paragraph" w:customStyle="1" w:styleId="msonormalcxspmiddle">
    <w:name w:val="msonormalcxspmiddle"/>
    <w:basedOn w:val="Normal"/>
    <w:qFormat/>
    <w:rsid w:val="005B61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12">
    <w:name w:val="Char Char12"/>
    <w:qFormat/>
    <w:rsid w:val="005B6186"/>
    <w:rPr>
      <w:rFonts w:ascii="Arial" w:hAnsi="Arial" w:cs="Arial"/>
      <w:b/>
      <w:bCs/>
      <w:kern w:val="32"/>
      <w:sz w:val="32"/>
      <w:szCs w:val="32"/>
      <w:lang w:val="en-US" w:eastAsia="en-US" w:bidi="ar-SA"/>
    </w:rPr>
  </w:style>
  <w:style w:type="character" w:customStyle="1" w:styleId="CharChar10">
    <w:name w:val="Char Char10"/>
    <w:qFormat/>
    <w:rsid w:val="005B6186"/>
    <w:rPr>
      <w:b/>
      <w:bCs/>
      <w:sz w:val="27"/>
      <w:szCs w:val="27"/>
      <w:lang w:val="en-US" w:eastAsia="en-US" w:bidi="ar-SA"/>
    </w:rPr>
  </w:style>
  <w:style w:type="paragraph" w:customStyle="1" w:styleId="abcd">
    <w:name w:val="abcd"/>
    <w:basedOn w:val="Vande"/>
    <w:qFormat/>
    <w:rsid w:val="005B6186"/>
    <w:pPr>
      <w:tabs>
        <w:tab w:val="left" w:pos="4820"/>
      </w:tabs>
      <w:ind w:left="681" w:hanging="284"/>
      <w:outlineLvl w:val="4"/>
    </w:pPr>
    <w:rPr>
      <w:b w:val="0"/>
      <w:i w:val="0"/>
    </w:rPr>
  </w:style>
  <w:style w:type="character" w:customStyle="1" w:styleId="pagingselected">
    <w:name w:val="paging_selected"/>
    <w:basedOn w:val="DefaultParagraphFont"/>
    <w:qFormat/>
    <w:rsid w:val="005B6186"/>
  </w:style>
  <w:style w:type="paragraph" w:customStyle="1" w:styleId="baibosung">
    <w:name w:val="bai bo sung"/>
    <w:basedOn w:val="Normal"/>
    <w:qFormat/>
    <w:rsid w:val="005B6186"/>
    <w:pPr>
      <w:spacing w:after="0" w:line="240" w:lineRule="auto"/>
    </w:pPr>
    <w:rPr>
      <w:rFonts w:ascii=".VnCentury Schoolbook" w:eastAsia="Times New Roman" w:hAnsi=".VnCentury Schoolbook" w:cs="Times New Roman"/>
      <w:sz w:val="26"/>
      <w:szCs w:val="20"/>
    </w:rPr>
  </w:style>
  <w:style w:type="paragraph" w:customStyle="1" w:styleId="bienn">
    <w:name w:val="bienn"/>
    <w:basedOn w:val="Normal"/>
    <w:qFormat/>
    <w:rsid w:val="005B6186"/>
    <w:pPr>
      <w:tabs>
        <w:tab w:val="left" w:pos="5670"/>
      </w:tabs>
      <w:spacing w:after="0" w:line="240" w:lineRule="auto"/>
      <w:ind w:firstLine="567"/>
      <w:jc w:val="both"/>
    </w:pPr>
    <w:rPr>
      <w:rFonts w:ascii=".VnCentury Schoolbook" w:eastAsia="Times New Roman" w:hAnsi=".VnCentury Schoolbook" w:cs="Times New Roman"/>
      <w:sz w:val="21"/>
      <w:szCs w:val="20"/>
    </w:rPr>
  </w:style>
  <w:style w:type="paragraph" w:customStyle="1" w:styleId="tenchuong">
    <w:name w:val="ten chuong"/>
    <w:basedOn w:val="Normal"/>
    <w:qFormat/>
    <w:rsid w:val="005B6186"/>
    <w:pPr>
      <w:spacing w:after="60" w:line="280" w:lineRule="atLeast"/>
      <w:jc w:val="center"/>
    </w:pPr>
    <w:rPr>
      <w:rFonts w:ascii=".VnCentury Schoolbook" w:eastAsia="Times New Roman" w:hAnsi=".VnCentury Schoolbook" w:cs="Times New Roman"/>
      <w:b/>
      <w:sz w:val="24"/>
      <w:szCs w:val="20"/>
    </w:rPr>
  </w:style>
  <w:style w:type="paragraph" w:customStyle="1" w:styleId="tenm">
    <w:name w:val="tenm"/>
    <w:basedOn w:val="tenc"/>
    <w:qFormat/>
    <w:rsid w:val="005B6186"/>
    <w:pPr>
      <w:spacing w:before="480" w:after="240"/>
    </w:pPr>
    <w:rPr>
      <w:sz w:val="26"/>
    </w:rPr>
  </w:style>
  <w:style w:type="character" w:customStyle="1" w:styleId="titbangChar">
    <w:name w:val="tit bang Char"/>
    <w:link w:val="titbang"/>
    <w:qFormat/>
    <w:rsid w:val="005B6186"/>
    <w:rPr>
      <w:b/>
      <w:color w:val="3366FF"/>
    </w:rPr>
  </w:style>
  <w:style w:type="paragraph" w:customStyle="1" w:styleId="titbang">
    <w:name w:val="tit bang"/>
    <w:basedOn w:val="Normal"/>
    <w:link w:val="titbangChar"/>
    <w:qFormat/>
    <w:rsid w:val="005B6186"/>
    <w:pPr>
      <w:spacing w:before="80" w:after="80" w:line="240" w:lineRule="atLeast"/>
      <w:jc w:val="center"/>
    </w:pPr>
    <w:rPr>
      <w:b/>
      <w:color w:val="3366FF"/>
    </w:rPr>
  </w:style>
  <w:style w:type="paragraph" w:customStyle="1" w:styleId="cach">
    <w:name w:val="cach"/>
    <w:basedOn w:val="Normal"/>
    <w:qFormat/>
    <w:rsid w:val="005B6186"/>
    <w:pPr>
      <w:spacing w:before="40" w:after="0" w:line="120" w:lineRule="exact"/>
      <w:ind w:left="284" w:hanging="284"/>
      <w:jc w:val="both"/>
    </w:pPr>
    <w:rPr>
      <w:rFonts w:ascii="Times New Roman" w:eastAsia="Times New Roman" w:hAnsi="Times New Roman" w:cs="Times New Roman"/>
      <w:sz w:val="24"/>
      <w:szCs w:val="24"/>
    </w:rPr>
  </w:style>
  <w:style w:type="character" w:customStyle="1" w:styleId="msqrt">
    <w:name w:val="msqrt"/>
    <w:basedOn w:val="DefaultParagraphFont"/>
    <w:qFormat/>
    <w:rsid w:val="005B6186"/>
  </w:style>
  <w:style w:type="character" w:customStyle="1" w:styleId="mtext">
    <w:name w:val="mtext"/>
    <w:basedOn w:val="DefaultParagraphFont"/>
    <w:qFormat/>
    <w:rsid w:val="005B6186"/>
  </w:style>
  <w:style w:type="paragraph" w:customStyle="1" w:styleId="CharChar1Char">
    <w:name w:val="Char Char1 Char"/>
    <w:basedOn w:val="Normal"/>
    <w:semiHidden/>
    <w:qFormat/>
    <w:rsid w:val="005B6186"/>
    <w:pPr>
      <w:spacing w:after="160" w:line="240" w:lineRule="exact"/>
    </w:pPr>
    <w:rPr>
      <w:rFonts w:ascii="Arial" w:eastAsia="Times New Roman" w:hAnsi="Arial" w:cs="Arial"/>
      <w:sz w:val="24"/>
      <w:szCs w:val="24"/>
    </w:rPr>
  </w:style>
  <w:style w:type="paragraph" w:customStyle="1" w:styleId="da">
    <w:name w:val="da"/>
    <w:basedOn w:val="Normal"/>
    <w:link w:val="daChar"/>
    <w:qFormat/>
    <w:rsid w:val="005B6186"/>
    <w:pPr>
      <w:tabs>
        <w:tab w:val="left" w:pos="374"/>
        <w:tab w:val="left" w:pos="2606"/>
        <w:tab w:val="left" w:pos="4939"/>
        <w:tab w:val="left" w:pos="7272"/>
      </w:tabs>
      <w:spacing w:after="0" w:line="240" w:lineRule="auto"/>
    </w:pPr>
    <w:rPr>
      <w:rFonts w:ascii="Times New Roman" w:eastAsia="Times New Roman" w:hAnsi="Times New Roman" w:cs="Times New Roman"/>
      <w:sz w:val="24"/>
      <w:szCs w:val="24"/>
    </w:rPr>
  </w:style>
  <w:style w:type="character" w:customStyle="1" w:styleId="daChar">
    <w:name w:val="da Char"/>
    <w:link w:val="da"/>
    <w:qFormat/>
    <w:rsid w:val="005B6186"/>
    <w:rPr>
      <w:rFonts w:ascii="Times New Roman" w:eastAsia="Times New Roman" w:hAnsi="Times New Roman" w:cs="Times New Roman"/>
      <w:sz w:val="24"/>
      <w:szCs w:val="24"/>
    </w:rPr>
  </w:style>
  <w:style w:type="character" w:customStyle="1" w:styleId="Normal-12ptChar">
    <w:name w:val="Normal - 12pt Char"/>
    <w:link w:val="Normal-12pt"/>
    <w:qFormat/>
    <w:locked/>
    <w:rsid w:val="005B6186"/>
    <w:rPr>
      <w:sz w:val="28"/>
      <w:szCs w:val="28"/>
    </w:rPr>
  </w:style>
  <w:style w:type="paragraph" w:customStyle="1" w:styleId="Normal-12pt">
    <w:name w:val="Normal - 12pt"/>
    <w:basedOn w:val="Normal"/>
    <w:link w:val="Normal-12ptChar"/>
    <w:qFormat/>
    <w:rsid w:val="005B6186"/>
    <w:pPr>
      <w:tabs>
        <w:tab w:val="left" w:pos="140"/>
      </w:tabs>
      <w:spacing w:after="0" w:line="240" w:lineRule="auto"/>
    </w:pPr>
    <w:rPr>
      <w:sz w:val="28"/>
      <w:szCs w:val="28"/>
    </w:rPr>
  </w:style>
  <w:style w:type="paragraph" w:customStyle="1" w:styleId="ksd2">
    <w:name w:val="ksd2"/>
    <w:basedOn w:val="Heading1"/>
    <w:next w:val="Heading1"/>
    <w:qFormat/>
    <w:rsid w:val="005B6186"/>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rsid w:val="005B6186"/>
    <w:pPr>
      <w:spacing w:before="120" w:after="0" w:line="240" w:lineRule="auto"/>
    </w:pPr>
    <w:rPr>
      <w:rFonts w:ascii="Times New Roman" w:eastAsia="Times New Roman" w:hAnsi="Times New Roman" w:cs="Times New Roman"/>
      <w:b/>
      <w:bCs/>
      <w:sz w:val="24"/>
      <w:szCs w:val="24"/>
    </w:rPr>
  </w:style>
  <w:style w:type="paragraph" w:customStyle="1" w:styleId="d">
    <w:name w:val="d"/>
    <w:basedOn w:val="Normal"/>
    <w:qFormat/>
    <w:rsid w:val="005B6186"/>
    <w:pPr>
      <w:spacing w:before="120" w:after="0" w:line="240" w:lineRule="auto"/>
      <w:jc w:val="both"/>
    </w:pPr>
    <w:rPr>
      <w:rFonts w:ascii="Times New Roman" w:eastAsia="Times New Roman" w:hAnsi="Times New Roman" w:cs="Times New Roman"/>
      <w:color w:val="000080"/>
      <w:sz w:val="24"/>
      <w:szCs w:val="24"/>
    </w:rPr>
  </w:style>
  <w:style w:type="paragraph" w:customStyle="1" w:styleId="t">
    <w:name w:val="t"/>
    <w:basedOn w:val="Normal"/>
    <w:qFormat/>
    <w:rsid w:val="005B6186"/>
    <w:pPr>
      <w:spacing w:before="60" w:after="0" w:line="240" w:lineRule="auto"/>
      <w:ind w:left="568" w:hanging="284"/>
      <w:jc w:val="both"/>
    </w:pPr>
    <w:rPr>
      <w:rFonts w:ascii="Times New Roman" w:eastAsia="Times New Roman" w:hAnsi="Times New Roman" w:cs="Times New Roman"/>
      <w:sz w:val="24"/>
      <w:szCs w:val="24"/>
    </w:rPr>
  </w:style>
  <w:style w:type="paragraph" w:customStyle="1" w:styleId="ti">
    <w:name w:val="ti"/>
    <w:basedOn w:val="Normal"/>
    <w:qFormat/>
    <w:rsid w:val="005B6186"/>
    <w:pPr>
      <w:spacing w:before="120" w:after="0" w:line="240" w:lineRule="auto"/>
      <w:jc w:val="right"/>
    </w:pPr>
    <w:rPr>
      <w:rFonts w:ascii="Times New Roman" w:eastAsia="Times New Roman" w:hAnsi="Times New Roman" w:cs="Times New Roman"/>
      <w:i/>
      <w:iCs/>
      <w:sz w:val="24"/>
      <w:szCs w:val="24"/>
    </w:rPr>
  </w:style>
  <w:style w:type="paragraph" w:customStyle="1" w:styleId="NormalFirstline">
    <w:name w:val="Normal + First line:"/>
    <w:basedOn w:val="Normal"/>
    <w:qFormat/>
    <w:rsid w:val="005B6186"/>
    <w:pPr>
      <w:spacing w:after="0" w:line="240" w:lineRule="auto"/>
      <w:ind w:firstLine="720"/>
    </w:pPr>
    <w:rPr>
      <w:rFonts w:ascii="Times New Roman" w:eastAsia="Times New Roman" w:hAnsi="Times New Roman" w:cs="Times New Roman"/>
      <w:sz w:val="24"/>
      <w:szCs w:val="24"/>
    </w:rPr>
  </w:style>
  <w:style w:type="table" w:customStyle="1" w:styleId="TableStyle3">
    <w:name w:val="Table Style3"/>
    <w:basedOn w:val="TableNormal"/>
    <w:qFormat/>
    <w:rsid w:val="005B6186"/>
    <w:pPr>
      <w:spacing w:after="0" w:line="240" w:lineRule="auto"/>
    </w:pPr>
    <w:rPr>
      <w:rFonts w:ascii="Times New Roman" w:eastAsia="Times New Roman" w:hAnsi="Times New Roman" w:cs="Times New Roman"/>
      <w:sz w:val="20"/>
      <w:szCs w:val="20"/>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qFormat/>
    <w:rsid w:val="005B6186"/>
    <w:pPr>
      <w:spacing w:after="0" w:line="240" w:lineRule="auto"/>
    </w:pPr>
    <w:rPr>
      <w:rFonts w:ascii="Calibri" w:eastAsia="Times New Roman" w:hAnsi="Calibri" w:cs="Times New Roman"/>
      <w:sz w:val="20"/>
      <w:szCs w:val="20"/>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sid w:val="005B6186"/>
    <w:rPr>
      <w:rFonts w:ascii="Times New Roman" w:hAnsi="Times New Roman" w:cs="Times New Roman"/>
      <w:sz w:val="24"/>
      <w:szCs w:val="24"/>
      <w:lang w:val="en-US" w:eastAsia="en-US"/>
    </w:rPr>
  </w:style>
  <w:style w:type="character" w:customStyle="1" w:styleId="CharChar22">
    <w:name w:val="Char Char22"/>
    <w:qFormat/>
    <w:locked/>
    <w:rsid w:val="005B6186"/>
    <w:rPr>
      <w:rFonts w:ascii="Times New Roman" w:hAnsi="Times New Roman" w:cs="Times New Roman"/>
      <w:sz w:val="24"/>
      <w:szCs w:val="24"/>
      <w:lang w:val="en-US" w:eastAsia="en-US"/>
    </w:rPr>
  </w:style>
  <w:style w:type="character" w:customStyle="1" w:styleId="CharChar23">
    <w:name w:val="Char Char23"/>
    <w:qFormat/>
    <w:locked/>
    <w:rsid w:val="005B6186"/>
    <w:rPr>
      <w:rFonts w:ascii="Times New Roman" w:hAnsi="Times New Roman" w:cs="Times New Roman"/>
      <w:sz w:val="24"/>
      <w:szCs w:val="24"/>
      <w:lang w:val="en-US" w:eastAsia="en-US"/>
    </w:rPr>
  </w:style>
  <w:style w:type="character" w:customStyle="1" w:styleId="CharChar24">
    <w:name w:val="Char Char24"/>
    <w:qFormat/>
    <w:locked/>
    <w:rsid w:val="005B6186"/>
    <w:rPr>
      <w:rFonts w:ascii="Times New Roman" w:hAnsi="Times New Roman" w:cs="Times New Roman"/>
      <w:sz w:val="24"/>
      <w:szCs w:val="24"/>
      <w:lang w:val="en-US" w:eastAsia="en-US"/>
    </w:rPr>
  </w:style>
  <w:style w:type="character" w:customStyle="1" w:styleId="CharChar25">
    <w:name w:val="Char Char25"/>
    <w:qFormat/>
    <w:locked/>
    <w:rsid w:val="005B6186"/>
    <w:rPr>
      <w:rFonts w:ascii="Times New Roman" w:hAnsi="Times New Roman" w:cs="Times New Roman"/>
      <w:sz w:val="24"/>
      <w:szCs w:val="24"/>
      <w:lang w:val="en-US" w:eastAsia="en-US"/>
    </w:rPr>
  </w:style>
  <w:style w:type="character" w:customStyle="1" w:styleId="CharChar26">
    <w:name w:val="Char Char26"/>
    <w:qFormat/>
    <w:locked/>
    <w:rsid w:val="005B6186"/>
    <w:rPr>
      <w:rFonts w:ascii="Times New Roman" w:hAnsi="Times New Roman" w:cs="Times New Roman"/>
      <w:sz w:val="24"/>
      <w:szCs w:val="24"/>
      <w:lang w:val="en-US" w:eastAsia="en-US"/>
    </w:rPr>
  </w:style>
  <w:style w:type="paragraph" w:customStyle="1" w:styleId="123">
    <w:name w:val="123"/>
    <w:basedOn w:val="Normal"/>
    <w:qFormat/>
    <w:rsid w:val="005B6186"/>
    <w:pPr>
      <w:spacing w:before="160" w:after="0" w:line="240" w:lineRule="auto"/>
      <w:ind w:left="425" w:hanging="425"/>
      <w:jc w:val="both"/>
    </w:pPr>
    <w:rPr>
      <w:rFonts w:ascii="VNI-Times" w:eastAsia="Times New Roman" w:hAnsi="VNI-Times" w:cs="Arial"/>
      <w:sz w:val="23"/>
      <w:szCs w:val="20"/>
    </w:rPr>
  </w:style>
  <w:style w:type="paragraph" w:customStyle="1" w:styleId="abcChar">
    <w:name w:val="abc Char"/>
    <w:basedOn w:val="Normal"/>
    <w:qFormat/>
    <w:rsid w:val="005B6186"/>
    <w:pPr>
      <w:spacing w:before="100" w:after="0" w:line="240" w:lineRule="auto"/>
      <w:ind w:left="850" w:hanging="425"/>
      <w:jc w:val="both"/>
    </w:pPr>
    <w:rPr>
      <w:rFonts w:ascii="VNI-Times" w:eastAsia="Times New Roman" w:hAnsi="VNI-Times" w:cs="Arial"/>
      <w:sz w:val="23"/>
      <w:szCs w:val="20"/>
    </w:rPr>
  </w:style>
  <w:style w:type="paragraph" w:customStyle="1" w:styleId="CharChar2CharChar">
    <w:name w:val="Char Char2 Char Char"/>
    <w:basedOn w:val="Normal"/>
    <w:semiHidden/>
    <w:qFormat/>
    <w:rsid w:val="005B6186"/>
    <w:pPr>
      <w:spacing w:after="160" w:line="240" w:lineRule="exact"/>
      <w:jc w:val="both"/>
    </w:pPr>
    <w:rPr>
      <w:rFonts w:ascii="Arial" w:eastAsia="Times New Roman" w:hAnsi="Arial" w:cs="Arial"/>
      <w:sz w:val="24"/>
      <w:szCs w:val="24"/>
    </w:rPr>
  </w:style>
  <w:style w:type="table" w:customStyle="1" w:styleId="TableGrid110">
    <w:name w:val="Table Grid110"/>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inhtrang">
    <w:name w:val="1 chinh trang"/>
    <w:basedOn w:val="Normal"/>
    <w:qFormat/>
    <w:rsid w:val="005B6186"/>
    <w:pPr>
      <w:widowControl w:val="0"/>
      <w:spacing w:before="60" w:after="60" w:line="264" w:lineRule="auto"/>
      <w:ind w:firstLine="425"/>
      <w:jc w:val="both"/>
    </w:pPr>
    <w:rPr>
      <w:rFonts w:ascii=".VnCentury Schoolbook" w:eastAsia="Times New Roman" w:hAnsi=".VnCentury Schoolbook" w:cs="Times New Roman"/>
      <w:color w:val="000000"/>
      <w:sz w:val="24"/>
      <w:szCs w:val="24"/>
    </w:rPr>
  </w:style>
  <w:style w:type="paragraph" w:customStyle="1" w:styleId="muted">
    <w:name w:val="muted"/>
    <w:basedOn w:val="Normal"/>
    <w:qFormat/>
    <w:rsid w:val="005B61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time">
    <w:name w:val="datetime"/>
    <w:basedOn w:val="DefaultParagraphFont"/>
    <w:qFormat/>
    <w:rsid w:val="005B6186"/>
  </w:style>
  <w:style w:type="character" w:customStyle="1" w:styleId="pagenavheader">
    <w:name w:val="pagenavheader"/>
    <w:basedOn w:val="DefaultParagraphFont"/>
    <w:qFormat/>
    <w:rsid w:val="005B6186"/>
  </w:style>
  <w:style w:type="paragraph" w:customStyle="1" w:styleId="dateapplication">
    <w:name w:val="date_application"/>
    <w:basedOn w:val="Normal"/>
    <w:qFormat/>
    <w:rsid w:val="005B61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convertedequation0">
    <w:name w:val="mtconvertedequation"/>
    <w:basedOn w:val="DefaultParagraphFont"/>
    <w:qFormat/>
    <w:rsid w:val="005B6186"/>
  </w:style>
  <w:style w:type="character" w:customStyle="1" w:styleId="grame">
    <w:name w:val="grame"/>
    <w:basedOn w:val="DefaultParagraphFont"/>
    <w:qFormat/>
    <w:rsid w:val="005B6186"/>
  </w:style>
  <w:style w:type="character" w:customStyle="1" w:styleId="textexposedshow">
    <w:name w:val="textexposedshow"/>
    <w:basedOn w:val="DefaultParagraphFont"/>
    <w:qFormat/>
    <w:rsid w:val="005B6186"/>
  </w:style>
  <w:style w:type="paragraph" w:customStyle="1" w:styleId="body-text">
    <w:name w:val="body-text"/>
    <w:basedOn w:val="Normal"/>
    <w:qFormat/>
    <w:rsid w:val="005B61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a">
    <w:name w:val="ipa"/>
    <w:basedOn w:val="DefaultParagraphFont"/>
    <w:qFormat/>
    <w:rsid w:val="005B6186"/>
  </w:style>
  <w:style w:type="character" w:customStyle="1" w:styleId="nowrap">
    <w:name w:val="nowrap"/>
    <w:basedOn w:val="DefaultParagraphFont"/>
    <w:qFormat/>
    <w:rsid w:val="005B6186"/>
  </w:style>
  <w:style w:type="paragraph" w:customStyle="1" w:styleId="Normal10">
    <w:name w:val="Normal1"/>
    <w:qFormat/>
    <w:rsid w:val="005B6186"/>
    <w:rPr>
      <w:rFonts w:ascii="Calibri" w:eastAsia="Calibri" w:hAnsi="Calibri" w:cs="Calibri"/>
    </w:rPr>
  </w:style>
  <w:style w:type="character" w:customStyle="1" w:styleId="Bodytext2Italic">
    <w:name w:val="Body text (2) + Italic"/>
    <w:aliases w:val="Spacing 1 pt Exact,Body text (4) + Small Caps"/>
    <w:qFormat/>
    <w:rsid w:val="005B6186"/>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sid w:val="005B6186"/>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sid w:val="005B6186"/>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sid w:val="005B6186"/>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sid w:val="005B618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sid w:val="005B6186"/>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sid w:val="005B6186"/>
    <w:rPr>
      <w:rFonts w:ascii="Times New Roman" w:eastAsia="Times New Roman" w:hAnsi="Times New Roman" w:cs="Times New Roman"/>
      <w:sz w:val="13"/>
      <w:szCs w:val="13"/>
      <w:u w:val="none"/>
    </w:rPr>
  </w:style>
  <w:style w:type="character" w:customStyle="1" w:styleId="Bodytext6NotBold">
    <w:name w:val="Body text (6) + Not Bold"/>
    <w:qFormat/>
    <w:rsid w:val="005B6186"/>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sid w:val="005B6186"/>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rsid w:val="005B6186"/>
    <w:pPr>
      <w:widowControl w:val="0"/>
      <w:shd w:val="clear" w:color="auto" w:fill="FFFFFF"/>
      <w:spacing w:after="0" w:line="283" w:lineRule="exact"/>
      <w:jc w:val="both"/>
    </w:pPr>
    <w:rPr>
      <w:rFonts w:ascii="Times New Roman" w:eastAsia="Times New Roman" w:hAnsi="Times New Roman"/>
    </w:rPr>
  </w:style>
  <w:style w:type="character" w:customStyle="1" w:styleId="TableofcontentsBold">
    <w:name w:val="Table of contents + Bold"/>
    <w:qFormat/>
    <w:rsid w:val="005B6186"/>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sid w:val="005B618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qFormat/>
    <w:rsid w:val="005B6186"/>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sid w:val="005B6186"/>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sid w:val="005B6186"/>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sid w:val="005B6186"/>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sid w:val="005B6186"/>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qFormat/>
    <w:rsid w:val="005B6186"/>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qFormat/>
    <w:rsid w:val="005B6186"/>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sid w:val="005B6186"/>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sid w:val="005B6186"/>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sid w:val="005B6186"/>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sid w:val="005B6186"/>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qFormat/>
    <w:rsid w:val="005B6186"/>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sid w:val="005B6186"/>
    <w:pPr>
      <w:spacing w:after="0" w:line="240" w:lineRule="auto"/>
    </w:pPr>
    <w:rPr>
      <w:rFonts w:ascii="Calibri" w:eastAsia="Times New Roman" w:hAnsi="Calibri" w:cs="Times New Roman"/>
      <w:sz w:val="20"/>
      <w:szCs w:val="20"/>
    </w:rPr>
    <w:tblPr>
      <w:tblCellMar>
        <w:top w:w="0" w:type="dxa"/>
        <w:left w:w="0" w:type="dxa"/>
        <w:bottom w:w="0" w:type="dxa"/>
        <w:right w:w="0" w:type="dxa"/>
      </w:tblCellMar>
    </w:tblPr>
  </w:style>
  <w:style w:type="paragraph" w:customStyle="1" w:styleId="Body0">
    <w:name w:val="Body"/>
    <w:basedOn w:val="Normal"/>
    <w:uiPriority w:val="1"/>
    <w:qFormat/>
    <w:rsid w:val="005B6186"/>
    <w:pPr>
      <w:widowControl w:val="0"/>
      <w:spacing w:after="0" w:line="240" w:lineRule="auto"/>
    </w:pPr>
    <w:rPr>
      <w:rFonts w:ascii="Times New Roman" w:eastAsia="Times New Roman" w:hAnsi="Times New Roman" w:cs="Times New Roman"/>
      <w:sz w:val="24"/>
      <w:szCs w:val="24"/>
    </w:rPr>
  </w:style>
  <w:style w:type="character" w:customStyle="1" w:styleId="BalloonTextChar1">
    <w:name w:val="Balloon Text Char1"/>
    <w:uiPriority w:val="99"/>
    <w:semiHidden/>
    <w:qFormat/>
    <w:rsid w:val="005B6186"/>
    <w:rPr>
      <w:rFonts w:ascii="Tahoma" w:hAnsi="Tahoma" w:cs="Tahoma"/>
      <w:sz w:val="16"/>
      <w:szCs w:val="16"/>
    </w:rPr>
  </w:style>
  <w:style w:type="character" w:customStyle="1" w:styleId="BodyTextChar1">
    <w:name w:val="Body Text Char1"/>
    <w:uiPriority w:val="99"/>
    <w:semiHidden/>
    <w:qFormat/>
    <w:rsid w:val="005B6186"/>
    <w:rPr>
      <w:sz w:val="22"/>
      <w:szCs w:val="22"/>
    </w:rPr>
  </w:style>
  <w:style w:type="character" w:customStyle="1" w:styleId="BodyTextIndentChar1">
    <w:name w:val="Body Text Indent Char1"/>
    <w:uiPriority w:val="99"/>
    <w:semiHidden/>
    <w:qFormat/>
    <w:rsid w:val="005B6186"/>
    <w:rPr>
      <w:sz w:val="22"/>
      <w:szCs w:val="22"/>
    </w:rPr>
  </w:style>
  <w:style w:type="character" w:customStyle="1" w:styleId="BodyTextIndent2Char1">
    <w:name w:val="Body Text Indent 2 Char1"/>
    <w:uiPriority w:val="99"/>
    <w:semiHidden/>
    <w:qFormat/>
    <w:rsid w:val="005B6186"/>
    <w:rPr>
      <w:sz w:val="22"/>
      <w:szCs w:val="22"/>
    </w:rPr>
  </w:style>
  <w:style w:type="character" w:customStyle="1" w:styleId="BodyTextIndent3Char1">
    <w:name w:val="Body Text Indent 3 Char1"/>
    <w:uiPriority w:val="99"/>
    <w:semiHidden/>
    <w:qFormat/>
    <w:rsid w:val="005B6186"/>
    <w:rPr>
      <w:sz w:val="16"/>
      <w:szCs w:val="16"/>
    </w:rPr>
  </w:style>
  <w:style w:type="character" w:customStyle="1" w:styleId="TitleChar1">
    <w:name w:val="Title Char1"/>
    <w:uiPriority w:val="10"/>
    <w:qFormat/>
    <w:rsid w:val="005B6186"/>
    <w:rPr>
      <w:rFonts w:ascii="Cambria" w:eastAsia="Times New Roman" w:hAnsi="Cambria" w:cs="Times New Roman"/>
      <w:color w:val="17365D"/>
      <w:spacing w:val="5"/>
      <w:kern w:val="28"/>
      <w:sz w:val="52"/>
      <w:szCs w:val="52"/>
    </w:rPr>
  </w:style>
  <w:style w:type="character" w:customStyle="1" w:styleId="mathjax1">
    <w:name w:val="mathjax1"/>
    <w:qFormat/>
    <w:rsid w:val="005B6186"/>
    <w:rPr>
      <w:spacing w:val="0"/>
      <w:sz w:val="24"/>
      <w:szCs w:val="24"/>
    </w:rPr>
  </w:style>
  <w:style w:type="paragraph" w:customStyle="1" w:styleId="11">
    <w:name w:val="1.1"/>
    <w:basedOn w:val="Normal"/>
    <w:qFormat/>
    <w:rsid w:val="005B6186"/>
    <w:pPr>
      <w:spacing w:before="80" w:after="80" w:line="360" w:lineRule="auto"/>
      <w:jc w:val="both"/>
    </w:pPr>
    <w:rPr>
      <w:rFonts w:ascii=".VnTime" w:eastAsia="Times New Roman" w:hAnsi=".VnTime" w:cs="Times New Roman"/>
      <w:b/>
      <w:sz w:val="28"/>
      <w:szCs w:val="28"/>
    </w:rPr>
  </w:style>
  <w:style w:type="paragraph" w:customStyle="1" w:styleId="111">
    <w:name w:val="1.1.1"/>
    <w:basedOn w:val="Normal"/>
    <w:qFormat/>
    <w:rsid w:val="005B6186"/>
    <w:pPr>
      <w:spacing w:after="0" w:line="360" w:lineRule="auto"/>
      <w:ind w:firstLine="142"/>
      <w:contextualSpacing/>
      <w:jc w:val="both"/>
    </w:pPr>
    <w:rPr>
      <w:rFonts w:ascii=".VnTime" w:eastAsia="Times New Roman" w:hAnsi=".VnTime" w:cs="Times New Roman"/>
      <w:b/>
      <w:sz w:val="28"/>
      <w:szCs w:val="28"/>
    </w:rPr>
  </w:style>
  <w:style w:type="paragraph" w:customStyle="1" w:styleId="1111">
    <w:name w:val="1.1.1.1"/>
    <w:basedOn w:val="TOC1"/>
    <w:qFormat/>
    <w:rsid w:val="005B6186"/>
    <w:pPr>
      <w:shd w:val="clear" w:color="auto" w:fill="FDE9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sid w:val="005B6186"/>
    <w:pPr>
      <w:spacing w:after="0" w:line="240" w:lineRule="auto"/>
    </w:pPr>
    <w:rPr>
      <w:rFonts w:ascii="VNI-Times" w:eastAsia="Times New Roman" w:hAnsi="VNI-Times" w:cs="Times New Roman"/>
      <w:color w:val="000000"/>
      <w:sz w:val="24"/>
      <w:szCs w:val="24"/>
    </w:rPr>
  </w:style>
  <w:style w:type="paragraph" w:customStyle="1" w:styleId="ABCH1">
    <w:name w:val="ABC_H1"/>
    <w:basedOn w:val="Heading2"/>
    <w:next w:val="Normal"/>
    <w:qFormat/>
    <w:rsid w:val="005B6186"/>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rsid w:val="005B6186"/>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rsid w:val="005B6186"/>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rsid w:val="005B6186"/>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rsid w:val="005B6186"/>
    <w:pPr>
      <w:widowControl w:val="0"/>
      <w:autoSpaceDE w:val="0"/>
      <w:autoSpaceDN w:val="0"/>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character" w:customStyle="1" w:styleId="TOC1Char">
    <w:name w:val="TOC 1 Char"/>
    <w:link w:val="TOC1"/>
    <w:uiPriority w:val="39"/>
    <w:qFormat/>
    <w:rsid w:val="005B6186"/>
    <w:rPr>
      <w:rFonts w:ascii="Times New Roman" w:eastAsia="Calibri" w:hAnsi="Times New Roman" w:cs="Times New Roman"/>
      <w:sz w:val="24"/>
    </w:rPr>
  </w:style>
  <w:style w:type="character" w:customStyle="1" w:styleId="Bodytext12">
    <w:name w:val="Body text (12)"/>
    <w:qFormat/>
    <w:rsid w:val="005B618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qFormat/>
    <w:rsid w:val="005B618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qFormat/>
    <w:rsid w:val="005B618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sid w:val="005B6186"/>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rsid w:val="005B6186"/>
    <w:pPr>
      <w:widowControl w:val="0"/>
      <w:shd w:val="clear" w:color="auto" w:fill="FFFFFF"/>
      <w:spacing w:after="0" w:line="0" w:lineRule="atLeast"/>
    </w:pPr>
    <w:rPr>
      <w:rFonts w:ascii="Candara" w:eastAsia="Candara" w:hAnsi="Candara" w:cs="Candara"/>
      <w:spacing w:val="20"/>
      <w:sz w:val="16"/>
      <w:szCs w:val="16"/>
    </w:rPr>
  </w:style>
  <w:style w:type="character" w:customStyle="1" w:styleId="PicturecaptionExact">
    <w:name w:val="Picture caption Exact"/>
    <w:qFormat/>
    <w:rsid w:val="005B6186"/>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sid w:val="005B6186"/>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sid w:val="005B6186"/>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qFormat/>
    <w:rsid w:val="005B6186"/>
    <w:pPr>
      <w:widowControl w:val="0"/>
      <w:shd w:val="clear" w:color="auto" w:fill="FFFFFF"/>
      <w:spacing w:after="0" w:line="0" w:lineRule="atLeast"/>
    </w:pPr>
    <w:rPr>
      <w:rFonts w:ascii="Tahoma" w:eastAsia="Tahoma" w:hAnsi="Tahoma" w:cs="Tahoma"/>
      <w:sz w:val="15"/>
      <w:szCs w:val="15"/>
    </w:rPr>
  </w:style>
  <w:style w:type="character" w:customStyle="1" w:styleId="Heading100">
    <w:name w:val="Heading #10_"/>
    <w:qFormat/>
    <w:rsid w:val="005B6186"/>
    <w:rPr>
      <w:rFonts w:ascii="Times New Roman" w:eastAsia="Times New Roman" w:hAnsi="Times New Roman" w:cs="Times New Roman"/>
      <w:b/>
      <w:bCs/>
      <w:sz w:val="26"/>
      <w:szCs w:val="26"/>
      <w:u w:val="none"/>
    </w:rPr>
  </w:style>
  <w:style w:type="character" w:customStyle="1" w:styleId="Heading101">
    <w:name w:val="Heading #10"/>
    <w:qFormat/>
    <w:rsid w:val="005B6186"/>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qFormat/>
    <w:rsid w:val="005B6186"/>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rsid w:val="005B6186"/>
    <w:pPr>
      <w:widowControl w:val="0"/>
      <w:shd w:val="clear" w:color="auto" w:fill="FFFFFF"/>
      <w:spacing w:before="60" w:after="0" w:line="240" w:lineRule="atLeast"/>
    </w:pPr>
    <w:rPr>
      <w:rFonts w:ascii="Times New Roman" w:eastAsia="Times New Roman" w:hAnsi="Times New Roman"/>
      <w:b/>
      <w:bCs/>
    </w:rPr>
  </w:style>
  <w:style w:type="character" w:customStyle="1" w:styleId="Headerorfooter0">
    <w:name w:val="Header or footer"/>
    <w:qFormat/>
    <w:rsid w:val="005B6186"/>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qFormat/>
    <w:rsid w:val="005B6186"/>
    <w:pPr>
      <w:widowControl w:val="0"/>
      <w:shd w:val="clear" w:color="auto" w:fill="FFFFFF"/>
      <w:spacing w:before="120" w:after="120" w:line="240" w:lineRule="atLeast"/>
    </w:pPr>
    <w:rPr>
      <w:rFonts w:ascii="Times New Roman" w:eastAsia="Times New Roman" w:hAnsi="Times New Roman"/>
      <w:b/>
      <w:bCs/>
      <w:sz w:val="26"/>
      <w:szCs w:val="26"/>
    </w:rPr>
  </w:style>
  <w:style w:type="character" w:customStyle="1" w:styleId="Bodytext5">
    <w:name w:val="Body text (5)_"/>
    <w:link w:val="Bodytext51"/>
    <w:qFormat/>
    <w:rsid w:val="005B6186"/>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rsid w:val="005B6186"/>
    <w:pPr>
      <w:widowControl w:val="0"/>
      <w:shd w:val="clear" w:color="auto" w:fill="FFFFFF"/>
      <w:spacing w:after="0" w:line="240" w:lineRule="atLeast"/>
      <w:jc w:val="both"/>
    </w:pPr>
    <w:rPr>
      <w:rFonts w:ascii="Times New Roman" w:eastAsia="Times New Roman" w:hAnsi="Times New Roman"/>
      <w:b/>
      <w:bCs/>
      <w:sz w:val="21"/>
      <w:szCs w:val="21"/>
    </w:rPr>
  </w:style>
  <w:style w:type="character" w:customStyle="1" w:styleId="Bodytext50">
    <w:name w:val="Body text (5)"/>
    <w:qFormat/>
    <w:rsid w:val="005B618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sid w:val="005B618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sid w:val="005B6186"/>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rsid w:val="005B6186"/>
    <w:pPr>
      <w:widowControl w:val="0"/>
      <w:shd w:val="clear" w:color="auto" w:fill="FFFFFF"/>
      <w:spacing w:before="180" w:after="0" w:line="0" w:lineRule="atLeast"/>
    </w:pPr>
    <w:rPr>
      <w:rFonts w:ascii="Times New Roman" w:eastAsia="Times New Roman" w:hAnsi="Times New Roman"/>
      <w:sz w:val="21"/>
      <w:szCs w:val="21"/>
    </w:rPr>
  </w:style>
  <w:style w:type="character" w:customStyle="1" w:styleId="Bodytext7">
    <w:name w:val="Body text (7)_"/>
    <w:link w:val="Bodytext70"/>
    <w:qFormat/>
    <w:rsid w:val="005B6186"/>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rsid w:val="005B6186"/>
    <w:pPr>
      <w:widowControl w:val="0"/>
      <w:shd w:val="clear" w:color="auto" w:fill="FFFFFF"/>
      <w:spacing w:after="180" w:line="0" w:lineRule="atLeast"/>
      <w:ind w:hanging="380"/>
      <w:jc w:val="both"/>
    </w:pPr>
    <w:rPr>
      <w:rFonts w:ascii="Times New Roman" w:eastAsia="Times New Roman" w:hAnsi="Times New Roman"/>
      <w:b/>
      <w:bCs/>
      <w:sz w:val="16"/>
      <w:szCs w:val="16"/>
    </w:rPr>
  </w:style>
  <w:style w:type="character" w:customStyle="1" w:styleId="Bodytext8">
    <w:name w:val="Body text (8)_"/>
    <w:link w:val="Bodytext81"/>
    <w:qFormat/>
    <w:rsid w:val="005B6186"/>
    <w:rPr>
      <w:rFonts w:ascii="Times New Roman" w:eastAsia="Times New Roman" w:hAnsi="Times New Roman"/>
      <w:sz w:val="16"/>
      <w:szCs w:val="16"/>
      <w:shd w:val="clear" w:color="auto" w:fill="FFFFFF"/>
    </w:rPr>
  </w:style>
  <w:style w:type="paragraph" w:customStyle="1" w:styleId="Bodytext81">
    <w:name w:val="Body text (8)"/>
    <w:basedOn w:val="Normal"/>
    <w:link w:val="Bodytext8"/>
    <w:qFormat/>
    <w:rsid w:val="005B6186"/>
    <w:pPr>
      <w:widowControl w:val="0"/>
      <w:shd w:val="clear" w:color="auto" w:fill="FFFFFF"/>
      <w:spacing w:after="180" w:line="0" w:lineRule="atLeast"/>
      <w:jc w:val="both"/>
    </w:pPr>
    <w:rPr>
      <w:rFonts w:ascii="Times New Roman" w:eastAsia="Times New Roman" w:hAnsi="Times New Roman"/>
      <w:sz w:val="16"/>
      <w:szCs w:val="16"/>
    </w:rPr>
  </w:style>
  <w:style w:type="character" w:customStyle="1" w:styleId="Bodytext9">
    <w:name w:val="Body text (9)_"/>
    <w:link w:val="Bodytext90"/>
    <w:qFormat/>
    <w:rsid w:val="005B6186"/>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qFormat/>
    <w:rsid w:val="005B6186"/>
    <w:pPr>
      <w:widowControl w:val="0"/>
      <w:shd w:val="clear" w:color="auto" w:fill="FFFFFF"/>
      <w:spacing w:after="180" w:line="0" w:lineRule="atLeast"/>
      <w:jc w:val="both"/>
    </w:pPr>
    <w:rPr>
      <w:rFonts w:ascii="Times New Roman" w:eastAsia="Times New Roman" w:hAnsi="Times New Roman"/>
      <w:i/>
      <w:iCs/>
      <w:spacing w:val="10"/>
      <w:sz w:val="16"/>
      <w:szCs w:val="16"/>
    </w:rPr>
  </w:style>
  <w:style w:type="character" w:customStyle="1" w:styleId="Bodytext100">
    <w:name w:val="Body text (10)_"/>
    <w:link w:val="Bodytext101"/>
    <w:qFormat/>
    <w:rsid w:val="005B6186"/>
    <w:rPr>
      <w:rFonts w:ascii="Times New Roman" w:eastAsia="Times New Roman" w:hAnsi="Times New Roman"/>
      <w:shd w:val="clear" w:color="auto" w:fill="FFFFFF"/>
    </w:rPr>
  </w:style>
  <w:style w:type="paragraph" w:customStyle="1" w:styleId="Bodytext101">
    <w:name w:val="Body text (10)"/>
    <w:basedOn w:val="Normal"/>
    <w:link w:val="Bodytext100"/>
    <w:qFormat/>
    <w:rsid w:val="005B6186"/>
    <w:pPr>
      <w:widowControl w:val="0"/>
      <w:shd w:val="clear" w:color="auto" w:fill="FFFFFF"/>
      <w:spacing w:before="300" w:after="0" w:line="0" w:lineRule="atLeast"/>
      <w:jc w:val="both"/>
    </w:pPr>
    <w:rPr>
      <w:rFonts w:ascii="Times New Roman" w:eastAsia="Times New Roman" w:hAnsi="Times New Roman"/>
    </w:rPr>
  </w:style>
  <w:style w:type="character" w:customStyle="1" w:styleId="Bodytext513pt">
    <w:name w:val="Body text (5) + 13 pt"/>
    <w:qFormat/>
    <w:rsid w:val="005B6186"/>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sid w:val="005B6186"/>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rsid w:val="005B6186"/>
    <w:pPr>
      <w:widowControl w:val="0"/>
      <w:shd w:val="clear" w:color="auto" w:fill="FFFFFF"/>
      <w:spacing w:after="0" w:line="0" w:lineRule="atLeast"/>
    </w:pPr>
    <w:rPr>
      <w:rFonts w:ascii="Times New Roman" w:eastAsia="Times New Roman" w:hAnsi="Times New Roman"/>
      <w:b/>
      <w:bCs/>
      <w:sz w:val="21"/>
      <w:szCs w:val="21"/>
    </w:rPr>
  </w:style>
  <w:style w:type="character" w:customStyle="1" w:styleId="Bodytext5Exact">
    <w:name w:val="Body text (5) Exact"/>
    <w:qFormat/>
    <w:rsid w:val="005B6186"/>
    <w:rPr>
      <w:rFonts w:ascii="Times New Roman" w:eastAsia="Times New Roman" w:hAnsi="Times New Roman" w:cs="Times New Roman"/>
      <w:b/>
      <w:bCs/>
      <w:sz w:val="21"/>
      <w:szCs w:val="21"/>
      <w:u w:val="none"/>
    </w:rPr>
  </w:style>
  <w:style w:type="character" w:customStyle="1" w:styleId="Heading112">
    <w:name w:val="Heading #11 (2)_"/>
    <w:link w:val="Heading1120"/>
    <w:qFormat/>
    <w:rsid w:val="005B6186"/>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rsid w:val="005B6186"/>
    <w:pPr>
      <w:widowControl w:val="0"/>
      <w:shd w:val="clear" w:color="auto" w:fill="FFFFFF"/>
      <w:spacing w:before="180" w:after="0" w:line="149" w:lineRule="exact"/>
    </w:pPr>
    <w:rPr>
      <w:rFonts w:ascii="Times New Roman" w:eastAsia="Times New Roman" w:hAnsi="Times New Roman"/>
      <w:sz w:val="30"/>
      <w:szCs w:val="30"/>
    </w:rPr>
  </w:style>
  <w:style w:type="character" w:customStyle="1" w:styleId="Bodytext11Exact">
    <w:name w:val="Body text (11) Exact"/>
    <w:qFormat/>
    <w:rsid w:val="005B6186"/>
    <w:rPr>
      <w:rFonts w:ascii="Times New Roman" w:eastAsia="Times New Roman" w:hAnsi="Times New Roman" w:cs="Times New Roman"/>
      <w:sz w:val="22"/>
      <w:szCs w:val="22"/>
      <w:u w:val="none"/>
    </w:rPr>
  </w:style>
  <w:style w:type="character" w:customStyle="1" w:styleId="Bodytext7Exact">
    <w:name w:val="Body text (7) Exact"/>
    <w:qFormat/>
    <w:rsid w:val="005B6186"/>
    <w:rPr>
      <w:rFonts w:ascii="Times New Roman" w:eastAsia="Times New Roman" w:hAnsi="Times New Roman" w:cs="Times New Roman"/>
      <w:b/>
      <w:bCs/>
      <w:sz w:val="16"/>
      <w:szCs w:val="16"/>
      <w:u w:val="none"/>
    </w:rPr>
  </w:style>
  <w:style w:type="character" w:customStyle="1" w:styleId="Heading102Exact">
    <w:name w:val="Heading #10 (2) Exact"/>
    <w:link w:val="Heading102"/>
    <w:qFormat/>
    <w:rsid w:val="005B6186"/>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rsid w:val="005B6186"/>
    <w:pPr>
      <w:widowControl w:val="0"/>
      <w:shd w:val="clear" w:color="auto" w:fill="FFFFFF"/>
      <w:spacing w:after="60" w:line="0" w:lineRule="atLeast"/>
    </w:pPr>
    <w:rPr>
      <w:rFonts w:ascii="Times New Roman" w:eastAsia="Times New Roman" w:hAnsi="Times New Roman"/>
      <w:b/>
      <w:bCs/>
      <w:sz w:val="21"/>
      <w:szCs w:val="21"/>
    </w:rPr>
  </w:style>
  <w:style w:type="character" w:customStyle="1" w:styleId="Bodytext12Exact">
    <w:name w:val="Body text (12) Exact"/>
    <w:qFormat/>
    <w:rsid w:val="005B6186"/>
    <w:rPr>
      <w:rFonts w:ascii="Times New Roman" w:eastAsia="Times New Roman" w:hAnsi="Times New Roman" w:cs="Times New Roman"/>
      <w:sz w:val="22"/>
      <w:szCs w:val="22"/>
      <w:u w:val="none"/>
    </w:rPr>
  </w:style>
  <w:style w:type="character" w:customStyle="1" w:styleId="Heading7Exact">
    <w:name w:val="Heading #7 Exact"/>
    <w:link w:val="Heading70"/>
    <w:qFormat/>
    <w:rsid w:val="005B6186"/>
    <w:rPr>
      <w:rFonts w:ascii="Times New Roman" w:eastAsia="Times New Roman" w:hAnsi="Times New Roman"/>
      <w:b/>
      <w:bCs/>
      <w:i/>
      <w:iCs/>
      <w:shd w:val="clear" w:color="auto" w:fill="FFFFFF"/>
    </w:rPr>
  </w:style>
  <w:style w:type="paragraph" w:customStyle="1" w:styleId="Heading70">
    <w:name w:val="Heading #7"/>
    <w:basedOn w:val="Normal"/>
    <w:link w:val="Heading7Exact"/>
    <w:qFormat/>
    <w:rsid w:val="005B6186"/>
    <w:pPr>
      <w:widowControl w:val="0"/>
      <w:shd w:val="clear" w:color="auto" w:fill="FFFFFF"/>
      <w:spacing w:after="0" w:line="0" w:lineRule="atLeast"/>
      <w:outlineLvl w:val="6"/>
    </w:pPr>
    <w:rPr>
      <w:rFonts w:ascii="Times New Roman" w:eastAsia="Times New Roman" w:hAnsi="Times New Roman"/>
      <w:b/>
      <w:bCs/>
      <w:i/>
      <w:iCs/>
    </w:rPr>
  </w:style>
  <w:style w:type="character" w:customStyle="1" w:styleId="Heading3Exact">
    <w:name w:val="Heading #3 Exact"/>
    <w:link w:val="Heading30"/>
    <w:qFormat/>
    <w:rsid w:val="005B6186"/>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rsid w:val="005B6186"/>
    <w:pPr>
      <w:widowControl w:val="0"/>
      <w:shd w:val="clear" w:color="auto" w:fill="FFFFFF"/>
      <w:spacing w:after="0" w:line="0" w:lineRule="atLeast"/>
      <w:outlineLvl w:val="2"/>
    </w:pPr>
    <w:rPr>
      <w:rFonts w:ascii="Times New Roman" w:eastAsia="Times New Roman" w:hAnsi="Times New Roman"/>
      <w:i/>
      <w:iCs/>
      <w:sz w:val="26"/>
      <w:szCs w:val="26"/>
    </w:rPr>
  </w:style>
  <w:style w:type="character" w:customStyle="1" w:styleId="Heading32Exact">
    <w:name w:val="Heading #3 (2) Exact"/>
    <w:link w:val="Heading32"/>
    <w:qFormat/>
    <w:rsid w:val="005B6186"/>
    <w:rPr>
      <w:rFonts w:ascii="Times New Roman" w:eastAsia="Times New Roman" w:hAnsi="Times New Roman"/>
      <w:i/>
      <w:iCs/>
      <w:shd w:val="clear" w:color="auto" w:fill="FFFFFF"/>
    </w:rPr>
  </w:style>
  <w:style w:type="paragraph" w:customStyle="1" w:styleId="Heading32">
    <w:name w:val="Heading #3 (2)"/>
    <w:basedOn w:val="Normal"/>
    <w:link w:val="Heading32Exact"/>
    <w:qFormat/>
    <w:rsid w:val="005B6186"/>
    <w:pPr>
      <w:widowControl w:val="0"/>
      <w:shd w:val="clear" w:color="auto" w:fill="FFFFFF"/>
      <w:spacing w:after="0" w:line="0" w:lineRule="atLeast"/>
      <w:outlineLvl w:val="2"/>
    </w:pPr>
    <w:rPr>
      <w:rFonts w:ascii="Times New Roman" w:eastAsia="Times New Roman" w:hAnsi="Times New Roman"/>
      <w:i/>
      <w:iCs/>
    </w:rPr>
  </w:style>
  <w:style w:type="character" w:customStyle="1" w:styleId="Heading11Exact">
    <w:name w:val="Heading #11 Exact"/>
    <w:link w:val="Heading11"/>
    <w:qFormat/>
    <w:rsid w:val="005B6186"/>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rsid w:val="005B6186"/>
    <w:pPr>
      <w:widowControl w:val="0"/>
      <w:shd w:val="clear" w:color="auto" w:fill="FFFFFF"/>
      <w:spacing w:after="0" w:line="0" w:lineRule="atLeast"/>
    </w:pPr>
    <w:rPr>
      <w:rFonts w:ascii="Times New Roman" w:eastAsia="Times New Roman" w:hAnsi="Times New Roman"/>
      <w:b/>
      <w:bCs/>
      <w:sz w:val="21"/>
      <w:szCs w:val="21"/>
    </w:rPr>
  </w:style>
  <w:style w:type="character" w:customStyle="1" w:styleId="Heading1111pt">
    <w:name w:val="Heading #11 + 11 pt"/>
    <w:aliases w:val="Not Bold Exact"/>
    <w:qFormat/>
    <w:rsid w:val="005B6186"/>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sid w:val="005B6186"/>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rsid w:val="005B6186"/>
    <w:pPr>
      <w:widowControl w:val="0"/>
      <w:shd w:val="clear" w:color="auto" w:fill="FFFFFF"/>
      <w:spacing w:after="0" w:line="0" w:lineRule="atLeast"/>
      <w:outlineLvl w:val="8"/>
    </w:pPr>
    <w:rPr>
      <w:rFonts w:ascii="Times New Roman" w:eastAsia="Times New Roman" w:hAnsi="Times New Roman"/>
      <w:b/>
      <w:bCs/>
      <w:sz w:val="21"/>
      <w:szCs w:val="21"/>
    </w:rPr>
  </w:style>
  <w:style w:type="character" w:customStyle="1" w:styleId="Bodytext13Exact">
    <w:name w:val="Body text (13) Exact"/>
    <w:qFormat/>
    <w:rsid w:val="005B6186"/>
    <w:rPr>
      <w:rFonts w:ascii="Times New Roman" w:eastAsia="Times New Roman" w:hAnsi="Times New Roman" w:cs="Times New Roman"/>
      <w:sz w:val="19"/>
      <w:szCs w:val="19"/>
      <w:u w:val="none"/>
    </w:rPr>
  </w:style>
  <w:style w:type="character" w:customStyle="1" w:styleId="Bodytext1310ptExact">
    <w:name w:val="Body text (13) + 10 pt Exact"/>
    <w:qFormat/>
    <w:rsid w:val="005B6186"/>
    <w:rPr>
      <w:rFonts w:ascii="Times New Roman" w:eastAsia="Times New Roman" w:hAnsi="Times New Roman" w:cs="Times New Roman"/>
      <w:sz w:val="20"/>
      <w:szCs w:val="20"/>
      <w:u w:val="none"/>
      <w:lang w:val="fr-FR" w:eastAsia="fr-FR" w:bidi="fr-FR"/>
    </w:rPr>
  </w:style>
  <w:style w:type="character" w:customStyle="1" w:styleId="Bodytext13">
    <w:name w:val="Body text (13)_"/>
    <w:qFormat/>
    <w:rsid w:val="005B6186"/>
    <w:rPr>
      <w:rFonts w:ascii="Times New Roman" w:eastAsia="Times New Roman" w:hAnsi="Times New Roman" w:cs="Times New Roman"/>
      <w:sz w:val="19"/>
      <w:szCs w:val="19"/>
      <w:u w:val="none"/>
    </w:rPr>
  </w:style>
  <w:style w:type="character" w:customStyle="1" w:styleId="Heading113Exact">
    <w:name w:val="Heading #11 (3) Exact"/>
    <w:qFormat/>
    <w:rsid w:val="005B6186"/>
    <w:rPr>
      <w:rFonts w:ascii="Times New Roman" w:eastAsia="Times New Roman" w:hAnsi="Times New Roman" w:cs="Times New Roman"/>
      <w:sz w:val="20"/>
      <w:szCs w:val="20"/>
      <w:u w:val="none"/>
    </w:rPr>
  </w:style>
  <w:style w:type="character" w:customStyle="1" w:styleId="Heading92Exact">
    <w:name w:val="Heading #9 (2) Exact"/>
    <w:qFormat/>
    <w:rsid w:val="005B6186"/>
    <w:rPr>
      <w:rFonts w:ascii="Times New Roman" w:eastAsia="Times New Roman" w:hAnsi="Times New Roman" w:cs="Times New Roman"/>
      <w:sz w:val="30"/>
      <w:szCs w:val="30"/>
      <w:u w:val="none"/>
    </w:rPr>
  </w:style>
  <w:style w:type="character" w:customStyle="1" w:styleId="Bodytext14Exact">
    <w:name w:val="Body text (14) Exact"/>
    <w:link w:val="Bodytext14"/>
    <w:qFormat/>
    <w:rsid w:val="005B6186"/>
    <w:rPr>
      <w:rFonts w:ascii="Georgia" w:eastAsia="Georgia" w:hAnsi="Georgia" w:cs="Georgia"/>
      <w:sz w:val="18"/>
      <w:szCs w:val="18"/>
      <w:shd w:val="clear" w:color="auto" w:fill="FFFFFF"/>
    </w:rPr>
  </w:style>
  <w:style w:type="paragraph" w:customStyle="1" w:styleId="Bodytext14">
    <w:name w:val="Body text (14)"/>
    <w:basedOn w:val="Normal"/>
    <w:link w:val="Bodytext14Exact"/>
    <w:qFormat/>
    <w:rsid w:val="005B6186"/>
    <w:pPr>
      <w:widowControl w:val="0"/>
      <w:shd w:val="clear" w:color="auto" w:fill="FFFFFF"/>
      <w:spacing w:after="0" w:line="0" w:lineRule="atLeast"/>
    </w:pPr>
    <w:rPr>
      <w:rFonts w:ascii="Georgia" w:eastAsia="Georgia" w:hAnsi="Georgia" w:cs="Georgia"/>
      <w:sz w:val="18"/>
      <w:szCs w:val="18"/>
    </w:rPr>
  </w:style>
  <w:style w:type="character" w:customStyle="1" w:styleId="Bodytext15Exact">
    <w:name w:val="Body text (15) Exact"/>
    <w:link w:val="Bodytext15"/>
    <w:qFormat/>
    <w:rsid w:val="005B6186"/>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rsid w:val="005B6186"/>
    <w:pPr>
      <w:widowControl w:val="0"/>
      <w:shd w:val="clear" w:color="auto" w:fill="FFFFFF"/>
      <w:spacing w:after="0" w:line="0" w:lineRule="atLeast"/>
    </w:pPr>
    <w:rPr>
      <w:rFonts w:ascii="Times New Roman" w:eastAsia="Times New Roman" w:hAnsi="Times New Roman"/>
      <w:sz w:val="21"/>
      <w:szCs w:val="21"/>
    </w:rPr>
  </w:style>
  <w:style w:type="character" w:customStyle="1" w:styleId="Bodytext15SmallCapsExact">
    <w:name w:val="Body text (15) + Small Caps Exact"/>
    <w:qFormat/>
    <w:rsid w:val="005B6186"/>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sid w:val="005B6186"/>
    <w:rPr>
      <w:rFonts w:ascii="Times New Roman" w:eastAsia="Times New Roman" w:hAnsi="Times New Roman" w:cs="Times New Roman"/>
      <w:sz w:val="30"/>
      <w:szCs w:val="30"/>
      <w:u w:val="none"/>
    </w:rPr>
  </w:style>
  <w:style w:type="character" w:customStyle="1" w:styleId="Heading920">
    <w:name w:val="Heading #9 (2)"/>
    <w:qFormat/>
    <w:rsid w:val="005B6186"/>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sid w:val="005B6186"/>
    <w:rPr>
      <w:rFonts w:ascii="Georgia" w:eastAsia="Georgia" w:hAnsi="Georgia" w:cs="Georgia"/>
      <w:spacing w:val="10"/>
      <w:sz w:val="12"/>
      <w:szCs w:val="12"/>
      <w:u w:val="none"/>
    </w:rPr>
  </w:style>
  <w:style w:type="character" w:customStyle="1" w:styleId="Bodytext19Exact">
    <w:name w:val="Body text (19) Exact"/>
    <w:qFormat/>
    <w:rsid w:val="005B6186"/>
    <w:rPr>
      <w:rFonts w:ascii="Times New Roman" w:eastAsia="Times New Roman" w:hAnsi="Times New Roman" w:cs="Times New Roman"/>
      <w:sz w:val="14"/>
      <w:szCs w:val="14"/>
      <w:u w:val="none"/>
    </w:rPr>
  </w:style>
  <w:style w:type="character" w:customStyle="1" w:styleId="Bodytext20Exact">
    <w:name w:val="Body text (20) Exact"/>
    <w:qFormat/>
    <w:rsid w:val="005B6186"/>
    <w:rPr>
      <w:rFonts w:ascii="Tahoma" w:eastAsia="Tahoma" w:hAnsi="Tahoma" w:cs="Tahoma"/>
      <w:sz w:val="20"/>
      <w:szCs w:val="20"/>
      <w:u w:val="none"/>
    </w:rPr>
  </w:style>
  <w:style w:type="character" w:customStyle="1" w:styleId="Bodytext215ptExact">
    <w:name w:val="Body text (2) + 15 pt Exact"/>
    <w:qFormat/>
    <w:rsid w:val="005B6186"/>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sid w:val="005B6186"/>
    <w:rPr>
      <w:rFonts w:ascii="Times New Roman" w:eastAsia="Times New Roman" w:hAnsi="Times New Roman" w:cs="Times New Roman"/>
      <w:b/>
      <w:bCs/>
      <w:i/>
      <w:iCs/>
      <w:sz w:val="20"/>
      <w:szCs w:val="20"/>
      <w:u w:val="none"/>
    </w:rPr>
  </w:style>
  <w:style w:type="character" w:customStyle="1" w:styleId="Bodytext2105ptExact">
    <w:name w:val="Body text (2) + 10.5 pt Exact"/>
    <w:qFormat/>
    <w:rsid w:val="005B6186"/>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sid w:val="005B6186"/>
    <w:rPr>
      <w:rFonts w:ascii="Times New Roman" w:eastAsia="Times New Roman" w:hAnsi="Times New Roman" w:cs="Times New Roman"/>
      <w:i/>
      <w:iCs/>
      <w:sz w:val="22"/>
      <w:szCs w:val="22"/>
      <w:u w:val="none"/>
    </w:rPr>
  </w:style>
  <w:style w:type="character" w:customStyle="1" w:styleId="Bodytext160">
    <w:name w:val="Body text (16)"/>
    <w:qFormat/>
    <w:rsid w:val="005B6186"/>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sid w:val="005B6186"/>
    <w:rPr>
      <w:rFonts w:ascii="Times New Roman" w:eastAsia="Times New Roman" w:hAnsi="Times New Roman" w:cs="Times New Roman"/>
      <w:b/>
      <w:bCs/>
      <w:i/>
      <w:iCs/>
      <w:sz w:val="20"/>
      <w:szCs w:val="20"/>
      <w:u w:val="none"/>
    </w:rPr>
  </w:style>
  <w:style w:type="character" w:customStyle="1" w:styleId="Bodytext170">
    <w:name w:val="Body text (17)"/>
    <w:qFormat/>
    <w:rsid w:val="005B6186"/>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sid w:val="005B6186"/>
    <w:rPr>
      <w:rFonts w:ascii="Times New Roman" w:eastAsia="Times New Roman" w:hAnsi="Times New Roman" w:cs="Times New Roman"/>
      <w:b/>
      <w:bCs/>
      <w:sz w:val="26"/>
      <w:szCs w:val="26"/>
      <w:u w:val="none"/>
    </w:rPr>
  </w:style>
  <w:style w:type="character" w:customStyle="1" w:styleId="Heading121">
    <w:name w:val="Heading #12"/>
    <w:qFormat/>
    <w:rsid w:val="005B6186"/>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sid w:val="005B6186"/>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sid w:val="005B6186"/>
    <w:rPr>
      <w:rFonts w:ascii="Times New Roman" w:eastAsia="Times New Roman" w:hAnsi="Times New Roman" w:cs="Times New Roman"/>
      <w:sz w:val="22"/>
      <w:szCs w:val="22"/>
      <w:u w:val="none"/>
    </w:rPr>
  </w:style>
  <w:style w:type="character" w:customStyle="1" w:styleId="Bodytext201">
    <w:name w:val="Body text (20)_"/>
    <w:link w:val="Bodytext202"/>
    <w:qFormat/>
    <w:rsid w:val="005B6186"/>
    <w:rPr>
      <w:rFonts w:ascii="Tahoma" w:eastAsia="Tahoma" w:hAnsi="Tahoma" w:cs="Tahoma"/>
      <w:shd w:val="clear" w:color="auto" w:fill="FFFFFF"/>
    </w:rPr>
  </w:style>
  <w:style w:type="paragraph" w:customStyle="1" w:styleId="Bodytext202">
    <w:name w:val="Body text (20)"/>
    <w:basedOn w:val="Normal"/>
    <w:link w:val="Bodytext201"/>
    <w:qFormat/>
    <w:rsid w:val="005B6186"/>
    <w:pPr>
      <w:widowControl w:val="0"/>
      <w:shd w:val="clear" w:color="auto" w:fill="FFFFFF"/>
      <w:spacing w:after="240" w:line="0" w:lineRule="atLeast"/>
      <w:jc w:val="both"/>
    </w:pPr>
    <w:rPr>
      <w:rFonts w:ascii="Tahoma" w:eastAsia="Tahoma" w:hAnsi="Tahoma" w:cs="Tahoma"/>
    </w:rPr>
  </w:style>
  <w:style w:type="character" w:customStyle="1" w:styleId="Bodytext20Spacing2pt">
    <w:name w:val="Body text (20) + Spacing 2 pt"/>
    <w:qFormat/>
    <w:rsid w:val="005B6186"/>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sid w:val="005B6186"/>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sid w:val="005B6186"/>
    <w:rPr>
      <w:rFonts w:ascii="Times New Roman" w:eastAsia="Times New Roman" w:hAnsi="Times New Roman"/>
      <w:shd w:val="clear" w:color="auto" w:fill="FFFFFF"/>
    </w:rPr>
  </w:style>
  <w:style w:type="paragraph" w:customStyle="1" w:styleId="Heading1130">
    <w:name w:val="Heading #11 (3)"/>
    <w:basedOn w:val="Normal"/>
    <w:link w:val="Heading113"/>
    <w:qFormat/>
    <w:rsid w:val="005B6186"/>
    <w:pPr>
      <w:widowControl w:val="0"/>
      <w:shd w:val="clear" w:color="auto" w:fill="FFFFFF"/>
      <w:spacing w:after="0" w:line="0" w:lineRule="atLeast"/>
      <w:jc w:val="both"/>
    </w:pPr>
    <w:rPr>
      <w:rFonts w:ascii="Times New Roman" w:eastAsia="Times New Roman" w:hAnsi="Times New Roman"/>
    </w:rPr>
  </w:style>
  <w:style w:type="character" w:customStyle="1" w:styleId="Bodytext211">
    <w:name w:val="Body text (21)_"/>
    <w:qFormat/>
    <w:rsid w:val="005B6186"/>
    <w:rPr>
      <w:rFonts w:ascii="Times New Roman" w:eastAsia="Times New Roman" w:hAnsi="Times New Roman" w:cs="Times New Roman"/>
      <w:spacing w:val="0"/>
      <w:sz w:val="21"/>
      <w:szCs w:val="21"/>
      <w:u w:val="none"/>
    </w:rPr>
  </w:style>
  <w:style w:type="character" w:customStyle="1" w:styleId="Bodytext2110pt">
    <w:name w:val="Body text (21) + 10 pt"/>
    <w:qFormat/>
    <w:rsid w:val="005B618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sid w:val="005B618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sid w:val="005B6186"/>
    <w:rPr>
      <w:rFonts w:ascii="Times New Roman" w:eastAsia="Times New Roman" w:hAnsi="Times New Roman"/>
      <w:shd w:val="clear" w:color="auto" w:fill="FFFFFF"/>
    </w:rPr>
  </w:style>
  <w:style w:type="paragraph" w:customStyle="1" w:styleId="Bodytext220">
    <w:name w:val="Body text (22)"/>
    <w:basedOn w:val="Normal"/>
    <w:link w:val="Bodytext22"/>
    <w:qFormat/>
    <w:rsid w:val="005B6186"/>
    <w:pPr>
      <w:widowControl w:val="0"/>
      <w:shd w:val="clear" w:color="auto" w:fill="FFFFFF"/>
      <w:spacing w:after="0" w:line="0" w:lineRule="atLeast"/>
    </w:pPr>
    <w:rPr>
      <w:rFonts w:ascii="Times New Roman" w:eastAsia="Times New Roman" w:hAnsi="Times New Roman"/>
    </w:rPr>
  </w:style>
  <w:style w:type="character" w:customStyle="1" w:styleId="Bodytext230">
    <w:name w:val="Body text (23)_"/>
    <w:qFormat/>
    <w:rsid w:val="005B6186"/>
    <w:rPr>
      <w:rFonts w:ascii="Times New Roman" w:eastAsia="Times New Roman" w:hAnsi="Times New Roman"/>
      <w:b/>
      <w:bCs/>
      <w:sz w:val="16"/>
      <w:szCs w:val="16"/>
      <w:shd w:val="clear" w:color="auto" w:fill="FFFFFF"/>
    </w:rPr>
  </w:style>
  <w:style w:type="character" w:customStyle="1" w:styleId="Bodytext240">
    <w:name w:val="Body text (24)_"/>
    <w:qFormat/>
    <w:rsid w:val="005B6186"/>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sid w:val="005B6186"/>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sid w:val="005B6186"/>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sid w:val="005B6186"/>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rsid w:val="005B6186"/>
    <w:pPr>
      <w:widowControl w:val="0"/>
      <w:shd w:val="clear" w:color="auto" w:fill="FFFFFF"/>
      <w:spacing w:after="0" w:line="149" w:lineRule="exact"/>
      <w:jc w:val="right"/>
      <w:outlineLvl w:val="4"/>
    </w:pPr>
    <w:rPr>
      <w:rFonts w:ascii="Times New Roman" w:eastAsia="Times New Roman" w:hAnsi="Times New Roman"/>
      <w:b/>
      <w:bCs/>
      <w:sz w:val="26"/>
      <w:szCs w:val="26"/>
    </w:rPr>
  </w:style>
  <w:style w:type="character" w:customStyle="1" w:styleId="Bodytext27Exact">
    <w:name w:val="Body text (27) Exact"/>
    <w:link w:val="Bodytext27"/>
    <w:qFormat/>
    <w:rsid w:val="005B6186"/>
    <w:rPr>
      <w:rFonts w:ascii="Tahoma" w:eastAsia="Tahoma" w:hAnsi="Tahoma" w:cs="Tahoma"/>
      <w:shd w:val="clear" w:color="auto" w:fill="FFFFFF"/>
    </w:rPr>
  </w:style>
  <w:style w:type="paragraph" w:customStyle="1" w:styleId="Bodytext27">
    <w:name w:val="Body text (27)"/>
    <w:basedOn w:val="Normal"/>
    <w:link w:val="Bodytext27Exact"/>
    <w:qFormat/>
    <w:rsid w:val="005B6186"/>
    <w:pPr>
      <w:widowControl w:val="0"/>
      <w:shd w:val="clear" w:color="auto" w:fill="FFFFFF"/>
      <w:spacing w:after="0" w:line="149" w:lineRule="exact"/>
      <w:jc w:val="right"/>
    </w:pPr>
    <w:rPr>
      <w:rFonts w:ascii="Tahoma" w:eastAsia="Tahoma" w:hAnsi="Tahoma" w:cs="Tahoma"/>
    </w:rPr>
  </w:style>
  <w:style w:type="character" w:customStyle="1" w:styleId="Bodytext28Exact">
    <w:name w:val="Body text (28) Exact"/>
    <w:link w:val="Bodytext28"/>
    <w:qFormat/>
    <w:rsid w:val="005B6186"/>
    <w:rPr>
      <w:rFonts w:ascii="Tahoma" w:eastAsia="Tahoma" w:hAnsi="Tahoma" w:cs="Tahoma"/>
      <w:shd w:val="clear" w:color="auto" w:fill="FFFFFF"/>
    </w:rPr>
  </w:style>
  <w:style w:type="paragraph" w:customStyle="1" w:styleId="Bodytext28">
    <w:name w:val="Body text (28)"/>
    <w:basedOn w:val="Normal"/>
    <w:link w:val="Bodytext28Exact"/>
    <w:qFormat/>
    <w:rsid w:val="005B6186"/>
    <w:pPr>
      <w:widowControl w:val="0"/>
      <w:shd w:val="clear" w:color="auto" w:fill="FFFFFF"/>
      <w:spacing w:after="0" w:line="0" w:lineRule="atLeast"/>
      <w:jc w:val="right"/>
    </w:pPr>
    <w:rPr>
      <w:rFonts w:ascii="Tahoma" w:eastAsia="Tahoma" w:hAnsi="Tahoma" w:cs="Tahoma"/>
    </w:rPr>
  </w:style>
  <w:style w:type="character" w:customStyle="1" w:styleId="Bodytext29Exact">
    <w:name w:val="Body text (29) Exact"/>
    <w:link w:val="Bodytext29"/>
    <w:qFormat/>
    <w:rsid w:val="005B6186"/>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rsid w:val="005B6186"/>
    <w:pPr>
      <w:widowControl w:val="0"/>
      <w:shd w:val="clear" w:color="auto" w:fill="FFFFFF"/>
      <w:spacing w:after="0" w:line="0" w:lineRule="atLeast"/>
      <w:jc w:val="right"/>
    </w:pPr>
    <w:rPr>
      <w:rFonts w:ascii="Segoe UI" w:eastAsia="Segoe UI" w:hAnsi="Segoe UI" w:cs="Segoe UI"/>
      <w:sz w:val="21"/>
      <w:szCs w:val="21"/>
    </w:rPr>
  </w:style>
  <w:style w:type="character" w:customStyle="1" w:styleId="Bodytext29Georgia">
    <w:name w:val="Body text (29) + Georgia"/>
    <w:aliases w:val="11 pt Exact,Table of contents (3) + Times New Roman"/>
    <w:qFormat/>
    <w:rsid w:val="005B6186"/>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sid w:val="005B6186"/>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sid w:val="005B6186"/>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rsid w:val="005B6186"/>
    <w:pPr>
      <w:widowControl w:val="0"/>
      <w:shd w:val="clear" w:color="auto" w:fill="FFFFFF"/>
      <w:spacing w:after="0" w:line="0" w:lineRule="atLeast"/>
    </w:pPr>
    <w:rPr>
      <w:rFonts w:ascii="Times New Roman" w:eastAsia="Times New Roman" w:hAnsi="Times New Roman"/>
      <w:sz w:val="19"/>
      <w:szCs w:val="19"/>
    </w:rPr>
  </w:style>
  <w:style w:type="character" w:customStyle="1" w:styleId="Bodytext35Exact">
    <w:name w:val="Body text (35) Exact"/>
    <w:link w:val="Bodytext35"/>
    <w:qFormat/>
    <w:rsid w:val="005B6186"/>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rsid w:val="005B6186"/>
    <w:pPr>
      <w:widowControl w:val="0"/>
      <w:shd w:val="clear" w:color="auto" w:fill="FFFFFF"/>
      <w:spacing w:after="0" w:line="0" w:lineRule="atLeast"/>
      <w:jc w:val="right"/>
    </w:pPr>
    <w:rPr>
      <w:rFonts w:ascii="Times New Roman" w:eastAsia="Times New Roman" w:hAnsi="Times New Roman"/>
      <w:b/>
      <w:bCs/>
      <w:sz w:val="21"/>
      <w:szCs w:val="21"/>
    </w:rPr>
  </w:style>
  <w:style w:type="character" w:customStyle="1" w:styleId="Bodytext28ptExact">
    <w:name w:val="Body text (2) + 8 pt Exact"/>
    <w:qFormat/>
    <w:rsid w:val="005B6186"/>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sid w:val="005B6186"/>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sid w:val="005B6186"/>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rsid w:val="005B6186"/>
    <w:pPr>
      <w:widowControl w:val="0"/>
      <w:shd w:val="clear" w:color="auto" w:fill="FFFFFF"/>
      <w:spacing w:after="0" w:line="163" w:lineRule="exact"/>
      <w:jc w:val="both"/>
    </w:pPr>
    <w:rPr>
      <w:rFonts w:ascii="Times New Roman" w:eastAsia="Times New Roman" w:hAnsi="Times New Roman"/>
      <w:b/>
      <w:bCs/>
      <w:sz w:val="21"/>
      <w:szCs w:val="21"/>
    </w:rPr>
  </w:style>
  <w:style w:type="character" w:customStyle="1" w:styleId="Bodytext36NotBoldExact">
    <w:name w:val="Body text (36) + Not Bold Exact"/>
    <w:qFormat/>
    <w:rsid w:val="005B618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sid w:val="005B6186"/>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sid w:val="005B6186"/>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sid w:val="005B6186"/>
    <w:rPr>
      <w:rFonts w:ascii="Times New Roman" w:eastAsia="Times New Roman" w:hAnsi="Times New Roman"/>
      <w:shd w:val="clear" w:color="auto" w:fill="FFFFFF"/>
    </w:rPr>
  </w:style>
  <w:style w:type="paragraph" w:customStyle="1" w:styleId="Bodytext250">
    <w:name w:val="Body text (25)"/>
    <w:basedOn w:val="Normal"/>
    <w:link w:val="Bodytext25"/>
    <w:qFormat/>
    <w:rsid w:val="005B6186"/>
    <w:pPr>
      <w:widowControl w:val="0"/>
      <w:shd w:val="clear" w:color="auto" w:fill="FFFFFF"/>
      <w:spacing w:before="180" w:after="0" w:line="0" w:lineRule="atLeast"/>
      <w:ind w:hanging="1620"/>
    </w:pPr>
    <w:rPr>
      <w:rFonts w:ascii="Times New Roman" w:eastAsia="Times New Roman" w:hAnsi="Times New Roman"/>
    </w:rPr>
  </w:style>
  <w:style w:type="character" w:customStyle="1" w:styleId="Bodytext130">
    <w:name w:val="Body text (13)"/>
    <w:qFormat/>
    <w:rsid w:val="005B6186"/>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sid w:val="005B6186"/>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sid w:val="005B6186"/>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rsid w:val="005B6186"/>
    <w:pPr>
      <w:widowControl w:val="0"/>
      <w:shd w:val="clear" w:color="auto" w:fill="FFFFFF"/>
      <w:spacing w:after="180" w:line="0" w:lineRule="atLeast"/>
      <w:jc w:val="right"/>
    </w:pPr>
    <w:rPr>
      <w:rFonts w:ascii="Times New Roman" w:eastAsia="Times New Roman" w:hAnsi="Times New Roman"/>
      <w:b/>
      <w:bCs/>
      <w:sz w:val="21"/>
      <w:szCs w:val="21"/>
    </w:rPr>
  </w:style>
  <w:style w:type="character" w:customStyle="1" w:styleId="Bodytext300">
    <w:name w:val="Body text (30)_"/>
    <w:link w:val="Bodytext301"/>
    <w:qFormat/>
    <w:rsid w:val="005B6186"/>
    <w:rPr>
      <w:rFonts w:ascii="Times New Roman" w:eastAsia="Times New Roman" w:hAnsi="Times New Roman"/>
      <w:b/>
      <w:bCs/>
      <w:shd w:val="clear" w:color="auto" w:fill="FFFFFF"/>
    </w:rPr>
  </w:style>
  <w:style w:type="paragraph" w:customStyle="1" w:styleId="Bodytext301">
    <w:name w:val="Body text (30)"/>
    <w:basedOn w:val="Normal"/>
    <w:link w:val="Bodytext300"/>
    <w:qFormat/>
    <w:rsid w:val="005B6186"/>
    <w:pPr>
      <w:widowControl w:val="0"/>
      <w:shd w:val="clear" w:color="auto" w:fill="FFFFFF"/>
      <w:spacing w:after="0" w:line="0" w:lineRule="atLeast"/>
    </w:pPr>
    <w:rPr>
      <w:rFonts w:ascii="Times New Roman" w:eastAsia="Times New Roman" w:hAnsi="Times New Roman"/>
      <w:b/>
      <w:bCs/>
    </w:rPr>
  </w:style>
  <w:style w:type="character" w:customStyle="1" w:styleId="Bodytext7105pt">
    <w:name w:val="Body text (7) + 10.5 pt"/>
    <w:aliases w:val="Body text (2) + Bookman Old Style"/>
    <w:qFormat/>
    <w:rsid w:val="005B6186"/>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sid w:val="005B6186"/>
    <w:rPr>
      <w:rFonts w:ascii="Times New Roman" w:eastAsia="Times New Roman" w:hAnsi="Times New Roman"/>
      <w:shd w:val="clear" w:color="auto" w:fill="FFFFFF"/>
    </w:rPr>
  </w:style>
  <w:style w:type="paragraph" w:customStyle="1" w:styleId="Bodytext312">
    <w:name w:val="Body text (31)"/>
    <w:basedOn w:val="Normal"/>
    <w:link w:val="Bodytext311"/>
    <w:qFormat/>
    <w:rsid w:val="005B6186"/>
    <w:pPr>
      <w:widowControl w:val="0"/>
      <w:shd w:val="clear" w:color="auto" w:fill="FFFFFF"/>
      <w:spacing w:after="0" w:line="0" w:lineRule="atLeast"/>
    </w:pPr>
    <w:rPr>
      <w:rFonts w:ascii="Times New Roman" w:eastAsia="Times New Roman" w:hAnsi="Times New Roman"/>
    </w:rPr>
  </w:style>
  <w:style w:type="character" w:customStyle="1" w:styleId="Bodytext320">
    <w:name w:val="Body text (32)_"/>
    <w:link w:val="Bodytext321"/>
    <w:qFormat/>
    <w:rsid w:val="005B6186"/>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rsid w:val="005B6186"/>
    <w:pPr>
      <w:widowControl w:val="0"/>
      <w:shd w:val="clear" w:color="auto" w:fill="FFFFFF"/>
      <w:spacing w:after="120" w:line="0" w:lineRule="atLeast"/>
    </w:pPr>
    <w:rPr>
      <w:rFonts w:ascii="Times New Roman" w:eastAsia="Times New Roman" w:hAnsi="Times New Roman"/>
      <w:b/>
      <w:bCs/>
      <w:sz w:val="21"/>
      <w:szCs w:val="21"/>
    </w:rPr>
  </w:style>
  <w:style w:type="character" w:customStyle="1" w:styleId="Bodytext32NotBold">
    <w:name w:val="Body text (32) + Not Bold"/>
    <w:qFormat/>
    <w:rsid w:val="005B618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sid w:val="005B6186"/>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rsid w:val="005B6186"/>
    <w:pPr>
      <w:widowControl w:val="0"/>
      <w:shd w:val="clear" w:color="auto" w:fill="FFFFFF"/>
      <w:spacing w:after="120" w:line="0" w:lineRule="atLeast"/>
    </w:pPr>
    <w:rPr>
      <w:rFonts w:ascii="Times New Roman" w:eastAsia="Times New Roman" w:hAnsi="Times New Roman"/>
      <w:b/>
      <w:bCs/>
      <w:sz w:val="21"/>
      <w:szCs w:val="21"/>
    </w:rPr>
  </w:style>
  <w:style w:type="character" w:customStyle="1" w:styleId="Bodytext1310pt">
    <w:name w:val="Body text (13) + 10 pt"/>
    <w:qFormat/>
    <w:rsid w:val="005B618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sid w:val="005B6186"/>
    <w:rPr>
      <w:rFonts w:ascii="Times New Roman" w:eastAsia="Times New Roman" w:hAnsi="Times New Roman" w:cs="Times New Roman"/>
      <w:b/>
      <w:bCs/>
      <w:sz w:val="30"/>
      <w:szCs w:val="30"/>
      <w:u w:val="none"/>
    </w:rPr>
  </w:style>
  <w:style w:type="character" w:customStyle="1" w:styleId="Heading61">
    <w:name w:val="Heading #6"/>
    <w:qFormat/>
    <w:rsid w:val="005B6186"/>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sid w:val="005B6186"/>
    <w:rPr>
      <w:rFonts w:ascii="Times New Roman" w:eastAsia="Times New Roman" w:hAnsi="Times New Roman" w:cs="Times New Roman"/>
      <w:sz w:val="20"/>
      <w:szCs w:val="20"/>
      <w:u w:val="none"/>
    </w:rPr>
  </w:style>
  <w:style w:type="character" w:customStyle="1" w:styleId="Tablecaption20">
    <w:name w:val="Table caption (2)"/>
    <w:qFormat/>
    <w:rsid w:val="005B618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sid w:val="005B6186"/>
    <w:rPr>
      <w:rFonts w:ascii="Georgia" w:eastAsia="Georgia" w:hAnsi="Georgia" w:cs="Georgia"/>
      <w:spacing w:val="0"/>
      <w:sz w:val="18"/>
      <w:szCs w:val="18"/>
      <w:u w:val="none"/>
    </w:rPr>
  </w:style>
  <w:style w:type="character" w:customStyle="1" w:styleId="Bodytext38">
    <w:name w:val="Body text (38)_"/>
    <w:link w:val="Bodytext380"/>
    <w:qFormat/>
    <w:rsid w:val="005B6186"/>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rsid w:val="005B6186"/>
    <w:pPr>
      <w:widowControl w:val="0"/>
      <w:shd w:val="clear" w:color="auto" w:fill="FFFFFF"/>
      <w:spacing w:after="0" w:line="0" w:lineRule="atLeast"/>
      <w:jc w:val="both"/>
    </w:pPr>
    <w:rPr>
      <w:rFonts w:ascii="Times New Roman" w:eastAsia="Times New Roman" w:hAnsi="Times New Roman"/>
      <w:i/>
      <w:iCs/>
      <w:sz w:val="8"/>
      <w:szCs w:val="8"/>
    </w:rPr>
  </w:style>
  <w:style w:type="character" w:customStyle="1" w:styleId="Bodytext39Exact">
    <w:name w:val="Body text (39) Exact"/>
    <w:link w:val="Bodytext39"/>
    <w:qFormat/>
    <w:rsid w:val="005B6186"/>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rsid w:val="005B6186"/>
    <w:pPr>
      <w:widowControl w:val="0"/>
      <w:shd w:val="clear" w:color="auto" w:fill="FFFFFF"/>
      <w:spacing w:after="0" w:line="0" w:lineRule="atLeast"/>
      <w:jc w:val="right"/>
    </w:pPr>
    <w:rPr>
      <w:rFonts w:ascii="Georgia" w:eastAsia="Georgia" w:hAnsi="Georgia" w:cs="Georgia"/>
      <w:i/>
      <w:iCs/>
      <w:sz w:val="30"/>
      <w:szCs w:val="30"/>
    </w:rPr>
  </w:style>
  <w:style w:type="character" w:customStyle="1" w:styleId="Bodytext40Exact">
    <w:name w:val="Body text (40) Exact"/>
    <w:qFormat/>
    <w:rsid w:val="005B6186"/>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sid w:val="005B6186"/>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sid w:val="005B6186"/>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rsid w:val="005B6186"/>
    <w:pPr>
      <w:widowControl w:val="0"/>
      <w:shd w:val="clear" w:color="auto" w:fill="FFFFFF"/>
      <w:spacing w:after="0" w:line="149" w:lineRule="exact"/>
      <w:ind w:hanging="580"/>
    </w:pPr>
    <w:rPr>
      <w:rFonts w:ascii="Times New Roman" w:eastAsia="Times New Roman" w:hAnsi="Times New Roman"/>
      <w:sz w:val="17"/>
      <w:szCs w:val="17"/>
    </w:rPr>
  </w:style>
  <w:style w:type="character" w:customStyle="1" w:styleId="Picturecaption5Exact">
    <w:name w:val="Picture caption (5) Exact"/>
    <w:link w:val="Picturecaption5"/>
    <w:qFormat/>
    <w:rsid w:val="005B6186"/>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rsid w:val="005B6186"/>
    <w:pPr>
      <w:widowControl w:val="0"/>
      <w:shd w:val="clear" w:color="auto" w:fill="FFFFFF"/>
      <w:spacing w:after="0" w:line="0" w:lineRule="atLeast"/>
    </w:pPr>
    <w:rPr>
      <w:rFonts w:ascii="Times New Roman" w:eastAsia="Times New Roman" w:hAnsi="Times New Roman"/>
      <w:i/>
      <w:iCs/>
    </w:rPr>
  </w:style>
  <w:style w:type="character" w:customStyle="1" w:styleId="Picturecaption6Exact">
    <w:name w:val="Picture caption (6) Exact"/>
    <w:link w:val="Picturecaption6"/>
    <w:qFormat/>
    <w:rsid w:val="005B6186"/>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rsid w:val="005B6186"/>
    <w:pPr>
      <w:widowControl w:val="0"/>
      <w:shd w:val="clear" w:color="auto" w:fill="FFFFFF"/>
      <w:spacing w:after="0" w:line="0" w:lineRule="atLeast"/>
    </w:pPr>
    <w:rPr>
      <w:rFonts w:ascii="Tahoma" w:eastAsia="Tahoma" w:hAnsi="Tahoma" w:cs="Tahoma"/>
      <w:spacing w:val="-10"/>
      <w:w w:val="200"/>
      <w:sz w:val="21"/>
      <w:szCs w:val="21"/>
    </w:rPr>
  </w:style>
  <w:style w:type="character" w:customStyle="1" w:styleId="Bodytext42Exact">
    <w:name w:val="Body text (42) Exact"/>
    <w:link w:val="Bodytext42"/>
    <w:qFormat/>
    <w:rsid w:val="005B6186"/>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rsid w:val="005B6186"/>
    <w:pPr>
      <w:widowControl w:val="0"/>
      <w:shd w:val="clear" w:color="auto" w:fill="FFFFFF"/>
      <w:spacing w:after="0" w:line="0" w:lineRule="atLeast"/>
      <w:jc w:val="right"/>
    </w:pPr>
    <w:rPr>
      <w:rFonts w:ascii="Times New Roman" w:eastAsia="Times New Roman" w:hAnsi="Times New Roman"/>
      <w:b/>
      <w:bCs/>
      <w:sz w:val="16"/>
      <w:szCs w:val="16"/>
    </w:rPr>
  </w:style>
  <w:style w:type="character" w:customStyle="1" w:styleId="Bodytext3Exact">
    <w:name w:val="Body text (3) Exact"/>
    <w:qFormat/>
    <w:rsid w:val="005B6186"/>
    <w:rPr>
      <w:rFonts w:ascii="Times New Roman" w:eastAsia="Times New Roman" w:hAnsi="Times New Roman" w:cs="Times New Roman"/>
      <w:b/>
      <w:bCs/>
      <w:sz w:val="26"/>
      <w:szCs w:val="26"/>
      <w:u w:val="none"/>
    </w:rPr>
  </w:style>
  <w:style w:type="character" w:customStyle="1" w:styleId="Tablecaption">
    <w:name w:val="Table caption_"/>
    <w:qFormat/>
    <w:rsid w:val="005B6186"/>
    <w:rPr>
      <w:rFonts w:ascii="Times New Roman" w:eastAsia="Times New Roman" w:hAnsi="Times New Roman" w:cs="Times New Roman"/>
      <w:b/>
      <w:bCs/>
      <w:sz w:val="21"/>
      <w:szCs w:val="21"/>
      <w:u w:val="none"/>
    </w:rPr>
  </w:style>
  <w:style w:type="character" w:customStyle="1" w:styleId="Tablecaption0">
    <w:name w:val="Table caption"/>
    <w:qFormat/>
    <w:rsid w:val="005B6186"/>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sid w:val="005B6186"/>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rsid w:val="005B6186"/>
    <w:pPr>
      <w:widowControl w:val="0"/>
      <w:shd w:val="clear" w:color="auto" w:fill="FFFFFF"/>
      <w:spacing w:after="180" w:line="0" w:lineRule="atLeast"/>
      <w:jc w:val="both"/>
    </w:pPr>
    <w:rPr>
      <w:rFonts w:ascii="Times New Roman" w:eastAsia="Times New Roman" w:hAnsi="Times New Roman"/>
      <w:b/>
      <w:bCs/>
      <w:sz w:val="21"/>
      <w:szCs w:val="21"/>
    </w:rPr>
  </w:style>
  <w:style w:type="character" w:customStyle="1" w:styleId="Picturecaption85ptExact">
    <w:name w:val="Picture caption + 8.5 pt Exact"/>
    <w:qFormat/>
    <w:rsid w:val="005B6186"/>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sid w:val="005B6186"/>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sid w:val="005B6186"/>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rsid w:val="005B6186"/>
    <w:pPr>
      <w:widowControl w:val="0"/>
      <w:shd w:val="clear" w:color="auto" w:fill="FFFFFF"/>
      <w:spacing w:after="0" w:line="0" w:lineRule="atLeast"/>
    </w:pPr>
    <w:rPr>
      <w:rFonts w:ascii="Times New Roman" w:eastAsia="Times New Roman" w:hAnsi="Times New Roman"/>
    </w:rPr>
  </w:style>
  <w:style w:type="character" w:customStyle="1" w:styleId="Picturecaption8Exact">
    <w:name w:val="Picture caption (8) Exact"/>
    <w:link w:val="Picturecaption8"/>
    <w:qFormat/>
    <w:rsid w:val="005B6186"/>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rsid w:val="005B6186"/>
    <w:pPr>
      <w:widowControl w:val="0"/>
      <w:shd w:val="clear" w:color="auto" w:fill="FFFFFF"/>
      <w:spacing w:after="0" w:line="0" w:lineRule="atLeast"/>
    </w:pPr>
    <w:rPr>
      <w:rFonts w:ascii="Times New Roman" w:eastAsia="Times New Roman" w:hAnsi="Times New Roman"/>
    </w:rPr>
  </w:style>
  <w:style w:type="character" w:customStyle="1" w:styleId="Bodytext43">
    <w:name w:val="Body text (43)_"/>
    <w:link w:val="Bodytext430"/>
    <w:qFormat/>
    <w:rsid w:val="005B6186"/>
    <w:rPr>
      <w:rFonts w:ascii="Times New Roman" w:eastAsia="Times New Roman" w:hAnsi="Times New Roman"/>
      <w:b/>
      <w:bCs/>
      <w:shd w:val="clear" w:color="auto" w:fill="FFFFFF"/>
    </w:rPr>
  </w:style>
  <w:style w:type="paragraph" w:customStyle="1" w:styleId="Bodytext430">
    <w:name w:val="Body text (43)"/>
    <w:basedOn w:val="Normal"/>
    <w:link w:val="Bodytext43"/>
    <w:qFormat/>
    <w:rsid w:val="005B6186"/>
    <w:pPr>
      <w:widowControl w:val="0"/>
      <w:shd w:val="clear" w:color="auto" w:fill="FFFFFF"/>
      <w:spacing w:before="180" w:after="0" w:line="0" w:lineRule="atLeast"/>
      <w:jc w:val="both"/>
    </w:pPr>
    <w:rPr>
      <w:rFonts w:ascii="Times New Roman" w:eastAsia="Times New Roman" w:hAnsi="Times New Roman"/>
      <w:b/>
      <w:bCs/>
    </w:rPr>
  </w:style>
  <w:style w:type="character" w:customStyle="1" w:styleId="Bodytext2Spacing3pt">
    <w:name w:val="Body text (2) + Spacing 3 pt"/>
    <w:qFormat/>
    <w:rsid w:val="005B6186"/>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sid w:val="005B6186"/>
    <w:rPr>
      <w:rFonts w:ascii="Times New Roman" w:eastAsia="Times New Roman" w:hAnsi="Times New Roman"/>
      <w:b/>
      <w:bCs/>
      <w:shd w:val="clear" w:color="auto" w:fill="FFFFFF"/>
    </w:rPr>
  </w:style>
  <w:style w:type="paragraph" w:customStyle="1" w:styleId="Heading1220">
    <w:name w:val="Heading #12 (2)"/>
    <w:basedOn w:val="Normal"/>
    <w:link w:val="Heading122"/>
    <w:qFormat/>
    <w:rsid w:val="005B6186"/>
    <w:pPr>
      <w:widowControl w:val="0"/>
      <w:shd w:val="clear" w:color="auto" w:fill="FFFFFF"/>
      <w:spacing w:before="780" w:after="0" w:line="0" w:lineRule="atLeast"/>
      <w:jc w:val="both"/>
    </w:pPr>
    <w:rPr>
      <w:rFonts w:ascii="Times New Roman" w:eastAsia="Times New Roman" w:hAnsi="Times New Roman"/>
      <w:b/>
      <w:bCs/>
    </w:rPr>
  </w:style>
  <w:style w:type="character" w:customStyle="1" w:styleId="Bodytext44">
    <w:name w:val="Body text (44)_"/>
    <w:link w:val="Bodytext440"/>
    <w:qFormat/>
    <w:rsid w:val="005B6186"/>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rsid w:val="005B6186"/>
    <w:pPr>
      <w:widowControl w:val="0"/>
      <w:shd w:val="clear" w:color="auto" w:fill="FFFFFF"/>
      <w:spacing w:before="180" w:after="0" w:line="0" w:lineRule="atLeast"/>
      <w:jc w:val="both"/>
    </w:pPr>
    <w:rPr>
      <w:rFonts w:ascii="Times New Roman" w:eastAsia="Times New Roman" w:hAnsi="Times New Roman"/>
      <w:spacing w:val="10"/>
      <w:sz w:val="17"/>
      <w:szCs w:val="17"/>
    </w:rPr>
  </w:style>
  <w:style w:type="character" w:customStyle="1" w:styleId="Bodytext44SmallCaps">
    <w:name w:val="Body text (44) + Small Caps"/>
    <w:qFormat/>
    <w:rsid w:val="005B6186"/>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sid w:val="005B6186"/>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rsid w:val="005B6186"/>
    <w:pPr>
      <w:widowControl w:val="0"/>
      <w:shd w:val="clear" w:color="auto" w:fill="FFFFFF"/>
      <w:spacing w:before="60" w:after="0" w:line="0" w:lineRule="atLeast"/>
    </w:pPr>
    <w:rPr>
      <w:rFonts w:ascii="Times New Roman" w:eastAsia="Times New Roman" w:hAnsi="Times New Roman"/>
      <w:spacing w:val="-20"/>
      <w:sz w:val="26"/>
      <w:szCs w:val="26"/>
    </w:rPr>
  </w:style>
  <w:style w:type="character" w:customStyle="1" w:styleId="Bodytext41Exact">
    <w:name w:val="Body text (41) Exact"/>
    <w:qFormat/>
    <w:rsid w:val="005B6186"/>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sid w:val="005B6186"/>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sid w:val="005B6186"/>
    <w:rPr>
      <w:rFonts w:ascii="Times New Roman" w:eastAsia="Times New Roman" w:hAnsi="Times New Roman" w:cs="Times New Roman"/>
      <w:sz w:val="16"/>
      <w:szCs w:val="16"/>
      <w:u w:val="none"/>
    </w:rPr>
  </w:style>
  <w:style w:type="character" w:customStyle="1" w:styleId="Bodytext46Exact">
    <w:name w:val="Body text (46) Exact"/>
    <w:link w:val="Bodytext46"/>
    <w:qFormat/>
    <w:rsid w:val="005B6186"/>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rsid w:val="005B6186"/>
    <w:pPr>
      <w:widowControl w:val="0"/>
      <w:shd w:val="clear" w:color="auto" w:fill="FFFFFF"/>
      <w:spacing w:before="180" w:after="0" w:line="182" w:lineRule="exact"/>
      <w:jc w:val="both"/>
    </w:pPr>
    <w:rPr>
      <w:rFonts w:ascii="Times New Roman" w:eastAsia="Times New Roman" w:hAnsi="Times New Roman"/>
      <w:b/>
      <w:bCs/>
      <w:sz w:val="21"/>
      <w:szCs w:val="21"/>
    </w:rPr>
  </w:style>
  <w:style w:type="character" w:customStyle="1" w:styleId="Bodytext46SmallCapsExact">
    <w:name w:val="Body text (46) + Small Caps Exact"/>
    <w:qFormat/>
    <w:rsid w:val="005B6186"/>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sid w:val="005B6186"/>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rsid w:val="005B6186"/>
    <w:pPr>
      <w:widowControl w:val="0"/>
      <w:shd w:val="clear" w:color="auto" w:fill="FFFFFF"/>
      <w:spacing w:before="240" w:after="0" w:line="178" w:lineRule="exact"/>
      <w:jc w:val="both"/>
    </w:pPr>
    <w:rPr>
      <w:rFonts w:ascii="Tahoma" w:eastAsia="Tahoma" w:hAnsi="Tahoma" w:cs="Tahoma"/>
      <w:i/>
      <w:iCs/>
      <w:sz w:val="16"/>
      <w:szCs w:val="16"/>
      <w:lang w:bidi="en-US"/>
    </w:rPr>
  </w:style>
  <w:style w:type="character" w:customStyle="1" w:styleId="Bodytext48Exact">
    <w:name w:val="Body text (48) Exact"/>
    <w:link w:val="Bodytext48"/>
    <w:qFormat/>
    <w:rsid w:val="005B6186"/>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rsid w:val="005B6186"/>
    <w:pPr>
      <w:widowControl w:val="0"/>
      <w:shd w:val="clear" w:color="auto" w:fill="FFFFFF"/>
      <w:spacing w:after="120" w:line="0" w:lineRule="atLeast"/>
      <w:jc w:val="both"/>
    </w:pPr>
    <w:rPr>
      <w:rFonts w:ascii="Times New Roman" w:eastAsia="Times New Roman" w:hAnsi="Times New Roman"/>
      <w:sz w:val="16"/>
      <w:szCs w:val="16"/>
    </w:rPr>
  </w:style>
  <w:style w:type="character" w:customStyle="1" w:styleId="Bodytext48BoldExact">
    <w:name w:val="Body text (48) + Bold Exact"/>
    <w:qFormat/>
    <w:rsid w:val="005B6186"/>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sid w:val="005B6186"/>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sid w:val="005B6186"/>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rsid w:val="005B6186"/>
    <w:pPr>
      <w:widowControl w:val="0"/>
      <w:shd w:val="clear" w:color="auto" w:fill="FFFFFF"/>
      <w:spacing w:after="0" w:line="0" w:lineRule="atLeast"/>
      <w:jc w:val="both"/>
    </w:pPr>
    <w:rPr>
      <w:rFonts w:ascii="Times New Roman" w:eastAsia="Times New Roman" w:hAnsi="Times New Roman"/>
      <w:sz w:val="16"/>
      <w:szCs w:val="16"/>
    </w:rPr>
  </w:style>
  <w:style w:type="character" w:customStyle="1" w:styleId="TableofcontentsExact">
    <w:name w:val="Table of contents Exact"/>
    <w:link w:val="Tableofcontents"/>
    <w:qFormat/>
    <w:rsid w:val="005B6186"/>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rsid w:val="005B6186"/>
    <w:pPr>
      <w:widowControl w:val="0"/>
      <w:shd w:val="clear" w:color="auto" w:fill="FFFFFF"/>
      <w:spacing w:after="0" w:line="0" w:lineRule="atLeast"/>
      <w:jc w:val="both"/>
    </w:pPr>
    <w:rPr>
      <w:rFonts w:ascii="Times New Roman" w:eastAsia="Times New Roman" w:hAnsi="Times New Roman"/>
      <w:b/>
      <w:bCs/>
      <w:sz w:val="21"/>
      <w:szCs w:val="21"/>
    </w:rPr>
  </w:style>
  <w:style w:type="character" w:customStyle="1" w:styleId="Tableofcontents3Exact">
    <w:name w:val="Table of contents (3) Exact"/>
    <w:qFormat/>
    <w:rsid w:val="005B6186"/>
    <w:rPr>
      <w:rFonts w:ascii="Times New Roman" w:eastAsia="Times New Roman" w:hAnsi="Times New Roman" w:cs="Times New Roman"/>
      <w:sz w:val="22"/>
      <w:szCs w:val="22"/>
      <w:u w:val="none"/>
    </w:rPr>
  </w:style>
  <w:style w:type="character" w:customStyle="1" w:styleId="Bodytext513ptExact">
    <w:name w:val="Body text (5) + 13 pt Exact"/>
    <w:qFormat/>
    <w:rsid w:val="005B6186"/>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sid w:val="005B6186"/>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sid w:val="005B6186"/>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rsid w:val="005B6186"/>
    <w:pPr>
      <w:widowControl w:val="0"/>
      <w:shd w:val="clear" w:color="auto" w:fill="FFFFFF"/>
      <w:spacing w:after="0" w:line="0" w:lineRule="atLeast"/>
    </w:pPr>
    <w:rPr>
      <w:rFonts w:ascii="Tahoma" w:eastAsia="Tahoma" w:hAnsi="Tahoma" w:cs="Tahoma"/>
      <w:spacing w:val="-10"/>
      <w:sz w:val="14"/>
      <w:szCs w:val="14"/>
    </w:rPr>
  </w:style>
  <w:style w:type="character" w:customStyle="1" w:styleId="Bodytext50Exact">
    <w:name w:val="Body text (50) Exact"/>
    <w:link w:val="Bodytext500"/>
    <w:qFormat/>
    <w:rsid w:val="005B6186"/>
    <w:rPr>
      <w:rFonts w:ascii="Times New Roman" w:eastAsia="Times New Roman" w:hAnsi="Times New Roman"/>
      <w:b/>
      <w:bCs/>
      <w:shd w:val="clear" w:color="auto" w:fill="FFFFFF"/>
    </w:rPr>
  </w:style>
  <w:style w:type="paragraph" w:customStyle="1" w:styleId="Bodytext500">
    <w:name w:val="Body text (50)"/>
    <w:basedOn w:val="Normal"/>
    <w:link w:val="Bodytext50Exact"/>
    <w:qFormat/>
    <w:rsid w:val="005B6186"/>
    <w:pPr>
      <w:widowControl w:val="0"/>
      <w:shd w:val="clear" w:color="auto" w:fill="FFFFFF"/>
      <w:spacing w:before="180" w:after="180" w:line="0" w:lineRule="atLeast"/>
      <w:jc w:val="both"/>
    </w:pPr>
    <w:rPr>
      <w:rFonts w:ascii="Times New Roman" w:eastAsia="Times New Roman" w:hAnsi="Times New Roman"/>
      <w:b/>
      <w:bCs/>
    </w:rPr>
  </w:style>
  <w:style w:type="character" w:customStyle="1" w:styleId="Bodytext50105ptExact">
    <w:name w:val="Body text (50) + 10.5 pt Exact"/>
    <w:qFormat/>
    <w:rsid w:val="005B618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sid w:val="005B6186"/>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sid w:val="005B6186"/>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rsid w:val="005B6186"/>
    <w:pPr>
      <w:widowControl w:val="0"/>
      <w:shd w:val="clear" w:color="auto" w:fill="FFFFFF"/>
      <w:spacing w:after="180" w:line="0" w:lineRule="atLeast"/>
      <w:jc w:val="both"/>
    </w:pPr>
    <w:rPr>
      <w:rFonts w:ascii="Times New Roman" w:eastAsia="Times New Roman" w:hAnsi="Times New Roman"/>
      <w:sz w:val="16"/>
      <w:szCs w:val="16"/>
    </w:rPr>
  </w:style>
  <w:style w:type="character" w:customStyle="1" w:styleId="Bodytext510">
    <w:name w:val="Body text (51)_"/>
    <w:link w:val="Bodytext511"/>
    <w:qFormat/>
    <w:rsid w:val="005B6186"/>
    <w:rPr>
      <w:rFonts w:ascii="Times New Roman" w:eastAsia="Times New Roman" w:hAnsi="Times New Roman"/>
      <w:shd w:val="clear" w:color="auto" w:fill="FFFFFF"/>
    </w:rPr>
  </w:style>
  <w:style w:type="paragraph" w:customStyle="1" w:styleId="Bodytext511">
    <w:name w:val="Body text (51)"/>
    <w:basedOn w:val="Normal"/>
    <w:link w:val="Bodytext510"/>
    <w:qFormat/>
    <w:rsid w:val="005B6186"/>
    <w:pPr>
      <w:widowControl w:val="0"/>
      <w:shd w:val="clear" w:color="auto" w:fill="FFFFFF"/>
      <w:spacing w:after="180" w:line="0" w:lineRule="atLeast"/>
    </w:pPr>
    <w:rPr>
      <w:rFonts w:ascii="Times New Roman" w:eastAsia="Times New Roman" w:hAnsi="Times New Roman"/>
    </w:rPr>
  </w:style>
  <w:style w:type="character" w:customStyle="1" w:styleId="Bodytext18">
    <w:name w:val="Body text (18)_"/>
    <w:link w:val="Bodytext180"/>
    <w:qFormat/>
    <w:rsid w:val="005B6186"/>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rsid w:val="005B6186"/>
    <w:pPr>
      <w:widowControl w:val="0"/>
      <w:shd w:val="clear" w:color="auto" w:fill="FFFFFF"/>
      <w:spacing w:after="0" w:line="0" w:lineRule="atLeast"/>
    </w:pPr>
    <w:rPr>
      <w:rFonts w:ascii="Georgia" w:eastAsia="Georgia" w:hAnsi="Georgia" w:cs="Georgia"/>
      <w:spacing w:val="10"/>
      <w:sz w:val="12"/>
      <w:szCs w:val="12"/>
    </w:rPr>
  </w:style>
  <w:style w:type="character" w:customStyle="1" w:styleId="Bodytext11">
    <w:name w:val="Body text (11)_"/>
    <w:link w:val="Bodytext110"/>
    <w:qFormat/>
    <w:rsid w:val="005B6186"/>
    <w:rPr>
      <w:rFonts w:ascii="Times New Roman" w:eastAsia="Times New Roman" w:hAnsi="Times New Roman"/>
      <w:shd w:val="clear" w:color="auto" w:fill="FFFFFF"/>
    </w:rPr>
  </w:style>
  <w:style w:type="paragraph" w:customStyle="1" w:styleId="Bodytext110">
    <w:name w:val="Body text (11)"/>
    <w:basedOn w:val="Normal"/>
    <w:link w:val="Bodytext11"/>
    <w:qFormat/>
    <w:rsid w:val="005B6186"/>
    <w:pPr>
      <w:widowControl w:val="0"/>
      <w:shd w:val="clear" w:color="auto" w:fill="FFFFFF"/>
      <w:spacing w:before="360" w:after="0" w:line="0" w:lineRule="atLeast"/>
      <w:jc w:val="both"/>
    </w:pPr>
    <w:rPr>
      <w:rFonts w:ascii="Times New Roman" w:eastAsia="Times New Roman" w:hAnsi="Times New Roman"/>
    </w:rPr>
  </w:style>
  <w:style w:type="character" w:customStyle="1" w:styleId="Bodytext114pt">
    <w:name w:val="Body text (11) + 4 pt"/>
    <w:qFormat/>
    <w:rsid w:val="005B6186"/>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sid w:val="005B6186"/>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rsid w:val="005B6186"/>
    <w:pPr>
      <w:widowControl w:val="0"/>
      <w:shd w:val="clear" w:color="auto" w:fill="FFFFFF"/>
      <w:spacing w:after="120" w:line="0" w:lineRule="atLeast"/>
    </w:pPr>
    <w:rPr>
      <w:rFonts w:ascii="Times New Roman" w:eastAsia="Times New Roman" w:hAnsi="Times New Roman"/>
      <w:b/>
      <w:bCs/>
      <w:sz w:val="21"/>
      <w:szCs w:val="21"/>
    </w:rPr>
  </w:style>
  <w:style w:type="character" w:customStyle="1" w:styleId="Bodytext19">
    <w:name w:val="Body text (19)_"/>
    <w:link w:val="Bodytext190"/>
    <w:qFormat/>
    <w:rsid w:val="005B6186"/>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rsid w:val="005B6186"/>
    <w:pPr>
      <w:widowControl w:val="0"/>
      <w:shd w:val="clear" w:color="auto" w:fill="FFFFFF"/>
      <w:spacing w:after="0" w:line="0" w:lineRule="atLeast"/>
    </w:pPr>
    <w:rPr>
      <w:rFonts w:ascii="Times New Roman" w:eastAsia="Times New Roman" w:hAnsi="Times New Roman"/>
      <w:sz w:val="14"/>
      <w:szCs w:val="14"/>
    </w:rPr>
  </w:style>
  <w:style w:type="character" w:customStyle="1" w:styleId="Bodytext1910pt">
    <w:name w:val="Body text (19) + 10 pt"/>
    <w:qFormat/>
    <w:rsid w:val="005B6186"/>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sid w:val="005B6186"/>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sid w:val="005B6186"/>
    <w:rPr>
      <w:rFonts w:ascii="Times New Roman" w:eastAsia="Times New Roman" w:hAnsi="Times New Roman" w:cs="Times New Roman"/>
      <w:sz w:val="21"/>
      <w:szCs w:val="21"/>
      <w:u w:val="none"/>
    </w:rPr>
  </w:style>
  <w:style w:type="character" w:customStyle="1" w:styleId="Bodytext5310pt">
    <w:name w:val="Body text (53) + 10 pt"/>
    <w:qFormat/>
    <w:rsid w:val="005B6186"/>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sid w:val="005B6186"/>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sid w:val="005B6186"/>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sid w:val="005B618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sid w:val="005B6186"/>
    <w:rPr>
      <w:rFonts w:ascii="Times New Roman" w:eastAsia="Times New Roman" w:hAnsi="Times New Roman" w:cs="Times New Roman"/>
      <w:b/>
      <w:bCs/>
      <w:sz w:val="21"/>
      <w:szCs w:val="21"/>
      <w:u w:val="none"/>
    </w:rPr>
  </w:style>
  <w:style w:type="character" w:customStyle="1" w:styleId="Bodytext540">
    <w:name w:val="Body text (54)"/>
    <w:qFormat/>
    <w:rsid w:val="005B6186"/>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sid w:val="005B6186"/>
    <w:rPr>
      <w:rFonts w:ascii="Times New Roman" w:eastAsia="Times New Roman" w:hAnsi="Times New Roman" w:cs="Times New Roman"/>
      <w:b/>
      <w:bCs/>
      <w:sz w:val="26"/>
      <w:szCs w:val="26"/>
      <w:u w:val="none"/>
    </w:rPr>
  </w:style>
  <w:style w:type="character" w:customStyle="1" w:styleId="Heading1230">
    <w:name w:val="Heading #12 (3)"/>
    <w:qFormat/>
    <w:rsid w:val="005B6186"/>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sid w:val="005B6186"/>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sid w:val="005B6186"/>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rsid w:val="005B6186"/>
    <w:pPr>
      <w:widowControl w:val="0"/>
      <w:shd w:val="clear" w:color="auto" w:fill="FFFFFF"/>
      <w:spacing w:after="0" w:line="0" w:lineRule="atLeast"/>
      <w:jc w:val="right"/>
    </w:pPr>
    <w:rPr>
      <w:rFonts w:ascii="Times New Roman" w:eastAsia="Times New Roman" w:hAnsi="Times New Roman"/>
      <w:b/>
      <w:bCs/>
      <w:sz w:val="21"/>
      <w:szCs w:val="21"/>
    </w:rPr>
  </w:style>
  <w:style w:type="character" w:customStyle="1" w:styleId="Heading93Exact">
    <w:name w:val="Heading #9 (3) Exact"/>
    <w:link w:val="Heading93"/>
    <w:qFormat/>
    <w:rsid w:val="005B6186"/>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rsid w:val="005B6186"/>
    <w:pPr>
      <w:widowControl w:val="0"/>
      <w:shd w:val="clear" w:color="auto" w:fill="FFFFFF"/>
      <w:spacing w:after="0" w:line="0" w:lineRule="atLeast"/>
      <w:outlineLvl w:val="8"/>
    </w:pPr>
    <w:rPr>
      <w:rFonts w:ascii="Times New Roman" w:eastAsia="Times New Roman" w:hAnsi="Times New Roman"/>
      <w:spacing w:val="-10"/>
      <w:sz w:val="30"/>
      <w:szCs w:val="30"/>
    </w:rPr>
  </w:style>
  <w:style w:type="character" w:customStyle="1" w:styleId="Bodytext58Exact">
    <w:name w:val="Body text (58) Exact"/>
    <w:link w:val="Bodytext58"/>
    <w:qFormat/>
    <w:rsid w:val="005B6186"/>
    <w:rPr>
      <w:rFonts w:ascii="Georgia" w:eastAsia="Georgia" w:hAnsi="Georgia" w:cs="Georgia"/>
      <w:sz w:val="15"/>
      <w:szCs w:val="15"/>
      <w:shd w:val="clear" w:color="auto" w:fill="FFFFFF"/>
    </w:rPr>
  </w:style>
  <w:style w:type="paragraph" w:customStyle="1" w:styleId="Bodytext58">
    <w:name w:val="Body text (58)"/>
    <w:basedOn w:val="Normal"/>
    <w:link w:val="Bodytext58Exact"/>
    <w:qFormat/>
    <w:rsid w:val="005B6186"/>
    <w:pPr>
      <w:widowControl w:val="0"/>
      <w:shd w:val="clear" w:color="auto" w:fill="FFFFFF"/>
      <w:spacing w:after="0" w:line="0" w:lineRule="atLeast"/>
    </w:pPr>
    <w:rPr>
      <w:rFonts w:ascii="Georgia" w:eastAsia="Georgia" w:hAnsi="Georgia" w:cs="Georgia"/>
      <w:sz w:val="15"/>
      <w:szCs w:val="15"/>
    </w:rPr>
  </w:style>
  <w:style w:type="character" w:customStyle="1" w:styleId="Bodytext59Exact">
    <w:name w:val="Body text (59) Exact"/>
    <w:link w:val="Bodytext59"/>
    <w:qFormat/>
    <w:rsid w:val="005B6186"/>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rsid w:val="005B6186"/>
    <w:pPr>
      <w:widowControl w:val="0"/>
      <w:shd w:val="clear" w:color="auto" w:fill="FFFFFF"/>
      <w:spacing w:before="120" w:after="0" w:line="0" w:lineRule="atLeast"/>
    </w:pPr>
    <w:rPr>
      <w:rFonts w:ascii="Trebuchet MS" w:eastAsia="Trebuchet MS" w:hAnsi="Trebuchet MS" w:cs="Trebuchet MS"/>
      <w:b/>
      <w:bCs/>
      <w:sz w:val="18"/>
      <w:szCs w:val="18"/>
    </w:rPr>
  </w:style>
  <w:style w:type="character" w:customStyle="1" w:styleId="Bodytext43Exact">
    <w:name w:val="Body text (43) Exact"/>
    <w:qFormat/>
    <w:rsid w:val="005B6186"/>
    <w:rPr>
      <w:rFonts w:ascii="Times New Roman" w:eastAsia="Times New Roman" w:hAnsi="Times New Roman" w:cs="Times New Roman"/>
      <w:b/>
      <w:bCs/>
      <w:sz w:val="20"/>
      <w:szCs w:val="20"/>
      <w:u w:val="none"/>
    </w:rPr>
  </w:style>
  <w:style w:type="character" w:customStyle="1" w:styleId="Bodytext43NotBoldExact">
    <w:name w:val="Body text (43) + Not Bold Exact"/>
    <w:qFormat/>
    <w:rsid w:val="005B6186"/>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sid w:val="005B618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sid w:val="005B6186"/>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rsid w:val="005B6186"/>
    <w:pPr>
      <w:widowControl w:val="0"/>
      <w:shd w:val="clear" w:color="auto" w:fill="FFFFFF"/>
      <w:spacing w:after="0" w:line="0" w:lineRule="atLeast"/>
      <w:outlineLvl w:val="8"/>
    </w:pPr>
    <w:rPr>
      <w:rFonts w:ascii="Times New Roman" w:eastAsia="Times New Roman" w:hAnsi="Times New Roman"/>
      <w:sz w:val="21"/>
      <w:szCs w:val="21"/>
    </w:rPr>
  </w:style>
  <w:style w:type="character" w:customStyle="1" w:styleId="Bodytext61Exact">
    <w:name w:val="Body text (61) Exact"/>
    <w:link w:val="Bodytext610"/>
    <w:qFormat/>
    <w:rsid w:val="005B6186"/>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rsid w:val="005B6186"/>
    <w:pPr>
      <w:widowControl w:val="0"/>
      <w:shd w:val="clear" w:color="auto" w:fill="FFFFFF"/>
      <w:spacing w:after="0" w:line="0" w:lineRule="atLeast"/>
    </w:pPr>
    <w:rPr>
      <w:rFonts w:ascii="Times New Roman" w:eastAsia="Times New Roman" w:hAnsi="Times New Roman"/>
      <w:b/>
      <w:bCs/>
      <w:i/>
      <w:iCs/>
      <w:spacing w:val="50"/>
      <w:sz w:val="16"/>
      <w:szCs w:val="16"/>
    </w:rPr>
  </w:style>
  <w:style w:type="character" w:customStyle="1" w:styleId="Bodytext62Exact">
    <w:name w:val="Body text (62) Exact"/>
    <w:link w:val="Bodytext62"/>
    <w:qFormat/>
    <w:rsid w:val="005B6186"/>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rsid w:val="005B6186"/>
    <w:pPr>
      <w:widowControl w:val="0"/>
      <w:shd w:val="clear" w:color="auto" w:fill="FFFFFF"/>
      <w:spacing w:after="0" w:line="0" w:lineRule="atLeast"/>
      <w:jc w:val="right"/>
    </w:pPr>
    <w:rPr>
      <w:rFonts w:ascii="Times New Roman" w:eastAsia="Times New Roman" w:hAnsi="Times New Roman"/>
      <w:b/>
      <w:bCs/>
      <w:i/>
      <w:iCs/>
    </w:rPr>
  </w:style>
  <w:style w:type="character" w:customStyle="1" w:styleId="Bodytext61Spacing0ptExact">
    <w:name w:val="Body text (61) + Spacing 0 pt Exact"/>
    <w:qFormat/>
    <w:rsid w:val="005B6186"/>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sid w:val="005B6186"/>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rsid w:val="005B6186"/>
    <w:pPr>
      <w:widowControl w:val="0"/>
      <w:shd w:val="clear" w:color="auto" w:fill="FFFFFF"/>
      <w:spacing w:after="120" w:line="0" w:lineRule="atLeast"/>
    </w:pPr>
    <w:rPr>
      <w:rFonts w:ascii="Times New Roman" w:eastAsia="Times New Roman" w:hAnsi="Times New Roman"/>
      <w:b/>
      <w:bCs/>
      <w:spacing w:val="10"/>
    </w:rPr>
  </w:style>
  <w:style w:type="character" w:customStyle="1" w:styleId="Bodytext370">
    <w:name w:val="Body text (37)"/>
    <w:qFormat/>
    <w:rsid w:val="005B6186"/>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sid w:val="005B6186"/>
    <w:rPr>
      <w:rFonts w:ascii="Tahoma" w:eastAsia="Tahoma" w:hAnsi="Tahoma" w:cs="Tahoma"/>
      <w:spacing w:val="-10"/>
      <w:sz w:val="20"/>
      <w:szCs w:val="20"/>
      <w:u w:val="none"/>
    </w:rPr>
  </w:style>
  <w:style w:type="character" w:customStyle="1" w:styleId="Tableofcontents40">
    <w:name w:val="Table of contents (4)"/>
    <w:qFormat/>
    <w:rsid w:val="005B6186"/>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sid w:val="005B6186"/>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sid w:val="005B6186"/>
    <w:rPr>
      <w:rFonts w:ascii="Times New Roman" w:eastAsia="Times New Roman" w:hAnsi="Times New Roman" w:cs="Times New Roman"/>
      <w:sz w:val="20"/>
      <w:szCs w:val="20"/>
      <w:u w:val="none"/>
    </w:rPr>
  </w:style>
  <w:style w:type="character" w:customStyle="1" w:styleId="Tableofcontents50">
    <w:name w:val="Table of contents (5)"/>
    <w:qFormat/>
    <w:rsid w:val="005B618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sid w:val="005B618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sid w:val="005B6186"/>
    <w:rPr>
      <w:rFonts w:ascii="Trebuchet MS" w:eastAsia="Trebuchet MS" w:hAnsi="Trebuchet MS" w:cs="Trebuchet MS"/>
      <w:b/>
      <w:bCs/>
      <w:sz w:val="20"/>
      <w:szCs w:val="20"/>
      <w:u w:val="none"/>
    </w:rPr>
  </w:style>
  <w:style w:type="character" w:customStyle="1" w:styleId="Bodytext570">
    <w:name w:val="Body text (57)"/>
    <w:qFormat/>
    <w:rsid w:val="005B6186"/>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sid w:val="005B6186"/>
    <w:rPr>
      <w:rFonts w:ascii="Times New Roman" w:eastAsia="Times New Roman" w:hAnsi="Times New Roman" w:cs="Times New Roman"/>
      <w:sz w:val="21"/>
      <w:szCs w:val="21"/>
      <w:u w:val="none"/>
    </w:rPr>
  </w:style>
  <w:style w:type="character" w:customStyle="1" w:styleId="Bodytext601">
    <w:name w:val="Body text (60)"/>
    <w:qFormat/>
    <w:rsid w:val="005B618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sid w:val="005B6186"/>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sid w:val="005B6186"/>
    <w:rPr>
      <w:rFonts w:ascii="Times New Roman" w:eastAsia="Times New Roman" w:hAnsi="Times New Roman"/>
      <w:shd w:val="clear" w:color="auto" w:fill="FFFFFF"/>
    </w:rPr>
  </w:style>
  <w:style w:type="paragraph" w:customStyle="1" w:styleId="Heading820">
    <w:name w:val="Heading #8 (2)"/>
    <w:basedOn w:val="Normal"/>
    <w:link w:val="Heading82"/>
    <w:qFormat/>
    <w:rsid w:val="005B6186"/>
    <w:pPr>
      <w:widowControl w:val="0"/>
      <w:shd w:val="clear" w:color="auto" w:fill="FFFFFF"/>
      <w:spacing w:after="120" w:line="0" w:lineRule="atLeast"/>
      <w:jc w:val="both"/>
      <w:outlineLvl w:val="7"/>
    </w:pPr>
    <w:rPr>
      <w:rFonts w:ascii="Times New Roman" w:eastAsia="Times New Roman" w:hAnsi="Times New Roman"/>
    </w:rPr>
  </w:style>
  <w:style w:type="character" w:customStyle="1" w:styleId="Picturecaption9">
    <w:name w:val="Picture caption (9)_"/>
    <w:link w:val="Picturecaption90"/>
    <w:qFormat/>
    <w:rsid w:val="005B6186"/>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rsid w:val="005B6186"/>
    <w:pPr>
      <w:widowControl w:val="0"/>
      <w:shd w:val="clear" w:color="auto" w:fill="FFFFFF"/>
      <w:spacing w:after="0" w:line="0" w:lineRule="atLeast"/>
    </w:pPr>
    <w:rPr>
      <w:rFonts w:ascii="Times New Roman" w:eastAsia="Times New Roman" w:hAnsi="Times New Roman"/>
      <w:sz w:val="19"/>
      <w:szCs w:val="19"/>
    </w:rPr>
  </w:style>
  <w:style w:type="character" w:customStyle="1" w:styleId="Headerorfooter20pt">
    <w:name w:val="Header or footer + 20 pt"/>
    <w:qFormat/>
    <w:rsid w:val="005B6186"/>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sid w:val="005B6186"/>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sid w:val="005B6186"/>
    <w:rPr>
      <w:rFonts w:ascii="Times New Roman" w:eastAsia="Times New Roman" w:hAnsi="Times New Roman" w:cs="Times New Roman"/>
      <w:b/>
      <w:bCs/>
      <w:sz w:val="26"/>
      <w:szCs w:val="26"/>
      <w:u w:val="none"/>
    </w:rPr>
  </w:style>
  <w:style w:type="character" w:customStyle="1" w:styleId="Heading1040">
    <w:name w:val="Heading #10 (4)"/>
    <w:qFormat/>
    <w:rsid w:val="005B6186"/>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sid w:val="005B6186"/>
    <w:rPr>
      <w:rFonts w:ascii="Times New Roman" w:eastAsia="Times New Roman" w:hAnsi="Times New Roman" w:cs="Times New Roman"/>
      <w:i/>
      <w:iCs/>
      <w:sz w:val="19"/>
      <w:szCs w:val="19"/>
      <w:u w:val="none"/>
    </w:rPr>
  </w:style>
  <w:style w:type="character" w:customStyle="1" w:styleId="Bodytext630">
    <w:name w:val="Body text (63)"/>
    <w:qFormat/>
    <w:rsid w:val="005B6186"/>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sid w:val="005B6186"/>
    <w:rPr>
      <w:rFonts w:ascii="Times New Roman" w:eastAsia="Times New Roman" w:hAnsi="Times New Roman" w:cs="Times New Roman"/>
      <w:sz w:val="22"/>
      <w:szCs w:val="22"/>
      <w:u w:val="none"/>
    </w:rPr>
  </w:style>
  <w:style w:type="character" w:customStyle="1" w:styleId="Heading82Exact">
    <w:name w:val="Heading #8 (2) Exact"/>
    <w:qFormat/>
    <w:rsid w:val="005B6186"/>
    <w:rPr>
      <w:rFonts w:ascii="Times New Roman" w:eastAsia="Times New Roman" w:hAnsi="Times New Roman" w:cs="Times New Roman"/>
      <w:sz w:val="20"/>
      <w:szCs w:val="20"/>
      <w:u w:val="none"/>
    </w:rPr>
  </w:style>
  <w:style w:type="character" w:customStyle="1" w:styleId="Bodytext60Exact">
    <w:name w:val="Body text (60) Exact"/>
    <w:qFormat/>
    <w:rsid w:val="005B6186"/>
    <w:rPr>
      <w:rFonts w:ascii="Times New Roman" w:eastAsia="Times New Roman" w:hAnsi="Times New Roman" w:cs="Times New Roman"/>
      <w:sz w:val="21"/>
      <w:szCs w:val="21"/>
      <w:u w:val="none"/>
    </w:rPr>
  </w:style>
  <w:style w:type="character" w:customStyle="1" w:styleId="Bodytext6011ptExact">
    <w:name w:val="Body text (60) + 11 pt Exact"/>
    <w:qFormat/>
    <w:rsid w:val="005B6186"/>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sid w:val="005B618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sid w:val="005B6186"/>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sid w:val="005B6186"/>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rsid w:val="005B6186"/>
    <w:pPr>
      <w:widowControl w:val="0"/>
      <w:shd w:val="clear" w:color="auto" w:fill="FFFFFF"/>
      <w:spacing w:after="60" w:line="0" w:lineRule="atLeast"/>
      <w:jc w:val="center"/>
    </w:pPr>
    <w:rPr>
      <w:rFonts w:ascii="Times New Roman" w:eastAsia="Times New Roman" w:hAnsi="Times New Roman"/>
      <w:sz w:val="21"/>
      <w:szCs w:val="21"/>
    </w:rPr>
  </w:style>
  <w:style w:type="character" w:customStyle="1" w:styleId="Bodytext65Exact">
    <w:name w:val="Body text (65) Exact"/>
    <w:link w:val="Bodytext65"/>
    <w:qFormat/>
    <w:rsid w:val="005B6186"/>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rsid w:val="005B6186"/>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Bodytext68Exact">
    <w:name w:val="Body text (68) Exact"/>
    <w:link w:val="Bodytext68"/>
    <w:qFormat/>
    <w:rsid w:val="005B6186"/>
    <w:rPr>
      <w:rFonts w:ascii="Georgia" w:eastAsia="Georgia" w:hAnsi="Georgia" w:cs="Georgia"/>
      <w:sz w:val="12"/>
      <w:szCs w:val="12"/>
      <w:shd w:val="clear" w:color="auto" w:fill="FFFFFF"/>
    </w:rPr>
  </w:style>
  <w:style w:type="paragraph" w:customStyle="1" w:styleId="Bodytext68">
    <w:name w:val="Body text (68)"/>
    <w:basedOn w:val="Normal"/>
    <w:link w:val="Bodytext68Exact"/>
    <w:qFormat/>
    <w:rsid w:val="005B6186"/>
    <w:pPr>
      <w:widowControl w:val="0"/>
      <w:shd w:val="clear" w:color="auto" w:fill="FFFFFF"/>
      <w:spacing w:after="0" w:line="0" w:lineRule="atLeast"/>
      <w:ind w:hanging="400"/>
    </w:pPr>
    <w:rPr>
      <w:rFonts w:ascii="Georgia" w:eastAsia="Georgia" w:hAnsi="Georgia" w:cs="Georgia"/>
      <w:sz w:val="12"/>
      <w:szCs w:val="12"/>
    </w:rPr>
  </w:style>
  <w:style w:type="character" w:customStyle="1" w:styleId="Bodytext12105ptExact">
    <w:name w:val="Body text (12) + 10.5 pt Exact"/>
    <w:qFormat/>
    <w:rsid w:val="005B618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sid w:val="005B6186"/>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rsid w:val="005B6186"/>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Bodytext10Exact">
    <w:name w:val="Body text (10) Exact"/>
    <w:qFormat/>
    <w:rsid w:val="005B6186"/>
    <w:rPr>
      <w:rFonts w:ascii="Times New Roman" w:eastAsia="Times New Roman" w:hAnsi="Times New Roman" w:cs="Times New Roman"/>
      <w:sz w:val="22"/>
      <w:szCs w:val="22"/>
      <w:u w:val="none"/>
    </w:rPr>
  </w:style>
  <w:style w:type="character" w:customStyle="1" w:styleId="Heading13">
    <w:name w:val="Heading #1_"/>
    <w:link w:val="Heading14"/>
    <w:qFormat/>
    <w:rsid w:val="005B6186"/>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rsid w:val="005B6186"/>
    <w:pPr>
      <w:widowControl w:val="0"/>
      <w:shd w:val="clear" w:color="auto" w:fill="FFFFFF"/>
      <w:spacing w:before="960" w:after="0" w:line="0" w:lineRule="atLeast"/>
      <w:jc w:val="both"/>
      <w:outlineLvl w:val="0"/>
    </w:pPr>
    <w:rPr>
      <w:rFonts w:ascii="Times New Roman" w:eastAsia="Times New Roman" w:hAnsi="Times New Roman"/>
      <w:i/>
      <w:iCs/>
      <w:spacing w:val="20"/>
    </w:rPr>
  </w:style>
  <w:style w:type="character" w:customStyle="1" w:styleId="Heading1Spacing-2pt">
    <w:name w:val="Heading #1 + Spacing -2 pt"/>
    <w:qFormat/>
    <w:rsid w:val="005B6186"/>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sid w:val="005B6186"/>
    <w:rPr>
      <w:rFonts w:ascii="Times New Roman" w:eastAsia="Times New Roman" w:hAnsi="Times New Roman" w:cs="Times New Roman"/>
      <w:i/>
      <w:iCs/>
      <w:sz w:val="13"/>
      <w:szCs w:val="13"/>
      <w:u w:val="none"/>
    </w:rPr>
  </w:style>
  <w:style w:type="character" w:customStyle="1" w:styleId="Bodytext67">
    <w:name w:val="Body text (67)_"/>
    <w:link w:val="Bodytext670"/>
    <w:qFormat/>
    <w:rsid w:val="005B6186"/>
    <w:rPr>
      <w:rFonts w:ascii="Times New Roman" w:eastAsia="Times New Roman" w:hAnsi="Times New Roman"/>
      <w:shd w:val="clear" w:color="auto" w:fill="FFFFFF"/>
    </w:rPr>
  </w:style>
  <w:style w:type="paragraph" w:customStyle="1" w:styleId="Bodytext670">
    <w:name w:val="Body text (67)"/>
    <w:basedOn w:val="Normal"/>
    <w:link w:val="Bodytext67"/>
    <w:qFormat/>
    <w:rsid w:val="005B6186"/>
    <w:pPr>
      <w:widowControl w:val="0"/>
      <w:shd w:val="clear" w:color="auto" w:fill="FFFFFF"/>
      <w:spacing w:after="120" w:line="0" w:lineRule="atLeast"/>
    </w:pPr>
    <w:rPr>
      <w:rFonts w:ascii="Times New Roman" w:eastAsia="Times New Roman" w:hAnsi="Times New Roman"/>
    </w:rPr>
  </w:style>
  <w:style w:type="character" w:customStyle="1" w:styleId="Bodytext12SmallCaps">
    <w:name w:val="Body text (12) + Small Caps"/>
    <w:qFormat/>
    <w:rsid w:val="005B6186"/>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sid w:val="005B6186"/>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sid w:val="005B6186"/>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rsid w:val="005B6186"/>
    <w:pPr>
      <w:widowControl w:val="0"/>
      <w:shd w:val="clear" w:color="auto" w:fill="FFFFFF"/>
      <w:spacing w:before="60" w:after="60" w:line="0" w:lineRule="atLeast"/>
      <w:jc w:val="both"/>
      <w:outlineLvl w:val="6"/>
    </w:pPr>
    <w:rPr>
      <w:rFonts w:ascii="Times New Roman" w:eastAsia="Times New Roman" w:hAnsi="Times New Roman"/>
      <w:b/>
      <w:bCs/>
      <w:i/>
      <w:iCs/>
      <w:sz w:val="19"/>
      <w:szCs w:val="19"/>
      <w:lang w:val="de-DE" w:eastAsia="de-DE" w:bidi="de-DE"/>
    </w:rPr>
  </w:style>
  <w:style w:type="character" w:customStyle="1" w:styleId="Heading81">
    <w:name w:val="Heading #8"/>
    <w:qFormat/>
    <w:rsid w:val="005B618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sid w:val="005B618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sid w:val="005B6186"/>
    <w:rPr>
      <w:rFonts w:ascii="Times New Roman" w:eastAsia="Times New Roman" w:hAnsi="Times New Roman" w:cs="Times New Roman"/>
      <w:b/>
      <w:bCs/>
      <w:sz w:val="30"/>
      <w:szCs w:val="30"/>
      <w:u w:val="none"/>
    </w:rPr>
  </w:style>
  <w:style w:type="character" w:customStyle="1" w:styleId="Heading1240">
    <w:name w:val="Heading #12 (4)"/>
    <w:qFormat/>
    <w:rsid w:val="005B6186"/>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sid w:val="005B6186"/>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sid w:val="005B6186"/>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sid w:val="005B6186"/>
    <w:rPr>
      <w:rFonts w:ascii="Times New Roman" w:eastAsia="Times New Roman" w:hAnsi="Times New Roman"/>
      <w:shd w:val="clear" w:color="auto" w:fill="FFFFFF"/>
    </w:rPr>
  </w:style>
  <w:style w:type="paragraph" w:customStyle="1" w:styleId="Heading830">
    <w:name w:val="Heading #8 (3)"/>
    <w:basedOn w:val="Normal"/>
    <w:link w:val="Heading83"/>
    <w:qFormat/>
    <w:rsid w:val="005B6186"/>
    <w:pPr>
      <w:widowControl w:val="0"/>
      <w:shd w:val="clear" w:color="auto" w:fill="FFFFFF"/>
      <w:spacing w:before="120" w:after="0" w:line="0" w:lineRule="atLeast"/>
      <w:jc w:val="both"/>
      <w:outlineLvl w:val="7"/>
    </w:pPr>
    <w:rPr>
      <w:rFonts w:ascii="Times New Roman" w:eastAsia="Times New Roman" w:hAnsi="Times New Roman"/>
    </w:rPr>
  </w:style>
  <w:style w:type="character" w:customStyle="1" w:styleId="Bodytext70Exact">
    <w:name w:val="Body text (70) Exact"/>
    <w:link w:val="Bodytext700"/>
    <w:qFormat/>
    <w:rsid w:val="005B6186"/>
    <w:rPr>
      <w:rFonts w:ascii="Times New Roman" w:eastAsia="Times New Roman" w:hAnsi="Times New Roman"/>
      <w:shd w:val="clear" w:color="auto" w:fill="FFFFFF"/>
    </w:rPr>
  </w:style>
  <w:style w:type="paragraph" w:customStyle="1" w:styleId="Bodytext700">
    <w:name w:val="Body text (70)"/>
    <w:basedOn w:val="Normal"/>
    <w:link w:val="Bodytext70Exact"/>
    <w:qFormat/>
    <w:rsid w:val="005B6186"/>
    <w:pPr>
      <w:widowControl w:val="0"/>
      <w:shd w:val="clear" w:color="auto" w:fill="FFFFFF"/>
      <w:spacing w:after="0" w:line="0" w:lineRule="atLeast"/>
      <w:jc w:val="right"/>
    </w:pPr>
    <w:rPr>
      <w:rFonts w:ascii="Times New Roman" w:eastAsia="Times New Roman" w:hAnsi="Times New Roman"/>
    </w:rPr>
  </w:style>
  <w:style w:type="character" w:customStyle="1" w:styleId="Bodytext55Exact">
    <w:name w:val="Body text (55) Exact"/>
    <w:qFormat/>
    <w:rsid w:val="005B6186"/>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sid w:val="005B6186"/>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rsid w:val="005B6186"/>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Bodytext72Exact">
    <w:name w:val="Body text (72) Exact"/>
    <w:link w:val="Bodytext72"/>
    <w:qFormat/>
    <w:rsid w:val="005B6186"/>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rsid w:val="005B6186"/>
    <w:pPr>
      <w:widowControl w:val="0"/>
      <w:shd w:val="clear" w:color="auto" w:fill="FFFFFF"/>
      <w:spacing w:after="0" w:line="0" w:lineRule="atLeast"/>
    </w:pPr>
    <w:rPr>
      <w:rFonts w:ascii="Times New Roman" w:eastAsia="Times New Roman" w:hAnsi="Times New Roman"/>
      <w:sz w:val="11"/>
      <w:szCs w:val="11"/>
    </w:rPr>
  </w:style>
  <w:style w:type="character" w:customStyle="1" w:styleId="Bodytext73Exact">
    <w:name w:val="Body text (73) Exact"/>
    <w:link w:val="Bodytext73"/>
    <w:qFormat/>
    <w:rsid w:val="005B6186"/>
    <w:rPr>
      <w:rFonts w:ascii="Times New Roman" w:eastAsia="Times New Roman" w:hAnsi="Times New Roman"/>
      <w:shd w:val="clear" w:color="auto" w:fill="FFFFFF"/>
    </w:rPr>
  </w:style>
  <w:style w:type="paragraph" w:customStyle="1" w:styleId="Bodytext73">
    <w:name w:val="Body text (73)"/>
    <w:basedOn w:val="Normal"/>
    <w:link w:val="Bodytext73Exact"/>
    <w:qFormat/>
    <w:rsid w:val="005B6186"/>
    <w:pPr>
      <w:widowControl w:val="0"/>
      <w:shd w:val="clear" w:color="auto" w:fill="FFFFFF"/>
      <w:spacing w:after="0" w:line="0" w:lineRule="atLeast"/>
      <w:jc w:val="right"/>
    </w:pPr>
    <w:rPr>
      <w:rFonts w:ascii="Times New Roman" w:eastAsia="Times New Roman" w:hAnsi="Times New Roman"/>
    </w:rPr>
  </w:style>
  <w:style w:type="character" w:customStyle="1" w:styleId="Bodytext74Exact">
    <w:name w:val="Body text (74) Exact"/>
    <w:link w:val="Bodytext74"/>
    <w:qFormat/>
    <w:rsid w:val="005B6186"/>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rsid w:val="005B6186"/>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Bodytext75Exact">
    <w:name w:val="Body text (75) Exact"/>
    <w:link w:val="Bodytext75"/>
    <w:qFormat/>
    <w:rsid w:val="005B6186"/>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rsid w:val="005B6186"/>
    <w:pPr>
      <w:widowControl w:val="0"/>
      <w:shd w:val="clear" w:color="auto" w:fill="FFFFFF"/>
      <w:spacing w:after="0" w:line="0" w:lineRule="atLeast"/>
    </w:pPr>
    <w:rPr>
      <w:rFonts w:ascii="Times New Roman" w:eastAsia="Times New Roman" w:hAnsi="Times New Roman"/>
      <w:lang w:val="de-DE" w:eastAsia="de-DE" w:bidi="de-DE"/>
    </w:rPr>
  </w:style>
  <w:style w:type="character" w:customStyle="1" w:styleId="Bodytext7511ptExact">
    <w:name w:val="Body text (75) + 11 pt Exact"/>
    <w:qFormat/>
    <w:rsid w:val="005B6186"/>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sid w:val="005B6186"/>
    <w:rPr>
      <w:rFonts w:ascii="Times New Roman" w:eastAsia="Times New Roman" w:hAnsi="Times New Roman" w:cs="Times New Roman"/>
      <w:sz w:val="22"/>
      <w:szCs w:val="22"/>
      <w:u w:val="none"/>
    </w:rPr>
  </w:style>
  <w:style w:type="character" w:customStyle="1" w:styleId="Tableofcontents30">
    <w:name w:val="Table of contents (3)"/>
    <w:qFormat/>
    <w:rsid w:val="005B618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sid w:val="005B6186"/>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rsid w:val="005B6186"/>
    <w:pPr>
      <w:widowControl w:val="0"/>
      <w:shd w:val="clear" w:color="auto" w:fill="FFFFFF"/>
      <w:spacing w:after="0" w:line="0" w:lineRule="atLeast"/>
      <w:jc w:val="right"/>
    </w:pPr>
    <w:rPr>
      <w:rFonts w:ascii="Times New Roman" w:eastAsia="Times New Roman" w:hAnsi="Times New Roman"/>
      <w:i/>
      <w:iCs/>
      <w:spacing w:val="-10"/>
    </w:rPr>
  </w:style>
  <w:style w:type="character" w:customStyle="1" w:styleId="Heading83Exact">
    <w:name w:val="Heading #8 (3) Exact"/>
    <w:qFormat/>
    <w:rsid w:val="005B6186"/>
    <w:rPr>
      <w:rFonts w:ascii="Times New Roman" w:eastAsia="Times New Roman" w:hAnsi="Times New Roman" w:cs="Times New Roman"/>
      <w:sz w:val="22"/>
      <w:szCs w:val="22"/>
      <w:u w:val="none"/>
    </w:rPr>
  </w:style>
  <w:style w:type="character" w:customStyle="1" w:styleId="Bodytext77Exact">
    <w:name w:val="Body text (77) Exact"/>
    <w:link w:val="Bodytext77"/>
    <w:qFormat/>
    <w:rsid w:val="005B6186"/>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rsid w:val="005B6186"/>
    <w:pPr>
      <w:widowControl w:val="0"/>
      <w:shd w:val="clear" w:color="auto" w:fill="FFFFFF"/>
      <w:spacing w:after="0" w:line="0" w:lineRule="atLeast"/>
      <w:jc w:val="right"/>
    </w:pPr>
    <w:rPr>
      <w:rFonts w:ascii="Trebuchet MS" w:eastAsia="Trebuchet MS" w:hAnsi="Trebuchet MS" w:cs="Trebuchet MS"/>
      <w:sz w:val="19"/>
      <w:szCs w:val="19"/>
    </w:rPr>
  </w:style>
  <w:style w:type="character" w:customStyle="1" w:styleId="Bodytext78">
    <w:name w:val="Body text (78)_"/>
    <w:qFormat/>
    <w:rsid w:val="005B6186"/>
    <w:rPr>
      <w:rFonts w:ascii="Times New Roman" w:eastAsia="Times New Roman" w:hAnsi="Times New Roman" w:cs="Times New Roman"/>
      <w:b/>
      <w:bCs/>
      <w:sz w:val="30"/>
      <w:szCs w:val="30"/>
      <w:u w:val="none"/>
    </w:rPr>
  </w:style>
  <w:style w:type="character" w:customStyle="1" w:styleId="Bodytext780">
    <w:name w:val="Body text (78)"/>
    <w:qFormat/>
    <w:rsid w:val="005B6186"/>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sid w:val="005B6186"/>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rsid w:val="005B6186"/>
    <w:pPr>
      <w:widowControl w:val="0"/>
      <w:shd w:val="clear" w:color="auto" w:fill="FFFFFF"/>
      <w:spacing w:before="120" w:after="0" w:line="0" w:lineRule="atLeast"/>
      <w:jc w:val="right"/>
      <w:outlineLvl w:val="3"/>
    </w:pPr>
    <w:rPr>
      <w:rFonts w:ascii="Times New Roman" w:eastAsia="Times New Roman" w:hAnsi="Times New Roman"/>
      <w:b/>
      <w:bCs/>
      <w:sz w:val="42"/>
      <w:szCs w:val="42"/>
      <w:lang w:bidi="en-US"/>
    </w:rPr>
  </w:style>
  <w:style w:type="character" w:customStyle="1" w:styleId="Bodytext79Exact">
    <w:name w:val="Body text (79) Exact"/>
    <w:link w:val="Bodytext79"/>
    <w:qFormat/>
    <w:rsid w:val="005B6186"/>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rsid w:val="005B6186"/>
    <w:pPr>
      <w:widowControl w:val="0"/>
      <w:shd w:val="clear" w:color="auto" w:fill="FFFFFF"/>
      <w:spacing w:after="0" w:line="0" w:lineRule="atLeast"/>
    </w:pPr>
    <w:rPr>
      <w:rFonts w:ascii="Times New Roman" w:eastAsia="Times New Roman" w:hAnsi="Times New Roman"/>
      <w:w w:val="50"/>
      <w:sz w:val="54"/>
      <w:szCs w:val="54"/>
    </w:rPr>
  </w:style>
  <w:style w:type="character" w:customStyle="1" w:styleId="Bodytext80Exact">
    <w:name w:val="Body text (80) Exact"/>
    <w:link w:val="Bodytext800"/>
    <w:qFormat/>
    <w:rsid w:val="005B6186"/>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rsid w:val="005B6186"/>
    <w:pPr>
      <w:widowControl w:val="0"/>
      <w:shd w:val="clear" w:color="auto" w:fill="FFFFFF"/>
      <w:spacing w:after="0" w:line="0" w:lineRule="atLeast"/>
    </w:pPr>
    <w:rPr>
      <w:rFonts w:ascii="Times New Roman" w:eastAsia="Times New Roman" w:hAnsi="Times New Roman"/>
      <w:spacing w:val="10"/>
      <w:sz w:val="14"/>
      <w:szCs w:val="14"/>
    </w:rPr>
  </w:style>
  <w:style w:type="character" w:customStyle="1" w:styleId="Bodytext6Exact">
    <w:name w:val="Body text (6) Exact"/>
    <w:qFormat/>
    <w:rsid w:val="005B6186"/>
    <w:rPr>
      <w:rFonts w:ascii="Times New Roman" w:eastAsia="Times New Roman" w:hAnsi="Times New Roman" w:cs="Times New Roman"/>
      <w:sz w:val="21"/>
      <w:szCs w:val="21"/>
      <w:u w:val="none"/>
    </w:rPr>
  </w:style>
  <w:style w:type="character" w:customStyle="1" w:styleId="Bodytext611ptExact">
    <w:name w:val="Body text (6) + 11 pt Exact"/>
    <w:qFormat/>
    <w:rsid w:val="005B6186"/>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sid w:val="005B6186"/>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sid w:val="005B6186"/>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rsid w:val="005B6186"/>
    <w:pPr>
      <w:widowControl w:val="0"/>
      <w:shd w:val="clear" w:color="auto" w:fill="FFFFFF"/>
      <w:spacing w:before="420" w:after="300" w:line="0" w:lineRule="atLeast"/>
    </w:pPr>
    <w:rPr>
      <w:rFonts w:ascii="Times New Roman" w:eastAsia="Times New Roman" w:hAnsi="Times New Roman"/>
      <w:spacing w:val="10"/>
      <w:sz w:val="14"/>
      <w:szCs w:val="14"/>
    </w:rPr>
  </w:style>
  <w:style w:type="character" w:customStyle="1" w:styleId="Bodytext810">
    <w:name w:val="Body text (81)_"/>
    <w:qFormat/>
    <w:rsid w:val="005B6186"/>
    <w:rPr>
      <w:rFonts w:ascii="Tahoma" w:eastAsia="Tahoma" w:hAnsi="Tahoma" w:cs="Tahoma"/>
      <w:i/>
      <w:iCs/>
      <w:sz w:val="20"/>
      <w:szCs w:val="20"/>
      <w:u w:val="none"/>
    </w:rPr>
  </w:style>
  <w:style w:type="character" w:customStyle="1" w:styleId="Bodytext811">
    <w:name w:val="Body text (81)"/>
    <w:qFormat/>
    <w:rsid w:val="005B6186"/>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sid w:val="005B6186"/>
    <w:rPr>
      <w:rFonts w:ascii="Tahoma" w:eastAsia="Tahoma" w:hAnsi="Tahoma" w:cs="Tahoma"/>
      <w:spacing w:val="20"/>
      <w:w w:val="200"/>
      <w:sz w:val="21"/>
      <w:szCs w:val="21"/>
      <w:u w:val="none"/>
    </w:rPr>
  </w:style>
  <w:style w:type="character" w:customStyle="1" w:styleId="Bodytext820">
    <w:name w:val="Body text (82)"/>
    <w:qFormat/>
    <w:rsid w:val="005B6186"/>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sid w:val="005B6186"/>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rsid w:val="005B6186"/>
    <w:pPr>
      <w:widowControl w:val="0"/>
      <w:shd w:val="clear" w:color="auto" w:fill="FFFFFF"/>
      <w:spacing w:before="120" w:after="0" w:line="0" w:lineRule="atLeast"/>
    </w:pPr>
    <w:rPr>
      <w:rFonts w:ascii="Times New Roman" w:eastAsia="Times New Roman" w:hAnsi="Times New Roman"/>
      <w:sz w:val="21"/>
      <w:szCs w:val="21"/>
    </w:rPr>
  </w:style>
  <w:style w:type="character" w:customStyle="1" w:styleId="Bodytext83">
    <w:name w:val="Body text (83)_"/>
    <w:link w:val="Bodytext830"/>
    <w:qFormat/>
    <w:rsid w:val="005B6186"/>
    <w:rPr>
      <w:rFonts w:ascii="Times New Roman" w:eastAsia="Times New Roman" w:hAnsi="Times New Roman"/>
      <w:shd w:val="clear" w:color="auto" w:fill="FFFFFF"/>
    </w:rPr>
  </w:style>
  <w:style w:type="paragraph" w:customStyle="1" w:styleId="Bodytext830">
    <w:name w:val="Body text (83)"/>
    <w:basedOn w:val="Normal"/>
    <w:link w:val="Bodytext83"/>
    <w:qFormat/>
    <w:rsid w:val="005B6186"/>
    <w:pPr>
      <w:widowControl w:val="0"/>
      <w:shd w:val="clear" w:color="auto" w:fill="FFFFFF"/>
      <w:spacing w:after="120" w:line="0" w:lineRule="atLeast"/>
    </w:pPr>
    <w:rPr>
      <w:rFonts w:ascii="Times New Roman" w:eastAsia="Times New Roman" w:hAnsi="Times New Roman"/>
    </w:rPr>
  </w:style>
  <w:style w:type="character" w:customStyle="1" w:styleId="Bodytext12105pt">
    <w:name w:val="Body text (12) + 10.5 pt"/>
    <w:qFormat/>
    <w:rsid w:val="005B618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sid w:val="005B6186"/>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rsid w:val="005B6186"/>
    <w:pPr>
      <w:widowControl w:val="0"/>
      <w:shd w:val="clear" w:color="auto" w:fill="FFFFFF"/>
      <w:spacing w:before="360" w:after="240" w:line="0" w:lineRule="atLeast"/>
      <w:jc w:val="both"/>
    </w:pPr>
    <w:rPr>
      <w:rFonts w:ascii="Times New Roman" w:eastAsia="Times New Roman" w:hAnsi="Times New Roman"/>
      <w:i/>
      <w:iCs/>
      <w:spacing w:val="20"/>
    </w:rPr>
  </w:style>
  <w:style w:type="character" w:customStyle="1" w:styleId="Bodytext44Exact">
    <w:name w:val="Body text (44) Exact"/>
    <w:qFormat/>
    <w:rsid w:val="005B6186"/>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sid w:val="005B6186"/>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sid w:val="005B6186"/>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sid w:val="005B6186"/>
    <w:rPr>
      <w:rFonts w:ascii="Times New Roman" w:eastAsia="Times New Roman" w:hAnsi="Times New Roman" w:cs="Times New Roman"/>
      <w:b/>
      <w:bCs/>
      <w:sz w:val="42"/>
      <w:szCs w:val="42"/>
      <w:u w:val="none"/>
    </w:rPr>
  </w:style>
  <w:style w:type="character" w:customStyle="1" w:styleId="Bodytext860">
    <w:name w:val="Body text (86)"/>
    <w:qFormat/>
    <w:rsid w:val="005B6186"/>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sid w:val="005B6186"/>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sid w:val="005B6186"/>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sid w:val="005B6186"/>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rsid w:val="005B6186"/>
    <w:pPr>
      <w:widowControl w:val="0"/>
      <w:shd w:val="clear" w:color="auto" w:fill="FFFFFF"/>
      <w:spacing w:before="180" w:after="0" w:line="0" w:lineRule="atLeast"/>
      <w:jc w:val="both"/>
      <w:outlineLvl w:val="1"/>
    </w:pPr>
    <w:rPr>
      <w:rFonts w:ascii="Times New Roman" w:eastAsia="Times New Roman" w:hAnsi="Times New Roman"/>
      <w:i/>
      <w:iCs/>
      <w:spacing w:val="20"/>
      <w:lang w:val="de-DE" w:eastAsia="de-DE" w:bidi="de-DE"/>
    </w:rPr>
  </w:style>
  <w:style w:type="character" w:customStyle="1" w:styleId="Bodytext87">
    <w:name w:val="Body text (87)_"/>
    <w:link w:val="Bodytext870"/>
    <w:qFormat/>
    <w:rsid w:val="005B6186"/>
    <w:rPr>
      <w:rFonts w:ascii="Times New Roman" w:eastAsia="Times New Roman" w:hAnsi="Times New Roman"/>
      <w:shd w:val="clear" w:color="auto" w:fill="FFFFFF"/>
    </w:rPr>
  </w:style>
  <w:style w:type="paragraph" w:customStyle="1" w:styleId="Bodytext870">
    <w:name w:val="Body text (87)"/>
    <w:basedOn w:val="Normal"/>
    <w:link w:val="Bodytext87"/>
    <w:qFormat/>
    <w:rsid w:val="005B6186"/>
    <w:pPr>
      <w:widowControl w:val="0"/>
      <w:shd w:val="clear" w:color="auto" w:fill="FFFFFF"/>
      <w:spacing w:after="60" w:line="0" w:lineRule="atLeast"/>
    </w:pPr>
    <w:rPr>
      <w:rFonts w:ascii="Times New Roman" w:eastAsia="Times New Roman" w:hAnsi="Times New Roman"/>
    </w:rPr>
  </w:style>
  <w:style w:type="character" w:customStyle="1" w:styleId="Bodytext2Spacing-1pt">
    <w:name w:val="Body text (2) + Spacing -1 pt"/>
    <w:qFormat/>
    <w:rsid w:val="005B6186"/>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sid w:val="005B6186"/>
    <w:rPr>
      <w:rFonts w:ascii="Times New Roman" w:hAnsi="Times New Roman" w:cs="Times New Roman"/>
      <w:sz w:val="20"/>
      <w:szCs w:val="20"/>
      <w:u w:val="none"/>
    </w:rPr>
  </w:style>
  <w:style w:type="character" w:customStyle="1" w:styleId="Heading42Exact">
    <w:name w:val="Heading #4 (2) Exact"/>
    <w:link w:val="Heading42"/>
    <w:qFormat/>
    <w:rsid w:val="005B6186"/>
    <w:rPr>
      <w:rFonts w:ascii="Times New Roman" w:hAnsi="Times New Roman"/>
      <w:b/>
      <w:bCs/>
      <w:shd w:val="clear" w:color="auto" w:fill="FFFFFF"/>
    </w:rPr>
  </w:style>
  <w:style w:type="paragraph" w:customStyle="1" w:styleId="Heading42">
    <w:name w:val="Heading #4 (2)"/>
    <w:basedOn w:val="Normal"/>
    <w:link w:val="Heading42Exact"/>
    <w:qFormat/>
    <w:rsid w:val="005B6186"/>
    <w:pPr>
      <w:widowControl w:val="0"/>
      <w:shd w:val="clear" w:color="auto" w:fill="FFFFFF"/>
      <w:spacing w:after="0" w:line="240" w:lineRule="atLeast"/>
      <w:outlineLvl w:val="3"/>
    </w:pPr>
    <w:rPr>
      <w:rFonts w:ascii="Times New Roman" w:hAnsi="Times New Roman"/>
      <w:b/>
      <w:bCs/>
    </w:rPr>
  </w:style>
  <w:style w:type="character" w:customStyle="1" w:styleId="Heading1Exact">
    <w:name w:val="Heading #1 Exact"/>
    <w:qFormat/>
    <w:rsid w:val="005B6186"/>
    <w:rPr>
      <w:rFonts w:ascii="Candara" w:hAnsi="Candara" w:cs="Candara"/>
      <w:b/>
      <w:bCs/>
      <w:u w:val="none"/>
    </w:rPr>
  </w:style>
  <w:style w:type="character" w:customStyle="1" w:styleId="Bodytext2Spacing-1ptExact">
    <w:name w:val="Body text (2) + Spacing -1 pt Exact"/>
    <w:uiPriority w:val="99"/>
    <w:qFormat/>
    <w:rsid w:val="005B6186"/>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sid w:val="005B6186"/>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sid w:val="005B6186"/>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sid w:val="005B6186"/>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sid w:val="005B6186"/>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sid w:val="005B6186"/>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sid w:val="005B6186"/>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sid w:val="005B6186"/>
    <w:rPr>
      <w:rFonts w:ascii="Times New Roman" w:eastAsia="Times New Roman" w:hAnsi="Times New Roman"/>
      <w:b/>
      <w:bCs/>
      <w:sz w:val="19"/>
      <w:szCs w:val="19"/>
      <w:shd w:val="clear" w:color="auto" w:fill="FFFFFF"/>
    </w:rPr>
  </w:style>
  <w:style w:type="character" w:customStyle="1" w:styleId="Heading31">
    <w:name w:val="Heading #3_"/>
    <w:link w:val="Heading310"/>
    <w:qFormat/>
    <w:rsid w:val="005B6186"/>
    <w:rPr>
      <w:rFonts w:ascii="Times New Roman" w:hAnsi="Times New Roman"/>
      <w:b/>
      <w:bCs/>
      <w:sz w:val="26"/>
      <w:szCs w:val="26"/>
      <w:shd w:val="clear" w:color="auto" w:fill="FFFFFF"/>
    </w:rPr>
  </w:style>
  <w:style w:type="paragraph" w:customStyle="1" w:styleId="Heading310">
    <w:name w:val="Heading #31"/>
    <w:basedOn w:val="Normal"/>
    <w:link w:val="Heading31"/>
    <w:qFormat/>
    <w:rsid w:val="005B6186"/>
    <w:pPr>
      <w:widowControl w:val="0"/>
      <w:shd w:val="clear" w:color="auto" w:fill="FFFFFF"/>
      <w:spacing w:before="240" w:after="120" w:line="240" w:lineRule="atLeast"/>
      <w:outlineLvl w:val="2"/>
    </w:pPr>
    <w:rPr>
      <w:rFonts w:ascii="Times New Roman" w:hAnsi="Times New Roman"/>
      <w:b/>
      <w:bCs/>
      <w:sz w:val="26"/>
      <w:szCs w:val="26"/>
    </w:rPr>
  </w:style>
  <w:style w:type="character" w:customStyle="1" w:styleId="Bodytext331">
    <w:name w:val="Body text (3)3"/>
    <w:uiPriority w:val="99"/>
    <w:qFormat/>
    <w:rsid w:val="005B6186"/>
    <w:rPr>
      <w:rFonts w:ascii="Times New Roman" w:eastAsia="Times New Roman" w:hAnsi="Times New Roman"/>
      <w:b/>
      <w:bCs/>
      <w:sz w:val="20"/>
      <w:szCs w:val="20"/>
      <w:shd w:val="clear" w:color="auto" w:fill="FFFFFF"/>
    </w:rPr>
  </w:style>
  <w:style w:type="character" w:customStyle="1" w:styleId="Bodytext322">
    <w:name w:val="Body text (3)2"/>
    <w:uiPriority w:val="99"/>
    <w:qFormat/>
    <w:rsid w:val="005B6186"/>
    <w:rPr>
      <w:rFonts w:ascii="Times New Roman" w:eastAsia="Times New Roman" w:hAnsi="Times New Roman"/>
      <w:b/>
      <w:bCs/>
      <w:sz w:val="20"/>
      <w:szCs w:val="20"/>
      <w:shd w:val="clear" w:color="auto" w:fill="FFFFFF"/>
    </w:rPr>
  </w:style>
  <w:style w:type="character" w:customStyle="1" w:styleId="Bodytext270">
    <w:name w:val="Body text (2)7"/>
    <w:uiPriority w:val="99"/>
    <w:qFormat/>
    <w:rsid w:val="005B6186"/>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sid w:val="005B6186"/>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sid w:val="005B6186"/>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sid w:val="005B6186"/>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sid w:val="005B6186"/>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sid w:val="005B6186"/>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sid w:val="005B6186"/>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sid w:val="005B6186"/>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sid w:val="005B6186"/>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sid w:val="005B6186"/>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sid w:val="005B6186"/>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sid w:val="005B6186"/>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sid w:val="005B6186"/>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sid w:val="005B6186"/>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sid w:val="005B6186"/>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sid w:val="005B6186"/>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sid w:val="005B6186"/>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sid w:val="005B6186"/>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sid w:val="005B6186"/>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sid w:val="005B6186"/>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sid w:val="005B6186"/>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sid w:val="005B6186"/>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sid w:val="005B6186"/>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sid w:val="005B6186"/>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sid w:val="005B6186"/>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sid w:val="005B6186"/>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sid w:val="005B6186"/>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sid w:val="005B6186"/>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sid w:val="005B6186"/>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sid w:val="005B6186"/>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sid w:val="005B6186"/>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sid w:val="005B6186"/>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sid w:val="005B6186"/>
    <w:rPr>
      <w:rFonts w:ascii="Times New Roman" w:hAnsi="Times New Roman"/>
      <w:b/>
      <w:bCs/>
      <w:sz w:val="26"/>
      <w:szCs w:val="26"/>
      <w:shd w:val="clear" w:color="auto" w:fill="FFFFFF"/>
    </w:rPr>
  </w:style>
  <w:style w:type="character" w:customStyle="1" w:styleId="Heading3NotBold">
    <w:name w:val="Heading #3 + Not Bold"/>
    <w:qFormat/>
    <w:rsid w:val="005B6186"/>
    <w:rPr>
      <w:rFonts w:ascii="Times New Roman" w:hAnsi="Times New Roman"/>
      <w:b/>
      <w:bCs/>
      <w:sz w:val="26"/>
      <w:szCs w:val="26"/>
      <w:shd w:val="clear" w:color="auto" w:fill="FFFFFF"/>
    </w:rPr>
  </w:style>
  <w:style w:type="paragraph" w:customStyle="1" w:styleId="Bodytext611">
    <w:name w:val="Body text (6)1"/>
    <w:basedOn w:val="Normal"/>
    <w:uiPriority w:val="99"/>
    <w:qFormat/>
    <w:rsid w:val="005B6186"/>
    <w:pPr>
      <w:widowControl w:val="0"/>
      <w:shd w:val="clear" w:color="auto" w:fill="FFFFFF"/>
      <w:spacing w:after="0" w:line="269" w:lineRule="exact"/>
      <w:jc w:val="both"/>
    </w:pPr>
    <w:rPr>
      <w:rFonts w:ascii="Times New Roman" w:eastAsia="Times New Roman" w:hAnsi="Times New Roman" w:cs="Times New Roman"/>
      <w:b/>
      <w:bCs/>
      <w:sz w:val="21"/>
      <w:szCs w:val="21"/>
      <w:lang w:val="vi-VN"/>
    </w:rPr>
  </w:style>
  <w:style w:type="paragraph" w:customStyle="1" w:styleId="Heading410">
    <w:name w:val="Heading #41"/>
    <w:basedOn w:val="Normal"/>
    <w:uiPriority w:val="99"/>
    <w:qFormat/>
    <w:rsid w:val="005B6186"/>
    <w:pPr>
      <w:widowControl w:val="0"/>
      <w:shd w:val="clear" w:color="auto" w:fill="FFFFFF"/>
      <w:spacing w:before="840" w:after="0" w:line="346" w:lineRule="exact"/>
      <w:outlineLvl w:val="3"/>
    </w:pPr>
    <w:rPr>
      <w:rFonts w:ascii="Times New Roman" w:eastAsia="Times New Roman" w:hAnsi="Times New Roman" w:cs="Times New Roman"/>
      <w:sz w:val="20"/>
      <w:szCs w:val="20"/>
      <w:lang w:val="vi-VN"/>
    </w:rPr>
  </w:style>
  <w:style w:type="character" w:customStyle="1" w:styleId="TablecaptionExact">
    <w:name w:val="Table caption Exact"/>
    <w:qFormat/>
    <w:locked/>
    <w:rsid w:val="005B6186"/>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sid w:val="005B6186"/>
    <w:rPr>
      <w:rFonts w:ascii="Candara" w:eastAsia="Candara" w:hAnsi="Candara" w:cs="Candara"/>
      <w:sz w:val="21"/>
      <w:szCs w:val="21"/>
      <w:shd w:val="clear" w:color="auto" w:fill="FFFFFF"/>
    </w:rPr>
  </w:style>
  <w:style w:type="character" w:customStyle="1" w:styleId="Bodytext9Exact">
    <w:name w:val="Body text (9) Exact"/>
    <w:qFormat/>
    <w:locked/>
    <w:rsid w:val="005B6186"/>
    <w:rPr>
      <w:rFonts w:ascii="Candara" w:eastAsia="Candara" w:hAnsi="Candara" w:cs="Candara"/>
      <w:sz w:val="14"/>
      <w:szCs w:val="14"/>
      <w:shd w:val="clear" w:color="auto" w:fill="FFFFFF"/>
    </w:rPr>
  </w:style>
  <w:style w:type="character" w:customStyle="1" w:styleId="Heading72Exact">
    <w:name w:val="Heading #7 (2) Exact"/>
    <w:qFormat/>
    <w:locked/>
    <w:rsid w:val="005B6186"/>
    <w:rPr>
      <w:rFonts w:ascii="Times New Roman" w:eastAsia="Times New Roman" w:hAnsi="Times New Roman" w:cs="Times New Roman"/>
      <w:sz w:val="21"/>
      <w:szCs w:val="21"/>
      <w:shd w:val="clear" w:color="auto" w:fill="FFFFFF"/>
    </w:rPr>
  </w:style>
  <w:style w:type="character" w:customStyle="1" w:styleId="Heading6Exact">
    <w:name w:val="Heading #6 Exact"/>
    <w:qFormat/>
    <w:locked/>
    <w:rsid w:val="005B6186"/>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sid w:val="005B6186"/>
    <w:rPr>
      <w:rFonts w:ascii="Times New Roman" w:eastAsia="Times New Roman" w:hAnsi="Times New Roman" w:cs="Times New Roman"/>
      <w:spacing w:val="-20"/>
      <w:shd w:val="clear" w:color="auto" w:fill="FFFFFF"/>
    </w:rPr>
  </w:style>
  <w:style w:type="character" w:customStyle="1" w:styleId="Heading4Exact">
    <w:name w:val="Heading #4 Exact"/>
    <w:qFormat/>
    <w:locked/>
    <w:rsid w:val="005B6186"/>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sid w:val="005B6186"/>
    <w:rPr>
      <w:rFonts w:ascii="Sylfaen" w:eastAsia="Sylfaen" w:hAnsi="Sylfaen" w:cs="Sylfaen"/>
      <w:shd w:val="clear" w:color="auto" w:fill="FFFFFF"/>
    </w:rPr>
  </w:style>
  <w:style w:type="character" w:customStyle="1" w:styleId="Bodytext24Exact">
    <w:name w:val="Body text (24) Exact"/>
    <w:qFormat/>
    <w:locked/>
    <w:rsid w:val="005B6186"/>
    <w:rPr>
      <w:rFonts w:ascii="Impact" w:eastAsia="Impact" w:hAnsi="Impact" w:cs="Impact"/>
      <w:sz w:val="12"/>
      <w:szCs w:val="12"/>
      <w:shd w:val="clear" w:color="auto" w:fill="FFFFFF"/>
    </w:rPr>
  </w:style>
  <w:style w:type="character" w:customStyle="1" w:styleId="Tableofcontents20">
    <w:name w:val="Table of contents (2)_"/>
    <w:qFormat/>
    <w:locked/>
    <w:rsid w:val="005B6186"/>
    <w:rPr>
      <w:rFonts w:ascii="Impact" w:eastAsia="Impact" w:hAnsi="Impact" w:cs="Impact"/>
      <w:sz w:val="12"/>
      <w:szCs w:val="12"/>
      <w:shd w:val="clear" w:color="auto" w:fill="FFFFFF"/>
    </w:rPr>
  </w:style>
  <w:style w:type="character" w:customStyle="1" w:styleId="Tableofcontents7">
    <w:name w:val="Table of contents (7)_"/>
    <w:link w:val="Tableofcontents70"/>
    <w:qFormat/>
    <w:locked/>
    <w:rsid w:val="005B6186"/>
    <w:rPr>
      <w:rFonts w:ascii="Candara" w:eastAsia="Candara" w:hAnsi="Candara" w:cs="Candara"/>
      <w:b/>
      <w:bCs/>
      <w:shd w:val="clear" w:color="auto" w:fill="FFFFFF"/>
    </w:rPr>
  </w:style>
  <w:style w:type="paragraph" w:customStyle="1" w:styleId="Tableofcontents70">
    <w:name w:val="Table of contents (7)"/>
    <w:basedOn w:val="Normal"/>
    <w:link w:val="Tableofcontents7"/>
    <w:qFormat/>
    <w:rsid w:val="005B6186"/>
    <w:pPr>
      <w:widowControl w:val="0"/>
      <w:shd w:val="clear" w:color="auto" w:fill="FFFFFF"/>
      <w:spacing w:after="0" w:line="322" w:lineRule="exact"/>
      <w:jc w:val="both"/>
    </w:pPr>
    <w:rPr>
      <w:rFonts w:ascii="Candara" w:eastAsia="Candara" w:hAnsi="Candara" w:cs="Candara"/>
      <w:b/>
      <w:bCs/>
    </w:rPr>
  </w:style>
  <w:style w:type="character" w:customStyle="1" w:styleId="TablecaptionCandara">
    <w:name w:val="Table caption + Candara"/>
    <w:aliases w:val="10 pt Exact"/>
    <w:qFormat/>
    <w:rsid w:val="005B6186"/>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sid w:val="005B6186"/>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sid w:val="005B6186"/>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sid w:val="005B6186"/>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sid w:val="005B6186"/>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sid w:val="005B6186"/>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sid w:val="005B6186"/>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sid w:val="005B6186"/>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sid w:val="005B6186"/>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sid w:val="005B6186"/>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sid w:val="005B6186"/>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sid w:val="005B6186"/>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sid w:val="005B6186"/>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sid w:val="005B6186"/>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sid w:val="005B6186"/>
    <w:rPr>
      <w:rFonts w:ascii="Times New Roman" w:eastAsia="Times New Roman" w:hAnsi="Times New Roman" w:cs="Times New Roman" w:hint="default"/>
      <w:sz w:val="21"/>
      <w:szCs w:val="21"/>
      <w:u w:val="none"/>
    </w:rPr>
  </w:style>
  <w:style w:type="character" w:customStyle="1" w:styleId="Tableofcontents17pt">
    <w:name w:val="Table of contents + 17 pt"/>
    <w:qFormat/>
    <w:rsid w:val="005B6186"/>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sid w:val="005B6186"/>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sid w:val="005B6186"/>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sid w:val="005B6186"/>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sid w:val="005B6186"/>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sid w:val="005B6186"/>
    <w:rPr>
      <w:rFonts w:ascii="Times New Roman" w:eastAsia="Times New Roman" w:hAnsi="Times New Roman" w:cs="Times New Roman" w:hint="default"/>
      <w:b/>
      <w:bCs/>
      <w:sz w:val="21"/>
      <w:szCs w:val="21"/>
      <w:u w:val="none"/>
    </w:rPr>
  </w:style>
  <w:style w:type="character" w:customStyle="1" w:styleId="Bodytext21Exact">
    <w:name w:val="Body text (21) Exact"/>
    <w:qFormat/>
    <w:rsid w:val="005B6186"/>
    <w:rPr>
      <w:rFonts w:ascii="Times New Roman" w:eastAsia="Times New Roman" w:hAnsi="Times New Roman" w:cs="Times New Roman" w:hint="default"/>
      <w:sz w:val="32"/>
      <w:szCs w:val="32"/>
      <w:u w:val="none"/>
    </w:rPr>
  </w:style>
  <w:style w:type="character" w:customStyle="1" w:styleId="Bodytext216ptExact">
    <w:name w:val="Body text (2) + 16 pt Exact"/>
    <w:qFormat/>
    <w:rsid w:val="005B6186"/>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sid w:val="005B618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sid w:val="005B6186"/>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sid w:val="005B6186"/>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sid w:val="005B6186"/>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sid w:val="005B6186"/>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sid w:val="005B6186"/>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sid w:val="005B6186"/>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sid w:val="005B6186"/>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sid w:val="005B6186"/>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sid w:val="005B6186"/>
    <w:rPr>
      <w:rFonts w:ascii="Times New Roman" w:eastAsia="Times New Roman" w:hAnsi="Times New Roman" w:cs="Times New Roman"/>
      <w:shd w:val="clear" w:color="auto" w:fill="FFFFFF"/>
    </w:rPr>
  </w:style>
  <w:style w:type="character" w:customStyle="1" w:styleId="Tableofcontents105pt">
    <w:name w:val="Table of contents + 10.5 pt"/>
    <w:qFormat/>
    <w:rsid w:val="005B6186"/>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sid w:val="005B6186"/>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sid w:val="005B6186"/>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sid w:val="005B6186"/>
    <w:rPr>
      <w:rFonts w:ascii="Century Gothic" w:eastAsia="Century Gothic" w:hAnsi="Century Gothic" w:cs="Century Gothic"/>
      <w:sz w:val="16"/>
      <w:szCs w:val="16"/>
      <w:shd w:val="clear" w:color="auto" w:fill="FFFFFF"/>
    </w:rPr>
  </w:style>
  <w:style w:type="character" w:customStyle="1" w:styleId="Bodytext26Exact">
    <w:name w:val="Body text (26) Exact"/>
    <w:qFormat/>
    <w:rsid w:val="005B6186"/>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sid w:val="005B6186"/>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sid w:val="005B6186"/>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rsid w:val="005B6186"/>
    <w:pPr>
      <w:widowControl w:val="0"/>
      <w:shd w:val="clear" w:color="auto" w:fill="FFFFFF"/>
      <w:spacing w:after="0" w:line="0" w:lineRule="atLeast"/>
      <w:outlineLvl w:val="0"/>
    </w:pPr>
    <w:rPr>
      <w:rFonts w:ascii="Times New Roman" w:eastAsia="Times New Roman" w:hAnsi="Times New Roman"/>
      <w:w w:val="50"/>
      <w:sz w:val="64"/>
      <w:szCs w:val="64"/>
    </w:rPr>
  </w:style>
  <w:style w:type="character" w:customStyle="1" w:styleId="Heading22">
    <w:name w:val="Heading #2 (2)_"/>
    <w:link w:val="Heading220"/>
    <w:qFormat/>
    <w:rsid w:val="005B6186"/>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rsid w:val="005B6186"/>
    <w:pPr>
      <w:widowControl w:val="0"/>
      <w:shd w:val="clear" w:color="auto" w:fill="FFFFFF"/>
      <w:spacing w:before="120" w:after="0" w:line="0" w:lineRule="atLeast"/>
      <w:outlineLvl w:val="1"/>
    </w:pPr>
    <w:rPr>
      <w:rFonts w:ascii="Times New Roman" w:eastAsia="Times New Roman" w:hAnsi="Times New Roman"/>
      <w:b/>
      <w:bCs/>
      <w:sz w:val="42"/>
      <w:szCs w:val="42"/>
      <w:lang w:bidi="en-US"/>
    </w:rPr>
  </w:style>
  <w:style w:type="character" w:customStyle="1" w:styleId="Headerorfooter21pt">
    <w:name w:val="Header or footer + 21 pt"/>
    <w:qFormat/>
    <w:rsid w:val="005B6186"/>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sid w:val="005B6186"/>
    <w:rPr>
      <w:rFonts w:ascii="Times New Roman" w:eastAsia="Times New Roman" w:hAnsi="Times New Roman"/>
      <w:shd w:val="clear" w:color="auto" w:fill="FFFFFF"/>
    </w:rPr>
  </w:style>
  <w:style w:type="paragraph" w:customStyle="1" w:styleId="Tablecaption3">
    <w:name w:val="Table caption (3)"/>
    <w:basedOn w:val="Normal"/>
    <w:link w:val="Tablecaption3Exact"/>
    <w:qFormat/>
    <w:rsid w:val="005B6186"/>
    <w:pPr>
      <w:widowControl w:val="0"/>
      <w:shd w:val="clear" w:color="auto" w:fill="FFFFFF"/>
      <w:spacing w:after="0" w:line="0" w:lineRule="atLeast"/>
    </w:pPr>
    <w:rPr>
      <w:rFonts w:ascii="Times New Roman" w:eastAsia="Times New Roman" w:hAnsi="Times New Roman"/>
    </w:rPr>
  </w:style>
  <w:style w:type="character" w:customStyle="1" w:styleId="Bodytext2Spacing0ptExact">
    <w:name w:val="Body text (2) + Spacing 0 pt Exact"/>
    <w:qFormat/>
    <w:rsid w:val="005B6186"/>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sid w:val="005B6186"/>
    <w:rPr>
      <w:rFonts w:ascii="Times New Roman" w:eastAsia="Times New Roman" w:hAnsi="Times New Roman" w:cs="Times New Roman"/>
      <w:shd w:val="clear" w:color="auto" w:fill="FFFFFF"/>
    </w:rPr>
  </w:style>
  <w:style w:type="character" w:customStyle="1" w:styleId="Tableofcontents4Exact">
    <w:name w:val="Table of contents (4) Exact"/>
    <w:qFormat/>
    <w:rsid w:val="005B6186"/>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sid w:val="005B6186"/>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sid w:val="005B6186"/>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sid w:val="005B6186"/>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sid w:val="005B6186"/>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sid w:val="005B6186"/>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sid w:val="005B6186"/>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sid w:val="005B6186"/>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sid w:val="005B6186"/>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sid w:val="005B6186"/>
    <w:rPr>
      <w:rFonts w:ascii="Times New Roman" w:eastAsia="Times New Roman" w:hAnsi="Times New Roman" w:cs="Times New Roman"/>
      <w:b/>
      <w:bCs/>
      <w:sz w:val="26"/>
      <w:szCs w:val="26"/>
      <w:u w:val="none"/>
    </w:rPr>
  </w:style>
  <w:style w:type="character" w:customStyle="1" w:styleId="Heading43">
    <w:name w:val="Heading #4 (3)_"/>
    <w:qFormat/>
    <w:rsid w:val="005B6186"/>
    <w:rPr>
      <w:rFonts w:ascii="Times New Roman" w:eastAsia="Times New Roman" w:hAnsi="Times New Roman" w:cs="Times New Roman"/>
      <w:sz w:val="22"/>
      <w:szCs w:val="22"/>
      <w:u w:val="none"/>
    </w:rPr>
  </w:style>
  <w:style w:type="character" w:customStyle="1" w:styleId="Heading430">
    <w:name w:val="Heading #4 (3)"/>
    <w:qFormat/>
    <w:rsid w:val="005B6186"/>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sid w:val="005B6186"/>
    <w:rPr>
      <w:rFonts w:ascii="Times New Roman" w:eastAsia="Times New Roman" w:hAnsi="Times New Roman" w:cs="Times New Roman"/>
      <w:sz w:val="22"/>
      <w:szCs w:val="22"/>
      <w:u w:val="none"/>
    </w:rPr>
  </w:style>
  <w:style w:type="character" w:customStyle="1" w:styleId="Bodytext17SmallCaps">
    <w:name w:val="Body text (17) + Small Caps"/>
    <w:qFormat/>
    <w:rsid w:val="005B6186"/>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sid w:val="005B6186"/>
    <w:rPr>
      <w:rFonts w:ascii="Times New Roman" w:eastAsia="Times New Roman" w:hAnsi="Times New Roman" w:cs="Times New Roman"/>
      <w:sz w:val="22"/>
      <w:szCs w:val="22"/>
      <w:u w:val="none"/>
    </w:rPr>
  </w:style>
  <w:style w:type="character" w:customStyle="1" w:styleId="TableofcontentsSpacing0pt">
    <w:name w:val="Table of contents + Spacing 0 pt"/>
    <w:qFormat/>
    <w:rsid w:val="005B6186"/>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sid w:val="005B6186"/>
    <w:rPr>
      <w:rFonts w:ascii="Times New Roman" w:eastAsia="Times New Roman" w:hAnsi="Times New Roman" w:cs="Times New Roman"/>
      <w:b/>
      <w:bCs/>
      <w:sz w:val="30"/>
      <w:szCs w:val="30"/>
      <w:u w:val="none"/>
    </w:rPr>
  </w:style>
  <w:style w:type="character" w:customStyle="1" w:styleId="Heading330">
    <w:name w:val="Heading #3 (3)"/>
    <w:qFormat/>
    <w:rsid w:val="005B6186"/>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sid w:val="005B6186"/>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sid w:val="005B6186"/>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sid w:val="005B6186"/>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sid w:val="005B6186"/>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sid w:val="005B6186"/>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sid w:val="005B6186"/>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sid w:val="005B6186"/>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sid w:val="005B6186"/>
    <w:rPr>
      <w:rFonts w:ascii="Times New Roman" w:eastAsia="Times New Roman" w:hAnsi="Times New Roman" w:cs="Times New Roman"/>
      <w:sz w:val="21"/>
      <w:szCs w:val="21"/>
      <w:u w:val="none"/>
    </w:rPr>
  </w:style>
  <w:style w:type="character" w:customStyle="1" w:styleId="Bodytext15105pt">
    <w:name w:val="Body text (15) + 10.5 pt"/>
    <w:qFormat/>
    <w:rsid w:val="005B6186"/>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sid w:val="005B6186"/>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sid w:val="005B6186"/>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sid w:val="005B6186"/>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sid w:val="005B6186"/>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sid w:val="005B6186"/>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sid w:val="005B6186"/>
    <w:rPr>
      <w:rFonts w:ascii="Times New Roman" w:eastAsia="Times New Roman" w:hAnsi="Times New Roman" w:cs="Times New Roman"/>
      <w:b/>
      <w:bCs/>
      <w:sz w:val="26"/>
      <w:szCs w:val="26"/>
      <w:u w:val="none"/>
    </w:rPr>
  </w:style>
  <w:style w:type="character" w:customStyle="1" w:styleId="Bodytext5Spacing0pt">
    <w:name w:val="Body text (5) + Spacing 0 pt"/>
    <w:qFormat/>
    <w:rsid w:val="005B6186"/>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sid w:val="005B6186"/>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rsid w:val="005B6186"/>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Heading24Exact">
    <w:name w:val="Heading #2 (4) Exact"/>
    <w:link w:val="Heading24"/>
    <w:qFormat/>
    <w:rsid w:val="005B6186"/>
    <w:rPr>
      <w:rFonts w:ascii="Courier New" w:eastAsia="Courier New" w:hAnsi="Courier New" w:cs="Courier New"/>
      <w:b/>
      <w:bCs/>
      <w:shd w:val="clear" w:color="auto" w:fill="FFFFFF"/>
    </w:rPr>
  </w:style>
  <w:style w:type="paragraph" w:customStyle="1" w:styleId="Heading24">
    <w:name w:val="Heading #2 (4)"/>
    <w:basedOn w:val="Normal"/>
    <w:link w:val="Heading24Exact"/>
    <w:qFormat/>
    <w:rsid w:val="005B6186"/>
    <w:pPr>
      <w:widowControl w:val="0"/>
      <w:shd w:val="clear" w:color="auto" w:fill="FFFFFF"/>
      <w:spacing w:after="0" w:line="0" w:lineRule="atLeast"/>
      <w:outlineLvl w:val="1"/>
    </w:pPr>
    <w:rPr>
      <w:rFonts w:ascii="Courier New" w:eastAsia="Courier New" w:hAnsi="Courier New" w:cs="Courier New"/>
      <w:b/>
      <w:bCs/>
    </w:rPr>
  </w:style>
  <w:style w:type="character" w:customStyle="1" w:styleId="Heading25Exact">
    <w:name w:val="Heading #2 (5) Exact"/>
    <w:link w:val="Heading25"/>
    <w:qFormat/>
    <w:rsid w:val="005B6186"/>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rsid w:val="005B6186"/>
    <w:pPr>
      <w:widowControl w:val="0"/>
      <w:shd w:val="clear" w:color="auto" w:fill="FFFFFF"/>
      <w:spacing w:after="0" w:line="0" w:lineRule="atLeast"/>
      <w:outlineLvl w:val="1"/>
    </w:pPr>
    <w:rPr>
      <w:rFonts w:ascii="Times New Roman" w:eastAsia="Times New Roman" w:hAnsi="Times New Roman"/>
      <w:spacing w:val="-10"/>
      <w:sz w:val="32"/>
      <w:szCs w:val="32"/>
    </w:rPr>
  </w:style>
  <w:style w:type="character" w:customStyle="1" w:styleId="Bodytext8SmallCaps">
    <w:name w:val="Body text (8) + Small Caps"/>
    <w:qFormat/>
    <w:rsid w:val="005B6186"/>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rsid w:val="005B6186"/>
  </w:style>
  <w:style w:type="character" w:customStyle="1" w:styleId="mw-editsection">
    <w:name w:val="mw-editsection"/>
    <w:basedOn w:val="DefaultParagraphFont"/>
    <w:qFormat/>
    <w:rsid w:val="005B6186"/>
  </w:style>
  <w:style w:type="character" w:customStyle="1" w:styleId="mw-editsection-bracket">
    <w:name w:val="mw-editsection-bracket"/>
    <w:basedOn w:val="DefaultParagraphFont"/>
    <w:qFormat/>
    <w:rsid w:val="005B6186"/>
  </w:style>
  <w:style w:type="character" w:customStyle="1" w:styleId="mw-editsection-divider">
    <w:name w:val="mw-editsection-divider"/>
    <w:basedOn w:val="DefaultParagraphFont"/>
    <w:qFormat/>
    <w:rsid w:val="005B6186"/>
  </w:style>
  <w:style w:type="paragraph" w:customStyle="1" w:styleId="bodytext602">
    <w:name w:val="bodytext60"/>
    <w:basedOn w:val="Normal"/>
    <w:qFormat/>
    <w:rsid w:val="005B61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611pt0">
    <w:name w:val="bodytext611pt"/>
    <w:basedOn w:val="DefaultParagraphFont"/>
    <w:qFormat/>
    <w:rsid w:val="005B6186"/>
  </w:style>
  <w:style w:type="paragraph" w:customStyle="1" w:styleId="heading1270">
    <w:name w:val="heading1270"/>
    <w:basedOn w:val="Normal"/>
    <w:qFormat/>
    <w:rsid w:val="005B618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31">
    <w:name w:val="Table Grid131"/>
    <w:basedOn w:val="TableNormal"/>
    <w:uiPriority w:val="59"/>
    <w:qFormat/>
    <w:rsid w:val="005B6186"/>
    <w:pPr>
      <w:spacing w:after="0" w:line="240" w:lineRule="auto"/>
      <w:ind w:firstLine="284"/>
      <w:jc w:val="both"/>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91">
    <w:name w:val="Heading #9_"/>
    <w:basedOn w:val="DefaultParagraphFont"/>
    <w:qFormat/>
    <w:rsid w:val="005B6186"/>
    <w:rPr>
      <w:rFonts w:eastAsia="Times New Roman"/>
      <w:b/>
      <w:bCs/>
      <w:shd w:val="clear" w:color="auto" w:fill="FFFFFF"/>
    </w:rPr>
  </w:style>
  <w:style w:type="character" w:customStyle="1" w:styleId="vnbnnidung2timesnewroman">
    <w:name w:val="vnbnnidung2timesnewroman"/>
    <w:basedOn w:val="DefaultParagraphFont"/>
    <w:qFormat/>
    <w:rsid w:val="005B6186"/>
  </w:style>
  <w:style w:type="paragraph" w:customStyle="1" w:styleId="vnbnnidung19">
    <w:name w:val="vnbnnidung19"/>
    <w:basedOn w:val="Normal"/>
    <w:qFormat/>
    <w:rsid w:val="005B61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2">
    <w:name w:val="Char2"/>
    <w:basedOn w:val="Normal"/>
    <w:semiHidden/>
    <w:qFormat/>
    <w:rsid w:val="005B6186"/>
    <w:pPr>
      <w:numPr>
        <w:numId w:val="7"/>
      </w:numPr>
      <w:spacing w:after="160" w:line="240" w:lineRule="exact"/>
      <w:jc w:val="both"/>
    </w:pPr>
    <w:rPr>
      <w:rFonts w:ascii="Verdana" w:eastAsia="Times New Roman" w:hAnsi="Verdana" w:cs="Times New Roman"/>
      <w:sz w:val="18"/>
      <w:szCs w:val="18"/>
      <w:lang w:val="vi-VN"/>
    </w:rPr>
  </w:style>
  <w:style w:type="paragraph" w:customStyle="1" w:styleId="CharCharChar1">
    <w:name w:val="Char Char Char1"/>
    <w:basedOn w:val="Normal"/>
    <w:qFormat/>
    <w:rsid w:val="005B618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character" w:customStyle="1" w:styleId="Bodytext395pt">
    <w:name w:val="Body text + 39.5 pt"/>
    <w:basedOn w:val="Bodytext0"/>
    <w:qFormat/>
    <w:rsid w:val="005B6186"/>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rsid w:val="005B6186"/>
    <w:pPr>
      <w:spacing w:after="0" w:line="240" w:lineRule="auto"/>
    </w:pPr>
    <w:rPr>
      <w:rFonts w:ascii="Times New Roman" w:eastAsia="SimSun" w:hAnsi="Times New Roman" w:cs="Times New Roman"/>
      <w:sz w:val="20"/>
      <w:szCs w:val="20"/>
    </w:rPr>
    <w:tblPr>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rsid w:val="005B6186"/>
    <w:pPr>
      <w:spacing w:after="0" w:line="240" w:lineRule="auto"/>
    </w:pPr>
    <w:rPr>
      <w:rFonts w:ascii="Times New Roman" w:eastAsia="SimSun" w:hAnsi="Times New Roman" w:cs="Times New Roman"/>
      <w:sz w:val="20"/>
      <w:szCs w:val="20"/>
    </w:rPr>
    <w:tblPr>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21">
    <w:name w:val="Grid Table 1 Light - Accent 21"/>
    <w:basedOn w:val="TableNormal"/>
    <w:uiPriority w:val="46"/>
    <w:qFormat/>
    <w:rsid w:val="005B6186"/>
    <w:pPr>
      <w:spacing w:after="0" w:line="240" w:lineRule="auto"/>
    </w:pPr>
    <w:rPr>
      <w:rFonts w:ascii="Times New Roman" w:eastAsia="SimSun" w:hAnsi="Times New Roman" w:cs="Times New Roman"/>
      <w:sz w:val="20"/>
      <w:szCs w:val="20"/>
    </w:rPr>
    <w:tblPr>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sid w:val="005B6186"/>
    <w:pPr>
      <w:spacing w:after="0" w:line="240" w:lineRule="auto"/>
    </w:pPr>
    <w:rPr>
      <w:rFonts w:ascii="Times New Roman" w:eastAsia="Times New Roman" w:hAnsi="Times New Roman" w:cs="Times New Roman"/>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rsid w:val="005B6186"/>
    <w:pPr>
      <w:spacing w:after="0" w:line="240" w:lineRule="auto"/>
    </w:pPr>
    <w:rPr>
      <w:rFonts w:ascii="Times New Roman" w:eastAsia="SimSun" w:hAnsi="Times New Roman" w:cs="Times New Roman"/>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5B6186"/>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link w:val="z-TopofFormChar3"/>
    <w:hidden/>
    <w:uiPriority w:val="99"/>
    <w:unhideWhenUsed/>
    <w:rsid w:val="005B618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2">
    <w:name w:val="z-Top of Form Char2"/>
    <w:basedOn w:val="DefaultParagraphFont"/>
    <w:uiPriority w:val="99"/>
    <w:semiHidden/>
    <w:qFormat/>
    <w:rsid w:val="005B6186"/>
    <w:rPr>
      <w:rFonts w:ascii="Arial" w:hAnsi="Arial" w:cs="Arial"/>
      <w:vanish/>
      <w:sz w:val="16"/>
      <w:szCs w:val="16"/>
    </w:rPr>
  </w:style>
  <w:style w:type="paragraph" w:styleId="z-BottomofForm">
    <w:name w:val="HTML Bottom of Form"/>
    <w:basedOn w:val="Normal"/>
    <w:next w:val="Normal"/>
    <w:link w:val="z-BottomofFormChar3"/>
    <w:hidden/>
    <w:uiPriority w:val="99"/>
    <w:unhideWhenUsed/>
    <w:rsid w:val="005B618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2">
    <w:name w:val="z-Bottom of Form Char2"/>
    <w:basedOn w:val="DefaultParagraphFont"/>
    <w:uiPriority w:val="99"/>
    <w:semiHidden/>
    <w:qFormat/>
    <w:rsid w:val="005B6186"/>
    <w:rPr>
      <w:rFonts w:ascii="Arial" w:hAnsi="Arial" w:cs="Arial"/>
      <w:vanish/>
      <w:sz w:val="16"/>
      <w:szCs w:val="16"/>
    </w:rPr>
  </w:style>
  <w:style w:type="table" w:customStyle="1" w:styleId="LightShading1">
    <w:name w:val="Light Shading1"/>
    <w:basedOn w:val="TableNormal"/>
    <w:next w:val="LightShading"/>
    <w:uiPriority w:val="60"/>
    <w:qFormat/>
    <w:rsid w:val="005B6186"/>
    <w:pPr>
      <w:spacing w:after="0" w:line="240" w:lineRule="auto"/>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BangLi5m-Nhnmanh21"/>
    <w:uiPriority w:val="50"/>
    <w:qFormat/>
    <w:rsid w:val="005B618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5B6186"/>
    <w:pPr>
      <w:numPr>
        <w:numId w:val="8"/>
      </w:numPr>
    </w:pPr>
  </w:style>
  <w:style w:type="character" w:styleId="SubtleEmphasis">
    <w:name w:val="Subtle Emphasis"/>
    <w:uiPriority w:val="19"/>
    <w:qFormat/>
    <w:rsid w:val="005B6186"/>
    <w:rPr>
      <w:i/>
      <w:iCs/>
      <w:color w:val="404040"/>
    </w:rPr>
  </w:style>
  <w:style w:type="character" w:styleId="IntenseEmphasis">
    <w:name w:val="Intense Emphasis"/>
    <w:uiPriority w:val="21"/>
    <w:qFormat/>
    <w:rsid w:val="005B6186"/>
    <w:rPr>
      <w:b/>
      <w:bCs/>
      <w:i/>
      <w:iCs/>
      <w:caps/>
    </w:rPr>
  </w:style>
  <w:style w:type="character" w:styleId="SubtleReference">
    <w:name w:val="Subtle Reference"/>
    <w:uiPriority w:val="31"/>
    <w:qFormat/>
    <w:rsid w:val="005B6186"/>
    <w:rPr>
      <w:smallCaps/>
      <w:color w:val="404040"/>
      <w:u w:val="single" w:color="7F7F7F"/>
    </w:rPr>
  </w:style>
  <w:style w:type="character" w:styleId="IntenseReference">
    <w:name w:val="Intense Reference"/>
    <w:uiPriority w:val="32"/>
    <w:qFormat/>
    <w:rsid w:val="005B6186"/>
    <w:rPr>
      <w:b/>
      <w:bCs/>
      <w:smallCaps/>
      <w:u w:val="single"/>
    </w:rPr>
  </w:style>
  <w:style w:type="character" w:styleId="BookTitle">
    <w:name w:val="Book Title"/>
    <w:uiPriority w:val="33"/>
    <w:qFormat/>
    <w:rsid w:val="005B6186"/>
    <w:rPr>
      <w:b w:val="0"/>
      <w:bCs w:val="0"/>
      <w:smallCaps/>
      <w:spacing w:val="5"/>
    </w:rPr>
  </w:style>
  <w:style w:type="table" w:customStyle="1" w:styleId="MediumShading2-Accent111">
    <w:name w:val="Medium Shading 2 - Accent 111"/>
    <w:basedOn w:val="TableNormal"/>
    <w:qFormat/>
    <w:rsid w:val="005B6186"/>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qFormat/>
    <w:rsid w:val="005B6186"/>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1">
    <w:name w:val="Table Normal11"/>
    <w:uiPriority w:val="2"/>
    <w:semiHidden/>
    <w:unhideWhenUsed/>
    <w:qFormat/>
    <w:rsid w:val="005B618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BangLi1Nhat-Nhnmanh51"/>
    <w:uiPriority w:val="46"/>
    <w:qFormat/>
    <w:rsid w:val="005B6186"/>
    <w:pPr>
      <w:spacing w:after="0" w:line="240" w:lineRule="auto"/>
    </w:pPr>
    <w:rPr>
      <w:rFonts w:ascii="Calibri" w:eastAsia="Calibri" w:hAnsi="Calibri" w:cs="Times New Roman"/>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BangLi4-Nhnmanh21"/>
    <w:uiPriority w:val="49"/>
    <w:qFormat/>
    <w:rsid w:val="005B6186"/>
    <w:pPr>
      <w:spacing w:after="0" w:line="240" w:lineRule="auto"/>
    </w:pPr>
    <w:rPr>
      <w:rFonts w:ascii="Calibri" w:eastAsia="Calibri" w:hAnsi="Calibri" w:cs="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BangLi1Nhat-Nhnmanh21"/>
    <w:uiPriority w:val="46"/>
    <w:qFormat/>
    <w:rsid w:val="005B6186"/>
    <w:pPr>
      <w:spacing w:after="0" w:line="240" w:lineRule="auto"/>
    </w:pPr>
    <w:rPr>
      <w:rFonts w:ascii="Calibri" w:eastAsia="Calibri" w:hAnsi="Calibri" w:cs="Times New Roman"/>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BangThun11"/>
    <w:uiPriority w:val="41"/>
    <w:qFormat/>
    <w:rsid w:val="005B618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BangThun11"/>
    <w:uiPriority w:val="41"/>
    <w:qFormat/>
    <w:rsid w:val="005B6186"/>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BangLi5m-Nhnmanh21">
    <w:name w:val="Bảng Lưới 5 Đậm - Nhấn mạnh 21"/>
    <w:basedOn w:val="TableNormal"/>
    <w:uiPriority w:val="50"/>
    <w:rsid w:val="005B6186"/>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BangLi1Nhat-Nhnmanh51">
    <w:name w:val="Bảng Lưới 1 Nhạt - Nhấn mạnh 51"/>
    <w:basedOn w:val="TableNormal"/>
    <w:uiPriority w:val="46"/>
    <w:rsid w:val="005B6186"/>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BangLi4-Nhnmanh21">
    <w:name w:val="Bảng Lưới 4 - Nhấn mạnh 21"/>
    <w:basedOn w:val="TableNormal"/>
    <w:uiPriority w:val="49"/>
    <w:rsid w:val="005B6186"/>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BangLi1Nhat-Nhnmanh21">
    <w:name w:val="Bảng Lưới 1 Nhạt - Nhấn mạnh 21"/>
    <w:basedOn w:val="TableNormal"/>
    <w:uiPriority w:val="46"/>
    <w:rsid w:val="005B6186"/>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BangThun11">
    <w:name w:val="Bảng Thuần 11"/>
    <w:basedOn w:val="TableNormal"/>
    <w:uiPriority w:val="41"/>
    <w:rsid w:val="005B6186"/>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qFormat/>
    <w:rsid w:val="005B6186"/>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qFormat/>
    <w:rsid w:val="005B6186"/>
    <w:rPr>
      <w:rFonts w:ascii="Times New Roman" w:hAnsi="Times New Roman" w:cs="Times New Roman" w:hint="default"/>
      <w:b w:val="0"/>
      <w:bCs w:val="0"/>
      <w:i w:val="0"/>
      <w:iCs w:val="0"/>
      <w:smallCaps w:val="0"/>
      <w:color w:val="000000"/>
    </w:rPr>
  </w:style>
  <w:style w:type="character" w:customStyle="1" w:styleId="18">
    <w:name w:val="18"/>
    <w:basedOn w:val="DefaultParagraphFont"/>
    <w:qFormat/>
    <w:rsid w:val="005B6186"/>
    <w:rPr>
      <w:rFonts w:ascii="Tahoma" w:hAnsi="Tahoma" w:cs="Tahoma" w:hint="default"/>
      <w:b w:val="0"/>
      <w:bCs w:val="0"/>
      <w:i/>
      <w:iCs/>
      <w:smallCaps w:val="0"/>
      <w:color w:val="000000"/>
    </w:rPr>
  </w:style>
  <w:style w:type="character" w:customStyle="1" w:styleId="15">
    <w:name w:val="15"/>
    <w:basedOn w:val="DefaultParagraphFont"/>
    <w:qFormat/>
    <w:rsid w:val="005B6186"/>
    <w:rPr>
      <w:rFonts w:ascii="Times New Roman" w:hAnsi="Times New Roman" w:cs="Times New Roman" w:hint="default"/>
      <w:b w:val="0"/>
      <w:bCs w:val="0"/>
      <w:i w:val="0"/>
      <w:iCs w:val="0"/>
      <w:smallCaps w:val="0"/>
      <w:color w:val="000000"/>
    </w:rPr>
  </w:style>
  <w:style w:type="character" w:customStyle="1" w:styleId="10">
    <w:name w:val="10"/>
    <w:basedOn w:val="DefaultParagraphFont"/>
    <w:qFormat/>
    <w:rsid w:val="005B6186"/>
    <w:rPr>
      <w:rFonts w:ascii="Calibri" w:hAnsi="Calibri" w:cs="Calibri" w:hint="default"/>
    </w:rPr>
  </w:style>
  <w:style w:type="character" w:customStyle="1" w:styleId="19">
    <w:name w:val="19"/>
    <w:basedOn w:val="DefaultParagraphFont"/>
    <w:qFormat/>
    <w:rsid w:val="005B6186"/>
    <w:rPr>
      <w:rFonts w:ascii="Tahoma" w:hAnsi="Tahoma" w:cs="Tahoma" w:hint="default"/>
      <w:b w:val="0"/>
      <w:bCs w:val="0"/>
      <w:i/>
      <w:iCs/>
      <w:smallCaps w:val="0"/>
      <w:color w:val="000000"/>
    </w:rPr>
  </w:style>
  <w:style w:type="character" w:customStyle="1" w:styleId="20">
    <w:name w:val="20"/>
    <w:basedOn w:val="DefaultParagraphFont"/>
    <w:qFormat/>
    <w:rsid w:val="005B6186"/>
    <w:rPr>
      <w:rFonts w:ascii="Times New Roman" w:hAnsi="Times New Roman" w:cs="Times New Roman" w:hint="default"/>
      <w:b w:val="0"/>
      <w:bCs w:val="0"/>
      <w:i w:val="0"/>
      <w:iCs w:val="0"/>
      <w:smallCaps w:val="0"/>
      <w:color w:val="000000"/>
    </w:rPr>
  </w:style>
  <w:style w:type="character" w:customStyle="1" w:styleId="21">
    <w:name w:val="21"/>
    <w:basedOn w:val="DefaultParagraphFont"/>
    <w:qFormat/>
    <w:rsid w:val="005B6186"/>
    <w:rPr>
      <w:rFonts w:ascii="Times New Roman" w:hAnsi="Times New Roman" w:cs="Times New Roman" w:hint="default"/>
      <w:shd w:val="clear" w:color="auto" w:fill="FFFFFF"/>
    </w:rPr>
  </w:style>
  <w:style w:type="character" w:customStyle="1" w:styleId="22">
    <w:name w:val="22"/>
    <w:basedOn w:val="DefaultParagraphFont"/>
    <w:qFormat/>
    <w:rsid w:val="005B6186"/>
    <w:rPr>
      <w:rFonts w:ascii="Times New Roman" w:hAnsi="Times New Roman" w:cs="Times New Roman" w:hint="default"/>
      <w:b w:val="0"/>
      <w:bCs w:val="0"/>
      <w:i w:val="0"/>
      <w:iCs w:val="0"/>
      <w:smallCaps w:val="0"/>
      <w:color w:val="000000"/>
    </w:rPr>
  </w:style>
  <w:style w:type="character" w:customStyle="1" w:styleId="23">
    <w:name w:val="23"/>
    <w:basedOn w:val="DefaultParagraphFont"/>
    <w:qFormat/>
    <w:rsid w:val="005B6186"/>
    <w:rPr>
      <w:rFonts w:ascii="Times New Roman" w:hAnsi="Times New Roman" w:cs="Times New Roman" w:hint="default"/>
      <w:b/>
      <w:bCs/>
      <w:i w:val="0"/>
      <w:iCs w:val="0"/>
      <w:smallCaps w:val="0"/>
      <w:color w:val="000000"/>
    </w:rPr>
  </w:style>
  <w:style w:type="character" w:customStyle="1" w:styleId="25">
    <w:name w:val="25"/>
    <w:basedOn w:val="DefaultParagraphFont"/>
    <w:qFormat/>
    <w:rsid w:val="005B6186"/>
    <w:rPr>
      <w:rFonts w:ascii="Times New Roman" w:hAnsi="Times New Roman" w:cs="Times New Roman" w:hint="default"/>
      <w:b w:val="0"/>
      <w:bCs w:val="0"/>
      <w:i w:val="0"/>
      <w:iCs w:val="0"/>
      <w:smallCaps w:val="0"/>
    </w:rPr>
  </w:style>
  <w:style w:type="character" w:customStyle="1" w:styleId="24">
    <w:name w:val="24"/>
    <w:basedOn w:val="DefaultParagraphFont"/>
    <w:qFormat/>
    <w:rsid w:val="005B6186"/>
    <w:rPr>
      <w:rFonts w:ascii="Times New Roman" w:hAnsi="Times New Roman" w:cs="Times New Roman" w:hint="default"/>
      <w:b w:val="0"/>
      <w:bCs w:val="0"/>
      <w:i w:val="0"/>
      <w:iCs w:val="0"/>
      <w:smallCaps w:val="0"/>
      <w:color w:val="000000"/>
    </w:rPr>
  </w:style>
  <w:style w:type="character" w:customStyle="1" w:styleId="26">
    <w:name w:val="26"/>
    <w:basedOn w:val="DefaultParagraphFont"/>
    <w:qFormat/>
    <w:rsid w:val="005B6186"/>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qFormat/>
    <w:rsid w:val="005B6186"/>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qFormat/>
    <w:rsid w:val="005B6186"/>
    <w:pPr>
      <w:spacing w:after="0" w:line="240" w:lineRule="auto"/>
    </w:pPr>
    <w:rPr>
      <w:rFonts w:ascii="Times New Roman" w:eastAsia="Courier New" w:hAnsi="Times New Roman" w:cs="Courier New"/>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qFormat/>
    <w:rsid w:val="005B6186"/>
    <w:pPr>
      <w:spacing w:after="0" w:line="240" w:lineRule="auto"/>
    </w:pPr>
    <w:rPr>
      <w:rFonts w:ascii="Times New Roman" w:eastAsia="Courier New" w:hAnsi="Times New Roman" w:cs="Courier New"/>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qFormat/>
    <w:rsid w:val="005B6186"/>
    <w:pPr>
      <w:spacing w:after="0" w:line="240" w:lineRule="auto"/>
    </w:pPr>
    <w:rPr>
      <w:rFonts w:ascii="Times New Roman" w:eastAsia="Courier New" w:hAnsi="Times New Roman" w:cs="Courier New"/>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qFormat/>
    <w:rsid w:val="005B6186"/>
    <w:pPr>
      <w:spacing w:after="0" w:line="240" w:lineRule="auto"/>
    </w:pPr>
    <w:rPr>
      <w:rFonts w:ascii="Times New Roman" w:eastAsia="Courier New" w:hAnsi="Times New Roman" w:cs="Courier New"/>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qFormat/>
    <w:rsid w:val="005B6186"/>
    <w:pPr>
      <w:spacing w:after="0" w:line="240" w:lineRule="auto"/>
    </w:pPr>
    <w:rPr>
      <w:rFonts w:ascii="Times New Roman" w:eastAsia="Courier New" w:hAnsi="Times New Roman" w:cs="Courier New"/>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qFormat/>
    <w:rsid w:val="005B6186"/>
    <w:rPr>
      <w:rFonts w:ascii="Arial" w:eastAsia="Arial" w:hAnsi="Arial" w:cs="Arial"/>
    </w:rPr>
  </w:style>
  <w:style w:type="paragraph" w:customStyle="1" w:styleId="Vnbnnidung0">
    <w:name w:val="Văn bản nội dung"/>
    <w:basedOn w:val="Normal"/>
    <w:link w:val="Vnbnnidung"/>
    <w:qFormat/>
    <w:rsid w:val="005B6186"/>
    <w:pPr>
      <w:widowControl w:val="0"/>
      <w:spacing w:after="40" w:line="322" w:lineRule="auto"/>
    </w:pPr>
    <w:rPr>
      <w:rFonts w:ascii="Arial" w:eastAsia="Arial" w:hAnsi="Arial" w:cs="Arial"/>
    </w:rPr>
  </w:style>
  <w:style w:type="table" w:customStyle="1" w:styleId="TableGrid34">
    <w:name w:val="Table Grid34"/>
    <w:basedOn w:val="TableNormal"/>
    <w:next w:val="TableGrid"/>
    <w:uiPriority w:val="39"/>
    <w:rsid w:val="005B6186"/>
    <w:pPr>
      <w:spacing w:after="0" w:line="240" w:lineRule="auto"/>
      <w:ind w:firstLine="284"/>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5B6186"/>
    <w:rPr>
      <w:rFonts w:ascii="Times New Roman" w:hAnsi="Times New Roman"/>
      <w:sz w:val="24"/>
    </w:rPr>
  </w:style>
  <w:style w:type="paragraph" w:customStyle="1" w:styleId="TOCHeading2">
    <w:name w:val="TOC Heading2"/>
    <w:basedOn w:val="Heading1"/>
    <w:next w:val="Normal"/>
    <w:uiPriority w:val="39"/>
    <w:unhideWhenUsed/>
    <w:qFormat/>
    <w:rsid w:val="005B6186"/>
    <w:pPr>
      <w:keepLines/>
      <w:spacing w:line="259" w:lineRule="auto"/>
      <w:jc w:val="left"/>
      <w:outlineLvl w:val="9"/>
    </w:pPr>
    <w:rPr>
      <w:rFonts w:ascii="Calibri Light" w:hAnsi="Calibri Light"/>
      <w:b w:val="0"/>
      <w:bCs w:val="0"/>
      <w:color w:val="2E74B5"/>
      <w:kern w:val="0"/>
    </w:rPr>
  </w:style>
  <w:style w:type="paragraph" w:customStyle="1" w:styleId="z-TopofForm2">
    <w:name w:val="z-Top of Form2"/>
    <w:basedOn w:val="Normal"/>
    <w:next w:val="Normal"/>
    <w:hidden/>
    <w:uiPriority w:val="99"/>
    <w:unhideWhenUsed/>
    <w:qFormat/>
    <w:rsid w:val="005B6186"/>
    <w:pPr>
      <w:pBdr>
        <w:bottom w:val="single" w:sz="6" w:space="1" w:color="auto"/>
      </w:pBdr>
      <w:spacing w:after="0" w:line="240" w:lineRule="auto"/>
      <w:jc w:val="center"/>
    </w:pPr>
    <w:rPr>
      <w:rFonts w:ascii="Arial" w:eastAsia="Times New Roman" w:hAnsi="Arial" w:cs="Arial"/>
      <w:vanish/>
      <w:sz w:val="16"/>
      <w:szCs w:val="16"/>
    </w:rPr>
  </w:style>
  <w:style w:type="paragraph" w:customStyle="1" w:styleId="z-BottomofForm2">
    <w:name w:val="z-Bottom of Form2"/>
    <w:basedOn w:val="Normal"/>
    <w:next w:val="Normal"/>
    <w:hidden/>
    <w:uiPriority w:val="99"/>
    <w:unhideWhenUsed/>
    <w:qFormat/>
    <w:rsid w:val="005B6186"/>
    <w:pPr>
      <w:pBdr>
        <w:top w:val="single" w:sz="6" w:space="1" w:color="auto"/>
      </w:pBdr>
      <w:spacing w:after="0" w:line="240" w:lineRule="auto"/>
      <w:jc w:val="center"/>
    </w:pPr>
    <w:rPr>
      <w:rFonts w:ascii="Arial" w:eastAsia="Times New Roman" w:hAnsi="Arial" w:cs="Arial"/>
      <w:vanish/>
      <w:sz w:val="16"/>
      <w:szCs w:val="16"/>
    </w:rPr>
  </w:style>
  <w:style w:type="table" w:customStyle="1" w:styleId="LightShading11">
    <w:name w:val="Light Shading11"/>
    <w:basedOn w:val="TableNormal"/>
    <w:uiPriority w:val="60"/>
    <w:qFormat/>
    <w:rsid w:val="005B6186"/>
    <w:pPr>
      <w:spacing w:after="0" w:line="240" w:lineRule="auto"/>
    </w:pPr>
    <w:rPr>
      <w:rFonts w:ascii="Calibri" w:eastAsia="Yu Mincho" w:hAnsi="Calibri" w:cs="Times New Roman"/>
      <w:color w:val="00000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1">
    <w:name w:val="Grid Table 5 Dark - Accent 221"/>
    <w:basedOn w:val="TableNormal"/>
    <w:uiPriority w:val="50"/>
    <w:qFormat/>
    <w:rsid w:val="005B6186"/>
    <w:pPr>
      <w:spacing w:after="0" w:line="240" w:lineRule="auto"/>
    </w:pPr>
    <w:rPr>
      <w:rFonts w:ascii="Calibri" w:eastAsia="Calibri" w:hAnsi="Calibri" w:cs="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character" w:customStyle="1" w:styleId="SubtleEmphasis2">
    <w:name w:val="Subtle Emphasis2"/>
    <w:uiPriority w:val="19"/>
    <w:qFormat/>
    <w:rsid w:val="005B6186"/>
    <w:rPr>
      <w:i/>
      <w:iCs/>
      <w:color w:val="404040"/>
    </w:rPr>
  </w:style>
  <w:style w:type="character" w:customStyle="1" w:styleId="IntenseEmphasis2">
    <w:name w:val="Intense Emphasis2"/>
    <w:uiPriority w:val="21"/>
    <w:qFormat/>
    <w:rsid w:val="005B6186"/>
    <w:rPr>
      <w:b/>
      <w:bCs/>
      <w:i/>
      <w:iCs/>
      <w:caps/>
    </w:rPr>
  </w:style>
  <w:style w:type="character" w:customStyle="1" w:styleId="SubtleReference2">
    <w:name w:val="Subtle Reference2"/>
    <w:uiPriority w:val="31"/>
    <w:qFormat/>
    <w:rsid w:val="005B6186"/>
    <w:rPr>
      <w:smallCaps/>
      <w:color w:val="404040"/>
      <w:u w:val="single" w:color="7F7F7F"/>
    </w:rPr>
  </w:style>
  <w:style w:type="character" w:customStyle="1" w:styleId="IntenseReference2">
    <w:name w:val="Intense Reference2"/>
    <w:uiPriority w:val="32"/>
    <w:qFormat/>
    <w:rsid w:val="005B6186"/>
    <w:rPr>
      <w:b/>
      <w:bCs/>
      <w:smallCaps/>
      <w:u w:val="single"/>
    </w:rPr>
  </w:style>
  <w:style w:type="character" w:customStyle="1" w:styleId="BookTitle2">
    <w:name w:val="Book Title2"/>
    <w:uiPriority w:val="33"/>
    <w:qFormat/>
    <w:rsid w:val="005B6186"/>
    <w:rPr>
      <w:smallCaps/>
      <w:spacing w:val="5"/>
    </w:rPr>
  </w:style>
  <w:style w:type="table" w:customStyle="1" w:styleId="MediumShading2-Accent1111">
    <w:name w:val="Medium Shading 2 - Accent 1111"/>
    <w:basedOn w:val="TableNormal"/>
    <w:qFormat/>
    <w:rsid w:val="005B6186"/>
    <w:pPr>
      <w:spacing w:after="0" w:line="240" w:lineRule="auto"/>
    </w:pPr>
    <w:rPr>
      <w:rFonts w:ascii="Calibri" w:eastAsia="Times New Roman" w:hAnsi="Calibri" w:cs="Times New Roman"/>
      <w:sz w:val="20"/>
      <w:szCs w:val="20"/>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1Light-Accent521">
    <w:name w:val="Grid Table 1 Light - Accent 521"/>
    <w:basedOn w:val="TableNormal"/>
    <w:uiPriority w:val="46"/>
    <w:qFormat/>
    <w:rsid w:val="005B6186"/>
    <w:pPr>
      <w:spacing w:after="0" w:line="240" w:lineRule="auto"/>
    </w:pPr>
    <w:rPr>
      <w:rFonts w:ascii="Calibri" w:eastAsia="Calibri" w:hAnsi="Calibri" w:cs="Times New Roman"/>
    </w:rPr>
    <w:tblPr>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1">
    <w:name w:val="Grid Table 4 - Accent 221"/>
    <w:basedOn w:val="TableNormal"/>
    <w:uiPriority w:val="49"/>
    <w:qFormat/>
    <w:rsid w:val="005B6186"/>
    <w:pPr>
      <w:spacing w:after="0" w:line="240" w:lineRule="auto"/>
    </w:pPr>
    <w:rPr>
      <w:rFonts w:ascii="Calibri" w:eastAsia="Calibri" w:hAnsi="Calibri" w:cs="Times New Roman"/>
    </w:rPr>
    <w:tblPr>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1">
    <w:name w:val="Grid Table 1 Light - Accent 221"/>
    <w:basedOn w:val="TableNormal"/>
    <w:uiPriority w:val="46"/>
    <w:qFormat/>
    <w:rsid w:val="005B6186"/>
    <w:pPr>
      <w:spacing w:after="0" w:line="240" w:lineRule="auto"/>
    </w:pPr>
    <w:rPr>
      <w:rFonts w:ascii="Calibri" w:eastAsia="Calibri" w:hAnsi="Calibri" w:cs="Times New Roman"/>
    </w:rPr>
    <w:tblPr>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1">
    <w:name w:val="Plain Table 1111"/>
    <w:basedOn w:val="TableNormal"/>
    <w:uiPriority w:val="41"/>
    <w:qFormat/>
    <w:rsid w:val="005B6186"/>
    <w:pPr>
      <w:spacing w:after="0" w:line="240" w:lineRule="auto"/>
    </w:pPr>
    <w:rPr>
      <w:rFonts w:ascii="Times New Roman" w:eastAsia="Times New Roman" w:hAnsi="Times New Roman"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1">
    <w:name w:val="Plain Table 131"/>
    <w:basedOn w:val="TableNormal"/>
    <w:uiPriority w:val="41"/>
    <w:qFormat/>
    <w:rsid w:val="005B6186"/>
    <w:pPr>
      <w:spacing w:after="0" w:line="240" w:lineRule="auto"/>
    </w:pPr>
    <w:rPr>
      <w:rFonts w:ascii="Calibri" w:eastAsia="Calibri"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3">
    <w:name w:val="Grid Table 5 Dark - Accent 23"/>
    <w:basedOn w:val="TableNormal"/>
    <w:uiPriority w:val="50"/>
    <w:qFormat/>
    <w:rsid w:val="005B6186"/>
    <w:pPr>
      <w:spacing w:after="0" w:line="240" w:lineRule="auto"/>
    </w:pPr>
    <w:rPr>
      <w:rFonts w:ascii="Times New Roman" w:eastAsia="SimSun" w:hAnsi="Times New Roman" w:cs="Times New Roman"/>
      <w:sz w:val="20"/>
      <w:szCs w:val="20"/>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1Light-Accent53">
    <w:name w:val="Grid Table 1 Light - Accent 53"/>
    <w:basedOn w:val="TableNormal"/>
    <w:uiPriority w:val="46"/>
    <w:qFormat/>
    <w:rsid w:val="005B6186"/>
    <w:pPr>
      <w:spacing w:after="0" w:line="240" w:lineRule="auto"/>
    </w:pPr>
    <w:rPr>
      <w:rFonts w:ascii="Times New Roman" w:eastAsia="SimSun" w:hAnsi="Times New Roman" w:cs="Times New Roman"/>
      <w:sz w:val="20"/>
      <w:szCs w:val="20"/>
    </w:rPr>
    <w:tblPr>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4-Accent23">
    <w:name w:val="Grid Table 4 - Accent 23"/>
    <w:basedOn w:val="TableNormal"/>
    <w:uiPriority w:val="49"/>
    <w:qFormat/>
    <w:rsid w:val="005B6186"/>
    <w:pPr>
      <w:spacing w:after="0" w:line="240" w:lineRule="auto"/>
    </w:pPr>
    <w:rPr>
      <w:rFonts w:ascii="Times New Roman" w:eastAsia="SimSun" w:hAnsi="Times New Roman" w:cs="Times New Roman"/>
      <w:sz w:val="20"/>
      <w:szCs w:val="20"/>
    </w:rPr>
    <w:tblPr>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23">
    <w:name w:val="Grid Table 1 Light - Accent 23"/>
    <w:basedOn w:val="TableNormal"/>
    <w:uiPriority w:val="46"/>
    <w:qFormat/>
    <w:rsid w:val="005B6186"/>
    <w:pPr>
      <w:spacing w:after="0" w:line="240" w:lineRule="auto"/>
    </w:pPr>
    <w:rPr>
      <w:rFonts w:ascii="Times New Roman" w:eastAsia="SimSun" w:hAnsi="Times New Roman" w:cs="Times New Roman"/>
      <w:sz w:val="20"/>
      <w:szCs w:val="20"/>
    </w:rPr>
    <w:tblPr>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PlainTable14">
    <w:name w:val="Plain Table 14"/>
    <w:basedOn w:val="TableNormal"/>
    <w:uiPriority w:val="41"/>
    <w:qFormat/>
    <w:rsid w:val="005B6186"/>
    <w:pPr>
      <w:spacing w:after="0" w:line="240" w:lineRule="auto"/>
    </w:pPr>
    <w:rPr>
      <w:rFonts w:ascii="Times New Roman" w:eastAsia="SimSun" w:hAnsi="Times New Roman" w:cs="Times New Roman"/>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solistparagraph0">
    <w:name w:val="msolistparagraph"/>
    <w:basedOn w:val="Normal"/>
    <w:qFormat/>
    <w:rsid w:val="005B6186"/>
    <w:pPr>
      <w:ind w:left="720"/>
      <w:contextualSpacing/>
    </w:pPr>
    <w:rPr>
      <w:rFonts w:ascii="Calibri" w:eastAsia="Calibri" w:hAnsi="Calibri" w:cs="Times New Roman"/>
      <w:color w:val="003300"/>
      <w:sz w:val="32"/>
      <w:szCs w:val="32"/>
    </w:rPr>
  </w:style>
  <w:style w:type="character" w:customStyle="1" w:styleId="z-TopofFormChar3">
    <w:name w:val="z-Top of Form Char3"/>
    <w:basedOn w:val="DefaultParagraphFont"/>
    <w:link w:val="z-TopofForm"/>
    <w:uiPriority w:val="99"/>
    <w:rsid w:val="005B6186"/>
    <w:rPr>
      <w:rFonts w:ascii="Arial" w:eastAsia="Times New Roman" w:hAnsi="Arial" w:cs="Arial"/>
      <w:vanish/>
      <w:sz w:val="16"/>
      <w:szCs w:val="16"/>
    </w:rPr>
  </w:style>
  <w:style w:type="character" w:customStyle="1" w:styleId="z-BottomofFormChar3">
    <w:name w:val="z-Bottom of Form Char3"/>
    <w:basedOn w:val="DefaultParagraphFont"/>
    <w:link w:val="z-BottomofForm"/>
    <w:uiPriority w:val="99"/>
    <w:rsid w:val="005B6186"/>
    <w:rPr>
      <w:rFonts w:ascii="Arial" w:eastAsia="Times New Roman" w:hAnsi="Arial" w:cs="Arial"/>
      <w:vanish/>
      <w:sz w:val="16"/>
      <w:szCs w:val="16"/>
    </w:rPr>
  </w:style>
  <w:style w:type="table" w:customStyle="1" w:styleId="trongbang1">
    <w:name w:val="trongbang1"/>
    <w:basedOn w:val="TableNormal"/>
    <w:next w:val="TableGrid"/>
    <w:uiPriority w:val="39"/>
    <w:qFormat/>
    <w:rsid w:val="005B6186"/>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0" w:qFormat="1"/>
    <w:lsdException w:name="caption" w:uiPriority="0" w:qFormat="1"/>
    <w:lsdException w:name="footnote reference" w:qFormat="1"/>
    <w:lsdException w:name="annotation reference" w:qFormat="1"/>
    <w:lsdException w:name="line number" w:qFormat="1"/>
    <w:lsdException w:name="page number" w:uiPriority="0" w:qFormat="1"/>
    <w:lsdException w:name="List" w:qFormat="1"/>
    <w:lsdException w:name="List Bullet" w:uiPriority="0" w:qFormat="1"/>
    <w:lsdException w:name="List 2" w:qFormat="1"/>
    <w:lsdException w:name="List Bullet 2" w:uiPriority="0" w:qFormat="1"/>
    <w:lsdException w:name="List Bullet 3"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First Indent" w:qFormat="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Normal (Web)" w:qFormat="1"/>
    <w:lsdException w:name="annotation subject" w:qFormat="1"/>
    <w:lsdException w:name="Outline List 2" w:uiPriority="0"/>
    <w:lsdException w:name="Balloon Text" w:uiPriority="0"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qFormat="1"/>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B6186"/>
    <w:pPr>
      <w:keepNext/>
      <w:spacing w:after="0" w:line="240" w:lineRule="auto"/>
      <w:ind w:firstLine="284"/>
      <w:jc w:val="center"/>
      <w:outlineLvl w:val="0"/>
    </w:pPr>
    <w:rPr>
      <w:rFonts w:ascii="Times New Roman" w:eastAsia="Times New Roman" w:hAnsi="Times New Roman" w:cs="Times New Roman"/>
      <w:b/>
      <w:bCs/>
      <w:kern w:val="32"/>
      <w:sz w:val="28"/>
      <w:szCs w:val="32"/>
    </w:rPr>
  </w:style>
  <w:style w:type="paragraph" w:styleId="Heading2">
    <w:name w:val="heading 2"/>
    <w:basedOn w:val="Normal"/>
    <w:next w:val="Normal"/>
    <w:link w:val="Heading2Char"/>
    <w:unhideWhenUsed/>
    <w:qFormat/>
    <w:rsid w:val="005B6186"/>
    <w:pPr>
      <w:keepNext/>
      <w:keepLines/>
      <w:spacing w:after="0" w:line="240" w:lineRule="auto"/>
      <w:jc w:val="both"/>
      <w:outlineLvl w:val="1"/>
    </w:pPr>
    <w:rPr>
      <w:rFonts w:ascii="Times New Roman" w:eastAsia="Times New Roman" w:hAnsi="Times New Roman" w:cs="Times New Roman"/>
      <w:b/>
      <w:bCs/>
      <w:color w:val="000000"/>
      <w:sz w:val="28"/>
      <w:szCs w:val="26"/>
    </w:rPr>
  </w:style>
  <w:style w:type="paragraph" w:styleId="Heading3">
    <w:name w:val="heading 3"/>
    <w:basedOn w:val="Normal"/>
    <w:next w:val="Normal"/>
    <w:link w:val="Heading3Char"/>
    <w:unhideWhenUsed/>
    <w:qFormat/>
    <w:rsid w:val="005B6186"/>
    <w:pPr>
      <w:keepNext/>
      <w:keepLines/>
      <w:spacing w:after="0" w:line="240" w:lineRule="auto"/>
      <w:jc w:val="both"/>
      <w:outlineLvl w:val="2"/>
    </w:pPr>
    <w:rPr>
      <w:rFonts w:ascii="Times New Roman" w:eastAsia="Times New Roman" w:hAnsi="Times New Roman" w:cs="Times New Roman"/>
      <w:b/>
      <w:color w:val="000000"/>
      <w:sz w:val="24"/>
      <w:szCs w:val="24"/>
    </w:rPr>
  </w:style>
  <w:style w:type="paragraph" w:styleId="Heading4">
    <w:name w:val="heading 4"/>
    <w:basedOn w:val="Normal"/>
    <w:next w:val="Normal"/>
    <w:link w:val="Heading4Char"/>
    <w:qFormat/>
    <w:rsid w:val="005B6186"/>
    <w:pPr>
      <w:spacing w:after="0" w:line="240" w:lineRule="auto"/>
      <w:outlineLvl w:val="3"/>
    </w:pPr>
    <w:rPr>
      <w:rFonts w:ascii="Times New Roman" w:eastAsia="Times New Roman" w:hAnsi="Times New Roman" w:cs="Times New Roman"/>
      <w:sz w:val="24"/>
      <w:szCs w:val="24"/>
    </w:rPr>
  </w:style>
  <w:style w:type="paragraph" w:styleId="Heading5">
    <w:name w:val="heading 5"/>
    <w:basedOn w:val="Normal"/>
    <w:next w:val="Normal"/>
    <w:link w:val="Heading5Char"/>
    <w:qFormat/>
    <w:rsid w:val="005B6186"/>
    <w:pPr>
      <w:spacing w:after="0" w:line="240" w:lineRule="auto"/>
      <w:outlineLvl w:val="4"/>
    </w:pPr>
    <w:rPr>
      <w:rFonts w:ascii="Times New Roman" w:eastAsia="Times New Roman" w:hAnsi="Times New Roman" w:cs="Times New Roman"/>
      <w:sz w:val="20"/>
      <w:szCs w:val="20"/>
    </w:rPr>
  </w:style>
  <w:style w:type="paragraph" w:styleId="Heading6">
    <w:name w:val="heading 6"/>
    <w:basedOn w:val="Normal"/>
    <w:next w:val="Normal"/>
    <w:link w:val="Heading6Char"/>
    <w:qFormat/>
    <w:rsid w:val="005B6186"/>
    <w:pPr>
      <w:spacing w:after="0" w:line="240" w:lineRule="auto"/>
      <w:outlineLvl w:val="5"/>
    </w:pPr>
    <w:rPr>
      <w:rFonts w:ascii="Times New Roman" w:eastAsia="Times New Roman" w:hAnsi="Times New Roman" w:cs="Times New Roman"/>
      <w:sz w:val="15"/>
      <w:szCs w:val="15"/>
    </w:rPr>
  </w:style>
  <w:style w:type="paragraph" w:styleId="Heading7">
    <w:name w:val="heading 7"/>
    <w:basedOn w:val="Normal"/>
    <w:next w:val="Normal"/>
    <w:link w:val="Heading7Char"/>
    <w:qFormat/>
    <w:rsid w:val="005B6186"/>
    <w:pPr>
      <w:tabs>
        <w:tab w:val="left" w:pos="4680"/>
      </w:tabs>
      <w:spacing w:before="240" w:after="60" w:line="240" w:lineRule="auto"/>
      <w:ind w:left="4320"/>
      <w:jc w:val="both"/>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5B6186"/>
    <w:pPr>
      <w:tabs>
        <w:tab w:val="left" w:pos="5400"/>
      </w:tabs>
      <w:spacing w:before="240" w:after="60" w:line="240" w:lineRule="auto"/>
      <w:ind w:left="5040"/>
      <w:jc w:val="both"/>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5B6186"/>
    <w:pPr>
      <w:tabs>
        <w:tab w:val="left" w:pos="6120"/>
      </w:tabs>
      <w:spacing w:before="240" w:after="60" w:line="240" w:lineRule="auto"/>
      <w:ind w:left="5760"/>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5B6186"/>
    <w:rPr>
      <w:rFonts w:ascii="Times New Roman" w:eastAsia="Times New Roman" w:hAnsi="Times New Roman" w:cs="Times New Roman"/>
      <w:b/>
      <w:bCs/>
      <w:kern w:val="32"/>
      <w:sz w:val="28"/>
      <w:szCs w:val="32"/>
    </w:rPr>
  </w:style>
  <w:style w:type="character" w:customStyle="1" w:styleId="Heading2Char">
    <w:name w:val="Heading 2 Char"/>
    <w:basedOn w:val="DefaultParagraphFont"/>
    <w:link w:val="Heading2"/>
    <w:qFormat/>
    <w:rsid w:val="005B6186"/>
    <w:rPr>
      <w:rFonts w:ascii="Times New Roman" w:eastAsia="Times New Roman" w:hAnsi="Times New Roman" w:cs="Times New Roman"/>
      <w:b/>
      <w:bCs/>
      <w:color w:val="000000"/>
      <w:sz w:val="28"/>
      <w:szCs w:val="26"/>
    </w:rPr>
  </w:style>
  <w:style w:type="character" w:customStyle="1" w:styleId="Heading3Char">
    <w:name w:val="Heading 3 Char"/>
    <w:basedOn w:val="DefaultParagraphFont"/>
    <w:link w:val="Heading3"/>
    <w:qFormat/>
    <w:rsid w:val="005B6186"/>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sid w:val="005B6186"/>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sid w:val="005B6186"/>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sid w:val="005B6186"/>
    <w:rPr>
      <w:rFonts w:ascii="Times New Roman" w:eastAsia="Times New Roman" w:hAnsi="Times New Roman" w:cs="Times New Roman"/>
      <w:sz w:val="15"/>
      <w:szCs w:val="15"/>
    </w:rPr>
  </w:style>
  <w:style w:type="character" w:customStyle="1" w:styleId="Heading7Char">
    <w:name w:val="Heading 7 Char"/>
    <w:basedOn w:val="DefaultParagraphFont"/>
    <w:link w:val="Heading7"/>
    <w:qFormat/>
    <w:rsid w:val="005B6186"/>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sid w:val="005B6186"/>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sid w:val="005B6186"/>
    <w:rPr>
      <w:rFonts w:ascii="Times New Roman" w:eastAsia="Times New Roman" w:hAnsi="Times New Roman" w:cs="Times New Roman"/>
      <w:sz w:val="24"/>
      <w:szCs w:val="24"/>
    </w:rPr>
  </w:style>
  <w:style w:type="paragraph" w:styleId="BalloonText">
    <w:name w:val="Balloon Text"/>
    <w:basedOn w:val="Normal"/>
    <w:link w:val="BalloonTextChar"/>
    <w:unhideWhenUsed/>
    <w:qFormat/>
    <w:rsid w:val="005B6186"/>
    <w:pPr>
      <w:spacing w:after="0" w:line="240" w:lineRule="auto"/>
      <w:ind w:firstLine="284"/>
      <w:jc w:val="both"/>
    </w:pPr>
    <w:rPr>
      <w:rFonts w:ascii="Tahoma" w:eastAsia="Calibri" w:hAnsi="Tahoma" w:cs="Tahoma"/>
      <w:sz w:val="16"/>
      <w:szCs w:val="16"/>
    </w:rPr>
  </w:style>
  <w:style w:type="character" w:customStyle="1" w:styleId="BalloonTextChar">
    <w:name w:val="Balloon Text Char"/>
    <w:basedOn w:val="DefaultParagraphFont"/>
    <w:link w:val="BalloonText"/>
    <w:qFormat/>
    <w:rsid w:val="005B6186"/>
    <w:rPr>
      <w:rFonts w:ascii="Tahoma" w:eastAsia="Calibri" w:hAnsi="Tahoma" w:cs="Tahoma"/>
      <w:sz w:val="16"/>
      <w:szCs w:val="16"/>
    </w:rPr>
  </w:style>
  <w:style w:type="paragraph" w:styleId="BlockText">
    <w:name w:val="Block Text"/>
    <w:basedOn w:val="Normal"/>
    <w:qFormat/>
    <w:rsid w:val="005B6186"/>
    <w:pPr>
      <w:spacing w:after="0" w:line="240" w:lineRule="auto"/>
      <w:ind w:left="-672" w:right="-1009"/>
    </w:pPr>
    <w:rPr>
      <w:rFonts w:ascii=".VnTime" w:eastAsia="Times New Roman" w:hAnsi=".VnTime" w:cs="Arial"/>
      <w:b/>
      <w:bCs/>
      <w:kern w:val="32"/>
      <w:sz w:val="24"/>
      <w:szCs w:val="32"/>
    </w:rPr>
  </w:style>
  <w:style w:type="paragraph" w:styleId="BodyText">
    <w:name w:val="Body Text"/>
    <w:basedOn w:val="Normal"/>
    <w:link w:val="BodyTextChar"/>
    <w:unhideWhenUsed/>
    <w:qFormat/>
    <w:rsid w:val="005B6186"/>
    <w:pPr>
      <w:spacing w:before="60" w:after="120" w:line="240" w:lineRule="auto"/>
      <w:ind w:firstLine="284"/>
      <w:jc w:val="both"/>
    </w:pPr>
    <w:rPr>
      <w:rFonts w:ascii="Times New Roman" w:eastAsia="Times New Roman" w:hAnsi="Times New Roman" w:cs="Times New Roman"/>
      <w:sz w:val="24"/>
      <w:szCs w:val="24"/>
      <w:lang w:val="vi-VN" w:eastAsia="vi-VN"/>
    </w:rPr>
  </w:style>
  <w:style w:type="character" w:customStyle="1" w:styleId="BodyTextChar">
    <w:name w:val="Body Text Char"/>
    <w:basedOn w:val="DefaultParagraphFont"/>
    <w:link w:val="BodyText"/>
    <w:qFormat/>
    <w:rsid w:val="005B6186"/>
    <w:rPr>
      <w:rFonts w:ascii="Times New Roman" w:eastAsia="Times New Roman" w:hAnsi="Times New Roman" w:cs="Times New Roman"/>
      <w:sz w:val="24"/>
      <w:szCs w:val="24"/>
      <w:lang w:val="vi-VN" w:eastAsia="vi-VN"/>
    </w:rPr>
  </w:style>
  <w:style w:type="paragraph" w:styleId="BodyText2">
    <w:name w:val="Body Text 2"/>
    <w:basedOn w:val="Normal"/>
    <w:link w:val="BodyText2Char"/>
    <w:qFormat/>
    <w:rsid w:val="005B6186"/>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qFormat/>
    <w:rsid w:val="005B6186"/>
    <w:rPr>
      <w:rFonts w:ascii="Times New Roman" w:eastAsia="Times New Roman" w:hAnsi="Times New Roman" w:cs="Times New Roman"/>
      <w:sz w:val="24"/>
      <w:szCs w:val="24"/>
    </w:rPr>
  </w:style>
  <w:style w:type="paragraph" w:styleId="BodyText3">
    <w:name w:val="Body Text 3"/>
    <w:basedOn w:val="Normal"/>
    <w:link w:val="BodyText3Char"/>
    <w:qFormat/>
    <w:rsid w:val="005B6186"/>
    <w:pPr>
      <w:spacing w:after="120" w:line="240" w:lineRule="auto"/>
    </w:pPr>
    <w:rPr>
      <w:rFonts w:ascii="VNI-Times" w:eastAsia="Times New Roman" w:hAnsi="VNI-Times" w:cs="Times New Roman"/>
      <w:sz w:val="16"/>
      <w:szCs w:val="16"/>
    </w:rPr>
  </w:style>
  <w:style w:type="character" w:customStyle="1" w:styleId="BodyText3Char">
    <w:name w:val="Body Text 3 Char"/>
    <w:basedOn w:val="DefaultParagraphFont"/>
    <w:link w:val="BodyText3"/>
    <w:qFormat/>
    <w:rsid w:val="005B6186"/>
    <w:rPr>
      <w:rFonts w:ascii="VNI-Times" w:eastAsia="Times New Roman" w:hAnsi="VNI-Times" w:cs="Times New Roman"/>
      <w:sz w:val="16"/>
      <w:szCs w:val="16"/>
    </w:rPr>
  </w:style>
  <w:style w:type="paragraph" w:styleId="BodyTextFirstIndent">
    <w:name w:val="Body Text First Indent"/>
    <w:basedOn w:val="BodyText"/>
    <w:link w:val="BodyTextFirstIndentChar"/>
    <w:uiPriority w:val="99"/>
    <w:unhideWhenUsed/>
    <w:qFormat/>
    <w:rsid w:val="005B6186"/>
    <w:pPr>
      <w:spacing w:after="0"/>
      <w:ind w:firstLine="360"/>
    </w:pPr>
  </w:style>
  <w:style w:type="character" w:customStyle="1" w:styleId="BodyTextFirstIndentChar">
    <w:name w:val="Body Text First Indent Char"/>
    <w:basedOn w:val="BodyTextChar"/>
    <w:link w:val="BodyTextFirstIndent"/>
    <w:uiPriority w:val="99"/>
    <w:qFormat/>
    <w:rsid w:val="005B6186"/>
    <w:rPr>
      <w:rFonts w:ascii="Times New Roman" w:eastAsia="Times New Roman" w:hAnsi="Times New Roman" w:cs="Times New Roman"/>
      <w:sz w:val="24"/>
      <w:szCs w:val="24"/>
      <w:lang w:val="vi-VN" w:eastAsia="vi-VN"/>
    </w:rPr>
  </w:style>
  <w:style w:type="paragraph" w:styleId="BodyTextIndent">
    <w:name w:val="Body Text Indent"/>
    <w:basedOn w:val="Normal"/>
    <w:link w:val="BodyTextIndentChar"/>
    <w:unhideWhenUsed/>
    <w:qFormat/>
    <w:rsid w:val="005B6186"/>
    <w:pPr>
      <w:spacing w:before="60" w:after="120" w:line="240" w:lineRule="auto"/>
      <w:ind w:left="360" w:firstLine="284"/>
      <w:jc w:val="both"/>
    </w:pPr>
    <w:rPr>
      <w:rFonts w:ascii="Times New Roman" w:eastAsia="Times New Roman" w:hAnsi="Times New Roman" w:cs="Times New Roman"/>
      <w:sz w:val="24"/>
      <w:szCs w:val="24"/>
      <w:lang w:val="vi-VN" w:eastAsia="vi-VN"/>
    </w:rPr>
  </w:style>
  <w:style w:type="character" w:customStyle="1" w:styleId="BodyTextIndentChar">
    <w:name w:val="Body Text Indent Char"/>
    <w:basedOn w:val="DefaultParagraphFont"/>
    <w:link w:val="BodyTextIndent"/>
    <w:qFormat/>
    <w:rsid w:val="005B6186"/>
    <w:rPr>
      <w:rFonts w:ascii="Times New Roman" w:eastAsia="Times New Roman" w:hAnsi="Times New Roman" w:cs="Times New Roman"/>
      <w:sz w:val="24"/>
      <w:szCs w:val="24"/>
      <w:lang w:val="vi-VN" w:eastAsia="vi-VN"/>
    </w:rPr>
  </w:style>
  <w:style w:type="paragraph" w:styleId="BodyTextIndent2">
    <w:name w:val="Body Text Indent 2"/>
    <w:basedOn w:val="Normal"/>
    <w:link w:val="BodyTextIndent2Char"/>
    <w:uiPriority w:val="99"/>
    <w:unhideWhenUsed/>
    <w:qFormat/>
    <w:rsid w:val="005B6186"/>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qFormat/>
    <w:rsid w:val="005B6186"/>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qFormat/>
    <w:rsid w:val="005B6186"/>
    <w:pPr>
      <w:spacing w:after="0" w:line="240" w:lineRule="auto"/>
      <w:ind w:firstLine="900"/>
    </w:pPr>
    <w:rPr>
      <w:rFonts w:ascii=".VnTime" w:eastAsia="Times New Roman" w:hAnsi=".VnTime" w:cs="Times New Roman"/>
      <w:sz w:val="28"/>
      <w:szCs w:val="24"/>
    </w:rPr>
  </w:style>
  <w:style w:type="character" w:customStyle="1" w:styleId="BodyTextIndent3Char">
    <w:name w:val="Body Text Indent 3 Char"/>
    <w:basedOn w:val="DefaultParagraphFont"/>
    <w:link w:val="BodyTextIndent3"/>
    <w:uiPriority w:val="99"/>
    <w:qFormat/>
    <w:rsid w:val="005B6186"/>
    <w:rPr>
      <w:rFonts w:ascii=".VnTime" w:eastAsia="Times New Roman" w:hAnsi=".VnTime" w:cs="Times New Roman"/>
      <w:sz w:val="28"/>
      <w:szCs w:val="24"/>
    </w:rPr>
  </w:style>
  <w:style w:type="paragraph" w:styleId="Caption">
    <w:name w:val="caption"/>
    <w:basedOn w:val="Normal"/>
    <w:next w:val="Normal"/>
    <w:unhideWhenUsed/>
    <w:qFormat/>
    <w:rsid w:val="005B6186"/>
    <w:pPr>
      <w:spacing w:line="240" w:lineRule="auto"/>
      <w:ind w:firstLine="284"/>
      <w:jc w:val="both"/>
    </w:pPr>
    <w:rPr>
      <w:rFonts w:ascii="Times New Roman" w:eastAsia="Times New Roman" w:hAnsi="Times New Roman" w:cs="Times New Roman"/>
      <w:i/>
      <w:iCs/>
      <w:color w:val="44546A"/>
      <w:sz w:val="18"/>
      <w:szCs w:val="18"/>
      <w:lang w:val="vi-VN" w:eastAsia="vi-VN"/>
    </w:rPr>
  </w:style>
  <w:style w:type="character" w:styleId="CommentReference">
    <w:name w:val="annotation reference"/>
    <w:uiPriority w:val="99"/>
    <w:semiHidden/>
    <w:qFormat/>
    <w:rsid w:val="005B6186"/>
    <w:rPr>
      <w:sz w:val="16"/>
      <w:szCs w:val="16"/>
    </w:rPr>
  </w:style>
  <w:style w:type="paragraph" w:styleId="CommentText">
    <w:name w:val="annotation text"/>
    <w:basedOn w:val="Normal"/>
    <w:link w:val="CommentTextChar"/>
    <w:uiPriority w:val="99"/>
    <w:semiHidden/>
    <w:qFormat/>
    <w:rsid w:val="005B6186"/>
    <w:pPr>
      <w:spacing w:after="0" w:line="240" w:lineRule="auto"/>
    </w:pPr>
    <w:rPr>
      <w:rFonts w:ascii=".VnTime" w:eastAsia="Times New Roman" w:hAnsi=".VnTime"/>
    </w:rPr>
  </w:style>
  <w:style w:type="character" w:customStyle="1" w:styleId="CommentTextChar">
    <w:name w:val="Comment Text Char"/>
    <w:basedOn w:val="DefaultParagraphFont"/>
    <w:link w:val="CommentText"/>
    <w:uiPriority w:val="99"/>
    <w:semiHidden/>
    <w:qFormat/>
    <w:rsid w:val="005B6186"/>
    <w:rPr>
      <w:rFonts w:ascii=".VnTime" w:eastAsia="Times New Roman" w:hAnsi=".VnTime"/>
    </w:rPr>
  </w:style>
  <w:style w:type="paragraph" w:styleId="CommentSubject">
    <w:name w:val="annotation subject"/>
    <w:basedOn w:val="CommentText"/>
    <w:next w:val="CommentText"/>
    <w:link w:val="CommentSubjectChar"/>
    <w:uiPriority w:val="99"/>
    <w:semiHidden/>
    <w:qFormat/>
    <w:rsid w:val="005B6186"/>
    <w:rPr>
      <w:b/>
      <w:bCs/>
    </w:rPr>
  </w:style>
  <w:style w:type="character" w:customStyle="1" w:styleId="CommentSubjectChar">
    <w:name w:val="Comment Subject Char"/>
    <w:basedOn w:val="CommentTextChar"/>
    <w:link w:val="CommentSubject"/>
    <w:uiPriority w:val="99"/>
    <w:semiHidden/>
    <w:qFormat/>
    <w:rsid w:val="005B6186"/>
    <w:rPr>
      <w:rFonts w:ascii=".VnTime" w:eastAsia="Times New Roman" w:hAnsi=".VnTime"/>
      <w:b/>
      <w:bCs/>
    </w:rPr>
  </w:style>
  <w:style w:type="paragraph" w:styleId="DocumentMap">
    <w:name w:val="Document Map"/>
    <w:basedOn w:val="Normal"/>
    <w:link w:val="DocumentMapChar"/>
    <w:semiHidden/>
    <w:qFormat/>
    <w:rsid w:val="005B6186"/>
    <w:pPr>
      <w:shd w:val="clear" w:color="auto" w:fill="000080"/>
      <w:spacing w:after="0" w:line="240"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semiHidden/>
    <w:qFormat/>
    <w:rsid w:val="005B6186"/>
    <w:rPr>
      <w:rFonts w:ascii="Tahoma" w:eastAsia="Times New Roman" w:hAnsi="Tahoma" w:cs="Times New Roman"/>
      <w:sz w:val="20"/>
      <w:szCs w:val="20"/>
      <w:shd w:val="clear" w:color="auto" w:fill="000080"/>
    </w:rPr>
  </w:style>
  <w:style w:type="character" w:styleId="Emphasis">
    <w:name w:val="Emphasis"/>
    <w:uiPriority w:val="20"/>
    <w:qFormat/>
    <w:rsid w:val="005B6186"/>
    <w:rPr>
      <w:i/>
      <w:iCs/>
    </w:rPr>
  </w:style>
  <w:style w:type="character" w:styleId="FollowedHyperlink">
    <w:name w:val="FollowedHyperlink"/>
    <w:uiPriority w:val="99"/>
    <w:unhideWhenUsed/>
    <w:qFormat/>
    <w:rsid w:val="005B6186"/>
    <w:rPr>
      <w:color w:val="954F72"/>
      <w:u w:val="single"/>
    </w:rPr>
  </w:style>
  <w:style w:type="paragraph" w:styleId="Footer">
    <w:name w:val="footer"/>
    <w:basedOn w:val="Normal"/>
    <w:link w:val="FooterChar"/>
    <w:unhideWhenUsed/>
    <w:qFormat/>
    <w:rsid w:val="005B6186"/>
    <w:pPr>
      <w:tabs>
        <w:tab w:val="center" w:pos="4680"/>
        <w:tab w:val="right" w:pos="9360"/>
      </w:tabs>
      <w:spacing w:after="0" w:line="240" w:lineRule="auto"/>
      <w:ind w:firstLine="284"/>
      <w:jc w:val="both"/>
    </w:pPr>
    <w:rPr>
      <w:rFonts w:ascii="Times New Roman" w:eastAsia="Calibri" w:hAnsi="Times New Roman" w:cs="Times New Roman"/>
      <w:sz w:val="24"/>
    </w:rPr>
  </w:style>
  <w:style w:type="character" w:customStyle="1" w:styleId="FooterChar">
    <w:name w:val="Footer Char"/>
    <w:basedOn w:val="DefaultParagraphFont"/>
    <w:link w:val="Footer"/>
    <w:qFormat/>
    <w:rsid w:val="005B6186"/>
    <w:rPr>
      <w:rFonts w:ascii="Times New Roman" w:eastAsia="Calibri" w:hAnsi="Times New Roman" w:cs="Times New Roman"/>
      <w:sz w:val="24"/>
    </w:rPr>
  </w:style>
  <w:style w:type="character" w:styleId="FootnoteReference">
    <w:name w:val="footnote reference"/>
    <w:uiPriority w:val="99"/>
    <w:semiHidden/>
    <w:unhideWhenUsed/>
    <w:qFormat/>
    <w:rsid w:val="005B6186"/>
    <w:rPr>
      <w:vertAlign w:val="superscript"/>
    </w:rPr>
  </w:style>
  <w:style w:type="paragraph" w:styleId="FootnoteText">
    <w:name w:val="footnote text"/>
    <w:basedOn w:val="Normal"/>
    <w:link w:val="FootnoteTextChar"/>
    <w:uiPriority w:val="99"/>
    <w:semiHidden/>
    <w:unhideWhenUsed/>
    <w:qFormat/>
    <w:rsid w:val="005B6186"/>
    <w:pPr>
      <w:jc w:val="both"/>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semiHidden/>
    <w:qFormat/>
    <w:rsid w:val="005B6186"/>
    <w:rPr>
      <w:rFonts w:ascii="Times New Roman" w:eastAsia="Calibri" w:hAnsi="Times New Roman" w:cs="Times New Roman"/>
      <w:sz w:val="20"/>
      <w:szCs w:val="20"/>
    </w:rPr>
  </w:style>
  <w:style w:type="paragraph" w:styleId="Header">
    <w:name w:val="header"/>
    <w:basedOn w:val="Normal"/>
    <w:link w:val="HeaderChar"/>
    <w:uiPriority w:val="99"/>
    <w:unhideWhenUsed/>
    <w:qFormat/>
    <w:rsid w:val="005B6186"/>
    <w:pPr>
      <w:tabs>
        <w:tab w:val="center" w:pos="4680"/>
        <w:tab w:val="right" w:pos="9360"/>
      </w:tabs>
      <w:spacing w:after="0" w:line="240" w:lineRule="auto"/>
      <w:ind w:firstLine="284"/>
      <w:jc w:val="both"/>
    </w:pPr>
    <w:rPr>
      <w:rFonts w:ascii="Times New Roman" w:eastAsia="Calibri" w:hAnsi="Times New Roman" w:cs="Times New Roman"/>
      <w:sz w:val="24"/>
    </w:rPr>
  </w:style>
  <w:style w:type="character" w:customStyle="1" w:styleId="HeaderChar">
    <w:name w:val="Header Char"/>
    <w:basedOn w:val="DefaultParagraphFont"/>
    <w:link w:val="Header"/>
    <w:uiPriority w:val="99"/>
    <w:qFormat/>
    <w:rsid w:val="005B6186"/>
    <w:rPr>
      <w:rFonts w:ascii="Times New Roman" w:eastAsia="Calibri" w:hAnsi="Times New Roman" w:cs="Times New Roman"/>
      <w:sz w:val="24"/>
    </w:rPr>
  </w:style>
  <w:style w:type="character" w:styleId="Hyperlink">
    <w:name w:val="Hyperlink"/>
    <w:unhideWhenUsed/>
    <w:qFormat/>
    <w:rsid w:val="005B6186"/>
    <w:rPr>
      <w:color w:val="0000FF"/>
      <w:u w:val="single"/>
    </w:rPr>
  </w:style>
  <w:style w:type="character" w:styleId="LineNumber">
    <w:name w:val="line number"/>
    <w:basedOn w:val="DefaultParagraphFont"/>
    <w:uiPriority w:val="99"/>
    <w:semiHidden/>
    <w:unhideWhenUsed/>
    <w:qFormat/>
    <w:rsid w:val="005B6186"/>
  </w:style>
  <w:style w:type="paragraph" w:styleId="List">
    <w:name w:val="List"/>
    <w:basedOn w:val="Normal"/>
    <w:uiPriority w:val="99"/>
    <w:unhideWhenUsed/>
    <w:qFormat/>
    <w:rsid w:val="005B6186"/>
    <w:pPr>
      <w:spacing w:before="60" w:after="0" w:line="240" w:lineRule="auto"/>
      <w:ind w:left="360" w:hanging="360"/>
      <w:contextualSpacing/>
      <w:jc w:val="both"/>
    </w:pPr>
    <w:rPr>
      <w:rFonts w:ascii="Times New Roman" w:eastAsia="Times New Roman" w:hAnsi="Times New Roman" w:cs="Times New Roman"/>
      <w:sz w:val="24"/>
      <w:szCs w:val="24"/>
      <w:lang w:val="vi-VN" w:eastAsia="vi-VN"/>
    </w:rPr>
  </w:style>
  <w:style w:type="paragraph" w:styleId="List2">
    <w:name w:val="List 2"/>
    <w:basedOn w:val="Normal"/>
    <w:uiPriority w:val="99"/>
    <w:unhideWhenUsed/>
    <w:qFormat/>
    <w:rsid w:val="005B6186"/>
    <w:pPr>
      <w:spacing w:before="60" w:after="0" w:line="240" w:lineRule="auto"/>
      <w:ind w:left="720" w:hanging="360"/>
      <w:contextualSpacing/>
      <w:jc w:val="both"/>
    </w:pPr>
    <w:rPr>
      <w:rFonts w:ascii="Times New Roman" w:eastAsia="Times New Roman" w:hAnsi="Times New Roman" w:cs="Times New Roman"/>
      <w:sz w:val="24"/>
      <w:szCs w:val="24"/>
      <w:lang w:val="vi-VN" w:eastAsia="vi-VN"/>
    </w:rPr>
  </w:style>
  <w:style w:type="paragraph" w:styleId="ListBullet">
    <w:name w:val="List Bullet"/>
    <w:basedOn w:val="Normal"/>
    <w:link w:val="ListBulletChar"/>
    <w:unhideWhenUsed/>
    <w:qFormat/>
    <w:rsid w:val="005B6186"/>
    <w:pPr>
      <w:numPr>
        <w:numId w:val="1"/>
      </w:numPr>
      <w:spacing w:before="60" w:after="0" w:line="240" w:lineRule="auto"/>
      <w:contextualSpacing/>
      <w:jc w:val="both"/>
    </w:pPr>
    <w:rPr>
      <w:rFonts w:ascii="Times New Roman" w:eastAsia="Times New Roman" w:hAnsi="Times New Roman" w:cs="Times New Roman"/>
      <w:sz w:val="24"/>
      <w:szCs w:val="24"/>
      <w:lang w:val="vi-VN" w:eastAsia="vi-VN"/>
    </w:rPr>
  </w:style>
  <w:style w:type="paragraph" w:styleId="ListBullet2">
    <w:name w:val="List Bullet 2"/>
    <w:basedOn w:val="Normal"/>
    <w:unhideWhenUsed/>
    <w:qFormat/>
    <w:rsid w:val="005B6186"/>
    <w:pPr>
      <w:numPr>
        <w:numId w:val="2"/>
      </w:numPr>
      <w:spacing w:before="60" w:after="0" w:line="240" w:lineRule="auto"/>
      <w:contextualSpacing/>
      <w:jc w:val="both"/>
    </w:pPr>
    <w:rPr>
      <w:rFonts w:ascii="Times New Roman" w:eastAsia="Times New Roman" w:hAnsi="Times New Roman" w:cs="Times New Roman"/>
      <w:sz w:val="24"/>
      <w:szCs w:val="24"/>
      <w:lang w:val="vi-VN" w:eastAsia="vi-VN"/>
    </w:rPr>
  </w:style>
  <w:style w:type="paragraph" w:styleId="ListBullet3">
    <w:name w:val="List Bullet 3"/>
    <w:basedOn w:val="Normal"/>
    <w:uiPriority w:val="99"/>
    <w:unhideWhenUsed/>
    <w:qFormat/>
    <w:rsid w:val="005B6186"/>
    <w:pPr>
      <w:numPr>
        <w:numId w:val="3"/>
      </w:numPr>
      <w:spacing w:after="0" w:line="240" w:lineRule="auto"/>
      <w:contextualSpacing/>
    </w:pPr>
    <w:rPr>
      <w:rFonts w:ascii="Times New Roman" w:eastAsia="Times New Roman" w:hAnsi="Times New Roman" w:cs="Times New Roman"/>
      <w:sz w:val="24"/>
      <w:szCs w:val="24"/>
    </w:rPr>
  </w:style>
  <w:style w:type="paragraph" w:styleId="ListBullet4">
    <w:name w:val="List Bullet 4"/>
    <w:basedOn w:val="Normal"/>
    <w:qFormat/>
    <w:rsid w:val="005B6186"/>
    <w:pPr>
      <w:numPr>
        <w:numId w:val="4"/>
      </w:numPr>
      <w:tabs>
        <w:tab w:val="clear" w:pos="1440"/>
        <w:tab w:val="left" w:pos="1209"/>
      </w:tabs>
      <w:spacing w:after="0" w:line="240" w:lineRule="auto"/>
      <w:ind w:left="1209"/>
    </w:pPr>
    <w:rPr>
      <w:rFonts w:ascii=".VnCentury Schoolbook" w:eastAsia="Times New Roman" w:hAnsi=".VnCentury Schoolbook" w:cs="Times New Roman"/>
      <w:sz w:val="21"/>
      <w:szCs w:val="20"/>
    </w:rPr>
  </w:style>
  <w:style w:type="paragraph" w:styleId="NormalWeb">
    <w:name w:val="Normal (Web)"/>
    <w:basedOn w:val="Normal"/>
    <w:link w:val="NormalWebChar"/>
    <w:uiPriority w:val="99"/>
    <w:unhideWhenUsed/>
    <w:qFormat/>
    <w:rsid w:val="005B6186"/>
    <w:pPr>
      <w:spacing w:after="0" w:line="360" w:lineRule="auto"/>
      <w:ind w:firstLine="284"/>
      <w:jc w:val="both"/>
    </w:pPr>
    <w:rPr>
      <w:rFonts w:ascii="Times New Roman" w:eastAsia="Calibri" w:hAnsi="Times New Roman" w:cs="Times New Roman"/>
      <w:sz w:val="24"/>
      <w:szCs w:val="24"/>
    </w:rPr>
  </w:style>
  <w:style w:type="paragraph" w:styleId="NormalIndent">
    <w:name w:val="Normal Indent"/>
    <w:basedOn w:val="Normal"/>
    <w:uiPriority w:val="99"/>
    <w:unhideWhenUsed/>
    <w:qFormat/>
    <w:rsid w:val="005B6186"/>
    <w:pPr>
      <w:spacing w:before="60" w:after="0" w:line="240" w:lineRule="auto"/>
      <w:ind w:left="720" w:firstLine="284"/>
      <w:jc w:val="both"/>
    </w:pPr>
    <w:rPr>
      <w:rFonts w:ascii="Times New Roman" w:eastAsia="Times New Roman" w:hAnsi="Times New Roman" w:cs="Times New Roman"/>
      <w:sz w:val="24"/>
      <w:szCs w:val="24"/>
      <w:lang w:val="vi-VN" w:eastAsia="vi-VN"/>
    </w:rPr>
  </w:style>
  <w:style w:type="character" w:styleId="PageNumber">
    <w:name w:val="page number"/>
    <w:qFormat/>
    <w:rsid w:val="005B6186"/>
  </w:style>
  <w:style w:type="character" w:styleId="Strong">
    <w:name w:val="Strong"/>
    <w:uiPriority w:val="22"/>
    <w:qFormat/>
    <w:rsid w:val="005B6186"/>
    <w:rPr>
      <w:b/>
      <w:bCs/>
    </w:rPr>
  </w:style>
  <w:style w:type="paragraph" w:styleId="Subtitle">
    <w:name w:val="Subtitle"/>
    <w:basedOn w:val="Normal"/>
    <w:next w:val="Normal"/>
    <w:link w:val="SubtitleChar"/>
    <w:uiPriority w:val="11"/>
    <w:qFormat/>
    <w:rsid w:val="005B6186"/>
    <w:pPr>
      <w:spacing w:after="60" w:line="240" w:lineRule="auto"/>
      <w:jc w:val="center"/>
      <w:outlineLvl w:val="1"/>
    </w:pPr>
    <w:rPr>
      <w:rFonts w:ascii="Times New Roman" w:eastAsia="Times New Roman" w:hAnsi="Times New Roman" w:cs="Times New Roman"/>
      <w:sz w:val="24"/>
      <w:szCs w:val="24"/>
    </w:rPr>
  </w:style>
  <w:style w:type="character" w:customStyle="1" w:styleId="SubtitleChar">
    <w:name w:val="Subtitle Char"/>
    <w:basedOn w:val="DefaultParagraphFont"/>
    <w:link w:val="Subtitle"/>
    <w:uiPriority w:val="11"/>
    <w:qFormat/>
    <w:rsid w:val="005B6186"/>
    <w:rPr>
      <w:rFonts w:ascii="Times New Roman" w:eastAsia="Times New Roman" w:hAnsi="Times New Roman" w:cs="Times New Roman"/>
      <w:sz w:val="24"/>
      <w:szCs w:val="24"/>
    </w:rPr>
  </w:style>
  <w:style w:type="table" w:styleId="TableGrid">
    <w:name w:val="Table Grid"/>
    <w:aliases w:val="trongbang"/>
    <w:basedOn w:val="TableNormal"/>
    <w:uiPriority w:val="39"/>
    <w:qFormat/>
    <w:rsid w:val="005B6186"/>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qFormat/>
    <w:rsid w:val="005B6186"/>
    <w:pPr>
      <w:spacing w:after="0" w:line="240" w:lineRule="auto"/>
      <w:jc w:val="center"/>
    </w:pPr>
    <w:rPr>
      <w:rFonts w:ascii="VNI-Souvir" w:eastAsia="Times New Roman" w:hAnsi="VNI-Souvir" w:cs="Times New Roman"/>
      <w:sz w:val="48"/>
      <w:szCs w:val="24"/>
    </w:rPr>
  </w:style>
  <w:style w:type="character" w:customStyle="1" w:styleId="TitleChar">
    <w:name w:val="Title Char"/>
    <w:basedOn w:val="DefaultParagraphFont"/>
    <w:link w:val="Title"/>
    <w:qFormat/>
    <w:rsid w:val="005B6186"/>
    <w:rPr>
      <w:rFonts w:ascii="VNI-Souvir" w:eastAsia="Times New Roman" w:hAnsi="VNI-Souvir" w:cs="Times New Roman"/>
      <w:sz w:val="48"/>
      <w:szCs w:val="24"/>
    </w:rPr>
  </w:style>
  <w:style w:type="paragraph" w:styleId="TOC1">
    <w:name w:val="toc 1"/>
    <w:basedOn w:val="Normal"/>
    <w:next w:val="Normal"/>
    <w:link w:val="TOC1Char"/>
    <w:uiPriority w:val="39"/>
    <w:unhideWhenUsed/>
    <w:qFormat/>
    <w:rsid w:val="005B6186"/>
    <w:pPr>
      <w:spacing w:after="100" w:line="360" w:lineRule="auto"/>
      <w:ind w:firstLine="284"/>
      <w:jc w:val="both"/>
    </w:pPr>
    <w:rPr>
      <w:rFonts w:ascii="Times New Roman" w:eastAsia="Calibri" w:hAnsi="Times New Roman" w:cs="Times New Roman"/>
      <w:sz w:val="24"/>
    </w:rPr>
  </w:style>
  <w:style w:type="paragraph" w:styleId="TOC2">
    <w:name w:val="toc 2"/>
    <w:basedOn w:val="Normal"/>
    <w:next w:val="Normal"/>
    <w:uiPriority w:val="39"/>
    <w:unhideWhenUsed/>
    <w:qFormat/>
    <w:rsid w:val="005B6186"/>
    <w:pPr>
      <w:spacing w:after="100" w:line="360" w:lineRule="auto"/>
      <w:ind w:left="240" w:firstLine="284"/>
      <w:jc w:val="both"/>
    </w:pPr>
    <w:rPr>
      <w:rFonts w:ascii="Times New Roman" w:eastAsia="Calibri" w:hAnsi="Times New Roman" w:cs="Times New Roman"/>
      <w:sz w:val="24"/>
    </w:rPr>
  </w:style>
  <w:style w:type="paragraph" w:styleId="TOC3">
    <w:name w:val="toc 3"/>
    <w:basedOn w:val="Normal"/>
    <w:next w:val="Normal"/>
    <w:uiPriority w:val="39"/>
    <w:unhideWhenUsed/>
    <w:qFormat/>
    <w:rsid w:val="005B6186"/>
    <w:pPr>
      <w:spacing w:after="100" w:line="360" w:lineRule="auto"/>
      <w:ind w:left="480" w:firstLine="284"/>
      <w:jc w:val="both"/>
    </w:pPr>
    <w:rPr>
      <w:rFonts w:ascii="Times New Roman" w:eastAsia="Calibri" w:hAnsi="Times New Roman" w:cs="Times New Roman"/>
      <w:sz w:val="24"/>
    </w:rPr>
  </w:style>
  <w:style w:type="paragraph" w:styleId="TOC4">
    <w:name w:val="toc 4"/>
    <w:basedOn w:val="Normal"/>
    <w:next w:val="Normal"/>
    <w:uiPriority w:val="39"/>
    <w:qFormat/>
    <w:rsid w:val="005B6186"/>
    <w:pPr>
      <w:spacing w:after="0" w:line="240" w:lineRule="auto"/>
      <w:ind w:left="440"/>
    </w:pPr>
    <w:rPr>
      <w:rFonts w:ascii="Times New Roman" w:eastAsia="Times New Roman" w:hAnsi="Times New Roman" w:cs="Calibri"/>
      <w:sz w:val="20"/>
      <w:szCs w:val="20"/>
    </w:rPr>
  </w:style>
  <w:style w:type="paragraph" w:styleId="TOC5">
    <w:name w:val="toc 5"/>
    <w:basedOn w:val="Normal"/>
    <w:next w:val="Normal"/>
    <w:uiPriority w:val="39"/>
    <w:qFormat/>
    <w:rsid w:val="005B6186"/>
    <w:pPr>
      <w:spacing w:after="0" w:line="240" w:lineRule="auto"/>
      <w:ind w:left="660"/>
    </w:pPr>
    <w:rPr>
      <w:rFonts w:ascii="Times New Roman" w:eastAsia="Times New Roman" w:hAnsi="Times New Roman" w:cs="Calibri"/>
      <w:sz w:val="20"/>
      <w:szCs w:val="20"/>
    </w:rPr>
  </w:style>
  <w:style w:type="paragraph" w:styleId="TOC6">
    <w:name w:val="toc 6"/>
    <w:basedOn w:val="Normal"/>
    <w:next w:val="Normal"/>
    <w:uiPriority w:val="39"/>
    <w:qFormat/>
    <w:rsid w:val="005B6186"/>
    <w:pPr>
      <w:spacing w:after="0" w:line="240" w:lineRule="auto"/>
      <w:ind w:left="880"/>
    </w:pPr>
    <w:rPr>
      <w:rFonts w:ascii="Times New Roman" w:eastAsia="Times New Roman" w:hAnsi="Times New Roman" w:cs="Calibri"/>
      <w:sz w:val="20"/>
      <w:szCs w:val="20"/>
    </w:rPr>
  </w:style>
  <w:style w:type="paragraph" w:styleId="TOC7">
    <w:name w:val="toc 7"/>
    <w:basedOn w:val="Normal"/>
    <w:next w:val="Normal"/>
    <w:uiPriority w:val="39"/>
    <w:qFormat/>
    <w:rsid w:val="005B6186"/>
    <w:pPr>
      <w:spacing w:after="0" w:line="240" w:lineRule="auto"/>
      <w:ind w:left="1100"/>
    </w:pPr>
    <w:rPr>
      <w:rFonts w:ascii="Times New Roman" w:eastAsia="Times New Roman" w:hAnsi="Times New Roman" w:cs="Calibri"/>
      <w:sz w:val="20"/>
      <w:szCs w:val="20"/>
    </w:rPr>
  </w:style>
  <w:style w:type="paragraph" w:styleId="TOC8">
    <w:name w:val="toc 8"/>
    <w:basedOn w:val="Normal"/>
    <w:next w:val="Normal"/>
    <w:uiPriority w:val="39"/>
    <w:qFormat/>
    <w:rsid w:val="005B6186"/>
    <w:pPr>
      <w:spacing w:after="0" w:line="240" w:lineRule="auto"/>
      <w:ind w:left="1320"/>
    </w:pPr>
    <w:rPr>
      <w:rFonts w:ascii="Times New Roman" w:eastAsia="Times New Roman" w:hAnsi="Times New Roman" w:cs="Calibri"/>
      <w:sz w:val="20"/>
      <w:szCs w:val="20"/>
    </w:rPr>
  </w:style>
  <w:style w:type="paragraph" w:styleId="TOC9">
    <w:name w:val="toc 9"/>
    <w:basedOn w:val="Normal"/>
    <w:next w:val="Normal"/>
    <w:uiPriority w:val="39"/>
    <w:qFormat/>
    <w:rsid w:val="005B6186"/>
    <w:pPr>
      <w:spacing w:after="0" w:line="240" w:lineRule="auto"/>
      <w:ind w:left="1540"/>
    </w:pPr>
    <w:rPr>
      <w:rFonts w:ascii="Times New Roman" w:eastAsia="Times New Roman" w:hAnsi="Times New Roman" w:cs="Calibri"/>
      <w:sz w:val="20"/>
      <w:szCs w:val="20"/>
    </w:rPr>
  </w:style>
  <w:style w:type="table" w:styleId="LightShading">
    <w:name w:val="Light Shading"/>
    <w:basedOn w:val="TableNormal"/>
    <w:uiPriority w:val="60"/>
    <w:qFormat/>
    <w:rsid w:val="005B6186"/>
    <w:pPr>
      <w:spacing w:after="0" w:line="240" w:lineRule="auto"/>
    </w:pPr>
    <w:rPr>
      <w:rFonts w:ascii="Calibri" w:eastAsia="Yu Mincho" w:hAnsi="Calibri" w:cs="Times New Roman"/>
      <w:color w:val="00000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rsid w:val="005B6186"/>
    <w:pPr>
      <w:tabs>
        <w:tab w:val="center" w:pos="3680"/>
        <w:tab w:val="right" w:pos="7360"/>
      </w:tabs>
    </w:pPr>
    <w:rPr>
      <w:rFonts w:ascii="Palatino Linotype" w:eastAsia="Calibri" w:hAnsi="Palatino Linotype" w:cs="Times New Roman"/>
      <w:color w:val="FF0000"/>
      <w:sz w:val="24"/>
    </w:rPr>
  </w:style>
  <w:style w:type="character" w:customStyle="1" w:styleId="MTDisplayEquationChar">
    <w:name w:val="MTDisplayEquation Char"/>
    <w:link w:val="MTDisplayEquation"/>
    <w:qFormat/>
    <w:rsid w:val="005B6186"/>
    <w:rPr>
      <w:rFonts w:ascii="Palatino Linotype" w:eastAsia="Calibri" w:hAnsi="Palatino Linotype" w:cs="Times New Roman"/>
      <w:color w:val="FF0000"/>
      <w:sz w:val="24"/>
    </w:rPr>
  </w:style>
  <w:style w:type="paragraph" w:styleId="ListParagraph">
    <w:name w:val="List Paragraph"/>
    <w:basedOn w:val="Normal"/>
    <w:link w:val="ListParagraphChar"/>
    <w:uiPriority w:val="34"/>
    <w:qFormat/>
    <w:rsid w:val="005B6186"/>
    <w:pPr>
      <w:spacing w:after="160" w:line="259" w:lineRule="auto"/>
      <w:ind w:left="720"/>
      <w:contextualSpacing/>
    </w:pPr>
  </w:style>
  <w:style w:type="character" w:customStyle="1" w:styleId="ListParagraphChar">
    <w:name w:val="List Paragraph Char"/>
    <w:link w:val="ListParagraph"/>
    <w:uiPriority w:val="34"/>
    <w:qFormat/>
    <w:locked/>
    <w:rsid w:val="005B6186"/>
  </w:style>
  <w:style w:type="paragraph" w:customStyle="1" w:styleId="Default">
    <w:name w:val="Default"/>
    <w:qFormat/>
    <w:rsid w:val="005B6186"/>
    <w:pPr>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customStyle="1" w:styleId="fontstyle01">
    <w:name w:val="fontstyle01"/>
    <w:qFormat/>
    <w:rsid w:val="005B6186"/>
    <w:rPr>
      <w:rFonts w:ascii="VNI-Franko" w:hAnsi="VNI-Franko" w:hint="default"/>
      <w:color w:val="000000"/>
      <w:sz w:val="26"/>
      <w:szCs w:val="26"/>
    </w:rPr>
  </w:style>
  <w:style w:type="character" w:customStyle="1" w:styleId="fontstyle21">
    <w:name w:val="fontstyle21"/>
    <w:qFormat/>
    <w:rsid w:val="005B6186"/>
    <w:rPr>
      <w:rFonts w:ascii="Palatino Linotype" w:hAnsi="Palatino Linotype" w:hint="default"/>
      <w:b/>
      <w:bCs/>
      <w:color w:val="000000"/>
      <w:sz w:val="22"/>
      <w:szCs w:val="22"/>
    </w:rPr>
  </w:style>
  <w:style w:type="table" w:customStyle="1" w:styleId="TableGrid1">
    <w:name w:val="Table Grid1"/>
    <w:basedOn w:val="TableNormal"/>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3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qFormat/>
    <w:rsid w:val="005B6186"/>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rsid w:val="005B6186"/>
    <w:pPr>
      <w:widowControl w:val="0"/>
      <w:shd w:val="clear" w:color="auto" w:fill="FFFFFF"/>
      <w:spacing w:after="0" w:line="270" w:lineRule="exact"/>
      <w:ind w:firstLine="284"/>
      <w:jc w:val="both"/>
    </w:pPr>
    <w:rPr>
      <w:rFonts w:ascii="Times New Roman" w:eastAsia="Times New Roman" w:hAnsi="Times New Roman"/>
      <w:sz w:val="18"/>
      <w:szCs w:val="18"/>
    </w:rPr>
  </w:style>
  <w:style w:type="character" w:customStyle="1" w:styleId="Bodytext4">
    <w:name w:val="Body text (4)_"/>
    <w:link w:val="Bodytext40"/>
    <w:qFormat/>
    <w:rsid w:val="005B6186"/>
    <w:rPr>
      <w:rFonts w:ascii="Times New Roman" w:eastAsia="Times New Roman" w:hAnsi="Times New Roman"/>
      <w:i/>
      <w:iCs/>
      <w:shd w:val="clear" w:color="auto" w:fill="FFFFFF"/>
    </w:rPr>
  </w:style>
  <w:style w:type="paragraph" w:customStyle="1" w:styleId="Bodytext40">
    <w:name w:val="Body text (4)"/>
    <w:basedOn w:val="Normal"/>
    <w:link w:val="Bodytext4"/>
    <w:qFormat/>
    <w:rsid w:val="005B6186"/>
    <w:pPr>
      <w:widowControl w:val="0"/>
      <w:shd w:val="clear" w:color="auto" w:fill="FFFFFF"/>
      <w:spacing w:before="60" w:after="0" w:line="270" w:lineRule="exact"/>
      <w:ind w:firstLine="284"/>
    </w:pPr>
    <w:rPr>
      <w:rFonts w:ascii="Times New Roman" w:eastAsia="Times New Roman" w:hAnsi="Times New Roman"/>
      <w:i/>
      <w:iCs/>
    </w:rPr>
  </w:style>
  <w:style w:type="table" w:customStyle="1" w:styleId="TableGrid4">
    <w:name w:val="Table Grid4"/>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uiPriority w:val="99"/>
    <w:semiHidden/>
    <w:unhideWhenUsed/>
    <w:qFormat/>
    <w:rsid w:val="005B6186"/>
    <w:rPr>
      <w:color w:val="954F72"/>
      <w:u w:val="single"/>
    </w:rPr>
  </w:style>
  <w:style w:type="character" w:customStyle="1" w:styleId="fontstyle31">
    <w:name w:val="fontstyle31"/>
    <w:qFormat/>
    <w:rsid w:val="005B6186"/>
    <w:rPr>
      <w:rFonts w:ascii="Symbol" w:hAnsi="Symbol" w:hint="default"/>
      <w:color w:val="000000"/>
      <w:sz w:val="22"/>
      <w:szCs w:val="22"/>
    </w:rPr>
  </w:style>
  <w:style w:type="character" w:customStyle="1" w:styleId="fontstyle41">
    <w:name w:val="fontstyle41"/>
    <w:qFormat/>
    <w:rsid w:val="005B6186"/>
    <w:rPr>
      <w:rFonts w:ascii="Symbol" w:hAnsi="Symbol" w:hint="default"/>
      <w:color w:val="000000"/>
      <w:sz w:val="92"/>
      <w:szCs w:val="92"/>
    </w:rPr>
  </w:style>
  <w:style w:type="character" w:customStyle="1" w:styleId="fontstyle51">
    <w:name w:val="fontstyle51"/>
    <w:qFormat/>
    <w:rsid w:val="005B6186"/>
    <w:rPr>
      <w:rFonts w:ascii="MT Extra" w:hAnsi="MT Extra" w:hint="default"/>
      <w:color w:val="000000"/>
      <w:sz w:val="84"/>
      <w:szCs w:val="84"/>
    </w:rPr>
  </w:style>
  <w:style w:type="table" w:customStyle="1" w:styleId="TableGrid6">
    <w:name w:val="Table Grid6"/>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rsid w:val="005B6186"/>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sid w:val="005B6186"/>
    <w:rPr>
      <w:rFonts w:ascii="TimesNewRomanPSMT" w:hAnsi="TimesNewRomanPSMT" w:hint="default"/>
      <w:color w:val="000000"/>
      <w:sz w:val="22"/>
      <w:szCs w:val="22"/>
    </w:rPr>
  </w:style>
  <w:style w:type="character" w:styleId="PlaceholderText">
    <w:name w:val="Placeholder Text"/>
    <w:uiPriority w:val="99"/>
    <w:semiHidden/>
    <w:qFormat/>
    <w:rsid w:val="005B6186"/>
    <w:rPr>
      <w:color w:val="808080"/>
    </w:rPr>
  </w:style>
  <w:style w:type="paragraph" w:styleId="NoSpacing">
    <w:name w:val="No Spacing"/>
    <w:link w:val="NoSpacingChar"/>
    <w:uiPriority w:val="1"/>
    <w:qFormat/>
    <w:rsid w:val="005B6186"/>
    <w:pPr>
      <w:spacing w:after="0" w:line="240" w:lineRule="auto"/>
      <w:ind w:firstLine="284"/>
      <w:jc w:val="both"/>
    </w:pPr>
    <w:rPr>
      <w:rFonts w:ascii="Times New Roman" w:eastAsia="Calibri" w:hAnsi="Times New Roman" w:cs="Times New Roman"/>
      <w:sz w:val="24"/>
    </w:rPr>
  </w:style>
  <w:style w:type="character" w:customStyle="1" w:styleId="Bodytext2Exact">
    <w:name w:val="Body text (2) Exact"/>
    <w:qFormat/>
    <w:rsid w:val="005B6186"/>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sid w:val="005B6186"/>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sid w:val="005B6186"/>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sid w:val="005B6186"/>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sid w:val="005B6186"/>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sid w:val="005B6186"/>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rsid w:val="005B6186"/>
    <w:pPr>
      <w:widowControl w:val="0"/>
      <w:shd w:val="clear" w:color="auto" w:fill="FFFFFF"/>
      <w:spacing w:before="240" w:after="0" w:line="0" w:lineRule="atLeast"/>
      <w:jc w:val="both"/>
    </w:pPr>
    <w:rPr>
      <w:rFonts w:ascii="Times New Roman" w:eastAsia="Times New Roman" w:hAnsi="Times New Roman" w:cs="Times New Roman"/>
      <w:spacing w:val="10"/>
      <w:sz w:val="8"/>
      <w:szCs w:val="8"/>
    </w:rPr>
  </w:style>
  <w:style w:type="paragraph" w:customStyle="1" w:styleId="mab5">
    <w:name w:val="mab5"/>
    <w:basedOn w:val="Normal"/>
    <w:uiPriority w:val="99"/>
    <w:qFormat/>
    <w:rsid w:val="005B6186"/>
    <w:pPr>
      <w:spacing w:before="60" w:after="75" w:line="240" w:lineRule="auto"/>
      <w:ind w:firstLine="284"/>
      <w:jc w:val="both"/>
    </w:pPr>
    <w:rPr>
      <w:rFonts w:ascii="Times New Roman" w:eastAsia="Times New Roman" w:hAnsi="Times New Roman" w:cs="Times New Roman"/>
      <w:sz w:val="24"/>
      <w:szCs w:val="24"/>
      <w:lang w:val="vi-VN" w:eastAsia="vi-VN"/>
    </w:rPr>
  </w:style>
  <w:style w:type="paragraph" w:customStyle="1" w:styleId="bodytext200">
    <w:name w:val="bodytext20"/>
    <w:basedOn w:val="Normal"/>
    <w:qFormat/>
    <w:rsid w:val="005B6186"/>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30">
    <w:name w:val="bodytext30"/>
    <w:basedOn w:val="Normal"/>
    <w:qFormat/>
    <w:rsid w:val="005B6186"/>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heading10">
    <w:name w:val="heading10"/>
    <w:basedOn w:val="Normal"/>
    <w:qFormat/>
    <w:rsid w:val="005B6186"/>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41">
    <w:name w:val="bodytext4"/>
    <w:basedOn w:val="Normal"/>
    <w:qFormat/>
    <w:rsid w:val="005B6186"/>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1">
    <w:name w:val="bodytext1"/>
    <w:basedOn w:val="Normal"/>
    <w:qFormat/>
    <w:rsid w:val="005B6186"/>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80">
    <w:name w:val="bodytext80"/>
    <w:basedOn w:val="Normal"/>
    <w:qFormat/>
    <w:rsid w:val="005B6186"/>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heading120">
    <w:name w:val="heading120"/>
    <w:basedOn w:val="Normal"/>
    <w:qFormat/>
    <w:rsid w:val="005B6186"/>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6">
    <w:name w:val="bodytext6"/>
    <w:basedOn w:val="Normal"/>
    <w:qFormat/>
    <w:rsid w:val="005B6186"/>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magl30">
    <w:name w:val="magl30"/>
    <w:basedOn w:val="Normal"/>
    <w:qFormat/>
    <w:rsid w:val="005B6186"/>
    <w:pPr>
      <w:spacing w:before="60" w:after="150" w:line="240" w:lineRule="auto"/>
      <w:ind w:left="450" w:firstLine="284"/>
      <w:jc w:val="both"/>
    </w:pPr>
    <w:rPr>
      <w:rFonts w:ascii="Times New Roman" w:eastAsia="Times New Roman" w:hAnsi="Times New Roman" w:cs="Times New Roman"/>
      <w:sz w:val="24"/>
      <w:szCs w:val="24"/>
      <w:lang w:val="vi-VN" w:eastAsia="vi-VN"/>
    </w:rPr>
  </w:style>
  <w:style w:type="character" w:customStyle="1" w:styleId="cl6661">
    <w:name w:val="cl6661"/>
    <w:qFormat/>
    <w:rsid w:val="005B6186"/>
    <w:rPr>
      <w:color w:val="666666"/>
    </w:rPr>
  </w:style>
  <w:style w:type="paragraph" w:customStyle="1" w:styleId="listparagraph0">
    <w:name w:val="listparagraph"/>
    <w:basedOn w:val="Normal"/>
    <w:qFormat/>
    <w:rsid w:val="005B6186"/>
    <w:pPr>
      <w:spacing w:before="60" w:after="150" w:line="240" w:lineRule="auto"/>
      <w:ind w:firstLine="284"/>
      <w:jc w:val="both"/>
    </w:pPr>
    <w:rPr>
      <w:rFonts w:ascii="Times New Roman" w:eastAsia="Times New Roman" w:hAnsi="Times New Roman" w:cs="Times New Roman"/>
      <w:sz w:val="24"/>
      <w:szCs w:val="24"/>
      <w:lang w:val="vi-VN" w:eastAsia="vi-VN"/>
    </w:rPr>
  </w:style>
  <w:style w:type="character" w:customStyle="1" w:styleId="apple-converted-space">
    <w:name w:val="apple-converted-space"/>
    <w:basedOn w:val="DefaultParagraphFont"/>
    <w:qFormat/>
    <w:rsid w:val="005B6186"/>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sid w:val="005B6186"/>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sid w:val="005B6186"/>
    <w:rPr>
      <w:rFonts w:ascii="Times New Roman" w:eastAsia="Times New Roman" w:hAnsi="Times New Roman"/>
      <w:sz w:val="18"/>
      <w:szCs w:val="18"/>
      <w:shd w:val="clear" w:color="auto" w:fill="FFFFFF"/>
    </w:rPr>
  </w:style>
  <w:style w:type="character" w:customStyle="1" w:styleId="mjx-char2">
    <w:name w:val="mjx-char2"/>
    <w:qFormat/>
    <w:rsid w:val="005B6186"/>
  </w:style>
  <w:style w:type="character" w:customStyle="1" w:styleId="mjxassistivemathml">
    <w:name w:val="mjx_assistive_mathml"/>
    <w:basedOn w:val="DefaultParagraphFont"/>
    <w:qFormat/>
    <w:rsid w:val="005B6186"/>
  </w:style>
  <w:style w:type="paragraph" w:customStyle="1" w:styleId="msonormal0">
    <w:name w:val="msonormal"/>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arial">
    <w:name w:val="arial"/>
    <w:basedOn w:val="Normal"/>
    <w:qFormat/>
    <w:rsid w:val="005B6186"/>
    <w:pPr>
      <w:spacing w:after="150" w:line="240" w:lineRule="auto"/>
    </w:pPr>
    <w:rPr>
      <w:rFonts w:ascii="Arial" w:eastAsia="Times New Roman" w:hAnsi="Arial" w:cs="Arial"/>
      <w:sz w:val="24"/>
      <w:szCs w:val="24"/>
    </w:rPr>
  </w:style>
  <w:style w:type="paragraph" w:customStyle="1" w:styleId="hidden">
    <w:name w:val="hidden"/>
    <w:basedOn w:val="Normal"/>
    <w:qFormat/>
    <w:rsid w:val="005B6186"/>
    <w:pPr>
      <w:spacing w:after="150" w:line="240" w:lineRule="auto"/>
    </w:pPr>
    <w:rPr>
      <w:rFonts w:ascii="Times New Roman" w:eastAsia="Times New Roman" w:hAnsi="Times New Roman" w:cs="Times New Roman"/>
      <w:vanish/>
      <w:sz w:val="24"/>
      <w:szCs w:val="24"/>
    </w:rPr>
  </w:style>
  <w:style w:type="paragraph" w:customStyle="1" w:styleId="s14">
    <w:name w:val="s14"/>
    <w:basedOn w:val="Normal"/>
    <w:qFormat/>
    <w:rsid w:val="005B6186"/>
    <w:pPr>
      <w:spacing w:after="150" w:line="240" w:lineRule="auto"/>
    </w:pPr>
    <w:rPr>
      <w:rFonts w:ascii="Times New Roman" w:eastAsia="Times New Roman" w:hAnsi="Times New Roman" w:cs="Times New Roman"/>
      <w:sz w:val="21"/>
      <w:szCs w:val="21"/>
    </w:rPr>
  </w:style>
  <w:style w:type="paragraph" w:customStyle="1" w:styleId="s18">
    <w:name w:val="s18"/>
    <w:basedOn w:val="Normal"/>
    <w:qFormat/>
    <w:rsid w:val="005B6186"/>
    <w:pPr>
      <w:spacing w:after="150" w:line="240" w:lineRule="auto"/>
    </w:pPr>
    <w:rPr>
      <w:rFonts w:ascii="Times New Roman" w:eastAsia="Times New Roman" w:hAnsi="Times New Roman" w:cs="Times New Roman"/>
      <w:sz w:val="27"/>
      <w:szCs w:val="27"/>
    </w:rPr>
  </w:style>
  <w:style w:type="paragraph" w:customStyle="1" w:styleId="s24">
    <w:name w:val="s24"/>
    <w:basedOn w:val="Normal"/>
    <w:qFormat/>
    <w:rsid w:val="005B6186"/>
    <w:pPr>
      <w:spacing w:after="150" w:line="240" w:lineRule="auto"/>
    </w:pPr>
    <w:rPr>
      <w:rFonts w:ascii="Times New Roman" w:eastAsia="Times New Roman" w:hAnsi="Times New Roman" w:cs="Times New Roman"/>
      <w:sz w:val="36"/>
      <w:szCs w:val="36"/>
    </w:rPr>
  </w:style>
  <w:style w:type="paragraph" w:customStyle="1" w:styleId="magt5">
    <w:name w:val="magt5"/>
    <w:basedOn w:val="Normal"/>
    <w:qFormat/>
    <w:rsid w:val="005B6186"/>
    <w:pPr>
      <w:spacing w:before="75" w:after="150" w:line="240" w:lineRule="auto"/>
    </w:pPr>
    <w:rPr>
      <w:rFonts w:ascii="Times New Roman" w:eastAsia="Times New Roman" w:hAnsi="Times New Roman" w:cs="Times New Roman"/>
      <w:sz w:val="24"/>
      <w:szCs w:val="24"/>
    </w:rPr>
  </w:style>
  <w:style w:type="paragraph" w:customStyle="1" w:styleId="top35">
    <w:name w:val="top35"/>
    <w:basedOn w:val="Normal"/>
    <w:qFormat/>
    <w:rsid w:val="005B6186"/>
    <w:pPr>
      <w:spacing w:before="525" w:after="150" w:line="240" w:lineRule="auto"/>
    </w:pPr>
    <w:rPr>
      <w:rFonts w:ascii="Times New Roman" w:eastAsia="Times New Roman" w:hAnsi="Times New Roman" w:cs="Times New Roman"/>
      <w:sz w:val="24"/>
      <w:szCs w:val="24"/>
    </w:rPr>
  </w:style>
  <w:style w:type="paragraph" w:customStyle="1" w:styleId="top20">
    <w:name w:val="top20"/>
    <w:basedOn w:val="Normal"/>
    <w:qFormat/>
    <w:rsid w:val="005B6186"/>
    <w:pPr>
      <w:spacing w:before="300" w:after="150" w:line="240" w:lineRule="auto"/>
    </w:pPr>
    <w:rPr>
      <w:rFonts w:ascii="Times New Roman" w:eastAsia="Times New Roman" w:hAnsi="Times New Roman" w:cs="Times New Roman"/>
      <w:sz w:val="24"/>
      <w:szCs w:val="24"/>
    </w:rPr>
  </w:style>
  <w:style w:type="paragraph" w:customStyle="1" w:styleId="under">
    <w:name w:val="under"/>
    <w:basedOn w:val="Normal"/>
    <w:qFormat/>
    <w:rsid w:val="005B6186"/>
    <w:pPr>
      <w:spacing w:after="150" w:line="240" w:lineRule="auto"/>
    </w:pPr>
    <w:rPr>
      <w:rFonts w:ascii="Times New Roman" w:eastAsia="Times New Roman" w:hAnsi="Times New Roman" w:cs="Times New Roman"/>
      <w:sz w:val="24"/>
      <w:szCs w:val="24"/>
      <w:u w:val="single"/>
    </w:rPr>
  </w:style>
  <w:style w:type="paragraph" w:customStyle="1" w:styleId="transf">
    <w:name w:val="transf"/>
    <w:basedOn w:val="Normal"/>
    <w:qFormat/>
    <w:rsid w:val="005B6186"/>
    <w:pPr>
      <w:spacing w:after="150" w:line="240" w:lineRule="auto"/>
    </w:pPr>
    <w:rPr>
      <w:rFonts w:ascii="Times New Roman" w:eastAsia="Times New Roman" w:hAnsi="Times New Roman" w:cs="Times New Roman"/>
      <w:caps/>
      <w:sz w:val="24"/>
      <w:szCs w:val="24"/>
    </w:rPr>
  </w:style>
  <w:style w:type="paragraph" w:customStyle="1" w:styleId="line">
    <w:name w:val="line"/>
    <w:basedOn w:val="Normal"/>
    <w:qFormat/>
    <w:rsid w:val="005B6186"/>
    <w:pPr>
      <w:spacing w:after="150" w:line="240" w:lineRule="auto"/>
    </w:pPr>
    <w:rPr>
      <w:rFonts w:ascii="Times New Roman" w:eastAsia="Times New Roman" w:hAnsi="Times New Roman" w:cs="Times New Roman"/>
      <w:strike/>
      <w:sz w:val="24"/>
      <w:szCs w:val="24"/>
    </w:rPr>
  </w:style>
  <w:style w:type="paragraph" w:customStyle="1" w:styleId="main">
    <w:name w:val="main"/>
    <w:basedOn w:val="Normal"/>
    <w:qFormat/>
    <w:rsid w:val="005B6186"/>
    <w:pPr>
      <w:spacing w:after="0" w:line="240" w:lineRule="auto"/>
    </w:pPr>
    <w:rPr>
      <w:rFonts w:ascii="Times New Roman" w:eastAsia="Times New Roman" w:hAnsi="Times New Roman" w:cs="Times New Roman"/>
      <w:sz w:val="24"/>
      <w:szCs w:val="24"/>
    </w:rPr>
  </w:style>
  <w:style w:type="paragraph" w:customStyle="1" w:styleId="time">
    <w:name w:val="time"/>
    <w:basedOn w:val="Normal"/>
    <w:qFormat/>
    <w:rsid w:val="005B6186"/>
    <w:pPr>
      <w:pBdr>
        <w:top w:val="single" w:sz="6" w:space="4" w:color="D9D9D9"/>
        <w:left w:val="single" w:sz="6" w:space="8" w:color="D9D9D9"/>
        <w:bottom w:val="single" w:sz="6" w:space="2" w:color="D9D9D9"/>
        <w:right w:val="single" w:sz="6" w:space="8" w:color="D9D9D9"/>
      </w:pBdr>
      <w:spacing w:before="15" w:after="150" w:line="240" w:lineRule="auto"/>
    </w:pPr>
    <w:rPr>
      <w:rFonts w:ascii="Times New Roman" w:eastAsia="Times New Roman" w:hAnsi="Times New Roman" w:cs="Times New Roman"/>
      <w:color w:val="FF3300"/>
      <w:sz w:val="24"/>
      <w:szCs w:val="24"/>
    </w:rPr>
  </w:style>
  <w:style w:type="paragraph" w:customStyle="1" w:styleId="clock">
    <w:name w:val="clock"/>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contentwrap">
    <w:name w:val="content_wrap"/>
    <w:basedOn w:val="Normal"/>
    <w:qFormat/>
    <w:rsid w:val="005B6186"/>
    <w:pPr>
      <w:shd w:val="clear" w:color="auto" w:fill="E3EEFF"/>
      <w:spacing w:after="150" w:line="240" w:lineRule="auto"/>
    </w:pPr>
    <w:rPr>
      <w:rFonts w:ascii="Times New Roman" w:eastAsia="Times New Roman" w:hAnsi="Times New Roman" w:cs="Times New Roman"/>
      <w:sz w:val="24"/>
      <w:szCs w:val="24"/>
    </w:rPr>
  </w:style>
  <w:style w:type="paragraph" w:customStyle="1" w:styleId="left">
    <w:name w:val="lef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center">
    <w:name w:val="center"/>
    <w:basedOn w:val="Normal"/>
    <w:qFormat/>
    <w:rsid w:val="005B6186"/>
    <w:pPr>
      <w:shd w:val="clear" w:color="auto" w:fill="2F3740"/>
      <w:spacing w:before="75" w:after="150" w:line="240" w:lineRule="auto"/>
      <w:jc w:val="center"/>
    </w:pPr>
    <w:rPr>
      <w:rFonts w:ascii="Times New Roman" w:eastAsia="Times New Roman" w:hAnsi="Times New Roman" w:cs="Times New Roman"/>
      <w:sz w:val="24"/>
      <w:szCs w:val="24"/>
    </w:rPr>
  </w:style>
  <w:style w:type="paragraph" w:customStyle="1" w:styleId="preview">
    <w:name w:val="preview"/>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listquestion">
    <w:name w:val="listquestion"/>
    <w:basedOn w:val="Normal"/>
    <w:qFormat/>
    <w:rsid w:val="005B6186"/>
    <w:pPr>
      <w:shd w:val="clear" w:color="auto" w:fill="E1E1E1"/>
      <w:spacing w:after="150" w:line="240" w:lineRule="auto"/>
    </w:pPr>
    <w:rPr>
      <w:rFonts w:ascii="Times New Roman" w:eastAsia="Times New Roman" w:hAnsi="Times New Roman" w:cs="Times New Roman"/>
      <w:sz w:val="24"/>
      <w:szCs w:val="24"/>
    </w:rPr>
  </w:style>
  <w:style w:type="paragraph" w:customStyle="1" w:styleId="next">
    <w:name w:val="nex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right">
    <w:name w:val="right"/>
    <w:basedOn w:val="Normal"/>
    <w:qFormat/>
    <w:rsid w:val="005B6186"/>
    <w:pPr>
      <w:spacing w:before="75" w:after="75" w:line="240" w:lineRule="auto"/>
      <w:ind w:left="75" w:right="75"/>
    </w:pPr>
    <w:rPr>
      <w:rFonts w:ascii="Times New Roman" w:eastAsia="Times New Roman" w:hAnsi="Times New Roman" w:cs="Times New Roman"/>
      <w:sz w:val="24"/>
      <w:szCs w:val="24"/>
    </w:rPr>
  </w:style>
  <w:style w:type="paragraph" w:customStyle="1" w:styleId="lista">
    <w:name w:val="lista"/>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list20">
    <w:name w:val="list2"/>
    <w:basedOn w:val="Normal"/>
    <w:qFormat/>
    <w:rsid w:val="005B6186"/>
    <w:pPr>
      <w:shd w:val="clear" w:color="auto" w:fill="D2D2D2"/>
      <w:spacing w:after="150" w:line="240" w:lineRule="auto"/>
    </w:pPr>
    <w:rPr>
      <w:rFonts w:ascii="Times New Roman" w:eastAsia="Times New Roman" w:hAnsi="Times New Roman" w:cs="Times New Roman"/>
      <w:sz w:val="24"/>
      <w:szCs w:val="24"/>
    </w:rPr>
  </w:style>
  <w:style w:type="paragraph" w:customStyle="1" w:styleId="listgreen">
    <w:name w:val="listgreen"/>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listred">
    <w:name w:val="listred"/>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c">
    <w:name w:val="tic"/>
    <w:basedOn w:val="Normal"/>
    <w:qFormat/>
    <w:rsid w:val="005B6186"/>
    <w:pPr>
      <w:shd w:val="clear" w:color="auto" w:fill="83B855"/>
      <w:spacing w:before="210" w:after="150" w:line="240" w:lineRule="auto"/>
      <w:ind w:left="45"/>
    </w:pPr>
    <w:rPr>
      <w:rFonts w:ascii="Times New Roman" w:eastAsia="Times New Roman" w:hAnsi="Times New Roman" w:cs="Times New Roman"/>
      <w:sz w:val="24"/>
      <w:szCs w:val="24"/>
    </w:rPr>
  </w:style>
  <w:style w:type="paragraph" w:customStyle="1" w:styleId="displayexam">
    <w:name w:val="display_exam"/>
    <w:basedOn w:val="Normal"/>
    <w:qFormat/>
    <w:rsid w:val="005B6186"/>
    <w:pPr>
      <w:spacing w:after="150" w:line="240" w:lineRule="auto"/>
    </w:pPr>
    <w:rPr>
      <w:rFonts w:ascii="Times New Roman" w:eastAsia="Times New Roman" w:hAnsi="Times New Roman" w:cs="Times New Roman"/>
      <w:sz w:val="27"/>
      <w:szCs w:val="27"/>
    </w:rPr>
  </w:style>
  <w:style w:type="paragraph" w:customStyle="1" w:styleId="boder">
    <w:name w:val="boder"/>
    <w:basedOn w:val="Normal"/>
    <w:qFormat/>
    <w:rsid w:val="005B6186"/>
    <w:pPr>
      <w:pBdr>
        <w:bottom w:val="dotted" w:sz="6" w:space="0" w:color="949495"/>
      </w:pBdr>
      <w:spacing w:after="150" w:line="240" w:lineRule="auto"/>
    </w:pPr>
    <w:rPr>
      <w:rFonts w:ascii="Times New Roman" w:eastAsia="Times New Roman" w:hAnsi="Times New Roman" w:cs="Times New Roman"/>
      <w:sz w:val="24"/>
      <w:szCs w:val="24"/>
    </w:rPr>
  </w:style>
  <w:style w:type="paragraph" w:customStyle="1" w:styleId="onlineprof">
    <w:name w:val="online_prof"/>
    <w:basedOn w:val="Normal"/>
    <w:qFormat/>
    <w:rsid w:val="005B6186"/>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qFormat/>
    <w:rsid w:val="005B6186"/>
    <w:pPr>
      <w:pBdr>
        <w:top w:val="single" w:sz="6" w:space="0" w:color="FFFFFF"/>
        <w:left w:val="single" w:sz="6" w:space="0" w:color="FFFFFF"/>
        <w:bottom w:val="single" w:sz="6" w:space="0" w:color="FFFFFF"/>
        <w:right w:val="single" w:sz="6" w:space="0" w:color="FFFFFF"/>
      </w:pBdr>
      <w:shd w:val="clear" w:color="auto" w:fill="FFFFFF"/>
      <w:spacing w:after="150" w:line="240" w:lineRule="auto"/>
    </w:pPr>
    <w:rPr>
      <w:rFonts w:ascii="Times New Roman" w:eastAsia="Times New Roman" w:hAnsi="Times New Roman" w:cs="Times New Roman"/>
      <w:sz w:val="24"/>
      <w:szCs w:val="24"/>
    </w:rPr>
  </w:style>
  <w:style w:type="paragraph" w:customStyle="1" w:styleId="regulations">
    <w:name w:val="regulations"/>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linkfooder">
    <w:name w:val="link_fooder"/>
    <w:basedOn w:val="Normal"/>
    <w:qFormat/>
    <w:rsid w:val="005B6186"/>
    <w:pPr>
      <w:spacing w:after="150" w:line="240" w:lineRule="auto"/>
      <w:jc w:val="center"/>
    </w:pPr>
    <w:rPr>
      <w:rFonts w:ascii="Times New Roman" w:eastAsia="Times New Roman" w:hAnsi="Times New Roman" w:cs="Times New Roman"/>
      <w:sz w:val="24"/>
      <w:szCs w:val="24"/>
    </w:rPr>
  </w:style>
  <w:style w:type="paragraph" w:customStyle="1" w:styleId="btnwhile">
    <w:name w:val="btn_while"/>
    <w:basedOn w:val="Normal"/>
    <w:qFormat/>
    <w:rsid w:val="005B6186"/>
    <w:pPr>
      <w:shd w:val="clear" w:color="auto" w:fill="F0F0F0"/>
      <w:spacing w:after="150" w:line="240" w:lineRule="auto"/>
    </w:pPr>
    <w:rPr>
      <w:rFonts w:ascii="Times New Roman" w:eastAsia="Times New Roman" w:hAnsi="Times New Roman" w:cs="Times New Roman"/>
      <w:color w:val="333333"/>
      <w:sz w:val="24"/>
      <w:szCs w:val="24"/>
    </w:rPr>
  </w:style>
  <w:style w:type="paragraph" w:customStyle="1" w:styleId="timeexam">
    <w:name w:val="time_exam"/>
    <w:basedOn w:val="Normal"/>
    <w:qFormat/>
    <w:rsid w:val="005B6186"/>
    <w:pPr>
      <w:spacing w:after="150"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qFormat/>
    <w:rsid w:val="005B6186"/>
    <w:pPr>
      <w:shd w:val="clear" w:color="auto" w:fill="F2F5F9"/>
      <w:spacing w:after="150" w:line="240" w:lineRule="auto"/>
    </w:pPr>
    <w:rPr>
      <w:rFonts w:ascii="Times New Roman" w:eastAsia="Times New Roman" w:hAnsi="Times New Roman" w:cs="Times New Roman"/>
      <w:sz w:val="24"/>
      <w:szCs w:val="24"/>
    </w:rPr>
  </w:style>
  <w:style w:type="paragraph" w:customStyle="1" w:styleId="btngreen">
    <w:name w:val="btn_green"/>
    <w:basedOn w:val="Normal"/>
    <w:qFormat/>
    <w:rsid w:val="005B6186"/>
    <w:pPr>
      <w:shd w:val="clear" w:color="auto" w:fill="2D9B08"/>
      <w:spacing w:after="150"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qFormat/>
    <w:rsid w:val="005B6186"/>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qFormat/>
    <w:rsid w:val="005B6186"/>
    <w:pPr>
      <w:spacing w:before="300" w:after="150" w:line="240" w:lineRule="auto"/>
    </w:pPr>
    <w:rPr>
      <w:rFonts w:ascii="Times New Roman" w:eastAsia="Times New Roman" w:hAnsi="Times New Roman" w:cs="Times New Roman"/>
      <w:sz w:val="24"/>
      <w:szCs w:val="24"/>
    </w:rPr>
  </w:style>
  <w:style w:type="paragraph" w:customStyle="1" w:styleId="btngraysmall">
    <w:name w:val="btn_graysmall"/>
    <w:basedOn w:val="Normal"/>
    <w:qFormat/>
    <w:rsid w:val="005B6186"/>
    <w:pPr>
      <w:pBdr>
        <w:top w:val="single" w:sz="6" w:space="4" w:color="CCCCCC"/>
        <w:left w:val="single" w:sz="6" w:space="8" w:color="CCCCCC"/>
        <w:bottom w:val="single" w:sz="6" w:space="4" w:color="CCCCCC"/>
        <w:right w:val="single" w:sz="6" w:space="8" w:color="CCCCCC"/>
      </w:pBdr>
      <w:shd w:val="clear" w:color="auto" w:fill="EEEEEE"/>
      <w:spacing w:after="150" w:line="240" w:lineRule="auto"/>
    </w:pPr>
    <w:rPr>
      <w:rFonts w:ascii="Times New Roman" w:eastAsia="Times New Roman" w:hAnsi="Times New Roman" w:cs="Times New Roman"/>
      <w:color w:val="666666"/>
      <w:sz w:val="18"/>
      <w:szCs w:val="18"/>
    </w:rPr>
  </w:style>
  <w:style w:type="paragraph" w:customStyle="1" w:styleId="save">
    <w:name w:val="save"/>
    <w:basedOn w:val="Normal"/>
    <w:qFormat/>
    <w:rsid w:val="005B6186"/>
    <w:pPr>
      <w:spacing w:after="150" w:line="240" w:lineRule="auto"/>
    </w:pPr>
    <w:rPr>
      <w:rFonts w:ascii="Arial" w:eastAsia="Times New Roman" w:hAnsi="Arial" w:cs="Arial"/>
      <w:sz w:val="24"/>
      <w:szCs w:val="24"/>
    </w:rPr>
  </w:style>
  <w:style w:type="paragraph" w:customStyle="1" w:styleId="member">
    <w:name w:val="membe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boxblue">
    <w:name w:val="box_blue"/>
    <w:basedOn w:val="Normal"/>
    <w:qFormat/>
    <w:rsid w:val="005B6186"/>
    <w:pPr>
      <w:pBdr>
        <w:top w:val="single" w:sz="6" w:space="5" w:color="EDEDED"/>
        <w:left w:val="single" w:sz="6" w:space="5" w:color="EDEDED"/>
        <w:bottom w:val="single" w:sz="6" w:space="5" w:color="EDEDED"/>
        <w:right w:val="single" w:sz="6" w:space="5" w:color="EDEDED"/>
      </w:pBdr>
      <w:shd w:val="clear" w:color="auto" w:fill="F9F9F9"/>
      <w:spacing w:after="150" w:line="240" w:lineRule="auto"/>
    </w:pPr>
    <w:rPr>
      <w:rFonts w:ascii="Arial" w:eastAsia="Times New Roman" w:hAnsi="Arial" w:cs="Arial"/>
      <w:sz w:val="20"/>
      <w:szCs w:val="20"/>
    </w:rPr>
  </w:style>
  <w:style w:type="paragraph" w:customStyle="1" w:styleId="dotl">
    <w:name w:val="dot_l"/>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icforward">
    <w:name w:val="ic_forward"/>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view">
    <w:name w:val="view"/>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romleft">
    <w:name w:val="from_lef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romright">
    <w:name w:val="from_righ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op1">
    <w:name w:val="top1"/>
    <w:basedOn w:val="Normal"/>
    <w:qFormat/>
    <w:rsid w:val="005B6186"/>
    <w:pPr>
      <w:shd w:val="clear" w:color="auto" w:fill="FFFFFF"/>
      <w:spacing w:after="150" w:line="240" w:lineRule="auto"/>
      <w:jc w:val="center"/>
    </w:pPr>
    <w:rPr>
      <w:rFonts w:ascii="Times New Roman" w:eastAsia="Times New Roman" w:hAnsi="Times New Roman" w:cs="Times New Roman"/>
      <w:sz w:val="24"/>
      <w:szCs w:val="24"/>
    </w:rPr>
  </w:style>
  <w:style w:type="paragraph" w:customStyle="1" w:styleId="topavar">
    <w:name w:val="top_avar"/>
    <w:basedOn w:val="Normal"/>
    <w:qFormat/>
    <w:rsid w:val="005B6186"/>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qFormat/>
    <w:rsid w:val="005B6186"/>
    <w:pPr>
      <w:shd w:val="clear" w:color="auto" w:fill="F6F7F8"/>
      <w:spacing w:after="150" w:line="240" w:lineRule="auto"/>
    </w:pPr>
    <w:rPr>
      <w:rFonts w:ascii="Times New Roman" w:eastAsia="Times New Roman" w:hAnsi="Times New Roman" w:cs="Times New Roman"/>
      <w:sz w:val="24"/>
      <w:szCs w:val="24"/>
    </w:rPr>
  </w:style>
  <w:style w:type="paragraph" w:customStyle="1" w:styleId="clgreen">
    <w:name w:val="clgreen"/>
    <w:basedOn w:val="Normal"/>
    <w:qFormat/>
    <w:rsid w:val="005B6186"/>
    <w:pPr>
      <w:spacing w:after="150" w:line="240" w:lineRule="auto"/>
    </w:pPr>
    <w:rPr>
      <w:rFonts w:ascii="Times New Roman" w:eastAsia="Times New Roman" w:hAnsi="Times New Roman" w:cs="Times New Roman"/>
      <w:color w:val="69924F"/>
      <w:sz w:val="24"/>
      <w:szCs w:val="24"/>
    </w:rPr>
  </w:style>
  <w:style w:type="paragraph" w:customStyle="1" w:styleId="pad5">
    <w:name w:val="pad5"/>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radius">
    <w:name w:val="radius"/>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socal">
    <w:name w:val="socal"/>
    <w:basedOn w:val="Normal"/>
    <w:qFormat/>
    <w:rsid w:val="005B6186"/>
    <w:pPr>
      <w:pBdr>
        <w:top w:val="single" w:sz="6" w:space="8" w:color="FDCE98"/>
        <w:left w:val="single" w:sz="18" w:space="8" w:color="FDCE98"/>
        <w:bottom w:val="single" w:sz="6" w:space="8" w:color="FDCE98"/>
        <w:right w:val="single" w:sz="6" w:space="8" w:color="FDCE98"/>
      </w:pBdr>
      <w:shd w:val="clear" w:color="auto" w:fill="FFFFE8"/>
      <w:spacing w:after="150" w:line="240" w:lineRule="auto"/>
    </w:pPr>
    <w:rPr>
      <w:rFonts w:ascii="Times New Roman" w:eastAsia="Times New Roman" w:hAnsi="Times New Roman" w:cs="Times New Roman"/>
      <w:sz w:val="20"/>
      <w:szCs w:val="20"/>
    </w:rPr>
  </w:style>
  <w:style w:type="paragraph" w:customStyle="1" w:styleId="assess">
    <w:name w:val="assess"/>
    <w:basedOn w:val="Normal"/>
    <w:qFormat/>
    <w:rsid w:val="005B6186"/>
    <w:pPr>
      <w:pBdr>
        <w:top w:val="dotted" w:sz="6" w:space="6" w:color="999999"/>
      </w:pBdr>
      <w:spacing w:before="150" w:after="150" w:line="240" w:lineRule="auto"/>
    </w:pPr>
    <w:rPr>
      <w:rFonts w:ascii="Times New Roman" w:eastAsia="Times New Roman" w:hAnsi="Times New Roman" w:cs="Times New Roman"/>
      <w:sz w:val="24"/>
      <w:szCs w:val="24"/>
    </w:rPr>
  </w:style>
  <w:style w:type="paragraph" w:customStyle="1" w:styleId="badge">
    <w:name w:val="badg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meline">
    <w:name w:val="timeline"/>
    <w:basedOn w:val="Normal"/>
    <w:qFormat/>
    <w:rsid w:val="005B6186"/>
    <w:pPr>
      <w:shd w:val="clear" w:color="auto" w:fill="F6F7F8"/>
      <w:spacing w:after="150" w:line="240" w:lineRule="auto"/>
    </w:pPr>
    <w:rPr>
      <w:rFonts w:ascii="Times New Roman" w:eastAsia="Times New Roman" w:hAnsi="Times New Roman" w:cs="Times New Roman"/>
      <w:color w:val="333333"/>
      <w:sz w:val="20"/>
      <w:szCs w:val="20"/>
    </w:rPr>
  </w:style>
  <w:style w:type="paragraph" w:customStyle="1" w:styleId="formreply">
    <w:name w:val="form_reply"/>
    <w:basedOn w:val="Normal"/>
    <w:qFormat/>
    <w:rsid w:val="005B6186"/>
    <w:pPr>
      <w:spacing w:after="150"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qFormat/>
    <w:rsid w:val="005B6186"/>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qFormat/>
    <w:rsid w:val="005B6186"/>
    <w:pPr>
      <w:pBdr>
        <w:bottom w:val="dotted" w:sz="6" w:space="4" w:color="949495"/>
      </w:pBdr>
      <w:spacing w:after="75" w:line="240" w:lineRule="auto"/>
    </w:pPr>
    <w:rPr>
      <w:rFonts w:ascii="Times New Roman" w:eastAsia="Times New Roman" w:hAnsi="Times New Roman" w:cs="Times New Roman"/>
      <w:sz w:val="24"/>
      <w:szCs w:val="24"/>
    </w:rPr>
  </w:style>
  <w:style w:type="paragraph" w:customStyle="1" w:styleId="icstatus">
    <w:name w:val="ic_status"/>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icupimage">
    <w:name w:val="ic_upimag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icformula">
    <w:name w:val="ic_formula"/>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remove">
    <w:name w:val="remove"/>
    <w:basedOn w:val="Normal"/>
    <w:qFormat/>
    <w:rsid w:val="005B6186"/>
    <w:pPr>
      <w:spacing w:after="150" w:line="240" w:lineRule="auto"/>
    </w:pPr>
    <w:rPr>
      <w:rFonts w:ascii="Times New Roman" w:eastAsia="Times New Roman" w:hAnsi="Times New Roman" w:cs="Times New Roman"/>
      <w:vanish/>
      <w:sz w:val="24"/>
      <w:szCs w:val="24"/>
    </w:rPr>
  </w:style>
  <w:style w:type="paragraph" w:customStyle="1" w:styleId="upload">
    <w:name w:val="upload"/>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likeface">
    <w:name w:val="like_fac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dot">
    <w:name w:val="do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iconclose">
    <w:name w:val="icon_clos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closetheater">
    <w:name w:val="closetheate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each">
    <w:name w:val="teach"/>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icexam">
    <w:name w:val="ic_exam"/>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rue">
    <w:name w:val="tru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ale">
    <w:name w:val="fal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icplus">
    <w:name w:val="ic_plus"/>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pageletcomposer">
    <w:name w:val="pagelet_composer"/>
    <w:basedOn w:val="Normal"/>
    <w:qFormat/>
    <w:rsid w:val="005B6186"/>
    <w:pPr>
      <w:pBdr>
        <w:top w:val="single" w:sz="6" w:space="0" w:color="DFE0E4"/>
        <w:left w:val="single" w:sz="6" w:space="0" w:color="DFE0E4"/>
        <w:bottom w:val="single" w:sz="6" w:space="0" w:color="DFE0E4"/>
        <w:right w:val="single" w:sz="6" w:space="0" w:color="DFE0E4"/>
      </w:pBdr>
      <w:spacing w:before="150" w:after="150" w:line="240" w:lineRule="auto"/>
    </w:pPr>
    <w:rPr>
      <w:rFonts w:ascii="Arial" w:eastAsia="Times New Roman" w:hAnsi="Arial" w:cs="Arial"/>
      <w:sz w:val="24"/>
      <w:szCs w:val="24"/>
    </w:rPr>
  </w:style>
  <w:style w:type="paragraph" w:customStyle="1" w:styleId="btnvio">
    <w:name w:val="btn_vio"/>
    <w:basedOn w:val="Normal"/>
    <w:qFormat/>
    <w:rsid w:val="005B6186"/>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qFormat/>
    <w:rsid w:val="005B6186"/>
    <w:pPr>
      <w:spacing w:after="150"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qFormat/>
    <w:rsid w:val="005B6186"/>
    <w:pPr>
      <w:pBdr>
        <w:top w:val="dashed" w:sz="12" w:space="0" w:color="DDDDDD"/>
        <w:left w:val="dashed" w:sz="12" w:space="0" w:color="DDDDDD"/>
        <w:bottom w:val="dashed" w:sz="12" w:space="0" w:color="DDDDDD"/>
        <w:right w:val="dashed" w:sz="12" w:space="0" w:color="DDDDDD"/>
      </w:pBdr>
      <w:spacing w:after="150" w:line="240" w:lineRule="auto"/>
    </w:pPr>
    <w:rPr>
      <w:rFonts w:ascii="Times New Roman" w:eastAsia="Times New Roman" w:hAnsi="Times New Roman" w:cs="Times New Roman"/>
      <w:sz w:val="24"/>
      <w:szCs w:val="24"/>
    </w:rPr>
  </w:style>
  <w:style w:type="paragraph" w:customStyle="1" w:styleId="loading">
    <w:name w:val="loading"/>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shadow">
    <w:name w:val="shadow"/>
    <w:basedOn w:val="Normal"/>
    <w:qFormat/>
    <w:rsid w:val="005B6186"/>
    <w:pPr>
      <w:shd w:val="clear" w:color="auto" w:fill="FFFFFF"/>
      <w:spacing w:after="150" w:line="240" w:lineRule="auto"/>
    </w:pPr>
    <w:rPr>
      <w:rFonts w:ascii="Times New Roman" w:eastAsia="Times New Roman" w:hAnsi="Times New Roman" w:cs="Times New Roman"/>
      <w:sz w:val="24"/>
      <w:szCs w:val="24"/>
    </w:rPr>
  </w:style>
  <w:style w:type="paragraph" w:customStyle="1" w:styleId="slideright">
    <w:name w:val="slide_righ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col1">
    <w:name w:val="col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col2">
    <w:name w:val="col2"/>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col3">
    <w:name w:val="col3"/>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boxinfo">
    <w:name w:val="box_info"/>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col510">
    <w:name w:val="col510"/>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col47">
    <w:name w:val="col47"/>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popup">
    <w:name w:val="popup"/>
    <w:basedOn w:val="Normal"/>
    <w:qFormat/>
    <w:rsid w:val="005B6186"/>
    <w:pPr>
      <w:shd w:val="clear" w:color="auto" w:fill="FFFFFF"/>
      <w:spacing w:after="150" w:line="240" w:lineRule="auto"/>
    </w:pPr>
    <w:rPr>
      <w:rFonts w:ascii="Times New Roman" w:eastAsia="Times New Roman" w:hAnsi="Times New Roman" w:cs="Times New Roman"/>
      <w:vanish/>
      <w:sz w:val="24"/>
      <w:szCs w:val="24"/>
    </w:rPr>
  </w:style>
  <w:style w:type="paragraph" w:customStyle="1" w:styleId="popup-cont">
    <w:name w:val="popup-cont"/>
    <w:basedOn w:val="Normal"/>
    <w:qFormat/>
    <w:rsid w:val="005B6186"/>
    <w:pPr>
      <w:shd w:val="clear" w:color="auto" w:fill="FFFFFF"/>
      <w:spacing w:after="150" w:line="240" w:lineRule="auto"/>
    </w:pPr>
    <w:rPr>
      <w:rFonts w:ascii="Times New Roman" w:eastAsia="Times New Roman" w:hAnsi="Times New Roman" w:cs="Times New Roman"/>
      <w:sz w:val="24"/>
      <w:szCs w:val="24"/>
    </w:rPr>
  </w:style>
  <w:style w:type="paragraph" w:customStyle="1" w:styleId="btnblue">
    <w:name w:val="btn_blue"/>
    <w:basedOn w:val="Normal"/>
    <w:qFormat/>
    <w:rsid w:val="005B6186"/>
    <w:pPr>
      <w:shd w:val="clear" w:color="auto" w:fill="3E72AC"/>
      <w:spacing w:after="150"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qFormat/>
    <w:rsid w:val="005B6186"/>
    <w:pPr>
      <w:spacing w:after="150" w:line="8720" w:lineRule="atLeast"/>
    </w:pPr>
    <w:rPr>
      <w:rFonts w:ascii="Times New Roman" w:eastAsia="Times New Roman" w:hAnsi="Times New Roman" w:cs="Times New Roman"/>
      <w:sz w:val="24"/>
      <w:szCs w:val="24"/>
    </w:rPr>
  </w:style>
  <w:style w:type="paragraph" w:customStyle="1" w:styleId="pageprev">
    <w:name w:val="page_prev"/>
    <w:basedOn w:val="Normal"/>
    <w:qFormat/>
    <w:rsid w:val="005B6186"/>
    <w:pPr>
      <w:spacing w:after="150" w:line="240" w:lineRule="auto"/>
    </w:pPr>
    <w:rPr>
      <w:rFonts w:ascii="Times New Roman" w:eastAsia="Times New Roman" w:hAnsi="Times New Roman" w:cs="Times New Roman"/>
      <w:vanish/>
      <w:sz w:val="24"/>
      <w:szCs w:val="24"/>
    </w:rPr>
  </w:style>
  <w:style w:type="paragraph" w:customStyle="1" w:styleId="pagenext">
    <w:name w:val="page_next"/>
    <w:basedOn w:val="Normal"/>
    <w:qFormat/>
    <w:rsid w:val="005B6186"/>
    <w:pPr>
      <w:spacing w:after="150" w:line="240" w:lineRule="auto"/>
    </w:pPr>
    <w:rPr>
      <w:rFonts w:ascii="Times New Roman" w:eastAsia="Times New Roman" w:hAnsi="Times New Roman" w:cs="Times New Roman"/>
      <w:vanish/>
      <w:sz w:val="24"/>
      <w:szCs w:val="24"/>
    </w:rPr>
  </w:style>
  <w:style w:type="paragraph" w:customStyle="1" w:styleId="commentable">
    <w:name w:val="commentable"/>
    <w:basedOn w:val="Normal"/>
    <w:qFormat/>
    <w:rsid w:val="005B6186"/>
    <w:pPr>
      <w:shd w:val="clear" w:color="auto" w:fill="FFFFFF"/>
      <w:spacing w:after="150" w:line="240" w:lineRule="auto"/>
    </w:pPr>
    <w:rPr>
      <w:rFonts w:ascii="Times New Roman" w:eastAsia="Times New Roman" w:hAnsi="Times New Roman" w:cs="Times New Roman"/>
      <w:sz w:val="24"/>
      <w:szCs w:val="24"/>
    </w:rPr>
  </w:style>
  <w:style w:type="paragraph" w:customStyle="1" w:styleId="snowliftfullscreen">
    <w:name w:val="snowliftfullscreen"/>
    <w:basedOn w:val="Normal"/>
    <w:qFormat/>
    <w:rsid w:val="005B6186"/>
    <w:pPr>
      <w:spacing w:after="150" w:line="240" w:lineRule="auto"/>
    </w:pPr>
    <w:rPr>
      <w:rFonts w:ascii="Times New Roman" w:eastAsia="Times New Roman" w:hAnsi="Times New Roman" w:cs="Times New Roman"/>
      <w:vanish/>
      <w:sz w:val="24"/>
      <w:szCs w:val="24"/>
    </w:rPr>
  </w:style>
  <w:style w:type="paragraph" w:customStyle="1" w:styleId="scroll3">
    <w:name w:val="scroll3"/>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symbol">
    <w:name w:val="symbol"/>
    <w:basedOn w:val="Normal"/>
    <w:qFormat/>
    <w:rsid w:val="005B6186"/>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qFormat/>
    <w:rsid w:val="005B6186"/>
    <w:pPr>
      <w:shd w:val="clear" w:color="auto" w:fill="E9573E"/>
      <w:spacing w:after="150"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pnote">
    <w:name w:val="tipnote"/>
    <w:basedOn w:val="Normal"/>
    <w:qFormat/>
    <w:rsid w:val="005B6186"/>
    <w:pPr>
      <w:spacing w:after="150" w:line="240" w:lineRule="auto"/>
    </w:pPr>
    <w:rPr>
      <w:rFonts w:ascii="Times New Roman" w:eastAsia="Times New Roman" w:hAnsi="Times New Roman" w:cs="Times New Roman"/>
      <w:color w:val="FF3300"/>
      <w:sz w:val="30"/>
      <w:szCs w:val="30"/>
    </w:rPr>
  </w:style>
  <w:style w:type="paragraph" w:customStyle="1" w:styleId="retest">
    <w:name w:val="retest"/>
    <w:basedOn w:val="Normal"/>
    <w:qFormat/>
    <w:rsid w:val="005B6186"/>
    <w:pPr>
      <w:pBdr>
        <w:top w:val="single" w:sz="6" w:space="0" w:color="D9D9D9"/>
        <w:left w:val="single" w:sz="6" w:space="0" w:color="D9D9D9"/>
        <w:bottom w:val="single" w:sz="6" w:space="0" w:color="D9D9D9"/>
        <w:right w:val="single" w:sz="6" w:space="0" w:color="D9D9D9"/>
      </w:pBdr>
      <w:spacing w:after="150" w:line="240" w:lineRule="auto"/>
    </w:pPr>
    <w:rPr>
      <w:rFonts w:ascii="Times New Roman" w:eastAsia="Times New Roman" w:hAnsi="Times New Roman" w:cs="Times New Roman"/>
      <w:sz w:val="24"/>
      <w:szCs w:val="24"/>
    </w:rPr>
  </w:style>
  <w:style w:type="paragraph" w:customStyle="1" w:styleId="box-404">
    <w:name w:val="box-404"/>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buttonface">
    <w:name w:val="button_face"/>
    <w:basedOn w:val="Normal"/>
    <w:qFormat/>
    <w:rsid w:val="005B6186"/>
    <w:pPr>
      <w:pBdr>
        <w:right w:val="single" w:sz="6" w:space="0" w:color="314F83"/>
      </w:pBdr>
      <w:spacing w:after="150" w:line="240" w:lineRule="auto"/>
      <w:ind w:right="45"/>
    </w:pPr>
    <w:rPr>
      <w:rFonts w:ascii="Times New Roman" w:eastAsia="Times New Roman" w:hAnsi="Times New Roman" w:cs="Times New Roman"/>
      <w:sz w:val="24"/>
      <w:szCs w:val="24"/>
    </w:rPr>
  </w:style>
  <w:style w:type="paragraph" w:customStyle="1" w:styleId="ic-arr">
    <w:name w:val="ic-ar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lines">
    <w:name w:val="lines"/>
    <w:basedOn w:val="Normal"/>
    <w:qFormat/>
    <w:rsid w:val="005B6186"/>
    <w:pPr>
      <w:pBdr>
        <w:bottom w:val="single" w:sz="6" w:space="0" w:color="E2E2E2"/>
      </w:pBdr>
      <w:spacing w:after="150" w:line="240" w:lineRule="auto"/>
    </w:pPr>
    <w:rPr>
      <w:rFonts w:ascii="Times New Roman" w:eastAsia="Times New Roman" w:hAnsi="Times New Roman" w:cs="Times New Roman"/>
      <w:sz w:val="24"/>
      <w:szCs w:val="24"/>
    </w:rPr>
  </w:style>
  <w:style w:type="paragraph" w:customStyle="1" w:styleId="save2">
    <w:name w:val="save2"/>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popuplogin">
    <w:name w:val="popup_login"/>
    <w:basedOn w:val="Normal"/>
    <w:qFormat/>
    <w:rsid w:val="005B6186"/>
    <w:pPr>
      <w:shd w:val="clear" w:color="auto" w:fill="1687C5"/>
      <w:spacing w:after="150" w:line="240" w:lineRule="auto"/>
    </w:pPr>
    <w:rPr>
      <w:rFonts w:ascii="Times New Roman" w:eastAsia="Times New Roman" w:hAnsi="Times New Roman" w:cs="Times New Roman"/>
      <w:sz w:val="24"/>
      <w:szCs w:val="24"/>
    </w:rPr>
  </w:style>
  <w:style w:type="paragraph" w:customStyle="1" w:styleId="overlay">
    <w:name w:val="overlay"/>
    <w:basedOn w:val="Normal"/>
    <w:qFormat/>
    <w:rsid w:val="005B6186"/>
    <w:pPr>
      <w:shd w:val="clear" w:color="auto" w:fill="000000"/>
      <w:spacing w:after="150" w:line="240" w:lineRule="auto"/>
    </w:pPr>
    <w:rPr>
      <w:rFonts w:ascii="Times New Roman" w:eastAsia="Times New Roman" w:hAnsi="Times New Roman" w:cs="Times New Roman"/>
      <w:sz w:val="24"/>
      <w:szCs w:val="24"/>
    </w:rPr>
  </w:style>
  <w:style w:type="paragraph" w:customStyle="1" w:styleId="bggray1">
    <w:name w:val="bg_gray1"/>
    <w:basedOn w:val="Normal"/>
    <w:qFormat/>
    <w:rsid w:val="005B6186"/>
    <w:pPr>
      <w:shd w:val="clear" w:color="auto" w:fill="F5F6F7"/>
      <w:spacing w:after="150" w:line="240" w:lineRule="auto"/>
    </w:pPr>
    <w:rPr>
      <w:rFonts w:ascii="Times New Roman" w:eastAsia="Times New Roman" w:hAnsi="Times New Roman" w:cs="Times New Roman"/>
      <w:sz w:val="24"/>
      <w:szCs w:val="24"/>
    </w:rPr>
  </w:style>
  <w:style w:type="paragraph" w:customStyle="1" w:styleId="subjects">
    <w:name w:val="subjects"/>
    <w:basedOn w:val="Normal"/>
    <w:qFormat/>
    <w:rsid w:val="005B6186"/>
    <w:pPr>
      <w:shd w:val="clear" w:color="auto" w:fill="DCF5FA"/>
      <w:spacing w:after="150" w:line="240" w:lineRule="auto"/>
    </w:pPr>
    <w:rPr>
      <w:rFonts w:ascii="Times New Roman" w:eastAsia="Times New Roman" w:hAnsi="Times New Roman" w:cs="Times New Roman"/>
      <w:color w:val="004C5B"/>
      <w:sz w:val="21"/>
      <w:szCs w:val="21"/>
    </w:rPr>
  </w:style>
  <w:style w:type="paragraph" w:customStyle="1" w:styleId="table">
    <w:name w:val="table"/>
    <w:basedOn w:val="Normal"/>
    <w:qFormat/>
    <w:rsid w:val="005B6186"/>
    <w:pPr>
      <w:shd w:val="clear" w:color="auto" w:fill="FFFFFF"/>
      <w:spacing w:after="150" w:line="240" w:lineRule="auto"/>
    </w:pPr>
    <w:rPr>
      <w:rFonts w:ascii="Times New Roman" w:eastAsia="Times New Roman" w:hAnsi="Times New Roman" w:cs="Times New Roman"/>
      <w:sz w:val="24"/>
      <w:szCs w:val="24"/>
    </w:rPr>
  </w:style>
  <w:style w:type="paragraph" w:customStyle="1" w:styleId="icchat">
    <w:name w:val="ic_chat"/>
    <w:basedOn w:val="Normal"/>
    <w:qFormat/>
    <w:rsid w:val="005B6186"/>
    <w:pPr>
      <w:spacing w:after="150" w:line="240" w:lineRule="auto"/>
      <w:ind w:right="90"/>
    </w:pPr>
    <w:rPr>
      <w:rFonts w:ascii="Times New Roman" w:eastAsia="Times New Roman" w:hAnsi="Times New Roman" w:cs="Times New Roman"/>
      <w:sz w:val="24"/>
      <w:szCs w:val="24"/>
    </w:rPr>
  </w:style>
  <w:style w:type="paragraph" w:customStyle="1" w:styleId="noite">
    <w:name w:val="noite"/>
    <w:basedOn w:val="Normal"/>
    <w:qFormat/>
    <w:rsid w:val="005B6186"/>
    <w:pPr>
      <w:spacing w:after="0" w:line="240" w:lineRule="auto"/>
    </w:pPr>
    <w:rPr>
      <w:rFonts w:ascii="Times New Roman" w:eastAsia="Times New Roman" w:hAnsi="Times New Roman" w:cs="Times New Roman"/>
      <w:sz w:val="24"/>
      <w:szCs w:val="24"/>
    </w:rPr>
  </w:style>
  <w:style w:type="paragraph" w:customStyle="1" w:styleId="noitenone">
    <w:name w:val="noite_none"/>
    <w:basedOn w:val="Normal"/>
    <w:qFormat/>
    <w:rsid w:val="005B6186"/>
    <w:pPr>
      <w:spacing w:after="0" w:line="240" w:lineRule="auto"/>
    </w:pPr>
    <w:rPr>
      <w:rFonts w:ascii="Times New Roman" w:eastAsia="Times New Roman" w:hAnsi="Times New Roman" w:cs="Times New Roman"/>
      <w:sz w:val="24"/>
      <w:szCs w:val="24"/>
    </w:rPr>
  </w:style>
  <w:style w:type="paragraph" w:customStyle="1" w:styleId="iconsmell">
    <w:name w:val="icon_smell"/>
    <w:basedOn w:val="Normal"/>
    <w:qFormat/>
    <w:rsid w:val="005B6186"/>
    <w:pPr>
      <w:spacing w:after="150" w:line="240" w:lineRule="auto"/>
      <w:ind w:right="90"/>
    </w:pPr>
    <w:rPr>
      <w:rFonts w:ascii="Times New Roman" w:eastAsia="Times New Roman" w:hAnsi="Times New Roman" w:cs="Times New Roman"/>
      <w:sz w:val="24"/>
      <w:szCs w:val="24"/>
    </w:rPr>
  </w:style>
  <w:style w:type="paragraph" w:customStyle="1" w:styleId="iconcamera">
    <w:name w:val="icon_camera"/>
    <w:basedOn w:val="Normal"/>
    <w:qFormat/>
    <w:rsid w:val="005B6186"/>
    <w:pPr>
      <w:spacing w:after="150" w:line="240" w:lineRule="auto"/>
      <w:ind w:right="150"/>
    </w:pPr>
    <w:rPr>
      <w:rFonts w:ascii="Times New Roman" w:eastAsia="Times New Roman" w:hAnsi="Times New Roman" w:cs="Times New Roman"/>
      <w:sz w:val="24"/>
      <w:szCs w:val="24"/>
    </w:rPr>
  </w:style>
  <w:style w:type="paragraph" w:customStyle="1" w:styleId="innercmm">
    <w:name w:val="inner_cmm"/>
    <w:basedOn w:val="Normal"/>
    <w:qFormat/>
    <w:rsid w:val="005B6186"/>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pPr>
    <w:rPr>
      <w:rFonts w:ascii="Times New Roman" w:eastAsia="Times New Roman" w:hAnsi="Times New Roman" w:cs="Times New Roman"/>
      <w:sz w:val="24"/>
      <w:szCs w:val="24"/>
    </w:rPr>
  </w:style>
  <w:style w:type="paragraph" w:customStyle="1" w:styleId="funny">
    <w:name w:val="funny"/>
    <w:basedOn w:val="Normal"/>
    <w:qFormat/>
    <w:rsid w:val="005B6186"/>
    <w:pPr>
      <w:pBdr>
        <w:top w:val="single" w:sz="6" w:space="8" w:color="CCCCCC"/>
        <w:left w:val="single" w:sz="6" w:space="8" w:color="CCCCCC"/>
        <w:bottom w:val="single" w:sz="6" w:space="8" w:color="CCCCCC"/>
        <w:right w:val="single" w:sz="6" w:space="8" w:color="CCCCCC"/>
      </w:pBdr>
      <w:shd w:val="clear" w:color="auto" w:fill="FFFFFF"/>
      <w:spacing w:after="150" w:line="240" w:lineRule="auto"/>
    </w:pPr>
    <w:rPr>
      <w:rFonts w:ascii="Times New Roman" w:eastAsia="Times New Roman" w:hAnsi="Times New Roman" w:cs="Times New Roman"/>
      <w:sz w:val="24"/>
      <w:szCs w:val="24"/>
    </w:rPr>
  </w:style>
  <w:style w:type="paragraph" w:customStyle="1" w:styleId="icdot">
    <w:name w:val="ic_do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btnview">
    <w:name w:val="btn_view"/>
    <w:basedOn w:val="Normal"/>
    <w:qFormat/>
    <w:rsid w:val="005B6186"/>
    <w:pPr>
      <w:shd w:val="clear" w:color="auto" w:fill="CDCDCD"/>
      <w:spacing w:after="150" w:line="240" w:lineRule="auto"/>
    </w:pPr>
    <w:rPr>
      <w:rFonts w:ascii="Times New Roman" w:eastAsia="Times New Roman" w:hAnsi="Times New Roman" w:cs="Times New Roman"/>
      <w:color w:val="313131"/>
      <w:sz w:val="21"/>
      <w:szCs w:val="21"/>
    </w:rPr>
  </w:style>
  <w:style w:type="paragraph" w:customStyle="1" w:styleId="ltask">
    <w:name w:val="l_task"/>
    <w:basedOn w:val="Normal"/>
    <w:qFormat/>
    <w:rsid w:val="005B6186"/>
    <w:pPr>
      <w:spacing w:after="150" w:line="405" w:lineRule="atLeast"/>
    </w:pPr>
    <w:rPr>
      <w:rFonts w:ascii="Times New Roman" w:eastAsia="Times New Roman" w:hAnsi="Times New Roman" w:cs="Times New Roman"/>
      <w:sz w:val="24"/>
      <w:szCs w:val="24"/>
    </w:rPr>
  </w:style>
  <w:style w:type="paragraph" w:customStyle="1" w:styleId="boxlogin">
    <w:name w:val="box_login"/>
    <w:basedOn w:val="Normal"/>
    <w:qFormat/>
    <w:rsid w:val="005B6186"/>
    <w:pPr>
      <w:spacing w:before="75" w:after="150" w:line="240" w:lineRule="auto"/>
    </w:pPr>
    <w:rPr>
      <w:rFonts w:ascii="Times New Roman" w:eastAsia="Times New Roman" w:hAnsi="Times New Roman" w:cs="Times New Roman"/>
      <w:sz w:val="24"/>
      <w:szCs w:val="24"/>
    </w:rPr>
  </w:style>
  <w:style w:type="paragraph" w:customStyle="1" w:styleId="iclogin">
    <w:name w:val="ic_login"/>
    <w:basedOn w:val="Normal"/>
    <w:qFormat/>
    <w:rsid w:val="005B6186"/>
    <w:pPr>
      <w:spacing w:after="150" w:line="240" w:lineRule="auto"/>
    </w:pPr>
    <w:rPr>
      <w:rFonts w:ascii="Times New Roman" w:eastAsia="Times New Roman" w:hAnsi="Times New Roman" w:cs="Times New Roman"/>
      <w:b/>
      <w:bCs/>
      <w:sz w:val="24"/>
      <w:szCs w:val="24"/>
    </w:rPr>
  </w:style>
  <w:style w:type="paragraph" w:customStyle="1" w:styleId="icon-close">
    <w:name w:val="icon-clos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sub-login">
    <w:name w:val="sub-login"/>
    <w:basedOn w:val="Normal"/>
    <w:qFormat/>
    <w:rsid w:val="005B6186"/>
    <w:pPr>
      <w:shd w:val="clear" w:color="auto" w:fill="FFFFFF"/>
      <w:spacing w:after="150" w:line="240" w:lineRule="auto"/>
    </w:pPr>
    <w:rPr>
      <w:rFonts w:ascii="Times New Roman" w:eastAsia="Times New Roman" w:hAnsi="Times New Roman" w:cs="Times New Roman"/>
      <w:vanish/>
      <w:sz w:val="24"/>
      <w:szCs w:val="24"/>
    </w:rPr>
  </w:style>
  <w:style w:type="paragraph" w:customStyle="1" w:styleId="login-cont">
    <w:name w:val="login-cont"/>
    <w:basedOn w:val="Normal"/>
    <w:qFormat/>
    <w:rsid w:val="005B6186"/>
    <w:pPr>
      <w:spacing w:after="150" w:line="240" w:lineRule="auto"/>
    </w:pPr>
    <w:rPr>
      <w:rFonts w:ascii="Times New Roman" w:eastAsia="Times New Roman" w:hAnsi="Times New Roman" w:cs="Times New Roman"/>
      <w:color w:val="999999"/>
      <w:sz w:val="24"/>
      <w:szCs w:val="24"/>
    </w:rPr>
  </w:style>
  <w:style w:type="paragraph" w:customStyle="1" w:styleId="fan">
    <w:name w:val="fan"/>
    <w:basedOn w:val="Normal"/>
    <w:qFormat/>
    <w:rsid w:val="005B6186"/>
    <w:pPr>
      <w:shd w:val="clear" w:color="auto" w:fill="F26522"/>
      <w:spacing w:after="150" w:line="240" w:lineRule="auto"/>
    </w:pPr>
    <w:rPr>
      <w:rFonts w:ascii="Times New Roman" w:eastAsia="Times New Roman" w:hAnsi="Times New Roman" w:cs="Times New Roman"/>
      <w:sz w:val="24"/>
      <w:szCs w:val="24"/>
    </w:rPr>
  </w:style>
  <w:style w:type="paragraph" w:customStyle="1" w:styleId="cboxphoto">
    <w:name w:val="cboxphoto"/>
    <w:basedOn w:val="Normal"/>
    <w:qFormat/>
    <w:rsid w:val="005B61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5B6186"/>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5B6186"/>
    <w:pPr>
      <w:spacing w:after="150"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5B6186"/>
    <w:pPr>
      <w:spacing w:after="150"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5B6186"/>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5B6186"/>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5B6186"/>
    <w:pPr>
      <w:spacing w:after="150"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5B6186"/>
    <w:pPr>
      <w:spacing w:after="150"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5B6186"/>
    <w:pPr>
      <w:spacing w:after="150" w:line="240" w:lineRule="auto"/>
    </w:pPr>
    <w:rPr>
      <w:rFonts w:ascii="Times New Roman" w:eastAsia="Times New Roman" w:hAnsi="Times New Roman" w:cs="Times New Roman"/>
      <w:sz w:val="19"/>
      <w:szCs w:val="19"/>
    </w:rPr>
  </w:style>
  <w:style w:type="paragraph" w:customStyle="1" w:styleId="mjxp-bold">
    <w:name w:val="mjxp-bold"/>
    <w:basedOn w:val="Normal"/>
    <w:qFormat/>
    <w:rsid w:val="005B6186"/>
    <w:pPr>
      <w:spacing w:after="150"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5B6186"/>
    <w:pPr>
      <w:spacing w:after="150"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p-frak">
    <w:name w:val="mjxp-frak"/>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p-sf">
    <w:name w:val="mjxp-sf"/>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p-cal">
    <w:name w:val="mjxp-cal"/>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p-mono">
    <w:name w:val="mjxp-mono"/>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5B6186"/>
    <w:pPr>
      <w:spacing w:after="150" w:line="240" w:lineRule="auto"/>
    </w:pPr>
    <w:rPr>
      <w:rFonts w:ascii="Times New Roman" w:eastAsia="Times New Roman" w:hAnsi="Times New Roman" w:cs="Times New Roman"/>
      <w:sz w:val="36"/>
      <w:szCs w:val="36"/>
    </w:rPr>
  </w:style>
  <w:style w:type="paragraph" w:customStyle="1" w:styleId="mjxp-math">
    <w:name w:val="mjxp-math"/>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5B6186"/>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5B6186"/>
    <w:pPr>
      <w:spacing w:after="150"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5B6186"/>
    <w:pPr>
      <w:spacing w:before="24" w:after="150" w:line="240" w:lineRule="auto"/>
    </w:pPr>
    <w:rPr>
      <w:rFonts w:ascii="Times New Roman" w:eastAsia="Times New Roman" w:hAnsi="Times New Roman" w:cs="Times New Roman"/>
      <w:sz w:val="24"/>
      <w:szCs w:val="24"/>
    </w:rPr>
  </w:style>
  <w:style w:type="paragraph" w:customStyle="1" w:styleId="mjxp-mo">
    <w:name w:val="mjxp-mo"/>
    <w:basedOn w:val="Normal"/>
    <w:qFormat/>
    <w:rsid w:val="005B6186"/>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5B6186"/>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p-surd">
    <w:name w:val="mjxp-surd"/>
    <w:basedOn w:val="Normal"/>
    <w:qFormat/>
    <w:rsid w:val="005B6186"/>
    <w:pPr>
      <w:spacing w:after="150"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5B6186"/>
    <w:pPr>
      <w:spacing w:after="150"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5B6186"/>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5B6186"/>
    <w:pPr>
      <w:spacing w:after="150"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5B6186"/>
    <w:pPr>
      <w:pBdr>
        <w:top w:val="single" w:sz="6" w:space="1" w:color="CC0000"/>
        <w:left w:val="single" w:sz="6" w:space="2" w:color="CC0000"/>
        <w:bottom w:val="single" w:sz="6" w:space="1" w:color="CC0000"/>
        <w:right w:val="single" w:sz="6" w:space="2" w:color="CC0000"/>
      </w:pBdr>
      <w:shd w:val="clear" w:color="auto" w:fill="FFFF88"/>
      <w:spacing w:after="150" w:line="240" w:lineRule="auto"/>
    </w:pPr>
    <w:rPr>
      <w:rFonts w:ascii="Times New Roman" w:eastAsia="Times New Roman" w:hAnsi="Times New Roman" w:cs="Times New Roman"/>
      <w:color w:val="CC0000"/>
    </w:rPr>
  </w:style>
  <w:style w:type="paragraph" w:customStyle="1" w:styleId="mjx-chtml">
    <w:name w:val="mjx-chtml"/>
    <w:basedOn w:val="Normal"/>
    <w:qFormat/>
    <w:rsid w:val="005B6186"/>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5B6186"/>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5B6186"/>
    <w:pPr>
      <w:spacing w:after="150"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5B6186"/>
    <w:pPr>
      <w:spacing w:after="150"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5B6186"/>
    <w:pPr>
      <w:spacing w:after="150"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op">
    <w:name w:val="mjx-op"/>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over">
    <w:name w:val="mjx-ove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surd">
    <w:name w:val="mjx-surd"/>
    <w:basedOn w:val="Normal"/>
    <w:qFormat/>
    <w:rsid w:val="005B6186"/>
    <w:pPr>
      <w:spacing w:after="150"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5B6186"/>
    <w:pPr>
      <w:pBdr>
        <w:top w:val="single" w:sz="6" w:space="2" w:color="CC0000"/>
        <w:left w:val="single" w:sz="6" w:space="2" w:color="CC0000"/>
        <w:bottom w:val="single" w:sz="6" w:space="2" w:color="CC0000"/>
        <w:right w:val="single" w:sz="6" w:space="2" w:color="CC0000"/>
      </w:pBdr>
      <w:shd w:val="clear" w:color="auto" w:fill="FFFF88"/>
      <w:spacing w:after="150"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mtd">
    <w:name w:val="mjx-mtd"/>
    <w:basedOn w:val="Normal"/>
    <w:qFormat/>
    <w:rsid w:val="005B6186"/>
    <w:pPr>
      <w:spacing w:after="150"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span">
    <w:name w:val="mjx-span"/>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char">
    <w:name w:val="mjx-cha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table">
    <w:name w:val="mjx-tabl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line">
    <w:name w:val="mjx-lin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strut">
    <w:name w:val="mjx-stru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vsize">
    <w:name w:val="mjx-vsiz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5B6186"/>
    <w:pPr>
      <w:spacing w:after="150"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5B6186"/>
    <w:pPr>
      <w:spacing w:after="150"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5B6186"/>
    <w:pPr>
      <w:spacing w:after="150"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5B6186"/>
    <w:pPr>
      <w:spacing w:after="150"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5B6186"/>
    <w:pPr>
      <w:spacing w:after="150"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5B6186"/>
    <w:pPr>
      <w:spacing w:after="150"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5B6186"/>
    <w:pPr>
      <w:spacing w:after="150"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5B6186"/>
    <w:pPr>
      <w:spacing w:after="150"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5B6186"/>
    <w:pPr>
      <w:spacing w:after="150"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5B6186"/>
    <w:pPr>
      <w:spacing w:after="150" w:line="240" w:lineRule="auto"/>
    </w:pPr>
    <w:rPr>
      <w:rFonts w:ascii="MJXc-TeX-ams-Rw" w:eastAsia="Times New Roman" w:hAnsi="MJXc-TeX-ams-Rw" w:cs="Times New Roman"/>
      <w:sz w:val="24"/>
      <w:szCs w:val="24"/>
    </w:rPr>
  </w:style>
  <w:style w:type="paragraph" w:customStyle="1" w:styleId="mjxc-tex-cal-b">
    <w:name w:val="mjxc-tex-cal-b"/>
    <w:basedOn w:val="Normal"/>
    <w:qFormat/>
    <w:rsid w:val="005B6186"/>
    <w:pPr>
      <w:spacing w:after="150" w:line="240" w:lineRule="auto"/>
    </w:pPr>
    <w:rPr>
      <w:rFonts w:ascii="MJXc-TeX-cal-Bw" w:eastAsia="Times New Roman" w:hAnsi="MJXc-TeX-cal-Bw" w:cs="Times New Roman"/>
      <w:sz w:val="24"/>
      <w:szCs w:val="24"/>
    </w:rPr>
  </w:style>
  <w:style w:type="paragraph" w:customStyle="1" w:styleId="mjxc-tex-frak-r">
    <w:name w:val="mjxc-tex-frak-r"/>
    <w:basedOn w:val="Normal"/>
    <w:qFormat/>
    <w:rsid w:val="005B6186"/>
    <w:pPr>
      <w:spacing w:after="150" w:line="240" w:lineRule="auto"/>
    </w:pPr>
    <w:rPr>
      <w:rFonts w:ascii="MJXc-TeX-frak-Rw" w:eastAsia="Times New Roman" w:hAnsi="MJXc-TeX-frak-Rw" w:cs="Times New Roman"/>
      <w:sz w:val="24"/>
      <w:szCs w:val="24"/>
    </w:rPr>
  </w:style>
  <w:style w:type="paragraph" w:customStyle="1" w:styleId="mjxc-tex-frak-b">
    <w:name w:val="mjxc-tex-frak-b"/>
    <w:basedOn w:val="Normal"/>
    <w:qFormat/>
    <w:rsid w:val="005B6186"/>
    <w:pPr>
      <w:spacing w:after="150" w:line="240" w:lineRule="auto"/>
    </w:pPr>
    <w:rPr>
      <w:rFonts w:ascii="MJXc-TeX-frak-Bw" w:eastAsia="Times New Roman" w:hAnsi="MJXc-TeX-frak-Bw" w:cs="Times New Roman"/>
      <w:sz w:val="24"/>
      <w:szCs w:val="24"/>
    </w:rPr>
  </w:style>
  <w:style w:type="paragraph" w:customStyle="1" w:styleId="mjxc-tex-math-bi">
    <w:name w:val="mjxc-tex-math-bi"/>
    <w:basedOn w:val="Normal"/>
    <w:qFormat/>
    <w:rsid w:val="005B6186"/>
    <w:pPr>
      <w:spacing w:after="150" w:line="240" w:lineRule="auto"/>
    </w:pPr>
    <w:rPr>
      <w:rFonts w:ascii="MJXc-TeX-math-BIw" w:eastAsia="Times New Roman" w:hAnsi="MJXc-TeX-math-BIw" w:cs="Times New Roman"/>
      <w:sz w:val="24"/>
      <w:szCs w:val="24"/>
    </w:rPr>
  </w:style>
  <w:style w:type="paragraph" w:customStyle="1" w:styleId="mjxc-tex-sans-r">
    <w:name w:val="mjxc-tex-sans-r"/>
    <w:basedOn w:val="Normal"/>
    <w:qFormat/>
    <w:rsid w:val="005B6186"/>
    <w:pPr>
      <w:spacing w:after="150" w:line="240" w:lineRule="auto"/>
    </w:pPr>
    <w:rPr>
      <w:rFonts w:ascii="MJXc-TeX-sans-Rw" w:eastAsia="Times New Roman" w:hAnsi="MJXc-TeX-sans-Rw" w:cs="Times New Roman"/>
      <w:sz w:val="24"/>
      <w:szCs w:val="24"/>
    </w:rPr>
  </w:style>
  <w:style w:type="paragraph" w:customStyle="1" w:styleId="mjxc-tex-sans-b">
    <w:name w:val="mjxc-tex-sans-b"/>
    <w:basedOn w:val="Normal"/>
    <w:qFormat/>
    <w:rsid w:val="005B6186"/>
    <w:pPr>
      <w:spacing w:after="150" w:line="240" w:lineRule="auto"/>
    </w:pPr>
    <w:rPr>
      <w:rFonts w:ascii="MJXc-TeX-sans-Bw" w:eastAsia="Times New Roman" w:hAnsi="MJXc-TeX-sans-Bw" w:cs="Times New Roman"/>
      <w:sz w:val="24"/>
      <w:szCs w:val="24"/>
    </w:rPr>
  </w:style>
  <w:style w:type="paragraph" w:customStyle="1" w:styleId="mjxc-tex-sans-i">
    <w:name w:val="mjxc-tex-sans-i"/>
    <w:basedOn w:val="Normal"/>
    <w:qFormat/>
    <w:rsid w:val="005B6186"/>
    <w:pPr>
      <w:spacing w:after="150" w:line="240" w:lineRule="auto"/>
    </w:pPr>
    <w:rPr>
      <w:rFonts w:ascii="MJXc-TeX-sans-Iw" w:eastAsia="Times New Roman" w:hAnsi="MJXc-TeX-sans-Iw" w:cs="Times New Roman"/>
      <w:sz w:val="24"/>
      <w:szCs w:val="24"/>
    </w:rPr>
  </w:style>
  <w:style w:type="paragraph" w:customStyle="1" w:styleId="mjxc-tex-script-r">
    <w:name w:val="mjxc-tex-script-r"/>
    <w:basedOn w:val="Normal"/>
    <w:qFormat/>
    <w:rsid w:val="005B6186"/>
    <w:pPr>
      <w:spacing w:after="150" w:line="240" w:lineRule="auto"/>
    </w:pPr>
    <w:rPr>
      <w:rFonts w:ascii="MJXc-TeX-script-Rw" w:eastAsia="Times New Roman" w:hAnsi="MJXc-TeX-script-Rw" w:cs="Times New Roman"/>
      <w:sz w:val="24"/>
      <w:szCs w:val="24"/>
    </w:rPr>
  </w:style>
  <w:style w:type="paragraph" w:customStyle="1" w:styleId="mjxc-tex-type-r">
    <w:name w:val="mjxc-tex-type-r"/>
    <w:basedOn w:val="Normal"/>
    <w:qFormat/>
    <w:rsid w:val="005B6186"/>
    <w:pPr>
      <w:spacing w:after="150" w:line="240" w:lineRule="auto"/>
    </w:pPr>
    <w:rPr>
      <w:rFonts w:ascii="MJXc-TeX-type-Rw" w:eastAsia="Times New Roman" w:hAnsi="MJXc-TeX-type-Rw" w:cs="Times New Roman"/>
      <w:sz w:val="24"/>
      <w:szCs w:val="24"/>
    </w:rPr>
  </w:style>
  <w:style w:type="paragraph" w:customStyle="1" w:styleId="mjxc-tex-cal-r">
    <w:name w:val="mjxc-tex-cal-r"/>
    <w:basedOn w:val="Normal"/>
    <w:qFormat/>
    <w:rsid w:val="005B6186"/>
    <w:pPr>
      <w:spacing w:after="150" w:line="240" w:lineRule="auto"/>
    </w:pPr>
    <w:rPr>
      <w:rFonts w:ascii="MJXc-TeX-cal-Rw" w:eastAsia="Times New Roman" w:hAnsi="MJXc-TeX-cal-Rw" w:cs="Times New Roman"/>
      <w:sz w:val="24"/>
      <w:szCs w:val="24"/>
    </w:rPr>
  </w:style>
  <w:style w:type="paragraph" w:customStyle="1" w:styleId="mjxc-tex-main-b">
    <w:name w:val="mjxc-tex-main-b"/>
    <w:basedOn w:val="Normal"/>
    <w:qFormat/>
    <w:rsid w:val="005B6186"/>
    <w:pPr>
      <w:spacing w:after="150" w:line="240" w:lineRule="auto"/>
    </w:pPr>
    <w:rPr>
      <w:rFonts w:ascii="MJXc-TeX-main-Bw" w:eastAsia="Times New Roman" w:hAnsi="MJXc-TeX-main-Bw" w:cs="Times New Roman"/>
      <w:sz w:val="24"/>
      <w:szCs w:val="24"/>
    </w:rPr>
  </w:style>
  <w:style w:type="paragraph" w:customStyle="1" w:styleId="mjxc-tex-main-i">
    <w:name w:val="mjxc-tex-main-i"/>
    <w:basedOn w:val="Normal"/>
    <w:qFormat/>
    <w:rsid w:val="005B6186"/>
    <w:pPr>
      <w:spacing w:after="150" w:line="240" w:lineRule="auto"/>
    </w:pPr>
    <w:rPr>
      <w:rFonts w:ascii="MJXc-TeX-main-Iw" w:eastAsia="Times New Roman" w:hAnsi="MJXc-TeX-main-Iw" w:cs="Times New Roman"/>
      <w:sz w:val="24"/>
      <w:szCs w:val="24"/>
    </w:rPr>
  </w:style>
  <w:style w:type="paragraph" w:customStyle="1" w:styleId="mjxc-tex-main-r">
    <w:name w:val="mjxc-tex-main-r"/>
    <w:basedOn w:val="Normal"/>
    <w:qFormat/>
    <w:rsid w:val="005B6186"/>
    <w:pPr>
      <w:spacing w:after="150" w:line="240" w:lineRule="auto"/>
    </w:pPr>
    <w:rPr>
      <w:rFonts w:ascii="MJXc-TeX-main-Rw" w:eastAsia="Times New Roman" w:hAnsi="MJXc-TeX-main-Rw" w:cs="Times New Roman"/>
      <w:sz w:val="24"/>
      <w:szCs w:val="24"/>
    </w:rPr>
  </w:style>
  <w:style w:type="paragraph" w:customStyle="1" w:styleId="mjxc-tex-math-i">
    <w:name w:val="mjxc-tex-math-i"/>
    <w:basedOn w:val="Normal"/>
    <w:qFormat/>
    <w:rsid w:val="005B6186"/>
    <w:pPr>
      <w:spacing w:after="150" w:line="240" w:lineRule="auto"/>
    </w:pPr>
    <w:rPr>
      <w:rFonts w:ascii="MJXc-TeX-math-Iw" w:eastAsia="Times New Roman" w:hAnsi="MJXc-TeX-math-Iw" w:cs="Times New Roman"/>
      <w:sz w:val="24"/>
      <w:szCs w:val="24"/>
    </w:rPr>
  </w:style>
  <w:style w:type="paragraph" w:customStyle="1" w:styleId="mjxc-tex-size1-r">
    <w:name w:val="mjxc-tex-size1-r"/>
    <w:basedOn w:val="Normal"/>
    <w:qFormat/>
    <w:rsid w:val="005B6186"/>
    <w:pPr>
      <w:spacing w:after="150" w:line="240" w:lineRule="auto"/>
    </w:pPr>
    <w:rPr>
      <w:rFonts w:ascii="MJXc-TeX-size1-Rw" w:eastAsia="Times New Roman" w:hAnsi="MJXc-TeX-size1-Rw" w:cs="Times New Roman"/>
      <w:sz w:val="24"/>
      <w:szCs w:val="24"/>
    </w:rPr>
  </w:style>
  <w:style w:type="paragraph" w:customStyle="1" w:styleId="mjxc-tex-size2-r">
    <w:name w:val="mjxc-tex-size2-r"/>
    <w:basedOn w:val="Normal"/>
    <w:qFormat/>
    <w:rsid w:val="005B6186"/>
    <w:pPr>
      <w:spacing w:after="150" w:line="240" w:lineRule="auto"/>
    </w:pPr>
    <w:rPr>
      <w:rFonts w:ascii="MJXc-TeX-size2-Rw" w:eastAsia="Times New Roman" w:hAnsi="MJXc-TeX-size2-Rw" w:cs="Times New Roman"/>
      <w:sz w:val="24"/>
      <w:szCs w:val="24"/>
    </w:rPr>
  </w:style>
  <w:style w:type="paragraph" w:customStyle="1" w:styleId="mjxc-tex-size3-r">
    <w:name w:val="mjxc-tex-size3-r"/>
    <w:basedOn w:val="Normal"/>
    <w:qFormat/>
    <w:rsid w:val="005B6186"/>
    <w:pPr>
      <w:spacing w:after="150" w:line="240" w:lineRule="auto"/>
    </w:pPr>
    <w:rPr>
      <w:rFonts w:ascii="MJXc-TeX-size3-Rw" w:eastAsia="Times New Roman" w:hAnsi="MJXc-TeX-size3-Rw" w:cs="Times New Roman"/>
      <w:sz w:val="24"/>
      <w:szCs w:val="24"/>
    </w:rPr>
  </w:style>
  <w:style w:type="paragraph" w:customStyle="1" w:styleId="mjxc-tex-size4-r">
    <w:name w:val="mjxc-tex-size4-r"/>
    <w:basedOn w:val="Normal"/>
    <w:qFormat/>
    <w:rsid w:val="005B6186"/>
    <w:pPr>
      <w:spacing w:after="150" w:line="240" w:lineRule="auto"/>
    </w:pPr>
    <w:rPr>
      <w:rFonts w:ascii="MJXc-TeX-size4-Rw" w:eastAsia="Times New Roman" w:hAnsi="MJXc-TeX-size4-Rw" w:cs="Times New Roman"/>
      <w:sz w:val="24"/>
      <w:szCs w:val="24"/>
    </w:rPr>
  </w:style>
  <w:style w:type="paragraph" w:customStyle="1" w:styleId="fbinvisible">
    <w:name w:val="fb_invisible"/>
    <w:basedOn w:val="Normal"/>
    <w:qFormat/>
    <w:rsid w:val="005B6186"/>
    <w:pPr>
      <w:spacing w:after="150" w:line="240" w:lineRule="auto"/>
    </w:pPr>
    <w:rPr>
      <w:rFonts w:ascii="Times New Roman" w:eastAsia="Times New Roman" w:hAnsi="Times New Roman" w:cs="Times New Roman"/>
      <w:vanish/>
      <w:sz w:val="24"/>
      <w:szCs w:val="24"/>
    </w:rPr>
  </w:style>
  <w:style w:type="paragraph" w:customStyle="1" w:styleId="fbreset">
    <w:name w:val="fb_reset"/>
    <w:basedOn w:val="Normal"/>
    <w:qFormat/>
    <w:rsid w:val="005B6186"/>
    <w:pPr>
      <w:spacing w:after="0" w:line="240" w:lineRule="auto"/>
    </w:pPr>
    <w:rPr>
      <w:rFonts w:ascii="Tahoma" w:eastAsia="Times New Roman" w:hAnsi="Tahoma" w:cs="Tahoma"/>
      <w:color w:val="000000"/>
      <w:sz w:val="17"/>
      <w:szCs w:val="17"/>
    </w:rPr>
  </w:style>
  <w:style w:type="paragraph" w:customStyle="1" w:styleId="fbdialogadvanced">
    <w:name w:val="fb_dialog_advanced"/>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bdialogcontent">
    <w:name w:val="fb_dialog_content"/>
    <w:basedOn w:val="Normal"/>
    <w:qFormat/>
    <w:rsid w:val="005B6186"/>
    <w:pPr>
      <w:shd w:val="clear" w:color="auto" w:fill="FFFFFF"/>
      <w:spacing w:after="150"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bdialogpadding">
    <w:name w:val="fb_dialog_padding"/>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bdialogloader">
    <w:name w:val="fb_dialog_loader"/>
    <w:basedOn w:val="Normal"/>
    <w:qFormat/>
    <w:rsid w:val="005B6186"/>
    <w:pPr>
      <w:pBdr>
        <w:top w:val="single" w:sz="6" w:space="15" w:color="606060"/>
        <w:left w:val="single" w:sz="6" w:space="15" w:color="606060"/>
        <w:bottom w:val="single" w:sz="6" w:space="15" w:color="606060"/>
        <w:right w:val="single" w:sz="6" w:space="15" w:color="606060"/>
      </w:pBdr>
      <w:shd w:val="clear" w:color="auto" w:fill="F6F7F9"/>
      <w:spacing w:after="150" w:line="240" w:lineRule="auto"/>
    </w:pPr>
    <w:rPr>
      <w:rFonts w:ascii="Times New Roman" w:eastAsia="Times New Roman" w:hAnsi="Times New Roman" w:cs="Times New Roman"/>
      <w:sz w:val="36"/>
      <w:szCs w:val="36"/>
    </w:rPr>
  </w:style>
  <w:style w:type="paragraph" w:customStyle="1" w:styleId="fbdialogtopleft">
    <w:name w:val="fb_dialog_top_lef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bdialogtopright">
    <w:name w:val="fb_dialog_top_righ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bdialogvertleft">
    <w:name w:val="fb_dialog_vert_left"/>
    <w:basedOn w:val="Normal"/>
    <w:qFormat/>
    <w:rsid w:val="005B6186"/>
    <w:pPr>
      <w:shd w:val="clear" w:color="auto" w:fill="525252"/>
      <w:spacing w:after="150"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qFormat/>
    <w:rsid w:val="005B6186"/>
    <w:pPr>
      <w:shd w:val="clear" w:color="auto" w:fill="525252"/>
      <w:spacing w:after="150"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qFormat/>
    <w:rsid w:val="005B6186"/>
    <w:pPr>
      <w:shd w:val="clear" w:color="auto" w:fill="525252"/>
      <w:spacing w:after="150"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qFormat/>
    <w:rsid w:val="005B6186"/>
    <w:pPr>
      <w:shd w:val="clear" w:color="auto" w:fill="525252"/>
      <w:spacing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qFormat/>
    <w:rsid w:val="005B6186"/>
    <w:pPr>
      <w:spacing w:after="150"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binvisibleflow">
    <w:name w:val="fb_invisible_flow"/>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bmobileoverlayactive">
    <w:name w:val="fb_mobile_overlay_active"/>
    <w:basedOn w:val="Normal"/>
    <w:qFormat/>
    <w:rsid w:val="005B6186"/>
    <w:pPr>
      <w:shd w:val="clear" w:color="auto" w:fill="FFFFFF"/>
      <w:spacing w:after="150" w:line="240" w:lineRule="auto"/>
    </w:pPr>
    <w:rPr>
      <w:rFonts w:ascii="Times New Roman" w:eastAsia="Times New Roman" w:hAnsi="Times New Roman" w:cs="Times New Roman"/>
      <w:sz w:val="24"/>
      <w:szCs w:val="24"/>
    </w:rPr>
  </w:style>
  <w:style w:type="paragraph" w:customStyle="1" w:styleId="Title1">
    <w:name w:val="Title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boxcont">
    <w:name w:val="box_con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innerwrap">
    <w:name w:val="innerwrap"/>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boxsub">
    <w:name w:val="box_sub"/>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upimg">
    <w:name w:val="up_img"/>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scaledimage">
    <w:name w:val="scaled_imag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bggray">
    <w:name w:val="bg_gray"/>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img">
    <w:name w:val="img"/>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stagewrapper">
    <w:name w:val="stagewrappe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melinecontainer">
    <w:name w:val="timeline_containe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icscreen">
    <w:name w:val="ic_screen"/>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tlegray">
    <w:name w:val="title_gray"/>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btface">
    <w:name w:val="bt_fac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noerror">
    <w:name w:val="noerro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box">
    <w:name w:val="mjx-box"/>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dialogtitle">
    <w:name w:val="dialog_titl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dialogtitlespan">
    <w:name w:val="dialog_title&gt;span"/>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dialogheader">
    <w:name w:val="dialog_heade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ouchablebutton">
    <w:name w:val="touchable_button"/>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dialogcontent">
    <w:name w:val="dialog_conten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dialogfooter">
    <w:name w:val="dialog_foote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bloader">
    <w:name w:val="fb_loade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filltext">
    <w:name w:val="filltex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stage">
    <w:name w:val="stage"/>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stageactions">
    <w:name w:val="stageactions"/>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headercenter">
    <w:name w:val="header_cente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ediathumb">
    <w:name w:val="mediathumb"/>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clred">
    <w:name w:val="clred"/>
    <w:basedOn w:val="Normal"/>
    <w:qFormat/>
    <w:rsid w:val="005B6186"/>
    <w:pPr>
      <w:spacing w:after="150" w:line="240" w:lineRule="auto"/>
    </w:pPr>
    <w:rPr>
      <w:rFonts w:ascii="Times New Roman" w:eastAsia="Times New Roman" w:hAnsi="Times New Roman" w:cs="Times New Roman"/>
      <w:color w:val="FF3300"/>
      <w:sz w:val="24"/>
      <w:szCs w:val="24"/>
    </w:rPr>
  </w:style>
  <w:style w:type="paragraph" w:customStyle="1" w:styleId="clblue">
    <w:name w:val="clblue"/>
    <w:basedOn w:val="Normal"/>
    <w:qFormat/>
    <w:rsid w:val="005B6186"/>
    <w:pPr>
      <w:spacing w:after="150" w:line="240" w:lineRule="auto"/>
    </w:pPr>
    <w:rPr>
      <w:rFonts w:ascii="Times New Roman" w:eastAsia="Times New Roman" w:hAnsi="Times New Roman" w:cs="Times New Roman"/>
      <w:color w:val="0043A8"/>
      <w:sz w:val="24"/>
      <w:szCs w:val="24"/>
    </w:rPr>
  </w:style>
  <w:style w:type="paragraph" w:customStyle="1" w:styleId="cl666">
    <w:name w:val="cl666"/>
    <w:basedOn w:val="Normal"/>
    <w:qFormat/>
    <w:rsid w:val="005B6186"/>
    <w:pPr>
      <w:spacing w:after="150" w:line="240" w:lineRule="auto"/>
    </w:pPr>
    <w:rPr>
      <w:rFonts w:ascii="Times New Roman" w:eastAsia="Times New Roman" w:hAnsi="Times New Roman" w:cs="Times New Roman"/>
      <w:color w:val="666666"/>
      <w:sz w:val="24"/>
      <w:szCs w:val="24"/>
    </w:rPr>
  </w:style>
  <w:style w:type="paragraph" w:customStyle="1" w:styleId="cl333">
    <w:name w:val="cl333"/>
    <w:basedOn w:val="Normal"/>
    <w:qFormat/>
    <w:rsid w:val="005B6186"/>
    <w:pPr>
      <w:spacing w:after="150" w:line="240" w:lineRule="auto"/>
    </w:pPr>
    <w:rPr>
      <w:rFonts w:ascii="Times New Roman" w:eastAsia="Times New Roman" w:hAnsi="Times New Roman" w:cs="Times New Roman"/>
      <w:color w:val="333333"/>
      <w:sz w:val="24"/>
      <w:szCs w:val="24"/>
    </w:rPr>
  </w:style>
  <w:style w:type="paragraph" w:customStyle="1" w:styleId="cl999">
    <w:name w:val="cl999"/>
    <w:basedOn w:val="Normal"/>
    <w:qFormat/>
    <w:rsid w:val="005B6186"/>
    <w:pPr>
      <w:spacing w:after="150" w:line="240" w:lineRule="auto"/>
    </w:pPr>
    <w:rPr>
      <w:rFonts w:ascii="Times New Roman" w:eastAsia="Times New Roman" w:hAnsi="Times New Roman" w:cs="Times New Roman"/>
      <w:color w:val="999999"/>
      <w:sz w:val="24"/>
      <w:szCs w:val="24"/>
    </w:rPr>
  </w:style>
  <w:style w:type="paragraph" w:customStyle="1" w:styleId="cl1a">
    <w:name w:val="cl1a"/>
    <w:basedOn w:val="Normal"/>
    <w:qFormat/>
    <w:rsid w:val="005B6186"/>
    <w:pPr>
      <w:spacing w:after="150" w:line="240" w:lineRule="auto"/>
    </w:pPr>
    <w:rPr>
      <w:rFonts w:ascii="Times New Roman" w:eastAsia="Times New Roman" w:hAnsi="Times New Roman" w:cs="Times New Roman"/>
      <w:color w:val="1A1A1A"/>
      <w:sz w:val="24"/>
      <w:szCs w:val="24"/>
    </w:rPr>
  </w:style>
  <w:style w:type="paragraph" w:customStyle="1" w:styleId="cl3b">
    <w:name w:val="cl3b"/>
    <w:basedOn w:val="Normal"/>
    <w:qFormat/>
    <w:rsid w:val="005B6186"/>
    <w:pPr>
      <w:spacing w:after="150" w:line="240" w:lineRule="auto"/>
    </w:pPr>
    <w:rPr>
      <w:rFonts w:ascii="Times New Roman" w:eastAsia="Times New Roman" w:hAnsi="Times New Roman" w:cs="Times New Roman"/>
      <w:color w:val="3B5998"/>
      <w:sz w:val="24"/>
      <w:szCs w:val="24"/>
    </w:rPr>
  </w:style>
  <w:style w:type="paragraph" w:customStyle="1" w:styleId="bottom10">
    <w:name w:val="bottom10"/>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bottom20">
    <w:name w:val="bottom20"/>
    <w:basedOn w:val="Normal"/>
    <w:qFormat/>
    <w:rsid w:val="005B6186"/>
    <w:pPr>
      <w:spacing w:after="300" w:line="240" w:lineRule="auto"/>
    </w:pPr>
    <w:rPr>
      <w:rFonts w:ascii="Times New Roman" w:eastAsia="Times New Roman" w:hAnsi="Times New Roman" w:cs="Times New Roman"/>
      <w:sz w:val="24"/>
      <w:szCs w:val="24"/>
    </w:rPr>
  </w:style>
  <w:style w:type="paragraph" w:customStyle="1" w:styleId="bottom30">
    <w:name w:val="bottom30"/>
    <w:basedOn w:val="Normal"/>
    <w:qFormat/>
    <w:rsid w:val="005B6186"/>
    <w:pPr>
      <w:spacing w:after="450" w:line="240" w:lineRule="auto"/>
    </w:pPr>
    <w:rPr>
      <w:rFonts w:ascii="Times New Roman" w:eastAsia="Times New Roman" w:hAnsi="Times New Roman" w:cs="Times New Roman"/>
      <w:sz w:val="24"/>
      <w:szCs w:val="24"/>
    </w:rPr>
  </w:style>
  <w:style w:type="paragraph" w:customStyle="1" w:styleId="nobg">
    <w:name w:val="nobg"/>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last">
    <w:name w:val="last"/>
    <w:basedOn w:val="Normal"/>
    <w:qFormat/>
    <w:rsid w:val="005B6186"/>
    <w:pPr>
      <w:spacing w:after="0" w:line="240" w:lineRule="auto"/>
    </w:pPr>
    <w:rPr>
      <w:rFonts w:ascii="Times New Roman" w:eastAsia="Times New Roman" w:hAnsi="Times New Roman" w:cs="Times New Roman"/>
      <w:sz w:val="24"/>
      <w:szCs w:val="24"/>
    </w:rPr>
  </w:style>
  <w:style w:type="paragraph" w:customStyle="1" w:styleId="pad10">
    <w:name w:val="pad10"/>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padl10">
    <w:name w:val="padl10"/>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padb5">
    <w:name w:val="padb5"/>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padr10">
    <w:name w:val="padr10"/>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nopad">
    <w:name w:val="nopad"/>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agl20">
    <w:name w:val="magl20"/>
    <w:basedOn w:val="Normal"/>
    <w:qFormat/>
    <w:rsid w:val="005B6186"/>
    <w:pPr>
      <w:spacing w:after="150" w:line="240" w:lineRule="auto"/>
      <w:ind w:left="300"/>
    </w:pPr>
    <w:rPr>
      <w:rFonts w:ascii="Times New Roman" w:eastAsia="Times New Roman" w:hAnsi="Times New Roman" w:cs="Times New Roman"/>
      <w:sz w:val="24"/>
      <w:szCs w:val="24"/>
    </w:rPr>
  </w:style>
  <w:style w:type="paragraph" w:customStyle="1" w:styleId="magl10">
    <w:name w:val="magl10"/>
    <w:basedOn w:val="Normal"/>
    <w:qFormat/>
    <w:rsid w:val="005B6186"/>
    <w:pPr>
      <w:spacing w:after="150" w:line="240" w:lineRule="auto"/>
      <w:ind w:left="150"/>
    </w:pPr>
    <w:rPr>
      <w:rFonts w:ascii="Times New Roman" w:eastAsia="Times New Roman" w:hAnsi="Times New Roman" w:cs="Times New Roman"/>
      <w:sz w:val="24"/>
      <w:szCs w:val="24"/>
    </w:rPr>
  </w:style>
  <w:style w:type="paragraph" w:customStyle="1" w:styleId="s11">
    <w:name w:val="s11"/>
    <w:basedOn w:val="Normal"/>
    <w:qFormat/>
    <w:rsid w:val="005B6186"/>
    <w:pPr>
      <w:spacing w:after="150" w:line="240" w:lineRule="auto"/>
    </w:pPr>
    <w:rPr>
      <w:rFonts w:ascii="Times New Roman" w:eastAsia="Times New Roman" w:hAnsi="Times New Roman" w:cs="Times New Roman"/>
      <w:sz w:val="17"/>
      <w:szCs w:val="17"/>
    </w:rPr>
  </w:style>
  <w:style w:type="paragraph" w:customStyle="1" w:styleId="s12">
    <w:name w:val="s12"/>
    <w:basedOn w:val="Normal"/>
    <w:qFormat/>
    <w:rsid w:val="005B6186"/>
    <w:pPr>
      <w:spacing w:after="150" w:line="240" w:lineRule="auto"/>
    </w:pPr>
    <w:rPr>
      <w:rFonts w:ascii="Times New Roman" w:eastAsia="Times New Roman" w:hAnsi="Times New Roman" w:cs="Times New Roman"/>
      <w:sz w:val="18"/>
      <w:szCs w:val="18"/>
    </w:rPr>
  </w:style>
  <w:style w:type="paragraph" w:customStyle="1" w:styleId="s13">
    <w:name w:val="s13"/>
    <w:basedOn w:val="Normal"/>
    <w:qFormat/>
    <w:rsid w:val="005B6186"/>
    <w:pPr>
      <w:spacing w:after="150" w:line="240" w:lineRule="auto"/>
    </w:pPr>
    <w:rPr>
      <w:rFonts w:ascii="Times New Roman" w:eastAsia="Times New Roman" w:hAnsi="Times New Roman" w:cs="Times New Roman"/>
      <w:sz w:val="20"/>
      <w:szCs w:val="20"/>
    </w:rPr>
  </w:style>
  <w:style w:type="paragraph" w:customStyle="1" w:styleId="s16">
    <w:name w:val="s16"/>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s20">
    <w:name w:val="s20"/>
    <w:basedOn w:val="Normal"/>
    <w:qFormat/>
    <w:rsid w:val="005B6186"/>
    <w:pPr>
      <w:spacing w:after="150" w:line="240" w:lineRule="auto"/>
    </w:pPr>
    <w:rPr>
      <w:rFonts w:ascii="Times New Roman" w:eastAsia="Times New Roman" w:hAnsi="Times New Roman" w:cs="Times New Roman"/>
      <w:sz w:val="30"/>
      <w:szCs w:val="30"/>
    </w:rPr>
  </w:style>
  <w:style w:type="paragraph" w:customStyle="1" w:styleId="magr5">
    <w:name w:val="magr5"/>
    <w:basedOn w:val="Normal"/>
    <w:qFormat/>
    <w:rsid w:val="005B6186"/>
    <w:pPr>
      <w:spacing w:after="150" w:line="240" w:lineRule="auto"/>
      <w:ind w:right="75"/>
    </w:pPr>
    <w:rPr>
      <w:rFonts w:ascii="Times New Roman" w:eastAsia="Times New Roman" w:hAnsi="Times New Roman" w:cs="Times New Roman"/>
      <w:sz w:val="24"/>
      <w:szCs w:val="24"/>
    </w:rPr>
  </w:style>
  <w:style w:type="paragraph" w:customStyle="1" w:styleId="top10">
    <w:name w:val="top10"/>
    <w:basedOn w:val="Normal"/>
    <w:qFormat/>
    <w:rsid w:val="005B6186"/>
    <w:pPr>
      <w:spacing w:before="150" w:after="150" w:line="240" w:lineRule="auto"/>
    </w:pPr>
    <w:rPr>
      <w:rFonts w:ascii="Times New Roman" w:eastAsia="Times New Roman" w:hAnsi="Times New Roman" w:cs="Times New Roman"/>
      <w:sz w:val="24"/>
      <w:szCs w:val="24"/>
    </w:rPr>
  </w:style>
  <w:style w:type="paragraph" w:customStyle="1" w:styleId="marg0">
    <w:name w:val="marg0"/>
    <w:basedOn w:val="Normal"/>
    <w:qFormat/>
    <w:rsid w:val="005B6186"/>
    <w:pPr>
      <w:spacing w:after="0" w:line="240" w:lineRule="auto"/>
    </w:pPr>
    <w:rPr>
      <w:rFonts w:ascii="Times New Roman" w:eastAsia="Times New Roman" w:hAnsi="Times New Roman" w:cs="Times New Roman"/>
      <w:sz w:val="24"/>
      <w:szCs w:val="24"/>
    </w:rPr>
  </w:style>
  <w:style w:type="paragraph" w:customStyle="1" w:styleId="magr20">
    <w:name w:val="magr20"/>
    <w:basedOn w:val="Normal"/>
    <w:qFormat/>
    <w:rsid w:val="005B6186"/>
    <w:pPr>
      <w:spacing w:after="150" w:line="240" w:lineRule="auto"/>
      <w:ind w:right="300"/>
    </w:pPr>
    <w:rPr>
      <w:rFonts w:ascii="Times New Roman" w:eastAsia="Times New Roman" w:hAnsi="Times New Roman" w:cs="Times New Roman"/>
      <w:sz w:val="24"/>
      <w:szCs w:val="24"/>
    </w:rPr>
  </w:style>
  <w:style w:type="paragraph" w:customStyle="1" w:styleId="magr10">
    <w:name w:val="magr10"/>
    <w:basedOn w:val="Normal"/>
    <w:qFormat/>
    <w:rsid w:val="005B6186"/>
    <w:pPr>
      <w:spacing w:after="150" w:line="240" w:lineRule="auto"/>
      <w:ind w:right="150"/>
    </w:pPr>
    <w:rPr>
      <w:rFonts w:ascii="Times New Roman" w:eastAsia="Times New Roman" w:hAnsi="Times New Roman" w:cs="Times New Roman"/>
      <w:sz w:val="24"/>
      <w:szCs w:val="24"/>
    </w:rPr>
  </w:style>
  <w:style w:type="paragraph" w:customStyle="1" w:styleId="bottom">
    <w:name w:val="bottom"/>
    <w:basedOn w:val="Normal"/>
    <w:qFormat/>
    <w:rsid w:val="005B6186"/>
    <w:pPr>
      <w:spacing w:after="0" w:line="240" w:lineRule="auto"/>
    </w:pPr>
    <w:rPr>
      <w:rFonts w:ascii="Times New Roman" w:eastAsia="Times New Roman" w:hAnsi="Times New Roman" w:cs="Times New Roman"/>
      <w:sz w:val="24"/>
      <w:szCs w:val="24"/>
    </w:rPr>
  </w:style>
  <w:style w:type="paragraph" w:customStyle="1" w:styleId="notranf">
    <w:name w:val="no_tranf"/>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nobor">
    <w:name w:val="nobor"/>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xtleft">
    <w:name w:val="txt_lef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xtright">
    <w:name w:val="txt_right"/>
    <w:basedOn w:val="Normal"/>
    <w:qFormat/>
    <w:rsid w:val="005B6186"/>
    <w:pPr>
      <w:spacing w:after="150" w:line="240" w:lineRule="auto"/>
      <w:jc w:val="right"/>
    </w:pPr>
    <w:rPr>
      <w:rFonts w:ascii="Times New Roman" w:eastAsia="Times New Roman" w:hAnsi="Times New Roman" w:cs="Times New Roman"/>
      <w:sz w:val="24"/>
      <w:szCs w:val="24"/>
    </w:rPr>
  </w:style>
  <w:style w:type="paragraph" w:customStyle="1" w:styleId="lineheight">
    <w:name w:val="lineheight"/>
    <w:basedOn w:val="Normal"/>
    <w:qFormat/>
    <w:rsid w:val="005B6186"/>
    <w:pPr>
      <w:spacing w:after="150" w:line="330" w:lineRule="atLeast"/>
    </w:pPr>
    <w:rPr>
      <w:rFonts w:ascii="Times New Roman" w:eastAsia="Times New Roman" w:hAnsi="Times New Roman" w:cs="Times New Roman"/>
      <w:sz w:val="24"/>
      <w:szCs w:val="24"/>
    </w:rPr>
  </w:style>
  <w:style w:type="paragraph" w:customStyle="1" w:styleId="magr60">
    <w:name w:val="magr60"/>
    <w:basedOn w:val="Normal"/>
    <w:qFormat/>
    <w:rsid w:val="005B6186"/>
    <w:pPr>
      <w:spacing w:after="150" w:line="240" w:lineRule="auto"/>
      <w:ind w:right="900"/>
    </w:pPr>
    <w:rPr>
      <w:rFonts w:ascii="Times New Roman" w:eastAsia="Times New Roman" w:hAnsi="Times New Roman" w:cs="Times New Roman"/>
      <w:sz w:val="24"/>
      <w:szCs w:val="24"/>
    </w:rPr>
  </w:style>
  <w:style w:type="paragraph" w:customStyle="1" w:styleId="cl4c">
    <w:name w:val="cl4c"/>
    <w:basedOn w:val="Normal"/>
    <w:qFormat/>
    <w:rsid w:val="005B6186"/>
    <w:pPr>
      <w:spacing w:after="150" w:line="240" w:lineRule="auto"/>
    </w:pPr>
    <w:rPr>
      <w:rFonts w:ascii="Times New Roman" w:eastAsia="Times New Roman" w:hAnsi="Times New Roman" w:cs="Times New Roman"/>
      <w:color w:val="4C4C4C"/>
      <w:sz w:val="24"/>
      <w:szCs w:val="24"/>
    </w:rPr>
  </w:style>
  <w:style w:type="paragraph" w:customStyle="1" w:styleId="mathjaxhoverframe">
    <w:name w:val="mathjax_hover_frame"/>
    <w:basedOn w:val="Normal"/>
    <w:qFormat/>
    <w:rsid w:val="005B6186"/>
    <w:pPr>
      <w:pBdr>
        <w:top w:val="single" w:sz="6" w:space="0" w:color="AA66DD"/>
        <w:left w:val="single" w:sz="6" w:space="0" w:color="AA66DD"/>
        <w:bottom w:val="single" w:sz="6" w:space="0" w:color="AA66DD"/>
        <w:right w:val="single" w:sz="6" w:space="0" w:color="AA66DD"/>
      </w:pBdr>
      <w:spacing w:after="150" w:line="240" w:lineRule="auto"/>
    </w:pPr>
    <w:rPr>
      <w:rFonts w:ascii="Times New Roman" w:eastAsia="Times New Roman" w:hAnsi="Times New Roman" w:cs="Times New Roman"/>
      <w:sz w:val="24"/>
      <w:szCs w:val="24"/>
    </w:rPr>
  </w:style>
  <w:style w:type="paragraph" w:customStyle="1" w:styleId="boder1">
    <w:name w:val="boder1"/>
    <w:basedOn w:val="Normal"/>
    <w:qFormat/>
    <w:rsid w:val="005B6186"/>
    <w:pPr>
      <w:pBdr>
        <w:bottom w:val="dotted" w:sz="6" w:space="0" w:color="949495"/>
      </w:pBdr>
      <w:spacing w:after="150" w:line="240" w:lineRule="auto"/>
    </w:pPr>
    <w:rPr>
      <w:rFonts w:ascii="Times New Roman" w:eastAsia="Times New Roman" w:hAnsi="Times New Roman" w:cs="Times New Roman"/>
      <w:sz w:val="24"/>
      <w:szCs w:val="24"/>
    </w:rPr>
  </w:style>
  <w:style w:type="paragraph" w:customStyle="1" w:styleId="title10">
    <w:name w:val="title1"/>
    <w:basedOn w:val="Normal"/>
    <w:qFormat/>
    <w:rsid w:val="005B6186"/>
    <w:pPr>
      <w:spacing w:after="150" w:line="240" w:lineRule="auto"/>
    </w:pPr>
    <w:rPr>
      <w:rFonts w:ascii="Times New Roman" w:eastAsia="Times New Roman" w:hAnsi="Times New Roman" w:cs="Times New Roman"/>
      <w:color w:val="2A6100"/>
      <w:sz w:val="21"/>
      <w:szCs w:val="21"/>
    </w:rPr>
  </w:style>
  <w:style w:type="paragraph" w:customStyle="1" w:styleId="main1">
    <w:name w:val="main1"/>
    <w:basedOn w:val="Normal"/>
    <w:qFormat/>
    <w:rsid w:val="005B6186"/>
    <w:pPr>
      <w:shd w:val="clear" w:color="auto" w:fill="2A6AB4"/>
      <w:spacing w:after="0" w:line="240" w:lineRule="auto"/>
    </w:pPr>
    <w:rPr>
      <w:rFonts w:ascii="Times New Roman" w:eastAsia="Times New Roman" w:hAnsi="Times New Roman" w:cs="Times New Roman"/>
      <w:sz w:val="24"/>
      <w:szCs w:val="24"/>
    </w:rPr>
  </w:style>
  <w:style w:type="paragraph" w:customStyle="1" w:styleId="btnwhile1">
    <w:name w:val="btn_while1"/>
    <w:basedOn w:val="Normal"/>
    <w:qFormat/>
    <w:rsid w:val="005B6186"/>
    <w:pPr>
      <w:shd w:val="clear" w:color="auto" w:fill="F0F0F0"/>
      <w:spacing w:after="150"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qFormat/>
    <w:rsid w:val="005B6186"/>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qFormat/>
    <w:rsid w:val="005B6186"/>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tle3">
    <w:name w:val="title3"/>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innerwrap1">
    <w:name w:val="innerwrap1"/>
    <w:basedOn w:val="Normal"/>
    <w:qFormat/>
    <w:rsid w:val="005B6186"/>
    <w:pPr>
      <w:pBdr>
        <w:bottom w:val="dotted" w:sz="6" w:space="4" w:color="949495"/>
      </w:pBdr>
      <w:spacing w:after="150" w:line="240" w:lineRule="auto"/>
      <w:textAlignment w:val="top"/>
    </w:pPr>
    <w:rPr>
      <w:rFonts w:ascii="Times New Roman" w:eastAsia="Times New Roman" w:hAnsi="Times New Roman" w:cs="Times New Roman"/>
      <w:sz w:val="24"/>
      <w:szCs w:val="24"/>
    </w:rPr>
  </w:style>
  <w:style w:type="paragraph" w:customStyle="1" w:styleId="dot1">
    <w:name w:val="dot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innerwrap2">
    <w:name w:val="innerwrap2"/>
    <w:basedOn w:val="Normal"/>
    <w:qFormat/>
    <w:rsid w:val="005B6186"/>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qFormat/>
    <w:rsid w:val="005B6186"/>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tle4">
    <w:name w:val="title4"/>
    <w:basedOn w:val="Normal"/>
    <w:qFormat/>
    <w:rsid w:val="005B6186"/>
    <w:pPr>
      <w:pBdr>
        <w:bottom w:val="single" w:sz="6" w:space="0" w:color="DFE0E4"/>
      </w:pBdr>
      <w:shd w:val="clear" w:color="auto" w:fill="F6F7F8"/>
      <w:spacing w:after="150" w:line="240" w:lineRule="auto"/>
    </w:pPr>
    <w:rPr>
      <w:rFonts w:ascii="Times New Roman" w:eastAsia="Times New Roman" w:hAnsi="Times New Roman" w:cs="Times New Roman"/>
      <w:sz w:val="24"/>
      <w:szCs w:val="24"/>
    </w:rPr>
  </w:style>
  <w:style w:type="paragraph" w:customStyle="1" w:styleId="title5">
    <w:name w:val="title5"/>
    <w:basedOn w:val="Normal"/>
    <w:qFormat/>
    <w:rsid w:val="005B6186"/>
    <w:pPr>
      <w:pBdr>
        <w:top w:val="single" w:sz="6" w:space="0" w:color="DFE0E4"/>
      </w:pBdr>
      <w:spacing w:after="150" w:line="240" w:lineRule="auto"/>
    </w:pPr>
    <w:rPr>
      <w:rFonts w:ascii="Times New Roman" w:eastAsia="Times New Roman" w:hAnsi="Times New Roman" w:cs="Times New Roman"/>
      <w:sz w:val="24"/>
      <w:szCs w:val="24"/>
    </w:rPr>
  </w:style>
  <w:style w:type="paragraph" w:customStyle="1" w:styleId="dot2">
    <w:name w:val="dot2"/>
    <w:basedOn w:val="Normal"/>
    <w:qFormat/>
    <w:rsid w:val="005B6186"/>
    <w:pPr>
      <w:spacing w:after="150" w:line="240" w:lineRule="auto"/>
    </w:pPr>
    <w:rPr>
      <w:rFonts w:ascii="Times New Roman" w:eastAsia="Times New Roman" w:hAnsi="Times New Roman" w:cs="Times New Roman"/>
      <w:vanish/>
      <w:sz w:val="24"/>
      <w:szCs w:val="24"/>
    </w:rPr>
  </w:style>
  <w:style w:type="paragraph" w:customStyle="1" w:styleId="dot3">
    <w:name w:val="dot3"/>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remove1">
    <w:name w:val="remove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upimg1">
    <w:name w:val="up_img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scaledimage1">
    <w:name w:val="scaled_image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bggray2">
    <w:name w:val="bg_gray2"/>
    <w:basedOn w:val="Normal"/>
    <w:qFormat/>
    <w:rsid w:val="005B6186"/>
    <w:pPr>
      <w:shd w:val="clear" w:color="auto" w:fill="F6F7F8"/>
      <w:spacing w:after="75" w:line="240" w:lineRule="auto"/>
    </w:pPr>
    <w:rPr>
      <w:rFonts w:ascii="Times New Roman" w:eastAsia="Times New Roman" w:hAnsi="Times New Roman" w:cs="Times New Roman"/>
      <w:sz w:val="24"/>
      <w:szCs w:val="24"/>
    </w:rPr>
  </w:style>
  <w:style w:type="paragraph" w:customStyle="1" w:styleId="filltext1">
    <w:name w:val="filltext1"/>
    <w:basedOn w:val="Normal"/>
    <w:qFormat/>
    <w:rsid w:val="005B6186"/>
    <w:pPr>
      <w:spacing w:after="150" w:line="240" w:lineRule="auto"/>
    </w:pPr>
    <w:rPr>
      <w:rFonts w:ascii="Times New Roman" w:eastAsia="Times New Roman" w:hAnsi="Times New Roman" w:cs="Times New Roman"/>
      <w:sz w:val="20"/>
      <w:szCs w:val="20"/>
    </w:rPr>
  </w:style>
  <w:style w:type="paragraph" w:customStyle="1" w:styleId="col11">
    <w:name w:val="col11"/>
    <w:basedOn w:val="Normal"/>
    <w:qFormat/>
    <w:rsid w:val="005B6186"/>
    <w:pPr>
      <w:shd w:val="clear" w:color="auto" w:fill="003D79"/>
      <w:spacing w:after="150"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qFormat/>
    <w:rsid w:val="005B6186"/>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qFormat/>
    <w:rsid w:val="005B6186"/>
    <w:pPr>
      <w:shd w:val="clear" w:color="auto" w:fill="FFFFFF"/>
      <w:spacing w:before="75" w:after="150"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qFormat/>
    <w:rsid w:val="005B6186"/>
    <w:pPr>
      <w:shd w:val="clear" w:color="auto" w:fill="000000"/>
      <w:spacing w:after="150" w:line="240" w:lineRule="auto"/>
      <w:jc w:val="center"/>
    </w:pPr>
    <w:rPr>
      <w:rFonts w:ascii="Times New Roman" w:eastAsia="Times New Roman" w:hAnsi="Times New Roman" w:cs="Times New Roman"/>
      <w:sz w:val="24"/>
      <w:szCs w:val="24"/>
    </w:rPr>
  </w:style>
  <w:style w:type="paragraph" w:customStyle="1" w:styleId="stage1">
    <w:name w:val="stage1"/>
    <w:basedOn w:val="Normal"/>
    <w:qFormat/>
    <w:rsid w:val="005B6186"/>
    <w:pPr>
      <w:spacing w:after="150" w:line="240" w:lineRule="auto"/>
      <w:jc w:val="center"/>
    </w:pPr>
    <w:rPr>
      <w:rFonts w:ascii="Times New Roman" w:eastAsia="Times New Roman" w:hAnsi="Times New Roman" w:cs="Times New Roman"/>
      <w:sz w:val="2"/>
      <w:szCs w:val="2"/>
    </w:rPr>
  </w:style>
  <w:style w:type="paragraph" w:customStyle="1" w:styleId="pageprev1">
    <w:name w:val="page_prev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pagenext1">
    <w:name w:val="page_next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stageactions1">
    <w:name w:val="stageactions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icscreen1">
    <w:name w:val="ic_screen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tlegray1">
    <w:name w:val="title_gray1"/>
    <w:basedOn w:val="Normal"/>
    <w:qFormat/>
    <w:rsid w:val="005B6186"/>
    <w:pPr>
      <w:pBdr>
        <w:bottom w:val="single" w:sz="6" w:space="6" w:color="D9D9D9"/>
      </w:pBdr>
      <w:shd w:val="clear" w:color="auto" w:fill="F3F3F3"/>
      <w:spacing w:after="150" w:line="240" w:lineRule="auto"/>
      <w:jc w:val="center"/>
    </w:pPr>
    <w:rPr>
      <w:rFonts w:ascii="Times New Roman" w:eastAsia="Times New Roman" w:hAnsi="Times New Roman" w:cs="Times New Roman"/>
      <w:sz w:val="24"/>
      <w:szCs w:val="24"/>
    </w:rPr>
  </w:style>
  <w:style w:type="paragraph" w:customStyle="1" w:styleId="popup-cont1">
    <w:name w:val="popup-cont1"/>
    <w:basedOn w:val="Normal"/>
    <w:qFormat/>
    <w:rsid w:val="005B6186"/>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qFormat/>
    <w:rsid w:val="005B6186"/>
    <w:pPr>
      <w:shd w:val="clear" w:color="auto" w:fill="EDEDED"/>
      <w:spacing w:after="150" w:line="240" w:lineRule="auto"/>
    </w:pPr>
    <w:rPr>
      <w:rFonts w:ascii="Times New Roman" w:eastAsia="Times New Roman" w:hAnsi="Times New Roman" w:cs="Times New Roman"/>
      <w:sz w:val="24"/>
      <w:szCs w:val="24"/>
    </w:rPr>
  </w:style>
  <w:style w:type="paragraph" w:customStyle="1" w:styleId="innerwrap3">
    <w:name w:val="innerwrap3"/>
    <w:basedOn w:val="Normal"/>
    <w:qFormat/>
    <w:rsid w:val="005B6186"/>
    <w:pPr>
      <w:spacing w:after="0" w:line="240" w:lineRule="auto"/>
    </w:pPr>
    <w:rPr>
      <w:rFonts w:ascii="Times New Roman" w:eastAsia="Times New Roman" w:hAnsi="Times New Roman" w:cs="Times New Roman"/>
      <w:sz w:val="24"/>
      <w:szCs w:val="24"/>
    </w:rPr>
  </w:style>
  <w:style w:type="paragraph" w:customStyle="1" w:styleId="innercmm1">
    <w:name w:val="inner_cmm1"/>
    <w:basedOn w:val="Normal"/>
    <w:qFormat/>
    <w:rsid w:val="005B6186"/>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pPr>
    <w:rPr>
      <w:rFonts w:ascii="Times New Roman" w:eastAsia="Times New Roman" w:hAnsi="Times New Roman" w:cs="Times New Roman"/>
      <w:sz w:val="24"/>
      <w:szCs w:val="24"/>
    </w:rPr>
  </w:style>
  <w:style w:type="paragraph" w:customStyle="1" w:styleId="filltext2">
    <w:name w:val="filltext2"/>
    <w:basedOn w:val="Normal"/>
    <w:qFormat/>
    <w:rsid w:val="005B6186"/>
    <w:pPr>
      <w:spacing w:after="150" w:line="240" w:lineRule="auto"/>
    </w:pPr>
    <w:rPr>
      <w:rFonts w:ascii="Times New Roman" w:eastAsia="Times New Roman" w:hAnsi="Times New Roman" w:cs="Times New Roman"/>
      <w:color w:val="333333"/>
      <w:sz w:val="24"/>
      <w:szCs w:val="24"/>
    </w:rPr>
  </w:style>
  <w:style w:type="paragraph" w:customStyle="1" w:styleId="btface1">
    <w:name w:val="bt_face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ain2">
    <w:name w:val="main2"/>
    <w:basedOn w:val="Normal"/>
    <w:qFormat/>
    <w:rsid w:val="005B6186"/>
    <w:pPr>
      <w:shd w:val="clear" w:color="auto" w:fill="333333"/>
      <w:spacing w:after="0"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5B6186"/>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5B6186"/>
    <w:pPr>
      <w:spacing w:after="150"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5B6186"/>
    <w:pPr>
      <w:pBdr>
        <w:top w:val="single" w:sz="6" w:space="1" w:color="auto"/>
        <w:left w:val="single" w:sz="6" w:space="2" w:color="auto"/>
        <w:bottom w:val="single" w:sz="6" w:space="1" w:color="auto"/>
        <w:right w:val="single" w:sz="6" w:space="2" w:color="auto"/>
      </w:pBdr>
      <w:spacing w:after="150" w:line="240" w:lineRule="auto"/>
    </w:pPr>
    <w:rPr>
      <w:rFonts w:ascii="Times New Roman" w:eastAsia="Times New Roman" w:hAnsi="Times New Roman" w:cs="Times New Roman"/>
      <w:color w:val="000000"/>
    </w:rPr>
  </w:style>
  <w:style w:type="paragraph" w:customStyle="1" w:styleId="mjx-char1">
    <w:name w:val="mjx-char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box1">
    <w:name w:val="mjx-box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5B6186"/>
    <w:pPr>
      <w:pBdr>
        <w:top w:val="single" w:sz="6" w:space="1" w:color="auto"/>
        <w:left w:val="single" w:sz="6" w:space="2" w:color="auto"/>
        <w:bottom w:val="single" w:sz="6" w:space="1" w:color="auto"/>
        <w:right w:val="single" w:sz="6" w:space="2" w:color="auto"/>
      </w:pBdr>
      <w:spacing w:after="150" w:line="240" w:lineRule="auto"/>
    </w:pPr>
    <w:rPr>
      <w:rFonts w:ascii="Times New Roman" w:eastAsia="Times New Roman" w:hAnsi="Times New Roman" w:cs="Times New Roman"/>
      <w:color w:val="000000"/>
    </w:rPr>
  </w:style>
  <w:style w:type="paragraph" w:customStyle="1" w:styleId="dialogtitle1">
    <w:name w:val="dialog_title1"/>
    <w:basedOn w:val="Normal"/>
    <w:qFormat/>
    <w:rsid w:val="005B6186"/>
    <w:pPr>
      <w:pBdr>
        <w:top w:val="single" w:sz="6" w:space="0" w:color="365899"/>
        <w:left w:val="single" w:sz="6" w:space="0" w:color="365899"/>
        <w:bottom w:val="single" w:sz="6" w:space="0" w:color="365899"/>
        <w:right w:val="single" w:sz="6" w:space="0" w:color="365899"/>
      </w:pBdr>
      <w:shd w:val="clear" w:color="auto" w:fill="6D84B4"/>
      <w:spacing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dialogheader1">
    <w:name w:val="dialog_header1"/>
    <w:basedOn w:val="Normal"/>
    <w:qFormat/>
    <w:rsid w:val="005B6186"/>
    <w:pPr>
      <w:pBdr>
        <w:bottom w:val="single" w:sz="6" w:space="0" w:color="1D4088"/>
      </w:pBdr>
      <w:spacing w:after="150" w:line="240" w:lineRule="auto"/>
      <w:textAlignment w:val="center"/>
    </w:pPr>
    <w:rPr>
      <w:rFonts w:ascii="Helvetica" w:eastAsia="Times New Roman" w:hAnsi="Helvetica" w:cs="Helvetica"/>
      <w:b/>
      <w:bCs/>
      <w:color w:val="FFFFFF"/>
      <w:sz w:val="21"/>
      <w:szCs w:val="21"/>
    </w:rPr>
  </w:style>
  <w:style w:type="paragraph" w:customStyle="1" w:styleId="touchablebutton1">
    <w:name w:val="touchable_button1"/>
    <w:basedOn w:val="Normal"/>
    <w:qFormat/>
    <w:rsid w:val="005B6186"/>
    <w:pPr>
      <w:pBdr>
        <w:top w:val="single" w:sz="6" w:space="3" w:color="29487D"/>
        <w:left w:val="single" w:sz="6" w:space="9" w:color="29487D"/>
        <w:bottom w:val="single" w:sz="6" w:space="3" w:color="29487D"/>
        <w:right w:val="single" w:sz="6" w:space="9" w:color="29487D"/>
      </w:pBdr>
      <w:spacing w:before="45" w:after="150" w:line="270" w:lineRule="atLeast"/>
    </w:pPr>
    <w:rPr>
      <w:rFonts w:ascii="Times New Roman" w:eastAsia="Times New Roman" w:hAnsi="Times New Roman" w:cs="Times New Roman"/>
      <w:sz w:val="24"/>
      <w:szCs w:val="24"/>
    </w:rPr>
  </w:style>
  <w:style w:type="paragraph" w:customStyle="1" w:styleId="headercenter1">
    <w:name w:val="header_center1"/>
    <w:basedOn w:val="Normal"/>
    <w:qFormat/>
    <w:rsid w:val="005B6186"/>
    <w:pPr>
      <w:spacing w:after="150" w:line="270" w:lineRule="atLeast"/>
      <w:jc w:val="center"/>
      <w:textAlignment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qFormat/>
    <w:rsid w:val="005B6186"/>
    <w:pPr>
      <w:pBdr>
        <w:top w:val="single" w:sz="2" w:space="0" w:color="555555"/>
        <w:left w:val="single" w:sz="6" w:space="0" w:color="555555"/>
        <w:bottom w:val="single" w:sz="2" w:space="0" w:color="555555"/>
        <w:right w:val="single" w:sz="6" w:space="0" w:color="555555"/>
      </w:pBdr>
      <w:spacing w:after="150" w:line="240" w:lineRule="auto"/>
    </w:pPr>
    <w:rPr>
      <w:rFonts w:ascii="Times New Roman" w:eastAsia="Times New Roman" w:hAnsi="Times New Roman" w:cs="Times New Roman"/>
      <w:sz w:val="24"/>
      <w:szCs w:val="24"/>
    </w:rPr>
  </w:style>
  <w:style w:type="paragraph" w:customStyle="1" w:styleId="dialogfooter1">
    <w:name w:val="dialog_footer1"/>
    <w:basedOn w:val="Normal"/>
    <w:qFormat/>
    <w:rsid w:val="005B6186"/>
    <w:pPr>
      <w:pBdr>
        <w:top w:val="single" w:sz="6" w:space="0" w:color="CCCCCC"/>
        <w:left w:val="single" w:sz="6" w:space="0" w:color="555555"/>
        <w:bottom w:val="single" w:sz="6" w:space="0" w:color="555555"/>
        <w:right w:val="single" w:sz="6" w:space="0" w:color="555555"/>
      </w:pBdr>
      <w:shd w:val="clear" w:color="auto" w:fill="F6F7F9"/>
      <w:spacing w:after="150" w:line="240" w:lineRule="auto"/>
    </w:pPr>
    <w:rPr>
      <w:rFonts w:ascii="Times New Roman" w:eastAsia="Times New Roman" w:hAnsi="Times New Roman" w:cs="Times New Roman"/>
      <w:sz w:val="24"/>
      <w:szCs w:val="24"/>
    </w:rPr>
  </w:style>
  <w:style w:type="paragraph" w:customStyle="1" w:styleId="fbloader1">
    <w:name w:val="fb_loader1"/>
    <w:basedOn w:val="Normal"/>
    <w:qFormat/>
    <w:rsid w:val="005B6186"/>
    <w:pPr>
      <w:spacing w:after="150" w:line="240" w:lineRule="auto"/>
      <w:ind w:left="-240"/>
    </w:pPr>
    <w:rPr>
      <w:rFonts w:ascii="Times New Roman" w:eastAsia="Times New Roman" w:hAnsi="Times New Roman" w:cs="Times New Roman"/>
      <w:sz w:val="24"/>
      <w:szCs w:val="24"/>
    </w:rPr>
  </w:style>
  <w:style w:type="character" w:customStyle="1" w:styleId="clock1">
    <w:name w:val="clock1"/>
    <w:basedOn w:val="DefaultParagraphFont"/>
    <w:qFormat/>
    <w:rsid w:val="005B6186"/>
  </w:style>
  <w:style w:type="character" w:customStyle="1" w:styleId="z-TopofFormChar">
    <w:name w:val="z-Top of Form Char"/>
    <w:link w:val="z-TopofForm1"/>
    <w:uiPriority w:val="99"/>
    <w:qFormat/>
    <w:rsid w:val="005B6186"/>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qFormat/>
    <w:rsid w:val="005B618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qFormat/>
    <w:rsid w:val="005B6186"/>
    <w:rPr>
      <w:rFonts w:ascii="Arial" w:eastAsia="Times New Roman" w:hAnsi="Arial" w:cs="Arial"/>
      <w:vanish/>
      <w:color w:val="003300"/>
      <w:sz w:val="16"/>
      <w:szCs w:val="16"/>
    </w:rPr>
  </w:style>
  <w:style w:type="character" w:customStyle="1" w:styleId="fr">
    <w:name w:val="fr"/>
    <w:basedOn w:val="DefaultParagraphFont"/>
    <w:qFormat/>
    <w:rsid w:val="005B6186"/>
  </w:style>
  <w:style w:type="character" w:customStyle="1" w:styleId="mathjaxpreview1">
    <w:name w:val="mathjax_preview1"/>
    <w:qFormat/>
    <w:rsid w:val="005B6186"/>
    <w:rPr>
      <w:color w:val="888888"/>
    </w:rPr>
  </w:style>
  <w:style w:type="character" w:customStyle="1" w:styleId="mjx-chtml1">
    <w:name w:val="mjx-chtml1"/>
    <w:qFormat/>
    <w:rsid w:val="005B6186"/>
    <w:rPr>
      <w:spacing w:val="0"/>
      <w:sz w:val="24"/>
      <w:szCs w:val="24"/>
      <w:rtl w:val="0"/>
    </w:rPr>
  </w:style>
  <w:style w:type="character" w:customStyle="1" w:styleId="mjx-math">
    <w:name w:val="mjx-math"/>
    <w:basedOn w:val="DefaultParagraphFont"/>
    <w:qFormat/>
    <w:rsid w:val="005B6186"/>
  </w:style>
  <w:style w:type="character" w:customStyle="1" w:styleId="mjx-mrow">
    <w:name w:val="mjx-mrow"/>
    <w:basedOn w:val="DefaultParagraphFont"/>
    <w:qFormat/>
    <w:rsid w:val="005B6186"/>
  </w:style>
  <w:style w:type="character" w:customStyle="1" w:styleId="mjx-texatom">
    <w:name w:val="mjx-texatom"/>
    <w:basedOn w:val="DefaultParagraphFont"/>
    <w:qFormat/>
    <w:rsid w:val="005B6186"/>
  </w:style>
  <w:style w:type="character" w:customStyle="1" w:styleId="mjx-msubsup">
    <w:name w:val="mjx-msubsup"/>
    <w:basedOn w:val="DefaultParagraphFont"/>
    <w:qFormat/>
    <w:rsid w:val="005B6186"/>
  </w:style>
  <w:style w:type="character" w:customStyle="1" w:styleId="mjx-base">
    <w:name w:val="mjx-base"/>
    <w:basedOn w:val="DefaultParagraphFont"/>
    <w:qFormat/>
    <w:rsid w:val="005B6186"/>
  </w:style>
  <w:style w:type="character" w:customStyle="1" w:styleId="mjx-mi">
    <w:name w:val="mjx-mi"/>
    <w:basedOn w:val="DefaultParagraphFont"/>
    <w:qFormat/>
    <w:rsid w:val="005B6186"/>
  </w:style>
  <w:style w:type="character" w:customStyle="1" w:styleId="mjx-sub">
    <w:name w:val="mjx-sub"/>
    <w:basedOn w:val="DefaultParagraphFont"/>
    <w:qFormat/>
    <w:rsid w:val="005B6186"/>
  </w:style>
  <w:style w:type="character" w:customStyle="1" w:styleId="mjx-mn">
    <w:name w:val="mjx-mn"/>
    <w:basedOn w:val="DefaultParagraphFont"/>
    <w:qFormat/>
    <w:rsid w:val="005B6186"/>
  </w:style>
  <w:style w:type="character" w:customStyle="1" w:styleId="mjx-mo">
    <w:name w:val="mjx-mo"/>
    <w:basedOn w:val="DefaultParagraphFont"/>
    <w:qFormat/>
    <w:rsid w:val="005B6186"/>
  </w:style>
  <w:style w:type="character" w:customStyle="1" w:styleId="mjx-chtml2">
    <w:name w:val="mjx-chtml2"/>
    <w:qFormat/>
    <w:rsid w:val="005B6186"/>
    <w:rPr>
      <w:spacing w:val="0"/>
      <w:sz w:val="24"/>
      <w:szCs w:val="24"/>
      <w:rtl w:val="0"/>
    </w:rPr>
  </w:style>
  <w:style w:type="character" w:customStyle="1" w:styleId="mjx-chtml3">
    <w:name w:val="mjx-chtml3"/>
    <w:qFormat/>
    <w:rsid w:val="005B6186"/>
    <w:rPr>
      <w:spacing w:val="0"/>
      <w:sz w:val="24"/>
      <w:szCs w:val="24"/>
      <w:rtl w:val="0"/>
    </w:rPr>
  </w:style>
  <w:style w:type="character" w:customStyle="1" w:styleId="mjx-chtml4">
    <w:name w:val="mjx-chtml4"/>
    <w:qFormat/>
    <w:rsid w:val="005B6186"/>
    <w:rPr>
      <w:spacing w:val="0"/>
      <w:sz w:val="24"/>
      <w:szCs w:val="24"/>
      <w:rtl w:val="0"/>
    </w:rPr>
  </w:style>
  <w:style w:type="character" w:customStyle="1" w:styleId="mjx-chtml5">
    <w:name w:val="mjx-chtml5"/>
    <w:qFormat/>
    <w:rsid w:val="005B6186"/>
    <w:rPr>
      <w:spacing w:val="0"/>
      <w:sz w:val="24"/>
      <w:szCs w:val="24"/>
      <w:rtl w:val="0"/>
    </w:rPr>
  </w:style>
  <w:style w:type="character" w:customStyle="1" w:styleId="mjx-chtml6">
    <w:name w:val="mjx-chtml6"/>
    <w:qFormat/>
    <w:rsid w:val="005B6186"/>
    <w:rPr>
      <w:spacing w:val="0"/>
      <w:sz w:val="24"/>
      <w:szCs w:val="24"/>
      <w:rtl w:val="0"/>
    </w:rPr>
  </w:style>
  <w:style w:type="character" w:customStyle="1" w:styleId="mjx-chtml7">
    <w:name w:val="mjx-chtml7"/>
    <w:qFormat/>
    <w:rsid w:val="005B6186"/>
    <w:rPr>
      <w:spacing w:val="0"/>
      <w:sz w:val="24"/>
      <w:szCs w:val="24"/>
      <w:rtl w:val="0"/>
    </w:rPr>
  </w:style>
  <w:style w:type="character" w:customStyle="1" w:styleId="mjx-chtml8">
    <w:name w:val="mjx-chtml8"/>
    <w:qFormat/>
    <w:rsid w:val="005B6186"/>
    <w:rPr>
      <w:spacing w:val="0"/>
      <w:sz w:val="24"/>
      <w:szCs w:val="24"/>
      <w:rtl w:val="0"/>
    </w:rPr>
  </w:style>
  <w:style w:type="character" w:customStyle="1" w:styleId="mjx-chtml9">
    <w:name w:val="mjx-chtml9"/>
    <w:qFormat/>
    <w:rsid w:val="005B6186"/>
    <w:rPr>
      <w:spacing w:val="0"/>
      <w:sz w:val="24"/>
      <w:szCs w:val="24"/>
      <w:rtl w:val="0"/>
    </w:rPr>
  </w:style>
  <w:style w:type="character" w:customStyle="1" w:styleId="mjx-mfrac">
    <w:name w:val="mjx-mfrac"/>
    <w:basedOn w:val="DefaultParagraphFont"/>
    <w:qFormat/>
    <w:rsid w:val="005B6186"/>
  </w:style>
  <w:style w:type="character" w:customStyle="1" w:styleId="mjx-box2">
    <w:name w:val="mjx-box2"/>
    <w:basedOn w:val="DefaultParagraphFont"/>
    <w:qFormat/>
    <w:rsid w:val="005B6186"/>
  </w:style>
  <w:style w:type="character" w:customStyle="1" w:styleId="mjx-numerator1">
    <w:name w:val="mjx-numerator1"/>
    <w:qFormat/>
    <w:rsid w:val="005B6186"/>
  </w:style>
  <w:style w:type="character" w:customStyle="1" w:styleId="mjx-denominator1">
    <w:name w:val="mjx-denominator1"/>
    <w:qFormat/>
    <w:rsid w:val="005B6186"/>
  </w:style>
  <w:style w:type="character" w:customStyle="1" w:styleId="mjx-line1">
    <w:name w:val="mjx-line1"/>
    <w:qFormat/>
    <w:rsid w:val="005B6186"/>
  </w:style>
  <w:style w:type="character" w:customStyle="1" w:styleId="mjx-vsize1">
    <w:name w:val="mjx-vsize1"/>
    <w:basedOn w:val="DefaultParagraphFont"/>
    <w:qFormat/>
    <w:rsid w:val="005B6186"/>
  </w:style>
  <w:style w:type="character" w:customStyle="1" w:styleId="mjx-chtml10">
    <w:name w:val="mjx-chtml10"/>
    <w:qFormat/>
    <w:rsid w:val="005B6186"/>
    <w:rPr>
      <w:spacing w:val="0"/>
      <w:sz w:val="24"/>
      <w:szCs w:val="24"/>
      <w:rtl w:val="0"/>
    </w:rPr>
  </w:style>
  <w:style w:type="character" w:customStyle="1" w:styleId="mjx-chtml11">
    <w:name w:val="mjx-chtml11"/>
    <w:qFormat/>
    <w:rsid w:val="005B6186"/>
    <w:rPr>
      <w:spacing w:val="0"/>
      <w:sz w:val="24"/>
      <w:szCs w:val="24"/>
      <w:rtl w:val="0"/>
    </w:rPr>
  </w:style>
  <w:style w:type="character" w:customStyle="1" w:styleId="mjx-chtml12">
    <w:name w:val="mjx-chtml12"/>
    <w:qFormat/>
    <w:rsid w:val="005B6186"/>
    <w:rPr>
      <w:spacing w:val="0"/>
      <w:sz w:val="24"/>
      <w:szCs w:val="24"/>
      <w:rtl w:val="0"/>
    </w:rPr>
  </w:style>
  <w:style w:type="character" w:customStyle="1" w:styleId="mjx-chtml13">
    <w:name w:val="mjx-chtml13"/>
    <w:qFormat/>
    <w:rsid w:val="005B6186"/>
    <w:rPr>
      <w:spacing w:val="0"/>
      <w:sz w:val="24"/>
      <w:szCs w:val="24"/>
      <w:rtl w:val="0"/>
    </w:rPr>
  </w:style>
  <w:style w:type="character" w:customStyle="1" w:styleId="mjx-chtml14">
    <w:name w:val="mjx-chtml14"/>
    <w:qFormat/>
    <w:rsid w:val="005B6186"/>
    <w:rPr>
      <w:spacing w:val="0"/>
      <w:sz w:val="24"/>
      <w:szCs w:val="24"/>
      <w:rtl w:val="0"/>
    </w:rPr>
  </w:style>
  <w:style w:type="character" w:customStyle="1" w:styleId="mjx-sup">
    <w:name w:val="mjx-sup"/>
    <w:basedOn w:val="DefaultParagraphFont"/>
    <w:qFormat/>
    <w:rsid w:val="005B6186"/>
  </w:style>
  <w:style w:type="character" w:customStyle="1" w:styleId="mjx-chtml15">
    <w:name w:val="mjx-chtml15"/>
    <w:qFormat/>
    <w:rsid w:val="005B6186"/>
    <w:rPr>
      <w:spacing w:val="0"/>
      <w:sz w:val="24"/>
      <w:szCs w:val="24"/>
      <w:rtl w:val="0"/>
    </w:rPr>
  </w:style>
  <w:style w:type="character" w:customStyle="1" w:styleId="mjx-chtml16">
    <w:name w:val="mjx-chtml16"/>
    <w:qFormat/>
    <w:rsid w:val="005B6186"/>
    <w:rPr>
      <w:spacing w:val="0"/>
      <w:sz w:val="24"/>
      <w:szCs w:val="24"/>
      <w:rtl w:val="0"/>
    </w:rPr>
  </w:style>
  <w:style w:type="character" w:customStyle="1" w:styleId="mjx-msqrt">
    <w:name w:val="mjx-msqrt"/>
    <w:basedOn w:val="DefaultParagraphFont"/>
    <w:qFormat/>
    <w:rsid w:val="005B6186"/>
  </w:style>
  <w:style w:type="character" w:customStyle="1" w:styleId="mjx-surd1">
    <w:name w:val="mjx-surd1"/>
    <w:basedOn w:val="DefaultParagraphFont"/>
    <w:qFormat/>
    <w:rsid w:val="005B6186"/>
  </w:style>
  <w:style w:type="character" w:customStyle="1" w:styleId="mjx-chtml17">
    <w:name w:val="mjx-chtml17"/>
    <w:qFormat/>
    <w:rsid w:val="005B6186"/>
    <w:rPr>
      <w:spacing w:val="0"/>
      <w:sz w:val="24"/>
      <w:szCs w:val="24"/>
      <w:rtl w:val="0"/>
    </w:rPr>
  </w:style>
  <w:style w:type="character" w:customStyle="1" w:styleId="mjx-chtml18">
    <w:name w:val="mjx-chtml18"/>
    <w:qFormat/>
    <w:rsid w:val="005B6186"/>
    <w:rPr>
      <w:spacing w:val="0"/>
      <w:sz w:val="24"/>
      <w:szCs w:val="24"/>
      <w:rtl w:val="0"/>
    </w:rPr>
  </w:style>
  <w:style w:type="character" w:customStyle="1" w:styleId="mjx-chtml19">
    <w:name w:val="mjx-chtml19"/>
    <w:qFormat/>
    <w:rsid w:val="005B6186"/>
    <w:rPr>
      <w:spacing w:val="0"/>
      <w:sz w:val="24"/>
      <w:szCs w:val="24"/>
      <w:rtl w:val="0"/>
    </w:rPr>
  </w:style>
  <w:style w:type="character" w:customStyle="1" w:styleId="mjx-chtml20">
    <w:name w:val="mjx-chtml20"/>
    <w:qFormat/>
    <w:rsid w:val="005B6186"/>
    <w:rPr>
      <w:spacing w:val="0"/>
      <w:sz w:val="24"/>
      <w:szCs w:val="24"/>
      <w:rtl w:val="0"/>
    </w:rPr>
  </w:style>
  <w:style w:type="character" w:customStyle="1" w:styleId="mjx-chtml21">
    <w:name w:val="mjx-chtml21"/>
    <w:qFormat/>
    <w:rsid w:val="005B6186"/>
    <w:rPr>
      <w:spacing w:val="0"/>
      <w:sz w:val="24"/>
      <w:szCs w:val="24"/>
      <w:rtl w:val="0"/>
    </w:rPr>
  </w:style>
  <w:style w:type="character" w:customStyle="1" w:styleId="mjx-chtml22">
    <w:name w:val="mjx-chtml22"/>
    <w:qFormat/>
    <w:rsid w:val="005B6186"/>
    <w:rPr>
      <w:spacing w:val="0"/>
      <w:sz w:val="24"/>
      <w:szCs w:val="24"/>
      <w:rtl w:val="0"/>
    </w:rPr>
  </w:style>
  <w:style w:type="character" w:customStyle="1" w:styleId="mjx-chtml23">
    <w:name w:val="mjx-chtml23"/>
    <w:qFormat/>
    <w:rsid w:val="005B6186"/>
    <w:rPr>
      <w:spacing w:val="0"/>
      <w:sz w:val="24"/>
      <w:szCs w:val="24"/>
      <w:rtl w:val="0"/>
    </w:rPr>
  </w:style>
  <w:style w:type="character" w:customStyle="1" w:styleId="mjx-chtml24">
    <w:name w:val="mjx-chtml24"/>
    <w:qFormat/>
    <w:rsid w:val="005B6186"/>
    <w:rPr>
      <w:spacing w:val="0"/>
      <w:sz w:val="24"/>
      <w:szCs w:val="24"/>
      <w:rtl w:val="0"/>
    </w:rPr>
  </w:style>
  <w:style w:type="character" w:customStyle="1" w:styleId="mjx-chtml25">
    <w:name w:val="mjx-chtml25"/>
    <w:qFormat/>
    <w:rsid w:val="005B6186"/>
    <w:rPr>
      <w:spacing w:val="0"/>
      <w:sz w:val="24"/>
      <w:szCs w:val="24"/>
      <w:rtl w:val="0"/>
    </w:rPr>
  </w:style>
  <w:style w:type="character" w:customStyle="1" w:styleId="mjx-chtml26">
    <w:name w:val="mjx-chtml26"/>
    <w:qFormat/>
    <w:rsid w:val="005B6186"/>
    <w:rPr>
      <w:spacing w:val="0"/>
      <w:sz w:val="24"/>
      <w:szCs w:val="24"/>
      <w:rtl w:val="0"/>
    </w:rPr>
  </w:style>
  <w:style w:type="character" w:customStyle="1" w:styleId="mjx-chtml27">
    <w:name w:val="mjx-chtml27"/>
    <w:qFormat/>
    <w:rsid w:val="005B6186"/>
    <w:rPr>
      <w:spacing w:val="0"/>
      <w:sz w:val="24"/>
      <w:szCs w:val="24"/>
      <w:rtl w:val="0"/>
    </w:rPr>
  </w:style>
  <w:style w:type="character" w:customStyle="1" w:styleId="mjx-chtml28">
    <w:name w:val="mjx-chtml28"/>
    <w:qFormat/>
    <w:rsid w:val="005B6186"/>
    <w:rPr>
      <w:spacing w:val="0"/>
      <w:sz w:val="24"/>
      <w:szCs w:val="24"/>
      <w:rtl w:val="0"/>
    </w:rPr>
  </w:style>
  <w:style w:type="character" w:customStyle="1" w:styleId="mjx-chtml29">
    <w:name w:val="mjx-chtml29"/>
    <w:qFormat/>
    <w:rsid w:val="005B6186"/>
    <w:rPr>
      <w:spacing w:val="0"/>
      <w:sz w:val="24"/>
      <w:szCs w:val="24"/>
      <w:rtl w:val="0"/>
    </w:rPr>
  </w:style>
  <w:style w:type="character" w:customStyle="1" w:styleId="mjx-chtml30">
    <w:name w:val="mjx-chtml30"/>
    <w:qFormat/>
    <w:rsid w:val="005B6186"/>
    <w:rPr>
      <w:spacing w:val="0"/>
      <w:sz w:val="24"/>
      <w:szCs w:val="24"/>
      <w:rtl w:val="0"/>
    </w:rPr>
  </w:style>
  <w:style w:type="character" w:customStyle="1" w:styleId="mjx-chtml31">
    <w:name w:val="mjx-chtml31"/>
    <w:qFormat/>
    <w:rsid w:val="005B6186"/>
    <w:rPr>
      <w:spacing w:val="0"/>
      <w:sz w:val="24"/>
      <w:szCs w:val="24"/>
      <w:rtl w:val="0"/>
    </w:rPr>
  </w:style>
  <w:style w:type="character" w:customStyle="1" w:styleId="mjx-chtml32">
    <w:name w:val="mjx-chtml32"/>
    <w:qFormat/>
    <w:rsid w:val="005B6186"/>
    <w:rPr>
      <w:spacing w:val="0"/>
      <w:sz w:val="24"/>
      <w:szCs w:val="24"/>
      <w:rtl w:val="0"/>
    </w:rPr>
  </w:style>
  <w:style w:type="character" w:customStyle="1" w:styleId="mjx-chtml33">
    <w:name w:val="mjx-chtml33"/>
    <w:qFormat/>
    <w:rsid w:val="005B6186"/>
    <w:rPr>
      <w:spacing w:val="0"/>
      <w:sz w:val="24"/>
      <w:szCs w:val="24"/>
      <w:rtl w:val="0"/>
    </w:rPr>
  </w:style>
  <w:style w:type="character" w:customStyle="1" w:styleId="mjx-chtml34">
    <w:name w:val="mjx-chtml34"/>
    <w:qFormat/>
    <w:rsid w:val="005B6186"/>
    <w:rPr>
      <w:spacing w:val="0"/>
      <w:sz w:val="24"/>
      <w:szCs w:val="24"/>
      <w:rtl w:val="0"/>
    </w:rPr>
  </w:style>
  <w:style w:type="character" w:customStyle="1" w:styleId="mjx-chtml35">
    <w:name w:val="mjx-chtml35"/>
    <w:qFormat/>
    <w:rsid w:val="005B6186"/>
    <w:rPr>
      <w:spacing w:val="0"/>
      <w:sz w:val="24"/>
      <w:szCs w:val="24"/>
      <w:rtl w:val="0"/>
    </w:rPr>
  </w:style>
  <w:style w:type="character" w:customStyle="1" w:styleId="mjx-chtml36">
    <w:name w:val="mjx-chtml36"/>
    <w:qFormat/>
    <w:rsid w:val="005B6186"/>
    <w:rPr>
      <w:spacing w:val="0"/>
      <w:sz w:val="24"/>
      <w:szCs w:val="24"/>
      <w:rtl w:val="0"/>
    </w:rPr>
  </w:style>
  <w:style w:type="character" w:customStyle="1" w:styleId="mjx-chtml37">
    <w:name w:val="mjx-chtml37"/>
    <w:qFormat/>
    <w:rsid w:val="005B6186"/>
    <w:rPr>
      <w:spacing w:val="0"/>
      <w:sz w:val="24"/>
      <w:szCs w:val="24"/>
      <w:rtl w:val="0"/>
    </w:rPr>
  </w:style>
  <w:style w:type="character" w:customStyle="1" w:styleId="mjx-chtml38">
    <w:name w:val="mjx-chtml38"/>
    <w:qFormat/>
    <w:rsid w:val="005B6186"/>
    <w:rPr>
      <w:spacing w:val="0"/>
      <w:sz w:val="24"/>
      <w:szCs w:val="24"/>
      <w:rtl w:val="0"/>
    </w:rPr>
  </w:style>
  <w:style w:type="character" w:customStyle="1" w:styleId="mjx-chtml39">
    <w:name w:val="mjx-chtml39"/>
    <w:qFormat/>
    <w:rsid w:val="005B6186"/>
    <w:rPr>
      <w:spacing w:val="0"/>
      <w:sz w:val="24"/>
      <w:szCs w:val="24"/>
      <w:rtl w:val="0"/>
    </w:rPr>
  </w:style>
  <w:style w:type="character" w:customStyle="1" w:styleId="mjx-chtml40">
    <w:name w:val="mjx-chtml40"/>
    <w:qFormat/>
    <w:rsid w:val="005B6186"/>
    <w:rPr>
      <w:spacing w:val="0"/>
      <w:sz w:val="24"/>
      <w:szCs w:val="24"/>
      <w:rtl w:val="0"/>
    </w:rPr>
  </w:style>
  <w:style w:type="character" w:customStyle="1" w:styleId="mjx-chtml41">
    <w:name w:val="mjx-chtml41"/>
    <w:qFormat/>
    <w:rsid w:val="005B6186"/>
    <w:rPr>
      <w:spacing w:val="0"/>
      <w:sz w:val="24"/>
      <w:szCs w:val="24"/>
      <w:rtl w:val="0"/>
    </w:rPr>
  </w:style>
  <w:style w:type="character" w:customStyle="1" w:styleId="mjx-chtml42">
    <w:name w:val="mjx-chtml42"/>
    <w:qFormat/>
    <w:rsid w:val="005B6186"/>
    <w:rPr>
      <w:spacing w:val="0"/>
      <w:sz w:val="24"/>
      <w:szCs w:val="24"/>
      <w:rtl w:val="0"/>
    </w:rPr>
  </w:style>
  <w:style w:type="character" w:customStyle="1" w:styleId="mjx-chtml43">
    <w:name w:val="mjx-chtml43"/>
    <w:qFormat/>
    <w:rsid w:val="005B6186"/>
    <w:rPr>
      <w:spacing w:val="0"/>
      <w:sz w:val="24"/>
      <w:szCs w:val="24"/>
      <w:rtl w:val="0"/>
    </w:rPr>
  </w:style>
  <w:style w:type="character" w:customStyle="1" w:styleId="mjx-chtml44">
    <w:name w:val="mjx-chtml44"/>
    <w:qFormat/>
    <w:rsid w:val="005B6186"/>
    <w:rPr>
      <w:spacing w:val="0"/>
      <w:sz w:val="24"/>
      <w:szCs w:val="24"/>
      <w:rtl w:val="0"/>
    </w:rPr>
  </w:style>
  <w:style w:type="character" w:customStyle="1" w:styleId="mjx-chtml45">
    <w:name w:val="mjx-chtml45"/>
    <w:qFormat/>
    <w:rsid w:val="005B6186"/>
    <w:rPr>
      <w:spacing w:val="0"/>
      <w:sz w:val="24"/>
      <w:szCs w:val="24"/>
      <w:rtl w:val="0"/>
    </w:rPr>
  </w:style>
  <w:style w:type="character" w:customStyle="1" w:styleId="mjx-chtml46">
    <w:name w:val="mjx-chtml46"/>
    <w:qFormat/>
    <w:rsid w:val="005B6186"/>
    <w:rPr>
      <w:spacing w:val="0"/>
      <w:sz w:val="24"/>
      <w:szCs w:val="24"/>
      <w:rtl w:val="0"/>
    </w:rPr>
  </w:style>
  <w:style w:type="character" w:customStyle="1" w:styleId="mjx-chtml47">
    <w:name w:val="mjx-chtml47"/>
    <w:qFormat/>
    <w:rsid w:val="005B6186"/>
    <w:rPr>
      <w:spacing w:val="0"/>
      <w:sz w:val="24"/>
      <w:szCs w:val="24"/>
      <w:rtl w:val="0"/>
    </w:rPr>
  </w:style>
  <w:style w:type="character" w:customStyle="1" w:styleId="mjx-chtml48">
    <w:name w:val="mjx-chtml48"/>
    <w:qFormat/>
    <w:rsid w:val="005B6186"/>
    <w:rPr>
      <w:spacing w:val="0"/>
      <w:sz w:val="24"/>
      <w:szCs w:val="24"/>
      <w:rtl w:val="0"/>
    </w:rPr>
  </w:style>
  <w:style w:type="character" w:customStyle="1" w:styleId="mjx-chtml49">
    <w:name w:val="mjx-chtml49"/>
    <w:qFormat/>
    <w:rsid w:val="005B6186"/>
    <w:rPr>
      <w:spacing w:val="0"/>
      <w:sz w:val="24"/>
      <w:szCs w:val="24"/>
      <w:rtl w:val="0"/>
    </w:rPr>
  </w:style>
  <w:style w:type="character" w:customStyle="1" w:styleId="mjx-munderover">
    <w:name w:val="mjx-munderover"/>
    <w:basedOn w:val="DefaultParagraphFont"/>
    <w:qFormat/>
    <w:rsid w:val="005B6186"/>
  </w:style>
  <w:style w:type="character" w:customStyle="1" w:styleId="mjx-stack">
    <w:name w:val="mjx-stack"/>
    <w:basedOn w:val="DefaultParagraphFont"/>
    <w:qFormat/>
    <w:rsid w:val="005B6186"/>
  </w:style>
  <w:style w:type="character" w:customStyle="1" w:styleId="mjx-over1">
    <w:name w:val="mjx-over1"/>
    <w:qFormat/>
    <w:rsid w:val="005B6186"/>
  </w:style>
  <w:style w:type="character" w:customStyle="1" w:styleId="mjx-op1">
    <w:name w:val="mjx-op1"/>
    <w:qFormat/>
    <w:rsid w:val="005B6186"/>
  </w:style>
  <w:style w:type="character" w:customStyle="1" w:styleId="mjx-chtml50">
    <w:name w:val="mjx-chtml50"/>
    <w:qFormat/>
    <w:rsid w:val="005B6186"/>
    <w:rPr>
      <w:spacing w:val="0"/>
      <w:sz w:val="24"/>
      <w:szCs w:val="24"/>
      <w:rtl w:val="0"/>
    </w:rPr>
  </w:style>
  <w:style w:type="character" w:customStyle="1" w:styleId="mjx-chtml51">
    <w:name w:val="mjx-chtml51"/>
    <w:qFormat/>
    <w:rsid w:val="005B6186"/>
    <w:rPr>
      <w:spacing w:val="0"/>
      <w:sz w:val="24"/>
      <w:szCs w:val="24"/>
      <w:rtl w:val="0"/>
    </w:rPr>
  </w:style>
  <w:style w:type="character" w:customStyle="1" w:styleId="mjx-chtml52">
    <w:name w:val="mjx-chtml52"/>
    <w:qFormat/>
    <w:rsid w:val="005B6186"/>
    <w:rPr>
      <w:spacing w:val="0"/>
      <w:sz w:val="24"/>
      <w:szCs w:val="24"/>
      <w:rtl w:val="0"/>
    </w:rPr>
  </w:style>
  <w:style w:type="character" w:customStyle="1" w:styleId="mjx-chtml53">
    <w:name w:val="mjx-chtml53"/>
    <w:qFormat/>
    <w:rsid w:val="005B6186"/>
    <w:rPr>
      <w:spacing w:val="0"/>
      <w:sz w:val="24"/>
      <w:szCs w:val="24"/>
      <w:rtl w:val="0"/>
    </w:rPr>
  </w:style>
  <w:style w:type="character" w:customStyle="1" w:styleId="mjx-chtml54">
    <w:name w:val="mjx-chtml54"/>
    <w:qFormat/>
    <w:rsid w:val="005B6186"/>
    <w:rPr>
      <w:spacing w:val="0"/>
      <w:sz w:val="24"/>
      <w:szCs w:val="24"/>
      <w:rtl w:val="0"/>
    </w:rPr>
  </w:style>
  <w:style w:type="character" w:customStyle="1" w:styleId="mjx-chtml55">
    <w:name w:val="mjx-chtml55"/>
    <w:qFormat/>
    <w:rsid w:val="005B6186"/>
    <w:rPr>
      <w:spacing w:val="0"/>
      <w:sz w:val="24"/>
      <w:szCs w:val="24"/>
      <w:rtl w:val="0"/>
    </w:rPr>
  </w:style>
  <w:style w:type="character" w:customStyle="1" w:styleId="z-BottomofFormChar">
    <w:name w:val="z-Bottom of Form Char"/>
    <w:link w:val="z-BottomofForm1"/>
    <w:uiPriority w:val="99"/>
    <w:qFormat/>
    <w:rsid w:val="005B6186"/>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rsid w:val="005B618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qFormat/>
    <w:rsid w:val="005B6186"/>
    <w:rPr>
      <w:rFonts w:ascii="Arial" w:eastAsia="Times New Roman" w:hAnsi="Arial" w:cs="Arial"/>
      <w:vanish/>
      <w:color w:val="003300"/>
      <w:sz w:val="16"/>
      <w:szCs w:val="16"/>
    </w:rPr>
  </w:style>
  <w:style w:type="character" w:customStyle="1" w:styleId="icchat1">
    <w:name w:val="ic_chat1"/>
    <w:qFormat/>
    <w:rsid w:val="005B6186"/>
  </w:style>
  <w:style w:type="character" w:customStyle="1" w:styleId="clred1">
    <w:name w:val="clred1"/>
    <w:qFormat/>
    <w:rsid w:val="005B6186"/>
    <w:rPr>
      <w:color w:val="FF3300"/>
    </w:rPr>
  </w:style>
  <w:style w:type="paragraph" w:customStyle="1" w:styleId="Title20">
    <w:name w:val="Title2"/>
    <w:basedOn w:val="Normal"/>
    <w:qFormat/>
    <w:rsid w:val="005B6186"/>
    <w:pPr>
      <w:spacing w:after="150" w:line="240" w:lineRule="auto"/>
    </w:pPr>
    <w:rPr>
      <w:rFonts w:ascii="Times New Roman" w:eastAsia="Times New Roman" w:hAnsi="Times New Roman" w:cs="Times New Roman"/>
      <w:sz w:val="24"/>
      <w:szCs w:val="24"/>
    </w:rPr>
  </w:style>
  <w:style w:type="character" w:customStyle="1" w:styleId="mjx-mtext">
    <w:name w:val="mjx-mtext"/>
    <w:basedOn w:val="DefaultParagraphFont"/>
    <w:qFormat/>
    <w:rsid w:val="005B6186"/>
  </w:style>
  <w:style w:type="paragraph" w:customStyle="1" w:styleId="imglogo">
    <w:name w:val="img_logo"/>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tle30">
    <w:name w:val="Title3"/>
    <w:basedOn w:val="Normal"/>
    <w:qFormat/>
    <w:rsid w:val="005B6186"/>
    <w:pPr>
      <w:spacing w:after="150" w:line="240" w:lineRule="auto"/>
    </w:pPr>
    <w:rPr>
      <w:rFonts w:ascii="Times New Roman" w:eastAsia="Times New Roman" w:hAnsi="Times New Roman" w:cs="Times New Roman"/>
      <w:sz w:val="24"/>
      <w:szCs w:val="24"/>
    </w:rPr>
  </w:style>
  <w:style w:type="character" w:customStyle="1" w:styleId="cl9991">
    <w:name w:val="cl9991"/>
    <w:qFormat/>
    <w:rsid w:val="005B6186"/>
    <w:rPr>
      <w:color w:val="999999"/>
    </w:rPr>
  </w:style>
  <w:style w:type="paragraph" w:customStyle="1" w:styleId="mtdisplayequation0">
    <w:name w:val="mtdisplayequation"/>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tle40">
    <w:name w:val="Title4"/>
    <w:basedOn w:val="Normal"/>
    <w:qFormat/>
    <w:rsid w:val="005B6186"/>
    <w:pPr>
      <w:spacing w:after="150" w:line="240" w:lineRule="auto"/>
    </w:pPr>
    <w:rPr>
      <w:rFonts w:ascii="Times New Roman" w:eastAsia="Times New Roman" w:hAnsi="Times New Roman" w:cs="Times New Roman"/>
      <w:sz w:val="24"/>
      <w:szCs w:val="24"/>
    </w:rPr>
  </w:style>
  <w:style w:type="character" w:customStyle="1" w:styleId="Bodytext31">
    <w:name w:val="Body text (3)_"/>
    <w:link w:val="Bodytext32"/>
    <w:qFormat/>
    <w:locked/>
    <w:rsid w:val="005B6186"/>
    <w:rPr>
      <w:rFonts w:eastAsia="Times New Roman" w:cs="Times New Roman"/>
      <w:b/>
      <w:bCs/>
      <w:shd w:val="clear" w:color="auto" w:fill="FFFFFF"/>
    </w:rPr>
  </w:style>
  <w:style w:type="paragraph" w:customStyle="1" w:styleId="Bodytext32">
    <w:name w:val="Body text (3)"/>
    <w:basedOn w:val="Normal"/>
    <w:link w:val="Bodytext31"/>
    <w:qFormat/>
    <w:rsid w:val="005B6186"/>
    <w:pPr>
      <w:widowControl w:val="0"/>
      <w:shd w:val="clear" w:color="auto" w:fill="FFFFFF"/>
      <w:spacing w:after="0" w:line="264" w:lineRule="exact"/>
      <w:ind w:hanging="1480"/>
      <w:jc w:val="center"/>
    </w:pPr>
    <w:rPr>
      <w:rFonts w:eastAsia="Times New Roman" w:cs="Times New Roman"/>
      <w:b/>
      <w:bCs/>
    </w:rPr>
  </w:style>
  <w:style w:type="character" w:customStyle="1" w:styleId="Bodytext2Bold">
    <w:name w:val="Body text (2) + Bold"/>
    <w:qFormat/>
    <w:rsid w:val="005B6186"/>
    <w:rPr>
      <w:rFonts w:ascii="Times New Roman" w:eastAsia="Times New Roman" w:hAnsi="Times New Roman"/>
      <w:sz w:val="18"/>
      <w:szCs w:val="18"/>
      <w:shd w:val="clear" w:color="auto" w:fill="FFFFFF"/>
    </w:rPr>
  </w:style>
  <w:style w:type="paragraph" w:customStyle="1" w:styleId="emoticon">
    <w:name w:val="emoticon"/>
    <w:basedOn w:val="Normal"/>
    <w:qFormat/>
    <w:rsid w:val="005B6186"/>
    <w:pPr>
      <w:spacing w:after="150" w:line="240" w:lineRule="auto"/>
      <w:ind w:hanging="18928"/>
    </w:pPr>
    <w:rPr>
      <w:rFonts w:ascii="Times New Roman" w:eastAsia="Times New Roman" w:hAnsi="Times New Roman" w:cs="Times New Roman"/>
      <w:sz w:val="24"/>
      <w:szCs w:val="24"/>
    </w:rPr>
  </w:style>
  <w:style w:type="paragraph" w:customStyle="1" w:styleId="mathjaxmenuclose0">
    <w:name w:val="mathjax_menu_close"/>
    <w:basedOn w:val="Normal"/>
    <w:qFormat/>
    <w:rsid w:val="005B6186"/>
    <w:pPr>
      <w:spacing w:after="150" w:line="240" w:lineRule="auto"/>
    </w:pPr>
    <w:rPr>
      <w:rFonts w:ascii="Times New Roman" w:eastAsia="Times New Roman" w:hAnsi="Times New Roman" w:cs="Times New Roman"/>
      <w:sz w:val="24"/>
      <w:szCs w:val="24"/>
    </w:rPr>
  </w:style>
  <w:style w:type="character" w:customStyle="1" w:styleId="fl">
    <w:name w:val="fl"/>
    <w:basedOn w:val="DefaultParagraphFont"/>
    <w:qFormat/>
    <w:rsid w:val="005B6186"/>
  </w:style>
  <w:style w:type="paragraph" w:customStyle="1" w:styleId="normaljustified">
    <w:name w:val="normaljustified"/>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default0">
    <w:name w:val="default"/>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tle50">
    <w:name w:val="Title5"/>
    <w:basedOn w:val="Normal"/>
    <w:uiPriority w:val="99"/>
    <w:semiHidden/>
    <w:qFormat/>
    <w:rsid w:val="005B61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6">
    <w:name w:val="Title6"/>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tle7">
    <w:name w:val="Title7"/>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body">
    <w:name w:val="body"/>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Title8">
    <w:name w:val="Title8"/>
    <w:basedOn w:val="Normal"/>
    <w:qFormat/>
    <w:rsid w:val="005B6186"/>
    <w:pPr>
      <w:spacing w:after="150" w:line="240" w:lineRule="auto"/>
    </w:pPr>
    <w:rPr>
      <w:rFonts w:ascii="Times New Roman" w:eastAsia="Times New Roman" w:hAnsi="Times New Roman" w:cs="Times New Roman"/>
      <w:sz w:val="24"/>
      <w:szCs w:val="24"/>
    </w:rPr>
  </w:style>
  <w:style w:type="paragraph" w:customStyle="1" w:styleId="normaltable">
    <w:name w:val="normaltable"/>
    <w:basedOn w:val="Normal"/>
    <w:qFormat/>
    <w:rsid w:val="005B6186"/>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style0">
    <w:name w:val="fontstyle0"/>
    <w:basedOn w:val="Normal"/>
    <w:qFormat/>
    <w:rsid w:val="005B6186"/>
    <w:pPr>
      <w:spacing w:before="100" w:beforeAutospacing="1" w:after="100" w:afterAutospacing="1" w:line="240" w:lineRule="auto"/>
    </w:pPr>
    <w:rPr>
      <w:rFonts w:ascii="TimesNewRomanPSMT" w:eastAsia="Times New Roman" w:hAnsi="TimesNewRomanPSMT" w:cs="Times New Roman"/>
      <w:color w:val="000000"/>
      <w:sz w:val="26"/>
      <w:szCs w:val="26"/>
    </w:rPr>
  </w:style>
  <w:style w:type="paragraph" w:customStyle="1" w:styleId="fontstyle1">
    <w:name w:val="fontstyle1"/>
    <w:basedOn w:val="Normal"/>
    <w:qFormat/>
    <w:rsid w:val="005B6186"/>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style2">
    <w:name w:val="fontstyle2"/>
    <w:basedOn w:val="Normal"/>
    <w:qFormat/>
    <w:rsid w:val="005B6186"/>
    <w:pPr>
      <w:spacing w:before="100" w:beforeAutospacing="1" w:after="100" w:afterAutospacing="1" w:line="240" w:lineRule="auto"/>
    </w:pPr>
    <w:rPr>
      <w:rFonts w:ascii="TimesNewRomanPS-BoldMT" w:eastAsia="Times New Roman" w:hAnsi="TimesNewRomanPS-BoldMT" w:cs="Times New Roman"/>
      <w:b/>
      <w:bCs/>
      <w:color w:val="000000"/>
      <w:sz w:val="26"/>
      <w:szCs w:val="26"/>
    </w:rPr>
  </w:style>
  <w:style w:type="paragraph" w:customStyle="1" w:styleId="fontstyle3">
    <w:name w:val="fontstyle3"/>
    <w:basedOn w:val="Normal"/>
    <w:qFormat/>
    <w:rsid w:val="005B6186"/>
    <w:pPr>
      <w:spacing w:before="100" w:beforeAutospacing="1" w:after="100" w:afterAutospacing="1" w:line="240" w:lineRule="auto"/>
    </w:pPr>
    <w:rPr>
      <w:rFonts w:ascii="TimesNewRomanPS-ItalicMT" w:eastAsia="Times New Roman" w:hAnsi="TimesNewRomanPS-ItalicMT" w:cs="Times New Roman"/>
      <w:i/>
      <w:iCs/>
      <w:color w:val="000000"/>
      <w:sz w:val="26"/>
      <w:szCs w:val="26"/>
    </w:rPr>
  </w:style>
  <w:style w:type="paragraph" w:customStyle="1" w:styleId="fontstyle4">
    <w:name w:val="fontstyle4"/>
    <w:basedOn w:val="Normal"/>
    <w:qFormat/>
    <w:rsid w:val="005B6186"/>
    <w:pPr>
      <w:spacing w:before="100" w:beforeAutospacing="1" w:after="100" w:afterAutospacing="1" w:line="240" w:lineRule="auto"/>
    </w:pPr>
    <w:rPr>
      <w:rFonts w:ascii="TimesNewRomanPS-BoldItalicMT" w:eastAsia="Times New Roman" w:hAnsi="TimesNewRomanPS-BoldItalicMT" w:cs="Times New Roman"/>
      <w:b/>
      <w:bCs/>
      <w:i/>
      <w:iCs/>
      <w:color w:val="FF0000"/>
      <w:sz w:val="26"/>
      <w:szCs w:val="26"/>
    </w:rPr>
  </w:style>
  <w:style w:type="paragraph" w:customStyle="1" w:styleId="fontstyle5">
    <w:name w:val="fontstyle5"/>
    <w:basedOn w:val="Normal"/>
    <w:qFormat/>
    <w:rsid w:val="005B6186"/>
    <w:pPr>
      <w:spacing w:before="100" w:beforeAutospacing="1" w:after="100" w:afterAutospacing="1" w:line="240" w:lineRule="auto"/>
    </w:pPr>
    <w:rPr>
      <w:rFonts w:ascii="SymbolMT" w:eastAsia="Times New Roman" w:hAnsi="SymbolMT" w:cs="Times New Roman"/>
      <w:color w:val="000000"/>
      <w:sz w:val="24"/>
      <w:szCs w:val="24"/>
    </w:rPr>
  </w:style>
  <w:style w:type="paragraph" w:customStyle="1" w:styleId="fontstyle6">
    <w:name w:val="fontstyle6"/>
    <w:basedOn w:val="Normal"/>
    <w:qFormat/>
    <w:rsid w:val="005B6186"/>
    <w:pPr>
      <w:spacing w:before="100" w:beforeAutospacing="1" w:after="100" w:afterAutospacing="1" w:line="240" w:lineRule="auto"/>
    </w:pPr>
    <w:rPr>
      <w:rFonts w:ascii="Arial-ItalicMT" w:eastAsia="Times New Roman" w:hAnsi="Arial-ItalicMT" w:cs="Times New Roman"/>
      <w:i/>
      <w:iCs/>
      <w:color w:val="000000"/>
      <w:sz w:val="24"/>
      <w:szCs w:val="24"/>
    </w:rPr>
  </w:style>
  <w:style w:type="paragraph" w:customStyle="1" w:styleId="fontstyle7">
    <w:name w:val="fontstyle7"/>
    <w:basedOn w:val="Normal"/>
    <w:qFormat/>
    <w:rsid w:val="005B6186"/>
    <w:pPr>
      <w:spacing w:before="100" w:beforeAutospacing="1" w:after="100" w:afterAutospacing="1" w:line="240" w:lineRule="auto"/>
    </w:pPr>
    <w:rPr>
      <w:rFonts w:ascii="ArialMT" w:eastAsia="Times New Roman" w:hAnsi="ArialMT" w:cs="Times New Roman"/>
      <w:color w:val="000000"/>
      <w:sz w:val="24"/>
      <w:szCs w:val="24"/>
    </w:rPr>
  </w:style>
  <w:style w:type="paragraph" w:customStyle="1" w:styleId="fontstyle8">
    <w:name w:val="fontstyle8"/>
    <w:basedOn w:val="Normal"/>
    <w:qFormat/>
    <w:rsid w:val="005B6186"/>
    <w:pPr>
      <w:spacing w:before="100" w:beforeAutospacing="1" w:after="100" w:afterAutospacing="1" w:line="240" w:lineRule="auto"/>
    </w:pPr>
    <w:rPr>
      <w:rFonts w:ascii="Euclid-Italic" w:eastAsia="Times New Roman" w:hAnsi="Euclid-Italic" w:cs="Times New Roman"/>
      <w:i/>
      <w:iCs/>
      <w:color w:val="000000"/>
      <w:sz w:val="24"/>
      <w:szCs w:val="24"/>
    </w:rPr>
  </w:style>
  <w:style w:type="paragraph" w:customStyle="1" w:styleId="fontstyle9">
    <w:name w:val="fontstyle9"/>
    <w:basedOn w:val="Normal"/>
    <w:qFormat/>
    <w:rsid w:val="005B6186"/>
    <w:pPr>
      <w:spacing w:before="100" w:beforeAutospacing="1" w:after="100" w:afterAutospacing="1" w:line="240" w:lineRule="auto"/>
    </w:pPr>
    <w:rPr>
      <w:rFonts w:ascii="Euclid" w:eastAsia="Times New Roman" w:hAnsi="Euclid" w:cs="Times New Roman"/>
      <w:color w:val="000000"/>
      <w:sz w:val="24"/>
      <w:szCs w:val="24"/>
    </w:rPr>
  </w:style>
  <w:style w:type="paragraph" w:customStyle="1" w:styleId="fontstyle10">
    <w:name w:val="fontstyle10"/>
    <w:basedOn w:val="Normal"/>
    <w:qFormat/>
    <w:rsid w:val="005B6186"/>
    <w:pPr>
      <w:spacing w:before="100" w:beforeAutospacing="1" w:after="100" w:afterAutospacing="1" w:line="240" w:lineRule="auto"/>
    </w:pPr>
    <w:rPr>
      <w:rFonts w:ascii="EuclidSymbol" w:eastAsia="Times New Roman" w:hAnsi="EuclidSymbol" w:cs="Times New Roman"/>
      <w:color w:val="000000"/>
      <w:sz w:val="24"/>
      <w:szCs w:val="24"/>
    </w:rPr>
  </w:style>
  <w:style w:type="paragraph" w:customStyle="1" w:styleId="fontstyle12">
    <w:name w:val="fontstyle12"/>
    <w:basedOn w:val="Normal"/>
    <w:qFormat/>
    <w:rsid w:val="005B6186"/>
    <w:pPr>
      <w:spacing w:before="100" w:beforeAutospacing="1" w:after="100" w:afterAutospacing="1" w:line="240" w:lineRule="auto"/>
    </w:pPr>
    <w:rPr>
      <w:rFonts w:ascii="EuclidExtra" w:eastAsia="Times New Roman" w:hAnsi="EuclidExtra" w:cs="Times New Roman"/>
      <w:color w:val="000000"/>
      <w:sz w:val="24"/>
      <w:szCs w:val="24"/>
    </w:rPr>
  </w:style>
  <w:style w:type="character" w:customStyle="1" w:styleId="fontstyle61">
    <w:name w:val="fontstyle61"/>
    <w:qFormat/>
    <w:rsid w:val="005B6186"/>
    <w:rPr>
      <w:rFonts w:ascii="Arial-ItalicMT" w:hAnsi="Arial-ItalicMT"/>
      <w:i/>
      <w:color w:val="000000"/>
      <w:sz w:val="24"/>
    </w:rPr>
  </w:style>
  <w:style w:type="character" w:customStyle="1" w:styleId="fontstyle71">
    <w:name w:val="fontstyle71"/>
    <w:qFormat/>
    <w:rsid w:val="005B6186"/>
    <w:rPr>
      <w:rFonts w:ascii="ArialMT" w:hAnsi="ArialMT"/>
      <w:color w:val="000000"/>
      <w:sz w:val="24"/>
    </w:rPr>
  </w:style>
  <w:style w:type="character" w:customStyle="1" w:styleId="fontstyle81">
    <w:name w:val="fontstyle81"/>
    <w:qFormat/>
    <w:rsid w:val="005B6186"/>
    <w:rPr>
      <w:rFonts w:ascii="Euclid-Italic" w:hAnsi="Euclid-Italic"/>
      <w:i/>
      <w:color w:val="000000"/>
      <w:sz w:val="24"/>
    </w:rPr>
  </w:style>
  <w:style w:type="character" w:customStyle="1" w:styleId="fontstyle91">
    <w:name w:val="fontstyle91"/>
    <w:qFormat/>
    <w:rsid w:val="005B6186"/>
    <w:rPr>
      <w:rFonts w:ascii="Euclid" w:hAnsi="Euclid"/>
      <w:color w:val="000000"/>
      <w:sz w:val="24"/>
    </w:rPr>
  </w:style>
  <w:style w:type="character" w:customStyle="1" w:styleId="fontstyle101">
    <w:name w:val="fontstyle101"/>
    <w:qFormat/>
    <w:rsid w:val="005B6186"/>
    <w:rPr>
      <w:rFonts w:ascii="EuclidSymbol" w:hAnsi="EuclidSymbol"/>
      <w:color w:val="000000"/>
      <w:sz w:val="24"/>
    </w:rPr>
  </w:style>
  <w:style w:type="character" w:customStyle="1" w:styleId="fontstyle111">
    <w:name w:val="fontstyle111"/>
    <w:qFormat/>
    <w:rsid w:val="005B6186"/>
    <w:rPr>
      <w:rFonts w:ascii="MT-Extra" w:hAnsi="MT-Extra"/>
      <w:color w:val="000000"/>
      <w:sz w:val="24"/>
    </w:rPr>
  </w:style>
  <w:style w:type="character" w:customStyle="1" w:styleId="fontstyle121">
    <w:name w:val="fontstyle121"/>
    <w:qFormat/>
    <w:rsid w:val="005B6186"/>
    <w:rPr>
      <w:rFonts w:ascii="EuclidExtra" w:hAnsi="EuclidExtra"/>
      <w:color w:val="000000"/>
      <w:sz w:val="24"/>
    </w:rPr>
  </w:style>
  <w:style w:type="paragraph" w:customStyle="1" w:styleId="Normal0">
    <w:name w:val="Normal_0"/>
    <w:qFormat/>
    <w:rsid w:val="005B6186"/>
    <w:pPr>
      <w:widowControl w:val="0"/>
    </w:pPr>
    <w:rPr>
      <w:rFonts w:ascii="Times New Roman" w:eastAsia="Calibri" w:hAnsi="Times New Roman" w:cs="Times New Roman" w:hint="eastAsia"/>
      <w:sz w:val="24"/>
    </w:rPr>
  </w:style>
  <w:style w:type="character" w:customStyle="1" w:styleId="MTConvertedEquation">
    <w:name w:val="MTConvertedEquation"/>
    <w:qFormat/>
    <w:rsid w:val="005B6186"/>
    <w:rPr>
      <w:b/>
    </w:rPr>
  </w:style>
  <w:style w:type="character" w:customStyle="1" w:styleId="mi">
    <w:name w:val="mi"/>
    <w:qFormat/>
    <w:rsid w:val="005B6186"/>
  </w:style>
  <w:style w:type="character" w:customStyle="1" w:styleId="mo">
    <w:name w:val="mo"/>
    <w:qFormat/>
    <w:rsid w:val="005B6186"/>
  </w:style>
  <w:style w:type="character" w:customStyle="1" w:styleId="HeaderChar1">
    <w:name w:val="Header Char1"/>
    <w:uiPriority w:val="99"/>
    <w:semiHidden/>
    <w:qFormat/>
    <w:rsid w:val="005B6186"/>
    <w:rPr>
      <w:sz w:val="28"/>
      <w:szCs w:val="22"/>
      <w:lang w:val="en-US" w:eastAsia="en-US"/>
    </w:rPr>
  </w:style>
  <w:style w:type="character" w:customStyle="1" w:styleId="FooterChar1">
    <w:name w:val="Footer Char1"/>
    <w:uiPriority w:val="99"/>
    <w:semiHidden/>
    <w:qFormat/>
    <w:rsid w:val="005B6186"/>
    <w:rPr>
      <w:sz w:val="28"/>
      <w:szCs w:val="22"/>
      <w:lang w:val="en-US" w:eastAsia="en-US"/>
    </w:rPr>
  </w:style>
  <w:style w:type="paragraph" w:customStyle="1" w:styleId="TableParagraph">
    <w:name w:val="Table Paragraph"/>
    <w:basedOn w:val="Normal"/>
    <w:uiPriority w:val="1"/>
    <w:qFormat/>
    <w:rsid w:val="005B6186"/>
    <w:pPr>
      <w:widowControl w:val="0"/>
      <w:autoSpaceDE w:val="0"/>
      <w:autoSpaceDN w:val="0"/>
      <w:spacing w:after="0" w:line="240" w:lineRule="auto"/>
    </w:pPr>
    <w:rPr>
      <w:rFonts w:ascii="Times New Roman" w:eastAsia="Times New Roman" w:hAnsi="Times New Roman" w:cs="Times New Roman"/>
      <w:lang w:bidi="en-US"/>
    </w:rPr>
  </w:style>
  <w:style w:type="character" w:customStyle="1" w:styleId="MTEquationSection">
    <w:name w:val="MTEquationSection"/>
    <w:qFormat/>
    <w:rsid w:val="005B6186"/>
    <w:rPr>
      <w:b/>
      <w:vanish/>
      <w:color w:val="FF0000"/>
    </w:rPr>
  </w:style>
  <w:style w:type="character" w:customStyle="1" w:styleId="Vnbnnidung2Innghing">
    <w:name w:val="Văn bản nội dung (2) + In nghiêng"/>
    <w:aliases w:val="Giãn cách 2 pt"/>
    <w:qFormat/>
    <w:rsid w:val="005B6186"/>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sid w:val="005B6186"/>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sid w:val="005B6186"/>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sid w:val="005B6186"/>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sid w:val="005B6186"/>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rsid w:val="005B6186"/>
    <w:pPr>
      <w:widowControl w:val="0"/>
      <w:shd w:val="clear" w:color="auto" w:fill="FFFFFF"/>
      <w:spacing w:before="780" w:after="0" w:line="735" w:lineRule="exact"/>
      <w:ind w:hanging="1140"/>
    </w:pPr>
    <w:rPr>
      <w:rFonts w:ascii="Palatino Linotype" w:eastAsia="Palatino Linotype" w:hAnsi="Palatino Linotype" w:cs="Palatino Linotype"/>
      <w:sz w:val="48"/>
      <w:szCs w:val="48"/>
    </w:rPr>
  </w:style>
  <w:style w:type="character" w:customStyle="1" w:styleId="Vnbnnidung228pt">
    <w:name w:val="Văn bản nội dung (2) + 28 pt"/>
    <w:aliases w:val="In đậm,Văn bản nội dung (2) + 26 pt"/>
    <w:qFormat/>
    <w:rsid w:val="005B6186"/>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mjxassistivemathml0">
    <w:name w:val="mjxassistivemathml"/>
    <w:basedOn w:val="DefaultParagraphFont"/>
    <w:qFormat/>
    <w:rsid w:val="005B6186"/>
  </w:style>
  <w:style w:type="character" w:customStyle="1" w:styleId="NoSpacingChar">
    <w:name w:val="No Spacing Char"/>
    <w:link w:val="NoSpacing"/>
    <w:uiPriority w:val="1"/>
    <w:qFormat/>
    <w:rsid w:val="005B6186"/>
    <w:rPr>
      <w:rFonts w:ascii="Times New Roman" w:eastAsia="Calibri" w:hAnsi="Times New Roman" w:cs="Times New Roman"/>
      <w:sz w:val="24"/>
    </w:rPr>
  </w:style>
  <w:style w:type="character" w:customStyle="1" w:styleId="NormalWebChar">
    <w:name w:val="Normal (Web) Char"/>
    <w:link w:val="NormalWeb"/>
    <w:uiPriority w:val="99"/>
    <w:qFormat/>
    <w:rsid w:val="005B6186"/>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rsid w:val="005B6186"/>
    <w:pPr>
      <w:spacing w:after="0" w:line="240" w:lineRule="auto"/>
    </w:pPr>
    <w:rPr>
      <w:rFonts w:ascii="Times New Roman" w:eastAsia="SimSun" w:hAnsi="Times New Roman" w:cs="Times New Roman"/>
      <w:sz w:val="20"/>
      <w:szCs w:val="20"/>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mjx-charbox">
    <w:name w:val="mjx-charbox"/>
    <w:basedOn w:val="DefaultParagraphFont"/>
    <w:qFormat/>
    <w:rsid w:val="005B6186"/>
  </w:style>
  <w:style w:type="paragraph" w:customStyle="1" w:styleId="Normal2">
    <w:name w:val="Normal2"/>
    <w:qFormat/>
    <w:rsid w:val="005B6186"/>
    <w:pPr>
      <w:spacing w:before="38" w:after="0" w:line="240" w:lineRule="auto"/>
      <w:ind w:left="284" w:right="113"/>
      <w:jc w:val="both"/>
    </w:pPr>
    <w:rPr>
      <w:rFonts w:ascii="Calibri" w:eastAsia="Calibri" w:hAnsi="Calibri" w:cs="Calibri"/>
    </w:rPr>
  </w:style>
  <w:style w:type="character" w:customStyle="1" w:styleId="Bodytext0">
    <w:name w:val="Body text_"/>
    <w:basedOn w:val="DefaultParagraphFont"/>
    <w:link w:val="BodyText10"/>
    <w:qFormat/>
    <w:locked/>
    <w:rsid w:val="005B6186"/>
    <w:rPr>
      <w:rFonts w:ascii="Times New Roman" w:eastAsia="Times New Roman" w:hAnsi="Times New Roman" w:cs="Times New Roman"/>
      <w:shd w:val="clear" w:color="auto" w:fill="FFFFFF"/>
    </w:rPr>
  </w:style>
  <w:style w:type="paragraph" w:customStyle="1" w:styleId="BodyText10">
    <w:name w:val="Body Text1"/>
    <w:basedOn w:val="Normal"/>
    <w:link w:val="Bodytext0"/>
    <w:qFormat/>
    <w:rsid w:val="005B6186"/>
    <w:pPr>
      <w:widowControl w:val="0"/>
      <w:shd w:val="clear" w:color="auto" w:fill="FFFFFF"/>
      <w:spacing w:after="0" w:line="240" w:lineRule="auto"/>
    </w:pPr>
    <w:rPr>
      <w:rFonts w:ascii="Times New Roman" w:eastAsia="Times New Roman" w:hAnsi="Times New Roman" w:cs="Times New Roman"/>
    </w:rPr>
  </w:style>
  <w:style w:type="character" w:customStyle="1" w:styleId="Footnote">
    <w:name w:val="Footnote_"/>
    <w:basedOn w:val="DefaultParagraphFont"/>
    <w:link w:val="Footnote0"/>
    <w:qFormat/>
    <w:locked/>
    <w:rsid w:val="005B6186"/>
    <w:rPr>
      <w:rFonts w:ascii="Times New Roman" w:eastAsia="Times New Roman" w:hAnsi="Times New Roman" w:cs="Times New Roman"/>
      <w:shd w:val="clear" w:color="auto" w:fill="FFFFFF"/>
    </w:rPr>
  </w:style>
  <w:style w:type="paragraph" w:customStyle="1" w:styleId="Footnote0">
    <w:name w:val="Footnote"/>
    <w:basedOn w:val="Normal"/>
    <w:link w:val="Footnote"/>
    <w:qFormat/>
    <w:rsid w:val="005B6186"/>
    <w:pPr>
      <w:widowControl w:val="0"/>
      <w:shd w:val="clear" w:color="auto" w:fill="FFFFFF"/>
      <w:spacing w:after="0" w:line="240" w:lineRule="auto"/>
      <w:ind w:firstLine="150"/>
    </w:pPr>
    <w:rPr>
      <w:rFonts w:ascii="Times New Roman" w:eastAsia="Times New Roman" w:hAnsi="Times New Roman" w:cs="Times New Roman"/>
    </w:rPr>
  </w:style>
  <w:style w:type="character" w:customStyle="1" w:styleId="Picturecaption">
    <w:name w:val="Picture caption_"/>
    <w:link w:val="Picturecaption0"/>
    <w:qFormat/>
    <w:locked/>
    <w:rsid w:val="005B6186"/>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rsid w:val="005B6186"/>
    <w:pPr>
      <w:widowControl w:val="0"/>
      <w:shd w:val="clear" w:color="auto" w:fill="FFFFFF"/>
      <w:spacing w:after="0" w:line="0" w:lineRule="atLeast"/>
    </w:pPr>
    <w:rPr>
      <w:rFonts w:ascii="Times New Roman" w:eastAsia="Times New Roman" w:hAnsi="Times New Roman" w:cs="Times New Roman"/>
    </w:rPr>
  </w:style>
  <w:style w:type="character" w:customStyle="1" w:styleId="Headerorfooter2">
    <w:name w:val="Header or footer (2)_"/>
    <w:basedOn w:val="DefaultParagraphFont"/>
    <w:link w:val="Headerorfooter20"/>
    <w:qFormat/>
    <w:locked/>
    <w:rsid w:val="005B6186"/>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rsid w:val="005B6186"/>
    <w:pPr>
      <w:widowControl w:val="0"/>
      <w:shd w:val="clear" w:color="auto" w:fill="FFFFFF"/>
      <w:spacing w:after="0" w:line="240" w:lineRule="auto"/>
    </w:pPr>
    <w:rPr>
      <w:rFonts w:ascii="Times New Roman" w:eastAsia="Times New Roman" w:hAnsi="Times New Roman" w:cs="Times New Roman"/>
    </w:rPr>
  </w:style>
  <w:style w:type="character" w:customStyle="1" w:styleId="mn">
    <w:name w:val="mn"/>
    <w:basedOn w:val="DefaultParagraphFont"/>
    <w:qFormat/>
    <w:rsid w:val="005B6186"/>
  </w:style>
  <w:style w:type="paragraph" w:customStyle="1" w:styleId="Char">
    <w:name w:val="Char"/>
    <w:basedOn w:val="Normal"/>
    <w:qFormat/>
    <w:rsid w:val="005B6186"/>
    <w:pPr>
      <w:spacing w:after="160" w:line="240" w:lineRule="exact"/>
      <w:jc w:val="both"/>
    </w:pPr>
    <w:rPr>
      <w:rFonts w:ascii="Arial" w:eastAsia="Times New Roman" w:hAnsi="Arial" w:cs="Arial"/>
      <w:sz w:val="24"/>
      <w:szCs w:val="24"/>
    </w:rPr>
  </w:style>
  <w:style w:type="character" w:customStyle="1" w:styleId="BodytextBold">
    <w:name w:val="Body text + Bold"/>
    <w:basedOn w:val="Bodytext0"/>
    <w:qFormat/>
    <w:rsid w:val="005B6186"/>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sid w:val="005B6186"/>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sid w:val="005B6186"/>
    <w:rPr>
      <w:rFonts w:ascii="Times New Roman" w:eastAsia="Times New Roman" w:hAnsi="Times New Roman" w:cs="Times New Roman"/>
      <w:i/>
      <w:iCs/>
      <w:color w:val="000000"/>
      <w:spacing w:val="50"/>
      <w:w w:val="100"/>
      <w:position w:val="0"/>
      <w:sz w:val="54"/>
      <w:szCs w:val="54"/>
      <w:shd w:val="clear" w:color="auto" w:fill="FFFFFF"/>
      <w:lang w:val="vi-VN"/>
    </w:rPr>
  </w:style>
  <w:style w:type="table" w:customStyle="1" w:styleId="TableGrid30">
    <w:name w:val="Table Grid30"/>
    <w:basedOn w:val="TableNormal"/>
    <w:uiPriority w:val="59"/>
    <w:qFormat/>
    <w:rsid w:val="005B618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DefaultParagraphFont"/>
    <w:qFormat/>
    <w:rsid w:val="005B6186"/>
  </w:style>
  <w:style w:type="character" w:customStyle="1" w:styleId="apple-style-span">
    <w:name w:val="apple-style-span"/>
    <w:qFormat/>
    <w:rsid w:val="005B6186"/>
  </w:style>
  <w:style w:type="paragraph" w:customStyle="1" w:styleId="tenb">
    <w:name w:val="tenb"/>
    <w:basedOn w:val="Normal"/>
    <w:qFormat/>
    <w:rsid w:val="005B6186"/>
    <w:pPr>
      <w:spacing w:before="320" w:after="120" w:line="240" w:lineRule="auto"/>
    </w:pPr>
    <w:rPr>
      <w:rFonts w:ascii=".VnCentury Schoolbook" w:eastAsia="Times New Roman" w:hAnsi=".VnCentury Schoolbook" w:cs="Times New Roman"/>
      <w:b/>
      <w:sz w:val="24"/>
      <w:szCs w:val="20"/>
    </w:rPr>
  </w:style>
  <w:style w:type="paragraph" w:customStyle="1" w:styleId="Cu">
    <w:name w:val="Câu"/>
    <w:basedOn w:val="Normal"/>
    <w:qFormat/>
    <w:rsid w:val="005B6186"/>
    <w:pPr>
      <w:numPr>
        <w:numId w:val="5"/>
      </w:numPr>
      <w:spacing w:before="80" w:after="40" w:line="240" w:lineRule="auto"/>
      <w:jc w:val="both"/>
    </w:pPr>
    <w:rPr>
      <w:rFonts w:ascii="Times New Roman" w:eastAsia="Times New Roman" w:hAnsi="Times New Roman" w:cs="Times New Roman"/>
      <w:sz w:val="24"/>
      <w:szCs w:val="24"/>
    </w:rPr>
  </w:style>
  <w:style w:type="paragraph" w:customStyle="1" w:styleId="Chn4">
    <w:name w:val="Chọn 4"/>
    <w:basedOn w:val="Normal"/>
    <w:qFormat/>
    <w:rsid w:val="005B6186"/>
    <w:pPr>
      <w:tabs>
        <w:tab w:val="left" w:pos="851"/>
        <w:tab w:val="left" w:pos="1304"/>
        <w:tab w:val="left" w:pos="3175"/>
        <w:tab w:val="left" w:pos="3629"/>
        <w:tab w:val="left" w:pos="5500"/>
        <w:tab w:val="left" w:pos="5954"/>
        <w:tab w:val="left" w:pos="7825"/>
        <w:tab w:val="left" w:pos="8278"/>
      </w:tabs>
      <w:spacing w:after="0" w:line="240" w:lineRule="auto"/>
      <w:ind w:left="851"/>
    </w:pPr>
    <w:rPr>
      <w:rFonts w:ascii="Times New Roman" w:eastAsia="Times New Roman" w:hAnsi="Times New Roman" w:cs="Times New Roman"/>
      <w:sz w:val="24"/>
      <w:szCs w:val="24"/>
    </w:rPr>
  </w:style>
  <w:style w:type="paragraph" w:customStyle="1" w:styleId="important">
    <w:name w:val="important"/>
    <w:basedOn w:val="Normal"/>
    <w:qFormat/>
    <w:rsid w:val="005B6186"/>
    <w:pPr>
      <w:spacing w:after="0" w:line="240" w:lineRule="auto"/>
      <w:ind w:firstLine="300"/>
      <w:jc w:val="both"/>
    </w:pPr>
    <w:rPr>
      <w:rFonts w:ascii="Times New Roman" w:eastAsia="Times New Roman" w:hAnsi="Times New Roman" w:cs="Times New Roman"/>
      <w:b/>
      <w:bCs/>
      <w:color w:val="006600"/>
      <w:sz w:val="24"/>
      <w:szCs w:val="24"/>
    </w:rPr>
  </w:style>
  <w:style w:type="paragraph" w:customStyle="1" w:styleId="Style4">
    <w:name w:val="Style4"/>
    <w:basedOn w:val="Normal"/>
    <w:qFormat/>
    <w:rsid w:val="005B6186"/>
    <w:pPr>
      <w:spacing w:after="0" w:line="240" w:lineRule="auto"/>
      <w:jc w:val="both"/>
    </w:pPr>
    <w:rPr>
      <w:rFonts w:ascii="Times New Roman" w:eastAsia="Times New Roman" w:hAnsi="Times New Roman" w:cs="Times New Roman"/>
      <w:b/>
      <w:sz w:val="24"/>
      <w:szCs w:val="24"/>
    </w:rPr>
  </w:style>
  <w:style w:type="paragraph" w:customStyle="1" w:styleId="Style2">
    <w:name w:val="Style2"/>
    <w:basedOn w:val="Normal"/>
    <w:qFormat/>
    <w:rsid w:val="005B6186"/>
    <w:pPr>
      <w:spacing w:after="0" w:line="240" w:lineRule="auto"/>
      <w:jc w:val="center"/>
    </w:pPr>
    <w:rPr>
      <w:rFonts w:ascii="Times New Roman" w:eastAsia="Times New Roman" w:hAnsi="Times New Roman" w:cs="Times New Roman"/>
      <w:b/>
      <w:bCs/>
      <w:sz w:val="28"/>
      <w:szCs w:val="28"/>
    </w:rPr>
  </w:style>
  <w:style w:type="character" w:customStyle="1" w:styleId="ListBulletChar">
    <w:name w:val="List Bullet Char"/>
    <w:link w:val="ListBullet"/>
    <w:qFormat/>
    <w:rsid w:val="005B6186"/>
    <w:rPr>
      <w:rFonts w:ascii="Times New Roman" w:eastAsia="Times New Roman" w:hAnsi="Times New Roman" w:cs="Times New Roman"/>
      <w:sz w:val="24"/>
      <w:szCs w:val="24"/>
      <w:lang w:val="vi-VN" w:eastAsia="vi-VN"/>
    </w:rPr>
  </w:style>
  <w:style w:type="paragraph" w:customStyle="1" w:styleId="Style1">
    <w:name w:val="Style1"/>
    <w:basedOn w:val="Normal"/>
    <w:link w:val="Style1Char"/>
    <w:qFormat/>
    <w:rsid w:val="005B6186"/>
    <w:pPr>
      <w:spacing w:after="0" w:line="240" w:lineRule="auto"/>
      <w:jc w:val="center"/>
    </w:pPr>
    <w:rPr>
      <w:rFonts w:ascii="Times New Roman" w:eastAsia="Times New Roman" w:hAnsi="Times New Roman" w:cs="Times New Roman"/>
      <w:b/>
      <w:sz w:val="28"/>
      <w:szCs w:val="28"/>
    </w:rPr>
  </w:style>
  <w:style w:type="paragraph" w:customStyle="1" w:styleId="Style3">
    <w:name w:val="Style3"/>
    <w:basedOn w:val="Normal"/>
    <w:qFormat/>
    <w:rsid w:val="005B6186"/>
    <w:pPr>
      <w:keepNext/>
      <w:framePr w:h="1201" w:hRule="exact" w:wrap="around" w:vAnchor="text" w:hAnchor="page" w:x="803" w:y="1"/>
      <w:spacing w:after="0" w:line="1201" w:lineRule="exact"/>
      <w:jc w:val="center"/>
      <w:textAlignment w:val="baseline"/>
    </w:pPr>
    <w:rPr>
      <w:rFonts w:ascii="Times New Roman" w:eastAsia="Times New Roman" w:hAnsi="Times New Roman" w:cs="Arial"/>
      <w:position w:val="-19"/>
      <w:sz w:val="156"/>
      <w:szCs w:val="123"/>
    </w:rPr>
  </w:style>
  <w:style w:type="character" w:customStyle="1" w:styleId="CommentTextChar1">
    <w:name w:val="Comment Text Char1"/>
    <w:basedOn w:val="DefaultParagraphFont"/>
    <w:uiPriority w:val="99"/>
    <w:semiHidden/>
    <w:qFormat/>
    <w:rsid w:val="005B6186"/>
    <w:rPr>
      <w:rFonts w:ascii="Times New Roman" w:eastAsia="Times New Roman" w:hAnsi="Times New Roman" w:cs="Times New Roman"/>
      <w:color w:val="003300"/>
      <w:sz w:val="20"/>
      <w:szCs w:val="20"/>
    </w:rPr>
  </w:style>
  <w:style w:type="character" w:customStyle="1" w:styleId="CommentSubjectChar1">
    <w:name w:val="Comment Subject Char1"/>
    <w:basedOn w:val="CommentTextChar1"/>
    <w:uiPriority w:val="99"/>
    <w:semiHidden/>
    <w:qFormat/>
    <w:rsid w:val="005B6186"/>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rsid w:val="005B6186"/>
    <w:pPr>
      <w:widowControl w:val="0"/>
      <w:spacing w:after="0" w:line="240" w:lineRule="auto"/>
      <w:jc w:val="center"/>
    </w:pPr>
    <w:rPr>
      <w:rFonts w:ascii=".VnAvantH" w:eastAsia="Times New Roman" w:hAnsi=".VnAvantH" w:cs="Times New Roman"/>
      <w:b/>
      <w:color w:val="000000"/>
      <w:sz w:val="20"/>
      <w:szCs w:val="20"/>
    </w:rPr>
  </w:style>
  <w:style w:type="character" w:customStyle="1" w:styleId="4tenchuongChar">
    <w:name w:val="4 ten chuong Char"/>
    <w:link w:val="4tenchuong"/>
    <w:qFormat/>
    <w:rsid w:val="005B6186"/>
    <w:rPr>
      <w:rFonts w:ascii=".VnAvantH" w:eastAsia="Times New Roman" w:hAnsi=".VnAvantH" w:cs="Times New Roman"/>
      <w:b/>
      <w:color w:val="000000"/>
      <w:sz w:val="20"/>
      <w:szCs w:val="20"/>
    </w:rPr>
  </w:style>
  <w:style w:type="paragraph" w:customStyle="1" w:styleId="2dongcach">
    <w:name w:val="2 dong cach"/>
    <w:basedOn w:val="Normal"/>
    <w:qFormat/>
    <w:rsid w:val="005B6186"/>
    <w:pPr>
      <w:widowControl w:val="0"/>
      <w:overflowPunct w:val="0"/>
      <w:adjustRightInd w:val="0"/>
      <w:spacing w:after="0" w:line="240" w:lineRule="auto"/>
      <w:jc w:val="center"/>
    </w:pPr>
    <w:rPr>
      <w:rFonts w:ascii=".VnCentury Schoolbook" w:eastAsia="Times New Roman" w:hAnsi=".VnCentury Schoolbook" w:cs="Times New Roman"/>
      <w:bCs/>
      <w:color w:val="000000"/>
      <w:sz w:val="24"/>
      <w:szCs w:val="24"/>
    </w:rPr>
  </w:style>
  <w:style w:type="paragraph" w:customStyle="1" w:styleId="1chinhtrangChar">
    <w:name w:val="1 chinh trang Char"/>
    <w:basedOn w:val="Normal"/>
    <w:link w:val="1chinhtrangCharChar"/>
    <w:qFormat/>
    <w:rsid w:val="005B6186"/>
    <w:pPr>
      <w:widowControl w:val="0"/>
      <w:spacing w:before="60" w:after="60" w:line="264" w:lineRule="auto"/>
      <w:ind w:firstLine="425"/>
      <w:jc w:val="both"/>
    </w:pPr>
    <w:rPr>
      <w:rFonts w:ascii=".VnCentury Schoolbook" w:eastAsia="Times New Roman" w:hAnsi=".VnCentury Schoolbook" w:cs="Times New Roman"/>
      <w:color w:val="000000"/>
      <w:sz w:val="20"/>
      <w:szCs w:val="20"/>
    </w:rPr>
  </w:style>
  <w:style w:type="character" w:customStyle="1" w:styleId="1chinhtrangCharChar">
    <w:name w:val="1 chinh trang Char Char"/>
    <w:link w:val="1chinhtrangChar"/>
    <w:qFormat/>
    <w:rsid w:val="005B6186"/>
    <w:rPr>
      <w:rFonts w:ascii=".VnCentury Schoolbook" w:eastAsia="Times New Roman" w:hAnsi=".VnCentury Schoolbook" w:cs="Times New Roman"/>
      <w:color w:val="000000"/>
      <w:sz w:val="20"/>
      <w:szCs w:val="20"/>
    </w:rPr>
  </w:style>
  <w:style w:type="paragraph" w:customStyle="1" w:styleId="6tenmucphan">
    <w:name w:val="6 ten muc phan"/>
    <w:basedOn w:val="Normal"/>
    <w:qFormat/>
    <w:rsid w:val="005B6186"/>
    <w:pPr>
      <w:widowControl w:val="0"/>
      <w:spacing w:after="0" w:line="240" w:lineRule="auto"/>
      <w:jc w:val="center"/>
    </w:pPr>
    <w:rPr>
      <w:rFonts w:ascii=".VnCentury SchoolbookH" w:eastAsia="Times New Roman" w:hAnsi=".VnCentury SchoolbookH" w:cs="Times New Roman"/>
      <w:b/>
      <w:color w:val="000000"/>
      <w:sz w:val="24"/>
      <w:szCs w:val="24"/>
    </w:rPr>
  </w:style>
  <w:style w:type="paragraph" w:customStyle="1" w:styleId="5mucphanso">
    <w:name w:val="5 muc phan so"/>
    <w:basedOn w:val="Normal"/>
    <w:qFormat/>
    <w:rsid w:val="005B6186"/>
    <w:pPr>
      <w:widowControl w:val="0"/>
      <w:overflowPunct w:val="0"/>
      <w:adjustRightInd w:val="0"/>
      <w:spacing w:after="0" w:line="240" w:lineRule="auto"/>
      <w:jc w:val="center"/>
    </w:pPr>
    <w:rPr>
      <w:rFonts w:ascii=".VnCentury Schoolbook" w:eastAsia="Times New Roman" w:hAnsi=".VnCentury Schoolbook" w:cs="Times New Roman"/>
      <w:b/>
      <w:bCs/>
      <w:color w:val="000000"/>
      <w:sz w:val="24"/>
      <w:szCs w:val="24"/>
    </w:rPr>
  </w:style>
  <w:style w:type="paragraph" w:customStyle="1" w:styleId="1T">
    <w:name w:val="1 T"/>
    <w:basedOn w:val="1chinhtrangChar"/>
    <w:link w:val="1TChar"/>
    <w:qFormat/>
    <w:rsid w:val="005B6186"/>
    <w:pPr>
      <w:ind w:left="993" w:hanging="284"/>
    </w:pPr>
  </w:style>
  <w:style w:type="character" w:customStyle="1" w:styleId="1TChar">
    <w:name w:val="1 T Char"/>
    <w:basedOn w:val="1chinhtrangCharChar"/>
    <w:link w:val="1T"/>
    <w:qFormat/>
    <w:rsid w:val="005B6186"/>
    <w:rPr>
      <w:rFonts w:ascii=".VnCentury Schoolbook" w:eastAsia="Times New Roman" w:hAnsi=".VnCentury Schoolbook" w:cs="Times New Roman"/>
      <w:color w:val="000000"/>
      <w:sz w:val="20"/>
      <w:szCs w:val="20"/>
    </w:rPr>
  </w:style>
  <w:style w:type="paragraph" w:customStyle="1" w:styleId="CharCharChar">
    <w:name w:val="Char Char Char"/>
    <w:basedOn w:val="Normal"/>
    <w:qFormat/>
    <w:rsid w:val="005B618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rsid w:val="005B6186"/>
    <w:pPr>
      <w:tabs>
        <w:tab w:val="left" w:pos="720"/>
      </w:tabs>
      <w:spacing w:after="160" w:line="240" w:lineRule="exact"/>
      <w:ind w:left="360" w:hanging="360"/>
      <w:jc w:val="both"/>
    </w:pPr>
    <w:rPr>
      <w:rFonts w:ascii="Verdana" w:eastAsia="Times New Roman" w:hAnsi="Verdana" w:cs="Times New Roman"/>
      <w:sz w:val="18"/>
      <w:szCs w:val="18"/>
      <w:lang w:val="vi-VN"/>
    </w:rPr>
  </w:style>
  <w:style w:type="paragraph" w:customStyle="1" w:styleId="Normal1">
    <w:name w:val="[Normal]"/>
    <w:qFormat/>
    <w:rsid w:val="005B6186"/>
    <w:pPr>
      <w:autoSpaceDE w:val="0"/>
      <w:autoSpaceDN w:val="0"/>
      <w:adjustRightInd w:val="0"/>
      <w:spacing w:after="0" w:line="240" w:lineRule="auto"/>
    </w:pPr>
    <w:rPr>
      <w:rFonts w:ascii="Times New Roman" w:eastAsia="Times New Roman" w:hAnsi="Times New Roman" w:cs="Arial"/>
      <w:sz w:val="24"/>
      <w:szCs w:val="24"/>
    </w:rPr>
  </w:style>
  <w:style w:type="paragraph" w:customStyle="1" w:styleId="TimesNewRoman12">
    <w:name w:val="Times New Roman 12"/>
    <w:basedOn w:val="Normal"/>
    <w:qFormat/>
    <w:rsid w:val="005B6186"/>
    <w:pPr>
      <w:spacing w:after="0" w:line="240" w:lineRule="auto"/>
    </w:pPr>
    <w:rPr>
      <w:rFonts w:ascii="Times New Roman" w:eastAsia="Times New Roman" w:hAnsi="Times New Roman" w:cs="Times New Roman"/>
      <w:kern w:val="24"/>
      <w:sz w:val="24"/>
      <w:szCs w:val="24"/>
    </w:rPr>
  </w:style>
  <w:style w:type="paragraph" w:customStyle="1" w:styleId="StyleTimesNewRoman12pt1">
    <w:name w:val="Style Times New Roman 12 pt1"/>
    <w:basedOn w:val="Normal"/>
    <w:link w:val="StyleTimesNewRoman12pt1Char"/>
    <w:qFormat/>
    <w:rsid w:val="005B6186"/>
    <w:pPr>
      <w:widowControl w:val="0"/>
      <w:spacing w:after="0" w:line="240" w:lineRule="auto"/>
    </w:pPr>
    <w:rPr>
      <w:rFonts w:ascii="Times New Roman" w:eastAsia="Times New Roman" w:hAnsi="Times New Roman" w:cs="Times New Roman"/>
      <w:kern w:val="24"/>
      <w:sz w:val="24"/>
      <w:szCs w:val="24"/>
    </w:rPr>
  </w:style>
  <w:style w:type="character" w:customStyle="1" w:styleId="StyleTimesNewRoman12pt1Char">
    <w:name w:val="Style Times New Roman 12 pt1 Char"/>
    <w:link w:val="StyleTimesNewRoman12pt1"/>
    <w:qFormat/>
    <w:rsid w:val="005B6186"/>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sid w:val="005B6186"/>
    <w:pPr>
      <w:spacing w:after="0" w:line="240" w:lineRule="auto"/>
    </w:pPr>
    <w:rPr>
      <w:rFonts w:ascii="Times New Roman" w:eastAsia="Times New Roman" w:hAnsi="Times New Roman" w:cs="Times New Roman"/>
      <w:kern w:val="24"/>
      <w:sz w:val="24"/>
      <w:szCs w:val="24"/>
    </w:rPr>
  </w:style>
  <w:style w:type="paragraph" w:customStyle="1" w:styleId="StyleStyleTimesNewRoman12pt11">
    <w:name w:val="Style Style Times New Roman 12 pt1 +1"/>
    <w:basedOn w:val="Normal"/>
    <w:next w:val="Normal"/>
    <w:qFormat/>
    <w:rsid w:val="005B6186"/>
    <w:pPr>
      <w:spacing w:after="0" w:line="240" w:lineRule="auto"/>
    </w:pPr>
    <w:rPr>
      <w:rFonts w:ascii="Times New Roman" w:eastAsia="Times New Roman" w:hAnsi="Times New Roman" w:cs="Times New Roman"/>
      <w:kern w:val="24"/>
      <w:sz w:val="24"/>
      <w:szCs w:val="24"/>
    </w:rPr>
  </w:style>
  <w:style w:type="paragraph" w:customStyle="1" w:styleId="CharChar1">
    <w:name w:val="Char Char1"/>
    <w:basedOn w:val="Normal"/>
    <w:semiHidden/>
    <w:qFormat/>
    <w:rsid w:val="005B6186"/>
    <w:pPr>
      <w:spacing w:after="160" w:line="240" w:lineRule="exact"/>
      <w:jc w:val="both"/>
    </w:pPr>
    <w:rPr>
      <w:rFonts w:ascii="Arial" w:eastAsia="Times New Roman" w:hAnsi="Arial" w:cs="Arial"/>
      <w:sz w:val="24"/>
      <w:szCs w:val="24"/>
    </w:rPr>
  </w:style>
  <w:style w:type="character" w:customStyle="1" w:styleId="Normaltext">
    <w:name w:val="Normal text"/>
    <w:qFormat/>
    <w:rsid w:val="005B6186"/>
    <w:rPr>
      <w:rFonts w:cs="Tahoma"/>
      <w:sz w:val="22"/>
      <w:szCs w:val="22"/>
    </w:rPr>
  </w:style>
  <w:style w:type="paragraph" w:customStyle="1" w:styleId="bangtxt">
    <w:name w:val="bangtxt"/>
    <w:basedOn w:val="Normal"/>
    <w:qFormat/>
    <w:rsid w:val="005B618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s="Times New Roman"/>
      <w:spacing w:val="2"/>
      <w:kern w:val="28"/>
      <w:sz w:val="28"/>
      <w:szCs w:val="28"/>
      <w:lang w:eastAsia="zh-CN"/>
    </w:rPr>
  </w:style>
  <w:style w:type="paragraph" w:customStyle="1" w:styleId="traloi">
    <w:name w:val="traloi"/>
    <w:basedOn w:val="Normal"/>
    <w:qFormat/>
    <w:rsid w:val="005B6186"/>
    <w:pPr>
      <w:spacing w:before="60" w:after="60" w:line="240" w:lineRule="auto"/>
      <w:ind w:left="1195" w:hanging="288"/>
      <w:jc w:val="both"/>
    </w:pPr>
    <w:rPr>
      <w:rFonts w:ascii="Times New Roman" w:eastAsia="Times New Roman" w:hAnsi="Times New Roman" w:cs="Times New Roman"/>
      <w:sz w:val="24"/>
      <w:szCs w:val="24"/>
    </w:rPr>
  </w:style>
  <w:style w:type="character" w:customStyle="1" w:styleId="SubtleEmphasis1">
    <w:name w:val="Subtle Emphasis1"/>
    <w:uiPriority w:val="19"/>
    <w:qFormat/>
    <w:rsid w:val="005B6186"/>
    <w:rPr>
      <w:i/>
      <w:iCs/>
      <w:color w:val="404040"/>
    </w:rPr>
  </w:style>
  <w:style w:type="character" w:customStyle="1" w:styleId="IntenseEmphasis1">
    <w:name w:val="Intense Emphasis1"/>
    <w:uiPriority w:val="21"/>
    <w:qFormat/>
    <w:rsid w:val="005B6186"/>
    <w:rPr>
      <w:b/>
      <w:bCs/>
      <w:i/>
      <w:iCs/>
      <w:caps/>
    </w:rPr>
  </w:style>
  <w:style w:type="paragraph" w:styleId="Quote">
    <w:name w:val="Quote"/>
    <w:basedOn w:val="Normal"/>
    <w:next w:val="Normal"/>
    <w:link w:val="QuoteChar"/>
    <w:uiPriority w:val="29"/>
    <w:qFormat/>
    <w:rsid w:val="005B6186"/>
    <w:pPr>
      <w:spacing w:before="160" w:after="160" w:line="259" w:lineRule="auto"/>
      <w:ind w:left="720" w:right="720"/>
    </w:pPr>
    <w:rPr>
      <w:rFonts w:ascii="Arial" w:eastAsia="Times New Roman" w:hAnsi="Arial" w:cs="Times New Roman"/>
      <w:i/>
      <w:iCs/>
      <w:color w:val="000000"/>
      <w:sz w:val="24"/>
      <w:szCs w:val="24"/>
      <w:lang w:eastAsia="ja-JP"/>
    </w:rPr>
  </w:style>
  <w:style w:type="character" w:customStyle="1" w:styleId="QuoteChar">
    <w:name w:val="Quote Char"/>
    <w:basedOn w:val="DefaultParagraphFont"/>
    <w:link w:val="Quote"/>
    <w:uiPriority w:val="29"/>
    <w:qFormat/>
    <w:rsid w:val="005B6186"/>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rsid w:val="005B6186"/>
    <w:pPr>
      <w:pBdr>
        <w:top w:val="single" w:sz="24" w:space="1" w:color="F2F2F2"/>
        <w:bottom w:val="single" w:sz="24" w:space="1" w:color="F2F2F2"/>
      </w:pBdr>
      <w:shd w:val="clear" w:color="auto" w:fill="F2F2F2"/>
      <w:spacing w:before="240" w:after="240" w:line="259" w:lineRule="auto"/>
      <w:ind w:left="936" w:right="936"/>
      <w:jc w:val="center"/>
    </w:pPr>
    <w:rPr>
      <w:rFonts w:ascii="Arial" w:eastAsia="Times New Roman" w:hAnsi="Arial" w:cs="Times New Roman"/>
      <w:color w:val="000000"/>
      <w:sz w:val="24"/>
      <w:szCs w:val="24"/>
      <w:lang w:eastAsia="ja-JP"/>
    </w:rPr>
  </w:style>
  <w:style w:type="character" w:customStyle="1" w:styleId="IntenseQuoteChar">
    <w:name w:val="Intense Quote Char"/>
    <w:basedOn w:val="DefaultParagraphFont"/>
    <w:link w:val="IntenseQuote"/>
    <w:uiPriority w:val="30"/>
    <w:qFormat/>
    <w:rsid w:val="005B6186"/>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sid w:val="005B6186"/>
    <w:rPr>
      <w:smallCaps/>
      <w:color w:val="404040"/>
      <w:u w:val="single" w:color="7F7F7F"/>
    </w:rPr>
  </w:style>
  <w:style w:type="character" w:customStyle="1" w:styleId="IntenseReference1">
    <w:name w:val="Intense Reference1"/>
    <w:uiPriority w:val="32"/>
    <w:qFormat/>
    <w:rsid w:val="005B6186"/>
    <w:rPr>
      <w:b/>
      <w:bCs/>
      <w:smallCaps/>
      <w:u w:val="single"/>
    </w:rPr>
  </w:style>
  <w:style w:type="character" w:customStyle="1" w:styleId="BookTitle1">
    <w:name w:val="Book Title1"/>
    <w:uiPriority w:val="33"/>
    <w:qFormat/>
    <w:rsid w:val="005B6186"/>
    <w:rPr>
      <w:smallCaps/>
      <w:spacing w:val="5"/>
    </w:rPr>
  </w:style>
  <w:style w:type="character" w:customStyle="1" w:styleId="Style1Char">
    <w:name w:val="Style1 Char"/>
    <w:link w:val="Style1"/>
    <w:qFormat/>
    <w:rsid w:val="005B6186"/>
    <w:rPr>
      <w:rFonts w:ascii="Times New Roman" w:eastAsia="Times New Roman" w:hAnsi="Times New Roman" w:cs="Times New Roman"/>
      <w:b/>
      <w:sz w:val="28"/>
      <w:szCs w:val="28"/>
    </w:rPr>
  </w:style>
  <w:style w:type="character" w:customStyle="1" w:styleId="postbody1">
    <w:name w:val="postbody1"/>
    <w:qFormat/>
    <w:rsid w:val="005B6186"/>
    <w:rPr>
      <w:sz w:val="18"/>
      <w:szCs w:val="18"/>
    </w:rPr>
  </w:style>
  <w:style w:type="paragraph" w:customStyle="1" w:styleId="1">
    <w:name w:val="1"/>
    <w:basedOn w:val="Normal"/>
    <w:qFormat/>
    <w:rsid w:val="005B6186"/>
    <w:pPr>
      <w:spacing w:after="160" w:line="240" w:lineRule="exact"/>
      <w:ind w:firstLine="567"/>
    </w:pPr>
    <w:rPr>
      <w:rFonts w:ascii="Verdana" w:eastAsia="Times New Roman" w:hAnsi="Verdana" w:cs="Verdana"/>
      <w:sz w:val="20"/>
      <w:szCs w:val="20"/>
    </w:rPr>
  </w:style>
  <w:style w:type="paragraph" w:customStyle="1" w:styleId="VTD11">
    <w:name w:val="VTD1.1"/>
    <w:basedOn w:val="Normal"/>
    <w:qFormat/>
    <w:rsid w:val="005B6186"/>
    <w:pPr>
      <w:spacing w:after="0" w:line="240" w:lineRule="auto"/>
      <w:ind w:left="720"/>
    </w:pPr>
    <w:rPr>
      <w:rFonts w:ascii="Times New Roman" w:eastAsia="Times New Roman" w:hAnsi="Times New Roman" w:cs="Times New Roman"/>
      <w:sz w:val="28"/>
      <w:szCs w:val="28"/>
      <w:lang w:eastAsia="vi-VN"/>
    </w:rPr>
  </w:style>
  <w:style w:type="paragraph" w:customStyle="1" w:styleId="quang">
    <w:name w:val="quang"/>
    <w:basedOn w:val="Heading7"/>
    <w:qFormat/>
    <w:rsid w:val="005B6186"/>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rsid w:val="005B6186"/>
    <w:pPr>
      <w:spacing w:before="240" w:after="120" w:line="240" w:lineRule="auto"/>
    </w:pPr>
    <w:rPr>
      <w:rFonts w:ascii=".VnCentury Schoolbook" w:eastAsia="Times New Roman" w:hAnsi=".VnCentury Schoolbook" w:cs="Times New Roman"/>
      <w:i/>
      <w:sz w:val="24"/>
      <w:szCs w:val="20"/>
    </w:rPr>
  </w:style>
  <w:style w:type="paragraph" w:customStyle="1" w:styleId="tenc">
    <w:name w:val="tenc"/>
    <w:basedOn w:val="Heading8"/>
    <w:qFormat/>
    <w:rsid w:val="005B6186"/>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rsid w:val="005B6186"/>
    <w:pPr>
      <w:spacing w:before="120" w:after="60" w:line="240" w:lineRule="auto"/>
      <w:ind w:left="900" w:hanging="900"/>
      <w:jc w:val="both"/>
    </w:pPr>
    <w:rPr>
      <w:rFonts w:ascii="Times New Roman" w:eastAsia="Times New Roman" w:hAnsi="Times New Roman" w:cs="Times New Roman"/>
      <w:sz w:val="20"/>
      <w:szCs w:val="20"/>
    </w:rPr>
  </w:style>
  <w:style w:type="character" w:customStyle="1" w:styleId="cauhoiChar">
    <w:name w:val="cauhoi Char"/>
    <w:link w:val="cauhoi"/>
    <w:qFormat/>
    <w:rsid w:val="005B6186"/>
    <w:rPr>
      <w:rFonts w:ascii="Times New Roman" w:eastAsia="Times New Roman" w:hAnsi="Times New Roman" w:cs="Times New Roman"/>
      <w:sz w:val="20"/>
      <w:szCs w:val="20"/>
    </w:rPr>
  </w:style>
  <w:style w:type="paragraph" w:customStyle="1" w:styleId="cau1">
    <w:name w:val="cau 1"/>
    <w:basedOn w:val="Normal"/>
    <w:link w:val="cau1Char"/>
    <w:qFormat/>
    <w:rsid w:val="005B6186"/>
    <w:pPr>
      <w:tabs>
        <w:tab w:val="left" w:pos="840"/>
        <w:tab w:val="left" w:pos="2410"/>
        <w:tab w:val="left" w:pos="3969"/>
        <w:tab w:val="left" w:pos="5245"/>
      </w:tabs>
      <w:spacing w:after="0" w:line="240" w:lineRule="auto"/>
      <w:ind w:left="839" w:hanging="839"/>
      <w:jc w:val="both"/>
    </w:pPr>
    <w:rPr>
      <w:rFonts w:ascii="Times New Roman" w:eastAsia="Times New Roman" w:hAnsi="Times New Roman" w:cs="Times New Roman"/>
      <w:sz w:val="20"/>
      <w:szCs w:val="20"/>
      <w:lang w:val="en-GB"/>
    </w:rPr>
  </w:style>
  <w:style w:type="character" w:customStyle="1" w:styleId="cau1Char">
    <w:name w:val="cau 1 Char"/>
    <w:link w:val="cau1"/>
    <w:qFormat/>
    <w:rsid w:val="005B6186"/>
    <w:rPr>
      <w:rFonts w:ascii="Times New Roman" w:eastAsia="Times New Roman" w:hAnsi="Times New Roman" w:cs="Times New Roman"/>
      <w:sz w:val="20"/>
      <w:szCs w:val="20"/>
      <w:lang w:val="en-GB"/>
    </w:rPr>
  </w:style>
  <w:style w:type="paragraph" w:customStyle="1" w:styleId="Vande">
    <w:name w:val="Vande"/>
    <w:basedOn w:val="Normal"/>
    <w:next w:val="Normal"/>
    <w:qFormat/>
    <w:rsid w:val="005B6186"/>
    <w:pPr>
      <w:spacing w:after="0" w:line="240" w:lineRule="auto"/>
      <w:ind w:left="397" w:hanging="397"/>
      <w:jc w:val="both"/>
      <w:outlineLvl w:val="3"/>
    </w:pPr>
    <w:rPr>
      <w:rFonts w:ascii="VNI-Times" w:eastAsia="Times New Roman" w:hAnsi="VNI-Times" w:cs="Times New Roman"/>
      <w:b/>
      <w:i/>
      <w:sz w:val="20"/>
      <w:szCs w:val="20"/>
    </w:rPr>
  </w:style>
  <w:style w:type="paragraph" w:customStyle="1" w:styleId="CharChar2">
    <w:name w:val="Char Char2"/>
    <w:basedOn w:val="Normal"/>
    <w:semiHidden/>
    <w:qFormat/>
    <w:rsid w:val="005B6186"/>
    <w:pPr>
      <w:spacing w:after="160" w:line="240" w:lineRule="exact"/>
      <w:jc w:val="both"/>
    </w:pPr>
    <w:rPr>
      <w:rFonts w:ascii="Arial" w:eastAsia="Times New Roman" w:hAnsi="Arial" w:cs="Arial"/>
      <w:sz w:val="24"/>
      <w:szCs w:val="24"/>
    </w:rPr>
  </w:style>
  <w:style w:type="character" w:customStyle="1" w:styleId="vbnoidung">
    <w:name w:val="vb_noi_dung"/>
    <w:basedOn w:val="DefaultParagraphFont"/>
    <w:qFormat/>
    <w:rsid w:val="005B6186"/>
  </w:style>
  <w:style w:type="paragraph" w:customStyle="1" w:styleId="Normal10pt">
    <w:name w:val="Normal+10 pt"/>
    <w:basedOn w:val="Normal"/>
    <w:qFormat/>
    <w:rsid w:val="005B6186"/>
    <w:pPr>
      <w:autoSpaceDE w:val="0"/>
      <w:autoSpaceDN w:val="0"/>
      <w:adjustRightInd w:val="0"/>
      <w:spacing w:after="0" w:line="240" w:lineRule="auto"/>
    </w:pPr>
    <w:rPr>
      <w:rFonts w:ascii=".VnTime" w:eastAsia="Times New Roman" w:hAnsi=".VnTime" w:cs=".VnTime"/>
      <w:sz w:val="24"/>
      <w:szCs w:val="24"/>
    </w:rPr>
  </w:style>
  <w:style w:type="paragraph" w:customStyle="1" w:styleId="cauhoiphu">
    <w:name w:val="cauhoiphu"/>
    <w:basedOn w:val="Normal"/>
    <w:qFormat/>
    <w:rsid w:val="005B6186"/>
    <w:pPr>
      <w:spacing w:before="60" w:after="60" w:line="240" w:lineRule="auto"/>
      <w:ind w:left="907"/>
      <w:jc w:val="both"/>
    </w:pPr>
    <w:rPr>
      <w:rFonts w:ascii="Times New Roman" w:eastAsia="Times New Roman" w:hAnsi="Times New Roman" w:cs="Times New Roman"/>
      <w:sz w:val="24"/>
      <w:szCs w:val="24"/>
    </w:rPr>
  </w:style>
  <w:style w:type="character" w:customStyle="1" w:styleId="CharChar3">
    <w:name w:val="Char Char3"/>
    <w:qFormat/>
    <w:rsid w:val="005B6186"/>
    <w:rPr>
      <w:rFonts w:ascii="VNI-Times" w:hAnsi="VNI-Times"/>
      <w:sz w:val="24"/>
      <w:szCs w:val="24"/>
    </w:rPr>
  </w:style>
  <w:style w:type="paragraph" w:customStyle="1" w:styleId="msonormalcxspmiddle">
    <w:name w:val="msonormalcxspmiddle"/>
    <w:basedOn w:val="Normal"/>
    <w:qFormat/>
    <w:rsid w:val="005B61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12">
    <w:name w:val="Char Char12"/>
    <w:qFormat/>
    <w:rsid w:val="005B6186"/>
    <w:rPr>
      <w:rFonts w:ascii="Arial" w:hAnsi="Arial" w:cs="Arial"/>
      <w:b/>
      <w:bCs/>
      <w:kern w:val="32"/>
      <w:sz w:val="32"/>
      <w:szCs w:val="32"/>
      <w:lang w:val="en-US" w:eastAsia="en-US" w:bidi="ar-SA"/>
    </w:rPr>
  </w:style>
  <w:style w:type="character" w:customStyle="1" w:styleId="CharChar10">
    <w:name w:val="Char Char10"/>
    <w:qFormat/>
    <w:rsid w:val="005B6186"/>
    <w:rPr>
      <w:b/>
      <w:bCs/>
      <w:sz w:val="27"/>
      <w:szCs w:val="27"/>
      <w:lang w:val="en-US" w:eastAsia="en-US" w:bidi="ar-SA"/>
    </w:rPr>
  </w:style>
  <w:style w:type="paragraph" w:customStyle="1" w:styleId="abcd">
    <w:name w:val="abcd"/>
    <w:basedOn w:val="Vande"/>
    <w:qFormat/>
    <w:rsid w:val="005B6186"/>
    <w:pPr>
      <w:tabs>
        <w:tab w:val="left" w:pos="4820"/>
      </w:tabs>
      <w:ind w:left="681" w:hanging="284"/>
      <w:outlineLvl w:val="4"/>
    </w:pPr>
    <w:rPr>
      <w:b w:val="0"/>
      <w:i w:val="0"/>
    </w:rPr>
  </w:style>
  <w:style w:type="character" w:customStyle="1" w:styleId="pagingselected">
    <w:name w:val="paging_selected"/>
    <w:basedOn w:val="DefaultParagraphFont"/>
    <w:qFormat/>
    <w:rsid w:val="005B6186"/>
  </w:style>
  <w:style w:type="paragraph" w:customStyle="1" w:styleId="baibosung">
    <w:name w:val="bai bo sung"/>
    <w:basedOn w:val="Normal"/>
    <w:qFormat/>
    <w:rsid w:val="005B6186"/>
    <w:pPr>
      <w:spacing w:after="0" w:line="240" w:lineRule="auto"/>
    </w:pPr>
    <w:rPr>
      <w:rFonts w:ascii=".VnCentury Schoolbook" w:eastAsia="Times New Roman" w:hAnsi=".VnCentury Schoolbook" w:cs="Times New Roman"/>
      <w:sz w:val="26"/>
      <w:szCs w:val="20"/>
    </w:rPr>
  </w:style>
  <w:style w:type="paragraph" w:customStyle="1" w:styleId="bienn">
    <w:name w:val="bienn"/>
    <w:basedOn w:val="Normal"/>
    <w:qFormat/>
    <w:rsid w:val="005B6186"/>
    <w:pPr>
      <w:tabs>
        <w:tab w:val="left" w:pos="5670"/>
      </w:tabs>
      <w:spacing w:after="0" w:line="240" w:lineRule="auto"/>
      <w:ind w:firstLine="567"/>
      <w:jc w:val="both"/>
    </w:pPr>
    <w:rPr>
      <w:rFonts w:ascii=".VnCentury Schoolbook" w:eastAsia="Times New Roman" w:hAnsi=".VnCentury Schoolbook" w:cs="Times New Roman"/>
      <w:sz w:val="21"/>
      <w:szCs w:val="20"/>
    </w:rPr>
  </w:style>
  <w:style w:type="paragraph" w:customStyle="1" w:styleId="tenchuong">
    <w:name w:val="ten chuong"/>
    <w:basedOn w:val="Normal"/>
    <w:qFormat/>
    <w:rsid w:val="005B6186"/>
    <w:pPr>
      <w:spacing w:after="60" w:line="280" w:lineRule="atLeast"/>
      <w:jc w:val="center"/>
    </w:pPr>
    <w:rPr>
      <w:rFonts w:ascii=".VnCentury Schoolbook" w:eastAsia="Times New Roman" w:hAnsi=".VnCentury Schoolbook" w:cs="Times New Roman"/>
      <w:b/>
      <w:sz w:val="24"/>
      <w:szCs w:val="20"/>
    </w:rPr>
  </w:style>
  <w:style w:type="paragraph" w:customStyle="1" w:styleId="tenm">
    <w:name w:val="tenm"/>
    <w:basedOn w:val="tenc"/>
    <w:qFormat/>
    <w:rsid w:val="005B6186"/>
    <w:pPr>
      <w:spacing w:before="480" w:after="240"/>
    </w:pPr>
    <w:rPr>
      <w:sz w:val="26"/>
    </w:rPr>
  </w:style>
  <w:style w:type="character" w:customStyle="1" w:styleId="titbangChar">
    <w:name w:val="tit bang Char"/>
    <w:link w:val="titbang"/>
    <w:qFormat/>
    <w:rsid w:val="005B6186"/>
    <w:rPr>
      <w:b/>
      <w:color w:val="3366FF"/>
    </w:rPr>
  </w:style>
  <w:style w:type="paragraph" w:customStyle="1" w:styleId="titbang">
    <w:name w:val="tit bang"/>
    <w:basedOn w:val="Normal"/>
    <w:link w:val="titbangChar"/>
    <w:qFormat/>
    <w:rsid w:val="005B6186"/>
    <w:pPr>
      <w:spacing w:before="80" w:after="80" w:line="240" w:lineRule="atLeast"/>
      <w:jc w:val="center"/>
    </w:pPr>
    <w:rPr>
      <w:b/>
      <w:color w:val="3366FF"/>
    </w:rPr>
  </w:style>
  <w:style w:type="paragraph" w:customStyle="1" w:styleId="cach">
    <w:name w:val="cach"/>
    <w:basedOn w:val="Normal"/>
    <w:qFormat/>
    <w:rsid w:val="005B6186"/>
    <w:pPr>
      <w:spacing w:before="40" w:after="0" w:line="120" w:lineRule="exact"/>
      <w:ind w:left="284" w:hanging="284"/>
      <w:jc w:val="both"/>
    </w:pPr>
    <w:rPr>
      <w:rFonts w:ascii="Times New Roman" w:eastAsia="Times New Roman" w:hAnsi="Times New Roman" w:cs="Times New Roman"/>
      <w:sz w:val="24"/>
      <w:szCs w:val="24"/>
    </w:rPr>
  </w:style>
  <w:style w:type="character" w:customStyle="1" w:styleId="msqrt">
    <w:name w:val="msqrt"/>
    <w:basedOn w:val="DefaultParagraphFont"/>
    <w:qFormat/>
    <w:rsid w:val="005B6186"/>
  </w:style>
  <w:style w:type="character" w:customStyle="1" w:styleId="mtext">
    <w:name w:val="mtext"/>
    <w:basedOn w:val="DefaultParagraphFont"/>
    <w:qFormat/>
    <w:rsid w:val="005B6186"/>
  </w:style>
  <w:style w:type="paragraph" w:customStyle="1" w:styleId="CharChar1Char">
    <w:name w:val="Char Char1 Char"/>
    <w:basedOn w:val="Normal"/>
    <w:semiHidden/>
    <w:qFormat/>
    <w:rsid w:val="005B6186"/>
    <w:pPr>
      <w:spacing w:after="160" w:line="240" w:lineRule="exact"/>
    </w:pPr>
    <w:rPr>
      <w:rFonts w:ascii="Arial" w:eastAsia="Times New Roman" w:hAnsi="Arial" w:cs="Arial"/>
      <w:sz w:val="24"/>
      <w:szCs w:val="24"/>
    </w:rPr>
  </w:style>
  <w:style w:type="paragraph" w:customStyle="1" w:styleId="da">
    <w:name w:val="da"/>
    <w:basedOn w:val="Normal"/>
    <w:link w:val="daChar"/>
    <w:qFormat/>
    <w:rsid w:val="005B6186"/>
    <w:pPr>
      <w:tabs>
        <w:tab w:val="left" w:pos="374"/>
        <w:tab w:val="left" w:pos="2606"/>
        <w:tab w:val="left" w:pos="4939"/>
        <w:tab w:val="left" w:pos="7272"/>
      </w:tabs>
      <w:spacing w:after="0" w:line="240" w:lineRule="auto"/>
    </w:pPr>
    <w:rPr>
      <w:rFonts w:ascii="Times New Roman" w:eastAsia="Times New Roman" w:hAnsi="Times New Roman" w:cs="Times New Roman"/>
      <w:sz w:val="24"/>
      <w:szCs w:val="24"/>
    </w:rPr>
  </w:style>
  <w:style w:type="character" w:customStyle="1" w:styleId="daChar">
    <w:name w:val="da Char"/>
    <w:link w:val="da"/>
    <w:qFormat/>
    <w:rsid w:val="005B6186"/>
    <w:rPr>
      <w:rFonts w:ascii="Times New Roman" w:eastAsia="Times New Roman" w:hAnsi="Times New Roman" w:cs="Times New Roman"/>
      <w:sz w:val="24"/>
      <w:szCs w:val="24"/>
    </w:rPr>
  </w:style>
  <w:style w:type="character" w:customStyle="1" w:styleId="Normal-12ptChar">
    <w:name w:val="Normal - 12pt Char"/>
    <w:link w:val="Normal-12pt"/>
    <w:qFormat/>
    <w:locked/>
    <w:rsid w:val="005B6186"/>
    <w:rPr>
      <w:sz w:val="28"/>
      <w:szCs w:val="28"/>
    </w:rPr>
  </w:style>
  <w:style w:type="paragraph" w:customStyle="1" w:styleId="Normal-12pt">
    <w:name w:val="Normal - 12pt"/>
    <w:basedOn w:val="Normal"/>
    <w:link w:val="Normal-12ptChar"/>
    <w:qFormat/>
    <w:rsid w:val="005B6186"/>
    <w:pPr>
      <w:tabs>
        <w:tab w:val="left" w:pos="140"/>
      </w:tabs>
      <w:spacing w:after="0" w:line="240" w:lineRule="auto"/>
    </w:pPr>
    <w:rPr>
      <w:sz w:val="28"/>
      <w:szCs w:val="28"/>
    </w:rPr>
  </w:style>
  <w:style w:type="paragraph" w:customStyle="1" w:styleId="ksd2">
    <w:name w:val="ksd2"/>
    <w:basedOn w:val="Heading1"/>
    <w:next w:val="Heading1"/>
    <w:qFormat/>
    <w:rsid w:val="005B6186"/>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rsid w:val="005B6186"/>
    <w:pPr>
      <w:spacing w:before="120" w:after="0" w:line="240" w:lineRule="auto"/>
    </w:pPr>
    <w:rPr>
      <w:rFonts w:ascii="Times New Roman" w:eastAsia="Times New Roman" w:hAnsi="Times New Roman" w:cs="Times New Roman"/>
      <w:b/>
      <w:bCs/>
      <w:sz w:val="24"/>
      <w:szCs w:val="24"/>
    </w:rPr>
  </w:style>
  <w:style w:type="paragraph" w:customStyle="1" w:styleId="d">
    <w:name w:val="d"/>
    <w:basedOn w:val="Normal"/>
    <w:qFormat/>
    <w:rsid w:val="005B6186"/>
    <w:pPr>
      <w:spacing w:before="120" w:after="0" w:line="240" w:lineRule="auto"/>
      <w:jc w:val="both"/>
    </w:pPr>
    <w:rPr>
      <w:rFonts w:ascii="Times New Roman" w:eastAsia="Times New Roman" w:hAnsi="Times New Roman" w:cs="Times New Roman"/>
      <w:color w:val="000080"/>
      <w:sz w:val="24"/>
      <w:szCs w:val="24"/>
    </w:rPr>
  </w:style>
  <w:style w:type="paragraph" w:customStyle="1" w:styleId="t">
    <w:name w:val="t"/>
    <w:basedOn w:val="Normal"/>
    <w:qFormat/>
    <w:rsid w:val="005B6186"/>
    <w:pPr>
      <w:spacing w:before="60" w:after="0" w:line="240" w:lineRule="auto"/>
      <w:ind w:left="568" w:hanging="284"/>
      <w:jc w:val="both"/>
    </w:pPr>
    <w:rPr>
      <w:rFonts w:ascii="Times New Roman" w:eastAsia="Times New Roman" w:hAnsi="Times New Roman" w:cs="Times New Roman"/>
      <w:sz w:val="24"/>
      <w:szCs w:val="24"/>
    </w:rPr>
  </w:style>
  <w:style w:type="paragraph" w:customStyle="1" w:styleId="ti">
    <w:name w:val="ti"/>
    <w:basedOn w:val="Normal"/>
    <w:qFormat/>
    <w:rsid w:val="005B6186"/>
    <w:pPr>
      <w:spacing w:before="120" w:after="0" w:line="240" w:lineRule="auto"/>
      <w:jc w:val="right"/>
    </w:pPr>
    <w:rPr>
      <w:rFonts w:ascii="Times New Roman" w:eastAsia="Times New Roman" w:hAnsi="Times New Roman" w:cs="Times New Roman"/>
      <w:i/>
      <w:iCs/>
      <w:sz w:val="24"/>
      <w:szCs w:val="24"/>
    </w:rPr>
  </w:style>
  <w:style w:type="paragraph" w:customStyle="1" w:styleId="NormalFirstline">
    <w:name w:val="Normal + First line:"/>
    <w:basedOn w:val="Normal"/>
    <w:qFormat/>
    <w:rsid w:val="005B6186"/>
    <w:pPr>
      <w:spacing w:after="0" w:line="240" w:lineRule="auto"/>
      <w:ind w:firstLine="720"/>
    </w:pPr>
    <w:rPr>
      <w:rFonts w:ascii="Times New Roman" w:eastAsia="Times New Roman" w:hAnsi="Times New Roman" w:cs="Times New Roman"/>
      <w:sz w:val="24"/>
      <w:szCs w:val="24"/>
    </w:rPr>
  </w:style>
  <w:style w:type="table" w:customStyle="1" w:styleId="TableStyle3">
    <w:name w:val="Table Style3"/>
    <w:basedOn w:val="TableNormal"/>
    <w:qFormat/>
    <w:rsid w:val="005B6186"/>
    <w:pPr>
      <w:spacing w:after="0" w:line="240" w:lineRule="auto"/>
    </w:pPr>
    <w:rPr>
      <w:rFonts w:ascii="Times New Roman" w:eastAsia="Times New Roman" w:hAnsi="Times New Roman" w:cs="Times New Roman"/>
      <w:sz w:val="20"/>
      <w:szCs w:val="20"/>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qFormat/>
    <w:rsid w:val="005B6186"/>
    <w:pPr>
      <w:spacing w:after="0" w:line="240" w:lineRule="auto"/>
    </w:pPr>
    <w:rPr>
      <w:rFonts w:ascii="Calibri" w:eastAsia="Times New Roman" w:hAnsi="Calibri" w:cs="Times New Roman"/>
      <w:sz w:val="20"/>
      <w:szCs w:val="20"/>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sid w:val="005B6186"/>
    <w:rPr>
      <w:rFonts w:ascii="Times New Roman" w:hAnsi="Times New Roman" w:cs="Times New Roman"/>
      <w:sz w:val="24"/>
      <w:szCs w:val="24"/>
      <w:lang w:val="en-US" w:eastAsia="en-US"/>
    </w:rPr>
  </w:style>
  <w:style w:type="character" w:customStyle="1" w:styleId="CharChar22">
    <w:name w:val="Char Char22"/>
    <w:qFormat/>
    <w:locked/>
    <w:rsid w:val="005B6186"/>
    <w:rPr>
      <w:rFonts w:ascii="Times New Roman" w:hAnsi="Times New Roman" w:cs="Times New Roman"/>
      <w:sz w:val="24"/>
      <w:szCs w:val="24"/>
      <w:lang w:val="en-US" w:eastAsia="en-US"/>
    </w:rPr>
  </w:style>
  <w:style w:type="character" w:customStyle="1" w:styleId="CharChar23">
    <w:name w:val="Char Char23"/>
    <w:qFormat/>
    <w:locked/>
    <w:rsid w:val="005B6186"/>
    <w:rPr>
      <w:rFonts w:ascii="Times New Roman" w:hAnsi="Times New Roman" w:cs="Times New Roman"/>
      <w:sz w:val="24"/>
      <w:szCs w:val="24"/>
      <w:lang w:val="en-US" w:eastAsia="en-US"/>
    </w:rPr>
  </w:style>
  <w:style w:type="character" w:customStyle="1" w:styleId="CharChar24">
    <w:name w:val="Char Char24"/>
    <w:qFormat/>
    <w:locked/>
    <w:rsid w:val="005B6186"/>
    <w:rPr>
      <w:rFonts w:ascii="Times New Roman" w:hAnsi="Times New Roman" w:cs="Times New Roman"/>
      <w:sz w:val="24"/>
      <w:szCs w:val="24"/>
      <w:lang w:val="en-US" w:eastAsia="en-US"/>
    </w:rPr>
  </w:style>
  <w:style w:type="character" w:customStyle="1" w:styleId="CharChar25">
    <w:name w:val="Char Char25"/>
    <w:qFormat/>
    <w:locked/>
    <w:rsid w:val="005B6186"/>
    <w:rPr>
      <w:rFonts w:ascii="Times New Roman" w:hAnsi="Times New Roman" w:cs="Times New Roman"/>
      <w:sz w:val="24"/>
      <w:szCs w:val="24"/>
      <w:lang w:val="en-US" w:eastAsia="en-US"/>
    </w:rPr>
  </w:style>
  <w:style w:type="character" w:customStyle="1" w:styleId="CharChar26">
    <w:name w:val="Char Char26"/>
    <w:qFormat/>
    <w:locked/>
    <w:rsid w:val="005B6186"/>
    <w:rPr>
      <w:rFonts w:ascii="Times New Roman" w:hAnsi="Times New Roman" w:cs="Times New Roman"/>
      <w:sz w:val="24"/>
      <w:szCs w:val="24"/>
      <w:lang w:val="en-US" w:eastAsia="en-US"/>
    </w:rPr>
  </w:style>
  <w:style w:type="paragraph" w:customStyle="1" w:styleId="123">
    <w:name w:val="123"/>
    <w:basedOn w:val="Normal"/>
    <w:qFormat/>
    <w:rsid w:val="005B6186"/>
    <w:pPr>
      <w:spacing w:before="160" w:after="0" w:line="240" w:lineRule="auto"/>
      <w:ind w:left="425" w:hanging="425"/>
      <w:jc w:val="both"/>
    </w:pPr>
    <w:rPr>
      <w:rFonts w:ascii="VNI-Times" w:eastAsia="Times New Roman" w:hAnsi="VNI-Times" w:cs="Arial"/>
      <w:sz w:val="23"/>
      <w:szCs w:val="20"/>
    </w:rPr>
  </w:style>
  <w:style w:type="paragraph" w:customStyle="1" w:styleId="abcChar">
    <w:name w:val="abc Char"/>
    <w:basedOn w:val="Normal"/>
    <w:qFormat/>
    <w:rsid w:val="005B6186"/>
    <w:pPr>
      <w:spacing w:before="100" w:after="0" w:line="240" w:lineRule="auto"/>
      <w:ind w:left="850" w:hanging="425"/>
      <w:jc w:val="both"/>
    </w:pPr>
    <w:rPr>
      <w:rFonts w:ascii="VNI-Times" w:eastAsia="Times New Roman" w:hAnsi="VNI-Times" w:cs="Arial"/>
      <w:sz w:val="23"/>
      <w:szCs w:val="20"/>
    </w:rPr>
  </w:style>
  <w:style w:type="paragraph" w:customStyle="1" w:styleId="CharChar2CharChar">
    <w:name w:val="Char Char2 Char Char"/>
    <w:basedOn w:val="Normal"/>
    <w:semiHidden/>
    <w:qFormat/>
    <w:rsid w:val="005B6186"/>
    <w:pPr>
      <w:spacing w:after="160" w:line="240" w:lineRule="exact"/>
      <w:jc w:val="both"/>
    </w:pPr>
    <w:rPr>
      <w:rFonts w:ascii="Arial" w:eastAsia="Times New Roman" w:hAnsi="Arial" w:cs="Arial"/>
      <w:sz w:val="24"/>
      <w:szCs w:val="24"/>
    </w:rPr>
  </w:style>
  <w:style w:type="table" w:customStyle="1" w:styleId="TableGrid110">
    <w:name w:val="Table Grid110"/>
    <w:basedOn w:val="TableNormal"/>
    <w:uiPriority w:val="59"/>
    <w:qFormat/>
    <w:rsid w:val="005B618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inhtrang">
    <w:name w:val="1 chinh trang"/>
    <w:basedOn w:val="Normal"/>
    <w:qFormat/>
    <w:rsid w:val="005B6186"/>
    <w:pPr>
      <w:widowControl w:val="0"/>
      <w:spacing w:before="60" w:after="60" w:line="264" w:lineRule="auto"/>
      <w:ind w:firstLine="425"/>
      <w:jc w:val="both"/>
    </w:pPr>
    <w:rPr>
      <w:rFonts w:ascii=".VnCentury Schoolbook" w:eastAsia="Times New Roman" w:hAnsi=".VnCentury Schoolbook" w:cs="Times New Roman"/>
      <w:color w:val="000000"/>
      <w:sz w:val="24"/>
      <w:szCs w:val="24"/>
    </w:rPr>
  </w:style>
  <w:style w:type="paragraph" w:customStyle="1" w:styleId="muted">
    <w:name w:val="muted"/>
    <w:basedOn w:val="Normal"/>
    <w:qFormat/>
    <w:rsid w:val="005B61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time">
    <w:name w:val="datetime"/>
    <w:basedOn w:val="DefaultParagraphFont"/>
    <w:qFormat/>
    <w:rsid w:val="005B6186"/>
  </w:style>
  <w:style w:type="character" w:customStyle="1" w:styleId="pagenavheader">
    <w:name w:val="pagenavheader"/>
    <w:basedOn w:val="DefaultParagraphFont"/>
    <w:qFormat/>
    <w:rsid w:val="005B6186"/>
  </w:style>
  <w:style w:type="paragraph" w:customStyle="1" w:styleId="dateapplication">
    <w:name w:val="date_application"/>
    <w:basedOn w:val="Normal"/>
    <w:qFormat/>
    <w:rsid w:val="005B61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convertedequation0">
    <w:name w:val="mtconvertedequation"/>
    <w:basedOn w:val="DefaultParagraphFont"/>
    <w:qFormat/>
    <w:rsid w:val="005B6186"/>
  </w:style>
  <w:style w:type="character" w:customStyle="1" w:styleId="grame">
    <w:name w:val="grame"/>
    <w:basedOn w:val="DefaultParagraphFont"/>
    <w:qFormat/>
    <w:rsid w:val="005B6186"/>
  </w:style>
  <w:style w:type="character" w:customStyle="1" w:styleId="textexposedshow">
    <w:name w:val="textexposedshow"/>
    <w:basedOn w:val="DefaultParagraphFont"/>
    <w:qFormat/>
    <w:rsid w:val="005B6186"/>
  </w:style>
  <w:style w:type="paragraph" w:customStyle="1" w:styleId="body-text">
    <w:name w:val="body-text"/>
    <w:basedOn w:val="Normal"/>
    <w:qFormat/>
    <w:rsid w:val="005B61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a">
    <w:name w:val="ipa"/>
    <w:basedOn w:val="DefaultParagraphFont"/>
    <w:qFormat/>
    <w:rsid w:val="005B6186"/>
  </w:style>
  <w:style w:type="character" w:customStyle="1" w:styleId="nowrap">
    <w:name w:val="nowrap"/>
    <w:basedOn w:val="DefaultParagraphFont"/>
    <w:qFormat/>
    <w:rsid w:val="005B6186"/>
  </w:style>
  <w:style w:type="paragraph" w:customStyle="1" w:styleId="Normal10">
    <w:name w:val="Normal1"/>
    <w:qFormat/>
    <w:rsid w:val="005B6186"/>
    <w:rPr>
      <w:rFonts w:ascii="Calibri" w:eastAsia="Calibri" w:hAnsi="Calibri" w:cs="Calibri"/>
    </w:rPr>
  </w:style>
  <w:style w:type="character" w:customStyle="1" w:styleId="Bodytext2Italic">
    <w:name w:val="Body text (2) + Italic"/>
    <w:aliases w:val="Spacing 1 pt Exact,Body text (4) + Small Caps"/>
    <w:qFormat/>
    <w:rsid w:val="005B6186"/>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sid w:val="005B6186"/>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sid w:val="005B6186"/>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sid w:val="005B6186"/>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sid w:val="005B618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sid w:val="005B6186"/>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sid w:val="005B6186"/>
    <w:rPr>
      <w:rFonts w:ascii="Times New Roman" w:eastAsia="Times New Roman" w:hAnsi="Times New Roman" w:cs="Times New Roman"/>
      <w:sz w:val="13"/>
      <w:szCs w:val="13"/>
      <w:u w:val="none"/>
    </w:rPr>
  </w:style>
  <w:style w:type="character" w:customStyle="1" w:styleId="Bodytext6NotBold">
    <w:name w:val="Body text (6) + Not Bold"/>
    <w:qFormat/>
    <w:rsid w:val="005B6186"/>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sid w:val="005B6186"/>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rsid w:val="005B6186"/>
    <w:pPr>
      <w:widowControl w:val="0"/>
      <w:shd w:val="clear" w:color="auto" w:fill="FFFFFF"/>
      <w:spacing w:after="0" w:line="283" w:lineRule="exact"/>
      <w:jc w:val="both"/>
    </w:pPr>
    <w:rPr>
      <w:rFonts w:ascii="Times New Roman" w:eastAsia="Times New Roman" w:hAnsi="Times New Roman"/>
    </w:rPr>
  </w:style>
  <w:style w:type="character" w:customStyle="1" w:styleId="TableofcontentsBold">
    <w:name w:val="Table of contents + Bold"/>
    <w:qFormat/>
    <w:rsid w:val="005B6186"/>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sid w:val="005B618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qFormat/>
    <w:rsid w:val="005B6186"/>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sid w:val="005B6186"/>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sid w:val="005B6186"/>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sid w:val="005B6186"/>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sid w:val="005B6186"/>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qFormat/>
    <w:rsid w:val="005B6186"/>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qFormat/>
    <w:rsid w:val="005B6186"/>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sid w:val="005B6186"/>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sid w:val="005B6186"/>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sid w:val="005B6186"/>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sid w:val="005B6186"/>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qFormat/>
    <w:rsid w:val="005B6186"/>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sid w:val="005B6186"/>
    <w:pPr>
      <w:spacing w:after="0" w:line="240" w:lineRule="auto"/>
    </w:pPr>
    <w:rPr>
      <w:rFonts w:ascii="Calibri" w:eastAsia="Times New Roman" w:hAnsi="Calibri" w:cs="Times New Roman"/>
      <w:sz w:val="20"/>
      <w:szCs w:val="20"/>
    </w:rPr>
    <w:tblPr>
      <w:tblCellMar>
        <w:top w:w="0" w:type="dxa"/>
        <w:left w:w="0" w:type="dxa"/>
        <w:bottom w:w="0" w:type="dxa"/>
        <w:right w:w="0" w:type="dxa"/>
      </w:tblCellMar>
    </w:tblPr>
  </w:style>
  <w:style w:type="paragraph" w:customStyle="1" w:styleId="Body0">
    <w:name w:val="Body"/>
    <w:basedOn w:val="Normal"/>
    <w:uiPriority w:val="1"/>
    <w:qFormat/>
    <w:rsid w:val="005B6186"/>
    <w:pPr>
      <w:widowControl w:val="0"/>
      <w:spacing w:after="0" w:line="240" w:lineRule="auto"/>
    </w:pPr>
    <w:rPr>
      <w:rFonts w:ascii="Times New Roman" w:eastAsia="Times New Roman" w:hAnsi="Times New Roman" w:cs="Times New Roman"/>
      <w:sz w:val="24"/>
      <w:szCs w:val="24"/>
    </w:rPr>
  </w:style>
  <w:style w:type="character" w:customStyle="1" w:styleId="BalloonTextChar1">
    <w:name w:val="Balloon Text Char1"/>
    <w:uiPriority w:val="99"/>
    <w:semiHidden/>
    <w:qFormat/>
    <w:rsid w:val="005B6186"/>
    <w:rPr>
      <w:rFonts w:ascii="Tahoma" w:hAnsi="Tahoma" w:cs="Tahoma"/>
      <w:sz w:val="16"/>
      <w:szCs w:val="16"/>
    </w:rPr>
  </w:style>
  <w:style w:type="character" w:customStyle="1" w:styleId="BodyTextChar1">
    <w:name w:val="Body Text Char1"/>
    <w:uiPriority w:val="99"/>
    <w:semiHidden/>
    <w:qFormat/>
    <w:rsid w:val="005B6186"/>
    <w:rPr>
      <w:sz w:val="22"/>
      <w:szCs w:val="22"/>
    </w:rPr>
  </w:style>
  <w:style w:type="character" w:customStyle="1" w:styleId="BodyTextIndentChar1">
    <w:name w:val="Body Text Indent Char1"/>
    <w:uiPriority w:val="99"/>
    <w:semiHidden/>
    <w:qFormat/>
    <w:rsid w:val="005B6186"/>
    <w:rPr>
      <w:sz w:val="22"/>
      <w:szCs w:val="22"/>
    </w:rPr>
  </w:style>
  <w:style w:type="character" w:customStyle="1" w:styleId="BodyTextIndent2Char1">
    <w:name w:val="Body Text Indent 2 Char1"/>
    <w:uiPriority w:val="99"/>
    <w:semiHidden/>
    <w:qFormat/>
    <w:rsid w:val="005B6186"/>
    <w:rPr>
      <w:sz w:val="22"/>
      <w:szCs w:val="22"/>
    </w:rPr>
  </w:style>
  <w:style w:type="character" w:customStyle="1" w:styleId="BodyTextIndent3Char1">
    <w:name w:val="Body Text Indent 3 Char1"/>
    <w:uiPriority w:val="99"/>
    <w:semiHidden/>
    <w:qFormat/>
    <w:rsid w:val="005B6186"/>
    <w:rPr>
      <w:sz w:val="16"/>
      <w:szCs w:val="16"/>
    </w:rPr>
  </w:style>
  <w:style w:type="character" w:customStyle="1" w:styleId="TitleChar1">
    <w:name w:val="Title Char1"/>
    <w:uiPriority w:val="10"/>
    <w:qFormat/>
    <w:rsid w:val="005B6186"/>
    <w:rPr>
      <w:rFonts w:ascii="Cambria" w:eastAsia="Times New Roman" w:hAnsi="Cambria" w:cs="Times New Roman"/>
      <w:color w:val="17365D"/>
      <w:spacing w:val="5"/>
      <w:kern w:val="28"/>
      <w:sz w:val="52"/>
      <w:szCs w:val="52"/>
    </w:rPr>
  </w:style>
  <w:style w:type="character" w:customStyle="1" w:styleId="mathjax1">
    <w:name w:val="mathjax1"/>
    <w:qFormat/>
    <w:rsid w:val="005B6186"/>
    <w:rPr>
      <w:spacing w:val="0"/>
      <w:sz w:val="24"/>
      <w:szCs w:val="24"/>
    </w:rPr>
  </w:style>
  <w:style w:type="paragraph" w:customStyle="1" w:styleId="11">
    <w:name w:val="1.1"/>
    <w:basedOn w:val="Normal"/>
    <w:qFormat/>
    <w:rsid w:val="005B6186"/>
    <w:pPr>
      <w:spacing w:before="80" w:after="80" w:line="360" w:lineRule="auto"/>
      <w:jc w:val="both"/>
    </w:pPr>
    <w:rPr>
      <w:rFonts w:ascii=".VnTime" w:eastAsia="Times New Roman" w:hAnsi=".VnTime" w:cs="Times New Roman"/>
      <w:b/>
      <w:sz w:val="28"/>
      <w:szCs w:val="28"/>
    </w:rPr>
  </w:style>
  <w:style w:type="paragraph" w:customStyle="1" w:styleId="111">
    <w:name w:val="1.1.1"/>
    <w:basedOn w:val="Normal"/>
    <w:qFormat/>
    <w:rsid w:val="005B6186"/>
    <w:pPr>
      <w:spacing w:after="0" w:line="360" w:lineRule="auto"/>
      <w:ind w:firstLine="142"/>
      <w:contextualSpacing/>
      <w:jc w:val="both"/>
    </w:pPr>
    <w:rPr>
      <w:rFonts w:ascii=".VnTime" w:eastAsia="Times New Roman" w:hAnsi=".VnTime" w:cs="Times New Roman"/>
      <w:b/>
      <w:sz w:val="28"/>
      <w:szCs w:val="28"/>
    </w:rPr>
  </w:style>
  <w:style w:type="paragraph" w:customStyle="1" w:styleId="1111">
    <w:name w:val="1.1.1.1"/>
    <w:basedOn w:val="TOC1"/>
    <w:qFormat/>
    <w:rsid w:val="005B6186"/>
    <w:pPr>
      <w:shd w:val="clear" w:color="auto" w:fill="FDE9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sid w:val="005B6186"/>
    <w:pPr>
      <w:spacing w:after="0" w:line="240" w:lineRule="auto"/>
    </w:pPr>
    <w:rPr>
      <w:rFonts w:ascii="VNI-Times" w:eastAsia="Times New Roman" w:hAnsi="VNI-Times" w:cs="Times New Roman"/>
      <w:color w:val="000000"/>
      <w:sz w:val="24"/>
      <w:szCs w:val="24"/>
    </w:rPr>
  </w:style>
  <w:style w:type="paragraph" w:customStyle="1" w:styleId="ABCH1">
    <w:name w:val="ABC_H1"/>
    <w:basedOn w:val="Heading2"/>
    <w:next w:val="Normal"/>
    <w:qFormat/>
    <w:rsid w:val="005B6186"/>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rsid w:val="005B6186"/>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rsid w:val="005B6186"/>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rsid w:val="005B6186"/>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rsid w:val="005B6186"/>
    <w:pPr>
      <w:widowControl w:val="0"/>
      <w:autoSpaceDE w:val="0"/>
      <w:autoSpaceDN w:val="0"/>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character" w:customStyle="1" w:styleId="TOC1Char">
    <w:name w:val="TOC 1 Char"/>
    <w:link w:val="TOC1"/>
    <w:uiPriority w:val="39"/>
    <w:qFormat/>
    <w:rsid w:val="005B6186"/>
    <w:rPr>
      <w:rFonts w:ascii="Times New Roman" w:eastAsia="Calibri" w:hAnsi="Times New Roman" w:cs="Times New Roman"/>
      <w:sz w:val="24"/>
    </w:rPr>
  </w:style>
  <w:style w:type="character" w:customStyle="1" w:styleId="Bodytext12">
    <w:name w:val="Body text (12)"/>
    <w:qFormat/>
    <w:rsid w:val="005B618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qFormat/>
    <w:rsid w:val="005B618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qFormat/>
    <w:rsid w:val="005B618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sid w:val="005B6186"/>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rsid w:val="005B6186"/>
    <w:pPr>
      <w:widowControl w:val="0"/>
      <w:shd w:val="clear" w:color="auto" w:fill="FFFFFF"/>
      <w:spacing w:after="0" w:line="0" w:lineRule="atLeast"/>
    </w:pPr>
    <w:rPr>
      <w:rFonts w:ascii="Candara" w:eastAsia="Candara" w:hAnsi="Candara" w:cs="Candara"/>
      <w:spacing w:val="20"/>
      <w:sz w:val="16"/>
      <w:szCs w:val="16"/>
    </w:rPr>
  </w:style>
  <w:style w:type="character" w:customStyle="1" w:styleId="PicturecaptionExact">
    <w:name w:val="Picture caption Exact"/>
    <w:qFormat/>
    <w:rsid w:val="005B6186"/>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sid w:val="005B6186"/>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sid w:val="005B6186"/>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qFormat/>
    <w:rsid w:val="005B6186"/>
    <w:pPr>
      <w:widowControl w:val="0"/>
      <w:shd w:val="clear" w:color="auto" w:fill="FFFFFF"/>
      <w:spacing w:after="0" w:line="0" w:lineRule="atLeast"/>
    </w:pPr>
    <w:rPr>
      <w:rFonts w:ascii="Tahoma" w:eastAsia="Tahoma" w:hAnsi="Tahoma" w:cs="Tahoma"/>
      <w:sz w:val="15"/>
      <w:szCs w:val="15"/>
    </w:rPr>
  </w:style>
  <w:style w:type="character" w:customStyle="1" w:styleId="Heading100">
    <w:name w:val="Heading #10_"/>
    <w:qFormat/>
    <w:rsid w:val="005B6186"/>
    <w:rPr>
      <w:rFonts w:ascii="Times New Roman" w:eastAsia="Times New Roman" w:hAnsi="Times New Roman" w:cs="Times New Roman"/>
      <w:b/>
      <w:bCs/>
      <w:sz w:val="26"/>
      <w:szCs w:val="26"/>
      <w:u w:val="none"/>
    </w:rPr>
  </w:style>
  <w:style w:type="character" w:customStyle="1" w:styleId="Heading101">
    <w:name w:val="Heading #10"/>
    <w:qFormat/>
    <w:rsid w:val="005B6186"/>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qFormat/>
    <w:rsid w:val="005B6186"/>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rsid w:val="005B6186"/>
    <w:pPr>
      <w:widowControl w:val="0"/>
      <w:shd w:val="clear" w:color="auto" w:fill="FFFFFF"/>
      <w:spacing w:before="60" w:after="0" w:line="240" w:lineRule="atLeast"/>
    </w:pPr>
    <w:rPr>
      <w:rFonts w:ascii="Times New Roman" w:eastAsia="Times New Roman" w:hAnsi="Times New Roman"/>
      <w:b/>
      <w:bCs/>
    </w:rPr>
  </w:style>
  <w:style w:type="character" w:customStyle="1" w:styleId="Headerorfooter0">
    <w:name w:val="Header or footer"/>
    <w:qFormat/>
    <w:rsid w:val="005B6186"/>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qFormat/>
    <w:rsid w:val="005B6186"/>
    <w:pPr>
      <w:widowControl w:val="0"/>
      <w:shd w:val="clear" w:color="auto" w:fill="FFFFFF"/>
      <w:spacing w:before="120" w:after="120" w:line="240" w:lineRule="atLeast"/>
    </w:pPr>
    <w:rPr>
      <w:rFonts w:ascii="Times New Roman" w:eastAsia="Times New Roman" w:hAnsi="Times New Roman"/>
      <w:b/>
      <w:bCs/>
      <w:sz w:val="26"/>
      <w:szCs w:val="26"/>
    </w:rPr>
  </w:style>
  <w:style w:type="character" w:customStyle="1" w:styleId="Bodytext5">
    <w:name w:val="Body text (5)_"/>
    <w:link w:val="Bodytext51"/>
    <w:qFormat/>
    <w:rsid w:val="005B6186"/>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rsid w:val="005B6186"/>
    <w:pPr>
      <w:widowControl w:val="0"/>
      <w:shd w:val="clear" w:color="auto" w:fill="FFFFFF"/>
      <w:spacing w:after="0" w:line="240" w:lineRule="atLeast"/>
      <w:jc w:val="both"/>
    </w:pPr>
    <w:rPr>
      <w:rFonts w:ascii="Times New Roman" w:eastAsia="Times New Roman" w:hAnsi="Times New Roman"/>
      <w:b/>
      <w:bCs/>
      <w:sz w:val="21"/>
      <w:szCs w:val="21"/>
    </w:rPr>
  </w:style>
  <w:style w:type="character" w:customStyle="1" w:styleId="Bodytext50">
    <w:name w:val="Body text (5)"/>
    <w:qFormat/>
    <w:rsid w:val="005B618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sid w:val="005B618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sid w:val="005B6186"/>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rsid w:val="005B6186"/>
    <w:pPr>
      <w:widowControl w:val="0"/>
      <w:shd w:val="clear" w:color="auto" w:fill="FFFFFF"/>
      <w:spacing w:before="180" w:after="0" w:line="0" w:lineRule="atLeast"/>
    </w:pPr>
    <w:rPr>
      <w:rFonts w:ascii="Times New Roman" w:eastAsia="Times New Roman" w:hAnsi="Times New Roman"/>
      <w:sz w:val="21"/>
      <w:szCs w:val="21"/>
    </w:rPr>
  </w:style>
  <w:style w:type="character" w:customStyle="1" w:styleId="Bodytext7">
    <w:name w:val="Body text (7)_"/>
    <w:link w:val="Bodytext70"/>
    <w:qFormat/>
    <w:rsid w:val="005B6186"/>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rsid w:val="005B6186"/>
    <w:pPr>
      <w:widowControl w:val="0"/>
      <w:shd w:val="clear" w:color="auto" w:fill="FFFFFF"/>
      <w:spacing w:after="180" w:line="0" w:lineRule="atLeast"/>
      <w:ind w:hanging="380"/>
      <w:jc w:val="both"/>
    </w:pPr>
    <w:rPr>
      <w:rFonts w:ascii="Times New Roman" w:eastAsia="Times New Roman" w:hAnsi="Times New Roman"/>
      <w:b/>
      <w:bCs/>
      <w:sz w:val="16"/>
      <w:szCs w:val="16"/>
    </w:rPr>
  </w:style>
  <w:style w:type="character" w:customStyle="1" w:styleId="Bodytext8">
    <w:name w:val="Body text (8)_"/>
    <w:link w:val="Bodytext81"/>
    <w:qFormat/>
    <w:rsid w:val="005B6186"/>
    <w:rPr>
      <w:rFonts w:ascii="Times New Roman" w:eastAsia="Times New Roman" w:hAnsi="Times New Roman"/>
      <w:sz w:val="16"/>
      <w:szCs w:val="16"/>
      <w:shd w:val="clear" w:color="auto" w:fill="FFFFFF"/>
    </w:rPr>
  </w:style>
  <w:style w:type="paragraph" w:customStyle="1" w:styleId="Bodytext81">
    <w:name w:val="Body text (8)"/>
    <w:basedOn w:val="Normal"/>
    <w:link w:val="Bodytext8"/>
    <w:qFormat/>
    <w:rsid w:val="005B6186"/>
    <w:pPr>
      <w:widowControl w:val="0"/>
      <w:shd w:val="clear" w:color="auto" w:fill="FFFFFF"/>
      <w:spacing w:after="180" w:line="0" w:lineRule="atLeast"/>
      <w:jc w:val="both"/>
    </w:pPr>
    <w:rPr>
      <w:rFonts w:ascii="Times New Roman" w:eastAsia="Times New Roman" w:hAnsi="Times New Roman"/>
      <w:sz w:val="16"/>
      <w:szCs w:val="16"/>
    </w:rPr>
  </w:style>
  <w:style w:type="character" w:customStyle="1" w:styleId="Bodytext9">
    <w:name w:val="Body text (9)_"/>
    <w:link w:val="Bodytext90"/>
    <w:qFormat/>
    <w:rsid w:val="005B6186"/>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qFormat/>
    <w:rsid w:val="005B6186"/>
    <w:pPr>
      <w:widowControl w:val="0"/>
      <w:shd w:val="clear" w:color="auto" w:fill="FFFFFF"/>
      <w:spacing w:after="180" w:line="0" w:lineRule="atLeast"/>
      <w:jc w:val="both"/>
    </w:pPr>
    <w:rPr>
      <w:rFonts w:ascii="Times New Roman" w:eastAsia="Times New Roman" w:hAnsi="Times New Roman"/>
      <w:i/>
      <w:iCs/>
      <w:spacing w:val="10"/>
      <w:sz w:val="16"/>
      <w:szCs w:val="16"/>
    </w:rPr>
  </w:style>
  <w:style w:type="character" w:customStyle="1" w:styleId="Bodytext100">
    <w:name w:val="Body text (10)_"/>
    <w:link w:val="Bodytext101"/>
    <w:qFormat/>
    <w:rsid w:val="005B6186"/>
    <w:rPr>
      <w:rFonts w:ascii="Times New Roman" w:eastAsia="Times New Roman" w:hAnsi="Times New Roman"/>
      <w:shd w:val="clear" w:color="auto" w:fill="FFFFFF"/>
    </w:rPr>
  </w:style>
  <w:style w:type="paragraph" w:customStyle="1" w:styleId="Bodytext101">
    <w:name w:val="Body text (10)"/>
    <w:basedOn w:val="Normal"/>
    <w:link w:val="Bodytext100"/>
    <w:qFormat/>
    <w:rsid w:val="005B6186"/>
    <w:pPr>
      <w:widowControl w:val="0"/>
      <w:shd w:val="clear" w:color="auto" w:fill="FFFFFF"/>
      <w:spacing w:before="300" w:after="0" w:line="0" w:lineRule="atLeast"/>
      <w:jc w:val="both"/>
    </w:pPr>
    <w:rPr>
      <w:rFonts w:ascii="Times New Roman" w:eastAsia="Times New Roman" w:hAnsi="Times New Roman"/>
    </w:rPr>
  </w:style>
  <w:style w:type="character" w:customStyle="1" w:styleId="Bodytext513pt">
    <w:name w:val="Body text (5) + 13 pt"/>
    <w:qFormat/>
    <w:rsid w:val="005B6186"/>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sid w:val="005B6186"/>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rsid w:val="005B6186"/>
    <w:pPr>
      <w:widowControl w:val="0"/>
      <w:shd w:val="clear" w:color="auto" w:fill="FFFFFF"/>
      <w:spacing w:after="0" w:line="0" w:lineRule="atLeast"/>
    </w:pPr>
    <w:rPr>
      <w:rFonts w:ascii="Times New Roman" w:eastAsia="Times New Roman" w:hAnsi="Times New Roman"/>
      <w:b/>
      <w:bCs/>
      <w:sz w:val="21"/>
      <w:szCs w:val="21"/>
    </w:rPr>
  </w:style>
  <w:style w:type="character" w:customStyle="1" w:styleId="Bodytext5Exact">
    <w:name w:val="Body text (5) Exact"/>
    <w:qFormat/>
    <w:rsid w:val="005B6186"/>
    <w:rPr>
      <w:rFonts w:ascii="Times New Roman" w:eastAsia="Times New Roman" w:hAnsi="Times New Roman" w:cs="Times New Roman"/>
      <w:b/>
      <w:bCs/>
      <w:sz w:val="21"/>
      <w:szCs w:val="21"/>
      <w:u w:val="none"/>
    </w:rPr>
  </w:style>
  <w:style w:type="character" w:customStyle="1" w:styleId="Heading112">
    <w:name w:val="Heading #11 (2)_"/>
    <w:link w:val="Heading1120"/>
    <w:qFormat/>
    <w:rsid w:val="005B6186"/>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rsid w:val="005B6186"/>
    <w:pPr>
      <w:widowControl w:val="0"/>
      <w:shd w:val="clear" w:color="auto" w:fill="FFFFFF"/>
      <w:spacing w:before="180" w:after="0" w:line="149" w:lineRule="exact"/>
    </w:pPr>
    <w:rPr>
      <w:rFonts w:ascii="Times New Roman" w:eastAsia="Times New Roman" w:hAnsi="Times New Roman"/>
      <w:sz w:val="30"/>
      <w:szCs w:val="30"/>
    </w:rPr>
  </w:style>
  <w:style w:type="character" w:customStyle="1" w:styleId="Bodytext11Exact">
    <w:name w:val="Body text (11) Exact"/>
    <w:qFormat/>
    <w:rsid w:val="005B6186"/>
    <w:rPr>
      <w:rFonts w:ascii="Times New Roman" w:eastAsia="Times New Roman" w:hAnsi="Times New Roman" w:cs="Times New Roman"/>
      <w:sz w:val="22"/>
      <w:szCs w:val="22"/>
      <w:u w:val="none"/>
    </w:rPr>
  </w:style>
  <w:style w:type="character" w:customStyle="1" w:styleId="Bodytext7Exact">
    <w:name w:val="Body text (7) Exact"/>
    <w:qFormat/>
    <w:rsid w:val="005B6186"/>
    <w:rPr>
      <w:rFonts w:ascii="Times New Roman" w:eastAsia="Times New Roman" w:hAnsi="Times New Roman" w:cs="Times New Roman"/>
      <w:b/>
      <w:bCs/>
      <w:sz w:val="16"/>
      <w:szCs w:val="16"/>
      <w:u w:val="none"/>
    </w:rPr>
  </w:style>
  <w:style w:type="character" w:customStyle="1" w:styleId="Heading102Exact">
    <w:name w:val="Heading #10 (2) Exact"/>
    <w:link w:val="Heading102"/>
    <w:qFormat/>
    <w:rsid w:val="005B6186"/>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rsid w:val="005B6186"/>
    <w:pPr>
      <w:widowControl w:val="0"/>
      <w:shd w:val="clear" w:color="auto" w:fill="FFFFFF"/>
      <w:spacing w:after="60" w:line="0" w:lineRule="atLeast"/>
    </w:pPr>
    <w:rPr>
      <w:rFonts w:ascii="Times New Roman" w:eastAsia="Times New Roman" w:hAnsi="Times New Roman"/>
      <w:b/>
      <w:bCs/>
      <w:sz w:val="21"/>
      <w:szCs w:val="21"/>
    </w:rPr>
  </w:style>
  <w:style w:type="character" w:customStyle="1" w:styleId="Bodytext12Exact">
    <w:name w:val="Body text (12) Exact"/>
    <w:qFormat/>
    <w:rsid w:val="005B6186"/>
    <w:rPr>
      <w:rFonts w:ascii="Times New Roman" w:eastAsia="Times New Roman" w:hAnsi="Times New Roman" w:cs="Times New Roman"/>
      <w:sz w:val="22"/>
      <w:szCs w:val="22"/>
      <w:u w:val="none"/>
    </w:rPr>
  </w:style>
  <w:style w:type="character" w:customStyle="1" w:styleId="Heading7Exact">
    <w:name w:val="Heading #7 Exact"/>
    <w:link w:val="Heading70"/>
    <w:qFormat/>
    <w:rsid w:val="005B6186"/>
    <w:rPr>
      <w:rFonts w:ascii="Times New Roman" w:eastAsia="Times New Roman" w:hAnsi="Times New Roman"/>
      <w:b/>
      <w:bCs/>
      <w:i/>
      <w:iCs/>
      <w:shd w:val="clear" w:color="auto" w:fill="FFFFFF"/>
    </w:rPr>
  </w:style>
  <w:style w:type="paragraph" w:customStyle="1" w:styleId="Heading70">
    <w:name w:val="Heading #7"/>
    <w:basedOn w:val="Normal"/>
    <w:link w:val="Heading7Exact"/>
    <w:qFormat/>
    <w:rsid w:val="005B6186"/>
    <w:pPr>
      <w:widowControl w:val="0"/>
      <w:shd w:val="clear" w:color="auto" w:fill="FFFFFF"/>
      <w:spacing w:after="0" w:line="0" w:lineRule="atLeast"/>
      <w:outlineLvl w:val="6"/>
    </w:pPr>
    <w:rPr>
      <w:rFonts w:ascii="Times New Roman" w:eastAsia="Times New Roman" w:hAnsi="Times New Roman"/>
      <w:b/>
      <w:bCs/>
      <w:i/>
      <w:iCs/>
    </w:rPr>
  </w:style>
  <w:style w:type="character" w:customStyle="1" w:styleId="Heading3Exact">
    <w:name w:val="Heading #3 Exact"/>
    <w:link w:val="Heading30"/>
    <w:qFormat/>
    <w:rsid w:val="005B6186"/>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rsid w:val="005B6186"/>
    <w:pPr>
      <w:widowControl w:val="0"/>
      <w:shd w:val="clear" w:color="auto" w:fill="FFFFFF"/>
      <w:spacing w:after="0" w:line="0" w:lineRule="atLeast"/>
      <w:outlineLvl w:val="2"/>
    </w:pPr>
    <w:rPr>
      <w:rFonts w:ascii="Times New Roman" w:eastAsia="Times New Roman" w:hAnsi="Times New Roman"/>
      <w:i/>
      <w:iCs/>
      <w:sz w:val="26"/>
      <w:szCs w:val="26"/>
    </w:rPr>
  </w:style>
  <w:style w:type="character" w:customStyle="1" w:styleId="Heading32Exact">
    <w:name w:val="Heading #3 (2) Exact"/>
    <w:link w:val="Heading32"/>
    <w:qFormat/>
    <w:rsid w:val="005B6186"/>
    <w:rPr>
      <w:rFonts w:ascii="Times New Roman" w:eastAsia="Times New Roman" w:hAnsi="Times New Roman"/>
      <w:i/>
      <w:iCs/>
      <w:shd w:val="clear" w:color="auto" w:fill="FFFFFF"/>
    </w:rPr>
  </w:style>
  <w:style w:type="paragraph" w:customStyle="1" w:styleId="Heading32">
    <w:name w:val="Heading #3 (2)"/>
    <w:basedOn w:val="Normal"/>
    <w:link w:val="Heading32Exact"/>
    <w:qFormat/>
    <w:rsid w:val="005B6186"/>
    <w:pPr>
      <w:widowControl w:val="0"/>
      <w:shd w:val="clear" w:color="auto" w:fill="FFFFFF"/>
      <w:spacing w:after="0" w:line="0" w:lineRule="atLeast"/>
      <w:outlineLvl w:val="2"/>
    </w:pPr>
    <w:rPr>
      <w:rFonts w:ascii="Times New Roman" w:eastAsia="Times New Roman" w:hAnsi="Times New Roman"/>
      <w:i/>
      <w:iCs/>
    </w:rPr>
  </w:style>
  <w:style w:type="character" w:customStyle="1" w:styleId="Heading11Exact">
    <w:name w:val="Heading #11 Exact"/>
    <w:link w:val="Heading11"/>
    <w:qFormat/>
    <w:rsid w:val="005B6186"/>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rsid w:val="005B6186"/>
    <w:pPr>
      <w:widowControl w:val="0"/>
      <w:shd w:val="clear" w:color="auto" w:fill="FFFFFF"/>
      <w:spacing w:after="0" w:line="0" w:lineRule="atLeast"/>
    </w:pPr>
    <w:rPr>
      <w:rFonts w:ascii="Times New Roman" w:eastAsia="Times New Roman" w:hAnsi="Times New Roman"/>
      <w:b/>
      <w:bCs/>
      <w:sz w:val="21"/>
      <w:szCs w:val="21"/>
    </w:rPr>
  </w:style>
  <w:style w:type="character" w:customStyle="1" w:styleId="Heading1111pt">
    <w:name w:val="Heading #11 + 11 pt"/>
    <w:aliases w:val="Not Bold Exact"/>
    <w:qFormat/>
    <w:rsid w:val="005B6186"/>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sid w:val="005B6186"/>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rsid w:val="005B6186"/>
    <w:pPr>
      <w:widowControl w:val="0"/>
      <w:shd w:val="clear" w:color="auto" w:fill="FFFFFF"/>
      <w:spacing w:after="0" w:line="0" w:lineRule="atLeast"/>
      <w:outlineLvl w:val="8"/>
    </w:pPr>
    <w:rPr>
      <w:rFonts w:ascii="Times New Roman" w:eastAsia="Times New Roman" w:hAnsi="Times New Roman"/>
      <w:b/>
      <w:bCs/>
      <w:sz w:val="21"/>
      <w:szCs w:val="21"/>
    </w:rPr>
  </w:style>
  <w:style w:type="character" w:customStyle="1" w:styleId="Bodytext13Exact">
    <w:name w:val="Body text (13) Exact"/>
    <w:qFormat/>
    <w:rsid w:val="005B6186"/>
    <w:rPr>
      <w:rFonts w:ascii="Times New Roman" w:eastAsia="Times New Roman" w:hAnsi="Times New Roman" w:cs="Times New Roman"/>
      <w:sz w:val="19"/>
      <w:szCs w:val="19"/>
      <w:u w:val="none"/>
    </w:rPr>
  </w:style>
  <w:style w:type="character" w:customStyle="1" w:styleId="Bodytext1310ptExact">
    <w:name w:val="Body text (13) + 10 pt Exact"/>
    <w:qFormat/>
    <w:rsid w:val="005B6186"/>
    <w:rPr>
      <w:rFonts w:ascii="Times New Roman" w:eastAsia="Times New Roman" w:hAnsi="Times New Roman" w:cs="Times New Roman"/>
      <w:sz w:val="20"/>
      <w:szCs w:val="20"/>
      <w:u w:val="none"/>
      <w:lang w:val="fr-FR" w:eastAsia="fr-FR" w:bidi="fr-FR"/>
    </w:rPr>
  </w:style>
  <w:style w:type="character" w:customStyle="1" w:styleId="Bodytext13">
    <w:name w:val="Body text (13)_"/>
    <w:qFormat/>
    <w:rsid w:val="005B6186"/>
    <w:rPr>
      <w:rFonts w:ascii="Times New Roman" w:eastAsia="Times New Roman" w:hAnsi="Times New Roman" w:cs="Times New Roman"/>
      <w:sz w:val="19"/>
      <w:szCs w:val="19"/>
      <w:u w:val="none"/>
    </w:rPr>
  </w:style>
  <w:style w:type="character" w:customStyle="1" w:styleId="Heading113Exact">
    <w:name w:val="Heading #11 (3) Exact"/>
    <w:qFormat/>
    <w:rsid w:val="005B6186"/>
    <w:rPr>
      <w:rFonts w:ascii="Times New Roman" w:eastAsia="Times New Roman" w:hAnsi="Times New Roman" w:cs="Times New Roman"/>
      <w:sz w:val="20"/>
      <w:szCs w:val="20"/>
      <w:u w:val="none"/>
    </w:rPr>
  </w:style>
  <w:style w:type="character" w:customStyle="1" w:styleId="Heading92Exact">
    <w:name w:val="Heading #9 (2) Exact"/>
    <w:qFormat/>
    <w:rsid w:val="005B6186"/>
    <w:rPr>
      <w:rFonts w:ascii="Times New Roman" w:eastAsia="Times New Roman" w:hAnsi="Times New Roman" w:cs="Times New Roman"/>
      <w:sz w:val="30"/>
      <w:szCs w:val="30"/>
      <w:u w:val="none"/>
    </w:rPr>
  </w:style>
  <w:style w:type="character" w:customStyle="1" w:styleId="Bodytext14Exact">
    <w:name w:val="Body text (14) Exact"/>
    <w:link w:val="Bodytext14"/>
    <w:qFormat/>
    <w:rsid w:val="005B6186"/>
    <w:rPr>
      <w:rFonts w:ascii="Georgia" w:eastAsia="Georgia" w:hAnsi="Georgia" w:cs="Georgia"/>
      <w:sz w:val="18"/>
      <w:szCs w:val="18"/>
      <w:shd w:val="clear" w:color="auto" w:fill="FFFFFF"/>
    </w:rPr>
  </w:style>
  <w:style w:type="paragraph" w:customStyle="1" w:styleId="Bodytext14">
    <w:name w:val="Body text (14)"/>
    <w:basedOn w:val="Normal"/>
    <w:link w:val="Bodytext14Exact"/>
    <w:qFormat/>
    <w:rsid w:val="005B6186"/>
    <w:pPr>
      <w:widowControl w:val="0"/>
      <w:shd w:val="clear" w:color="auto" w:fill="FFFFFF"/>
      <w:spacing w:after="0" w:line="0" w:lineRule="atLeast"/>
    </w:pPr>
    <w:rPr>
      <w:rFonts w:ascii="Georgia" w:eastAsia="Georgia" w:hAnsi="Georgia" w:cs="Georgia"/>
      <w:sz w:val="18"/>
      <w:szCs w:val="18"/>
    </w:rPr>
  </w:style>
  <w:style w:type="character" w:customStyle="1" w:styleId="Bodytext15Exact">
    <w:name w:val="Body text (15) Exact"/>
    <w:link w:val="Bodytext15"/>
    <w:qFormat/>
    <w:rsid w:val="005B6186"/>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rsid w:val="005B6186"/>
    <w:pPr>
      <w:widowControl w:val="0"/>
      <w:shd w:val="clear" w:color="auto" w:fill="FFFFFF"/>
      <w:spacing w:after="0" w:line="0" w:lineRule="atLeast"/>
    </w:pPr>
    <w:rPr>
      <w:rFonts w:ascii="Times New Roman" w:eastAsia="Times New Roman" w:hAnsi="Times New Roman"/>
      <w:sz w:val="21"/>
      <w:szCs w:val="21"/>
    </w:rPr>
  </w:style>
  <w:style w:type="character" w:customStyle="1" w:styleId="Bodytext15SmallCapsExact">
    <w:name w:val="Body text (15) + Small Caps Exact"/>
    <w:qFormat/>
    <w:rsid w:val="005B6186"/>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sid w:val="005B6186"/>
    <w:rPr>
      <w:rFonts w:ascii="Times New Roman" w:eastAsia="Times New Roman" w:hAnsi="Times New Roman" w:cs="Times New Roman"/>
      <w:sz w:val="30"/>
      <w:szCs w:val="30"/>
      <w:u w:val="none"/>
    </w:rPr>
  </w:style>
  <w:style w:type="character" w:customStyle="1" w:styleId="Heading920">
    <w:name w:val="Heading #9 (2)"/>
    <w:qFormat/>
    <w:rsid w:val="005B6186"/>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sid w:val="005B6186"/>
    <w:rPr>
      <w:rFonts w:ascii="Georgia" w:eastAsia="Georgia" w:hAnsi="Georgia" w:cs="Georgia"/>
      <w:spacing w:val="10"/>
      <w:sz w:val="12"/>
      <w:szCs w:val="12"/>
      <w:u w:val="none"/>
    </w:rPr>
  </w:style>
  <w:style w:type="character" w:customStyle="1" w:styleId="Bodytext19Exact">
    <w:name w:val="Body text (19) Exact"/>
    <w:qFormat/>
    <w:rsid w:val="005B6186"/>
    <w:rPr>
      <w:rFonts w:ascii="Times New Roman" w:eastAsia="Times New Roman" w:hAnsi="Times New Roman" w:cs="Times New Roman"/>
      <w:sz w:val="14"/>
      <w:szCs w:val="14"/>
      <w:u w:val="none"/>
    </w:rPr>
  </w:style>
  <w:style w:type="character" w:customStyle="1" w:styleId="Bodytext20Exact">
    <w:name w:val="Body text (20) Exact"/>
    <w:qFormat/>
    <w:rsid w:val="005B6186"/>
    <w:rPr>
      <w:rFonts w:ascii="Tahoma" w:eastAsia="Tahoma" w:hAnsi="Tahoma" w:cs="Tahoma"/>
      <w:sz w:val="20"/>
      <w:szCs w:val="20"/>
      <w:u w:val="none"/>
    </w:rPr>
  </w:style>
  <w:style w:type="character" w:customStyle="1" w:styleId="Bodytext215ptExact">
    <w:name w:val="Body text (2) + 15 pt Exact"/>
    <w:qFormat/>
    <w:rsid w:val="005B6186"/>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sid w:val="005B6186"/>
    <w:rPr>
      <w:rFonts w:ascii="Times New Roman" w:eastAsia="Times New Roman" w:hAnsi="Times New Roman" w:cs="Times New Roman"/>
      <w:b/>
      <w:bCs/>
      <w:i/>
      <w:iCs/>
      <w:sz w:val="20"/>
      <w:szCs w:val="20"/>
      <w:u w:val="none"/>
    </w:rPr>
  </w:style>
  <w:style w:type="character" w:customStyle="1" w:styleId="Bodytext2105ptExact">
    <w:name w:val="Body text (2) + 10.5 pt Exact"/>
    <w:qFormat/>
    <w:rsid w:val="005B6186"/>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sid w:val="005B6186"/>
    <w:rPr>
      <w:rFonts w:ascii="Times New Roman" w:eastAsia="Times New Roman" w:hAnsi="Times New Roman" w:cs="Times New Roman"/>
      <w:i/>
      <w:iCs/>
      <w:sz w:val="22"/>
      <w:szCs w:val="22"/>
      <w:u w:val="none"/>
    </w:rPr>
  </w:style>
  <w:style w:type="character" w:customStyle="1" w:styleId="Bodytext160">
    <w:name w:val="Body text (16)"/>
    <w:qFormat/>
    <w:rsid w:val="005B6186"/>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sid w:val="005B6186"/>
    <w:rPr>
      <w:rFonts w:ascii="Times New Roman" w:eastAsia="Times New Roman" w:hAnsi="Times New Roman" w:cs="Times New Roman"/>
      <w:b/>
      <w:bCs/>
      <w:i/>
      <w:iCs/>
      <w:sz w:val="20"/>
      <w:szCs w:val="20"/>
      <w:u w:val="none"/>
    </w:rPr>
  </w:style>
  <w:style w:type="character" w:customStyle="1" w:styleId="Bodytext170">
    <w:name w:val="Body text (17)"/>
    <w:qFormat/>
    <w:rsid w:val="005B6186"/>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sid w:val="005B6186"/>
    <w:rPr>
      <w:rFonts w:ascii="Times New Roman" w:eastAsia="Times New Roman" w:hAnsi="Times New Roman" w:cs="Times New Roman"/>
      <w:b/>
      <w:bCs/>
      <w:sz w:val="26"/>
      <w:szCs w:val="26"/>
      <w:u w:val="none"/>
    </w:rPr>
  </w:style>
  <w:style w:type="character" w:customStyle="1" w:styleId="Heading121">
    <w:name w:val="Heading #12"/>
    <w:qFormat/>
    <w:rsid w:val="005B6186"/>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sid w:val="005B6186"/>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sid w:val="005B6186"/>
    <w:rPr>
      <w:rFonts w:ascii="Times New Roman" w:eastAsia="Times New Roman" w:hAnsi="Times New Roman" w:cs="Times New Roman"/>
      <w:sz w:val="22"/>
      <w:szCs w:val="22"/>
      <w:u w:val="none"/>
    </w:rPr>
  </w:style>
  <w:style w:type="character" w:customStyle="1" w:styleId="Bodytext201">
    <w:name w:val="Body text (20)_"/>
    <w:link w:val="Bodytext202"/>
    <w:qFormat/>
    <w:rsid w:val="005B6186"/>
    <w:rPr>
      <w:rFonts w:ascii="Tahoma" w:eastAsia="Tahoma" w:hAnsi="Tahoma" w:cs="Tahoma"/>
      <w:shd w:val="clear" w:color="auto" w:fill="FFFFFF"/>
    </w:rPr>
  </w:style>
  <w:style w:type="paragraph" w:customStyle="1" w:styleId="Bodytext202">
    <w:name w:val="Body text (20)"/>
    <w:basedOn w:val="Normal"/>
    <w:link w:val="Bodytext201"/>
    <w:qFormat/>
    <w:rsid w:val="005B6186"/>
    <w:pPr>
      <w:widowControl w:val="0"/>
      <w:shd w:val="clear" w:color="auto" w:fill="FFFFFF"/>
      <w:spacing w:after="240" w:line="0" w:lineRule="atLeast"/>
      <w:jc w:val="both"/>
    </w:pPr>
    <w:rPr>
      <w:rFonts w:ascii="Tahoma" w:eastAsia="Tahoma" w:hAnsi="Tahoma" w:cs="Tahoma"/>
    </w:rPr>
  </w:style>
  <w:style w:type="character" w:customStyle="1" w:styleId="Bodytext20Spacing2pt">
    <w:name w:val="Body text (20) + Spacing 2 pt"/>
    <w:qFormat/>
    <w:rsid w:val="005B6186"/>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sid w:val="005B6186"/>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sid w:val="005B6186"/>
    <w:rPr>
      <w:rFonts w:ascii="Times New Roman" w:eastAsia="Times New Roman" w:hAnsi="Times New Roman"/>
      <w:shd w:val="clear" w:color="auto" w:fill="FFFFFF"/>
    </w:rPr>
  </w:style>
  <w:style w:type="paragraph" w:customStyle="1" w:styleId="Heading1130">
    <w:name w:val="Heading #11 (3)"/>
    <w:basedOn w:val="Normal"/>
    <w:link w:val="Heading113"/>
    <w:qFormat/>
    <w:rsid w:val="005B6186"/>
    <w:pPr>
      <w:widowControl w:val="0"/>
      <w:shd w:val="clear" w:color="auto" w:fill="FFFFFF"/>
      <w:spacing w:after="0" w:line="0" w:lineRule="atLeast"/>
      <w:jc w:val="both"/>
    </w:pPr>
    <w:rPr>
      <w:rFonts w:ascii="Times New Roman" w:eastAsia="Times New Roman" w:hAnsi="Times New Roman"/>
    </w:rPr>
  </w:style>
  <w:style w:type="character" w:customStyle="1" w:styleId="Bodytext211">
    <w:name w:val="Body text (21)_"/>
    <w:qFormat/>
    <w:rsid w:val="005B6186"/>
    <w:rPr>
      <w:rFonts w:ascii="Times New Roman" w:eastAsia="Times New Roman" w:hAnsi="Times New Roman" w:cs="Times New Roman"/>
      <w:spacing w:val="0"/>
      <w:sz w:val="21"/>
      <w:szCs w:val="21"/>
      <w:u w:val="none"/>
    </w:rPr>
  </w:style>
  <w:style w:type="character" w:customStyle="1" w:styleId="Bodytext2110pt">
    <w:name w:val="Body text (21) + 10 pt"/>
    <w:qFormat/>
    <w:rsid w:val="005B618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sid w:val="005B618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sid w:val="005B6186"/>
    <w:rPr>
      <w:rFonts w:ascii="Times New Roman" w:eastAsia="Times New Roman" w:hAnsi="Times New Roman"/>
      <w:shd w:val="clear" w:color="auto" w:fill="FFFFFF"/>
    </w:rPr>
  </w:style>
  <w:style w:type="paragraph" w:customStyle="1" w:styleId="Bodytext220">
    <w:name w:val="Body text (22)"/>
    <w:basedOn w:val="Normal"/>
    <w:link w:val="Bodytext22"/>
    <w:qFormat/>
    <w:rsid w:val="005B6186"/>
    <w:pPr>
      <w:widowControl w:val="0"/>
      <w:shd w:val="clear" w:color="auto" w:fill="FFFFFF"/>
      <w:spacing w:after="0" w:line="0" w:lineRule="atLeast"/>
    </w:pPr>
    <w:rPr>
      <w:rFonts w:ascii="Times New Roman" w:eastAsia="Times New Roman" w:hAnsi="Times New Roman"/>
    </w:rPr>
  </w:style>
  <w:style w:type="character" w:customStyle="1" w:styleId="Bodytext230">
    <w:name w:val="Body text (23)_"/>
    <w:qFormat/>
    <w:rsid w:val="005B6186"/>
    <w:rPr>
      <w:rFonts w:ascii="Times New Roman" w:eastAsia="Times New Roman" w:hAnsi="Times New Roman"/>
      <w:b/>
      <w:bCs/>
      <w:sz w:val="16"/>
      <w:szCs w:val="16"/>
      <w:shd w:val="clear" w:color="auto" w:fill="FFFFFF"/>
    </w:rPr>
  </w:style>
  <w:style w:type="character" w:customStyle="1" w:styleId="Bodytext240">
    <w:name w:val="Body text (24)_"/>
    <w:qFormat/>
    <w:rsid w:val="005B6186"/>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sid w:val="005B6186"/>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sid w:val="005B6186"/>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sid w:val="005B6186"/>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rsid w:val="005B6186"/>
    <w:pPr>
      <w:widowControl w:val="0"/>
      <w:shd w:val="clear" w:color="auto" w:fill="FFFFFF"/>
      <w:spacing w:after="0" w:line="149" w:lineRule="exact"/>
      <w:jc w:val="right"/>
      <w:outlineLvl w:val="4"/>
    </w:pPr>
    <w:rPr>
      <w:rFonts w:ascii="Times New Roman" w:eastAsia="Times New Roman" w:hAnsi="Times New Roman"/>
      <w:b/>
      <w:bCs/>
      <w:sz w:val="26"/>
      <w:szCs w:val="26"/>
    </w:rPr>
  </w:style>
  <w:style w:type="character" w:customStyle="1" w:styleId="Bodytext27Exact">
    <w:name w:val="Body text (27) Exact"/>
    <w:link w:val="Bodytext27"/>
    <w:qFormat/>
    <w:rsid w:val="005B6186"/>
    <w:rPr>
      <w:rFonts w:ascii="Tahoma" w:eastAsia="Tahoma" w:hAnsi="Tahoma" w:cs="Tahoma"/>
      <w:shd w:val="clear" w:color="auto" w:fill="FFFFFF"/>
    </w:rPr>
  </w:style>
  <w:style w:type="paragraph" w:customStyle="1" w:styleId="Bodytext27">
    <w:name w:val="Body text (27)"/>
    <w:basedOn w:val="Normal"/>
    <w:link w:val="Bodytext27Exact"/>
    <w:qFormat/>
    <w:rsid w:val="005B6186"/>
    <w:pPr>
      <w:widowControl w:val="0"/>
      <w:shd w:val="clear" w:color="auto" w:fill="FFFFFF"/>
      <w:spacing w:after="0" w:line="149" w:lineRule="exact"/>
      <w:jc w:val="right"/>
    </w:pPr>
    <w:rPr>
      <w:rFonts w:ascii="Tahoma" w:eastAsia="Tahoma" w:hAnsi="Tahoma" w:cs="Tahoma"/>
    </w:rPr>
  </w:style>
  <w:style w:type="character" w:customStyle="1" w:styleId="Bodytext28Exact">
    <w:name w:val="Body text (28) Exact"/>
    <w:link w:val="Bodytext28"/>
    <w:qFormat/>
    <w:rsid w:val="005B6186"/>
    <w:rPr>
      <w:rFonts w:ascii="Tahoma" w:eastAsia="Tahoma" w:hAnsi="Tahoma" w:cs="Tahoma"/>
      <w:shd w:val="clear" w:color="auto" w:fill="FFFFFF"/>
    </w:rPr>
  </w:style>
  <w:style w:type="paragraph" w:customStyle="1" w:styleId="Bodytext28">
    <w:name w:val="Body text (28)"/>
    <w:basedOn w:val="Normal"/>
    <w:link w:val="Bodytext28Exact"/>
    <w:qFormat/>
    <w:rsid w:val="005B6186"/>
    <w:pPr>
      <w:widowControl w:val="0"/>
      <w:shd w:val="clear" w:color="auto" w:fill="FFFFFF"/>
      <w:spacing w:after="0" w:line="0" w:lineRule="atLeast"/>
      <w:jc w:val="right"/>
    </w:pPr>
    <w:rPr>
      <w:rFonts w:ascii="Tahoma" w:eastAsia="Tahoma" w:hAnsi="Tahoma" w:cs="Tahoma"/>
    </w:rPr>
  </w:style>
  <w:style w:type="character" w:customStyle="1" w:styleId="Bodytext29Exact">
    <w:name w:val="Body text (29) Exact"/>
    <w:link w:val="Bodytext29"/>
    <w:qFormat/>
    <w:rsid w:val="005B6186"/>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rsid w:val="005B6186"/>
    <w:pPr>
      <w:widowControl w:val="0"/>
      <w:shd w:val="clear" w:color="auto" w:fill="FFFFFF"/>
      <w:spacing w:after="0" w:line="0" w:lineRule="atLeast"/>
      <w:jc w:val="right"/>
    </w:pPr>
    <w:rPr>
      <w:rFonts w:ascii="Segoe UI" w:eastAsia="Segoe UI" w:hAnsi="Segoe UI" w:cs="Segoe UI"/>
      <w:sz w:val="21"/>
      <w:szCs w:val="21"/>
    </w:rPr>
  </w:style>
  <w:style w:type="character" w:customStyle="1" w:styleId="Bodytext29Georgia">
    <w:name w:val="Body text (29) + Georgia"/>
    <w:aliases w:val="11 pt Exact,Table of contents (3) + Times New Roman"/>
    <w:qFormat/>
    <w:rsid w:val="005B6186"/>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sid w:val="005B6186"/>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sid w:val="005B6186"/>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rsid w:val="005B6186"/>
    <w:pPr>
      <w:widowControl w:val="0"/>
      <w:shd w:val="clear" w:color="auto" w:fill="FFFFFF"/>
      <w:spacing w:after="0" w:line="0" w:lineRule="atLeast"/>
    </w:pPr>
    <w:rPr>
      <w:rFonts w:ascii="Times New Roman" w:eastAsia="Times New Roman" w:hAnsi="Times New Roman"/>
      <w:sz w:val="19"/>
      <w:szCs w:val="19"/>
    </w:rPr>
  </w:style>
  <w:style w:type="character" w:customStyle="1" w:styleId="Bodytext35Exact">
    <w:name w:val="Body text (35) Exact"/>
    <w:link w:val="Bodytext35"/>
    <w:qFormat/>
    <w:rsid w:val="005B6186"/>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rsid w:val="005B6186"/>
    <w:pPr>
      <w:widowControl w:val="0"/>
      <w:shd w:val="clear" w:color="auto" w:fill="FFFFFF"/>
      <w:spacing w:after="0" w:line="0" w:lineRule="atLeast"/>
      <w:jc w:val="right"/>
    </w:pPr>
    <w:rPr>
      <w:rFonts w:ascii="Times New Roman" w:eastAsia="Times New Roman" w:hAnsi="Times New Roman"/>
      <w:b/>
      <w:bCs/>
      <w:sz w:val="21"/>
      <w:szCs w:val="21"/>
    </w:rPr>
  </w:style>
  <w:style w:type="character" w:customStyle="1" w:styleId="Bodytext28ptExact">
    <w:name w:val="Body text (2) + 8 pt Exact"/>
    <w:qFormat/>
    <w:rsid w:val="005B6186"/>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sid w:val="005B6186"/>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sid w:val="005B6186"/>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rsid w:val="005B6186"/>
    <w:pPr>
      <w:widowControl w:val="0"/>
      <w:shd w:val="clear" w:color="auto" w:fill="FFFFFF"/>
      <w:spacing w:after="0" w:line="163" w:lineRule="exact"/>
      <w:jc w:val="both"/>
    </w:pPr>
    <w:rPr>
      <w:rFonts w:ascii="Times New Roman" w:eastAsia="Times New Roman" w:hAnsi="Times New Roman"/>
      <w:b/>
      <w:bCs/>
      <w:sz w:val="21"/>
      <w:szCs w:val="21"/>
    </w:rPr>
  </w:style>
  <w:style w:type="character" w:customStyle="1" w:styleId="Bodytext36NotBoldExact">
    <w:name w:val="Body text (36) + Not Bold Exact"/>
    <w:qFormat/>
    <w:rsid w:val="005B618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sid w:val="005B6186"/>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sid w:val="005B6186"/>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sid w:val="005B6186"/>
    <w:rPr>
      <w:rFonts w:ascii="Times New Roman" w:eastAsia="Times New Roman" w:hAnsi="Times New Roman"/>
      <w:shd w:val="clear" w:color="auto" w:fill="FFFFFF"/>
    </w:rPr>
  </w:style>
  <w:style w:type="paragraph" w:customStyle="1" w:styleId="Bodytext250">
    <w:name w:val="Body text (25)"/>
    <w:basedOn w:val="Normal"/>
    <w:link w:val="Bodytext25"/>
    <w:qFormat/>
    <w:rsid w:val="005B6186"/>
    <w:pPr>
      <w:widowControl w:val="0"/>
      <w:shd w:val="clear" w:color="auto" w:fill="FFFFFF"/>
      <w:spacing w:before="180" w:after="0" w:line="0" w:lineRule="atLeast"/>
      <w:ind w:hanging="1620"/>
    </w:pPr>
    <w:rPr>
      <w:rFonts w:ascii="Times New Roman" w:eastAsia="Times New Roman" w:hAnsi="Times New Roman"/>
    </w:rPr>
  </w:style>
  <w:style w:type="character" w:customStyle="1" w:styleId="Bodytext130">
    <w:name w:val="Body text (13)"/>
    <w:qFormat/>
    <w:rsid w:val="005B6186"/>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sid w:val="005B6186"/>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sid w:val="005B6186"/>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rsid w:val="005B6186"/>
    <w:pPr>
      <w:widowControl w:val="0"/>
      <w:shd w:val="clear" w:color="auto" w:fill="FFFFFF"/>
      <w:spacing w:after="180" w:line="0" w:lineRule="atLeast"/>
      <w:jc w:val="right"/>
    </w:pPr>
    <w:rPr>
      <w:rFonts w:ascii="Times New Roman" w:eastAsia="Times New Roman" w:hAnsi="Times New Roman"/>
      <w:b/>
      <w:bCs/>
      <w:sz w:val="21"/>
      <w:szCs w:val="21"/>
    </w:rPr>
  </w:style>
  <w:style w:type="character" w:customStyle="1" w:styleId="Bodytext300">
    <w:name w:val="Body text (30)_"/>
    <w:link w:val="Bodytext301"/>
    <w:qFormat/>
    <w:rsid w:val="005B6186"/>
    <w:rPr>
      <w:rFonts w:ascii="Times New Roman" w:eastAsia="Times New Roman" w:hAnsi="Times New Roman"/>
      <w:b/>
      <w:bCs/>
      <w:shd w:val="clear" w:color="auto" w:fill="FFFFFF"/>
    </w:rPr>
  </w:style>
  <w:style w:type="paragraph" w:customStyle="1" w:styleId="Bodytext301">
    <w:name w:val="Body text (30)"/>
    <w:basedOn w:val="Normal"/>
    <w:link w:val="Bodytext300"/>
    <w:qFormat/>
    <w:rsid w:val="005B6186"/>
    <w:pPr>
      <w:widowControl w:val="0"/>
      <w:shd w:val="clear" w:color="auto" w:fill="FFFFFF"/>
      <w:spacing w:after="0" w:line="0" w:lineRule="atLeast"/>
    </w:pPr>
    <w:rPr>
      <w:rFonts w:ascii="Times New Roman" w:eastAsia="Times New Roman" w:hAnsi="Times New Roman"/>
      <w:b/>
      <w:bCs/>
    </w:rPr>
  </w:style>
  <w:style w:type="character" w:customStyle="1" w:styleId="Bodytext7105pt">
    <w:name w:val="Body text (7) + 10.5 pt"/>
    <w:aliases w:val="Body text (2) + Bookman Old Style"/>
    <w:qFormat/>
    <w:rsid w:val="005B6186"/>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sid w:val="005B6186"/>
    <w:rPr>
      <w:rFonts w:ascii="Times New Roman" w:eastAsia="Times New Roman" w:hAnsi="Times New Roman"/>
      <w:shd w:val="clear" w:color="auto" w:fill="FFFFFF"/>
    </w:rPr>
  </w:style>
  <w:style w:type="paragraph" w:customStyle="1" w:styleId="Bodytext312">
    <w:name w:val="Body text (31)"/>
    <w:basedOn w:val="Normal"/>
    <w:link w:val="Bodytext311"/>
    <w:qFormat/>
    <w:rsid w:val="005B6186"/>
    <w:pPr>
      <w:widowControl w:val="0"/>
      <w:shd w:val="clear" w:color="auto" w:fill="FFFFFF"/>
      <w:spacing w:after="0" w:line="0" w:lineRule="atLeast"/>
    </w:pPr>
    <w:rPr>
      <w:rFonts w:ascii="Times New Roman" w:eastAsia="Times New Roman" w:hAnsi="Times New Roman"/>
    </w:rPr>
  </w:style>
  <w:style w:type="character" w:customStyle="1" w:styleId="Bodytext320">
    <w:name w:val="Body text (32)_"/>
    <w:link w:val="Bodytext321"/>
    <w:qFormat/>
    <w:rsid w:val="005B6186"/>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rsid w:val="005B6186"/>
    <w:pPr>
      <w:widowControl w:val="0"/>
      <w:shd w:val="clear" w:color="auto" w:fill="FFFFFF"/>
      <w:spacing w:after="120" w:line="0" w:lineRule="atLeast"/>
    </w:pPr>
    <w:rPr>
      <w:rFonts w:ascii="Times New Roman" w:eastAsia="Times New Roman" w:hAnsi="Times New Roman"/>
      <w:b/>
      <w:bCs/>
      <w:sz w:val="21"/>
      <w:szCs w:val="21"/>
    </w:rPr>
  </w:style>
  <w:style w:type="character" w:customStyle="1" w:styleId="Bodytext32NotBold">
    <w:name w:val="Body text (32) + Not Bold"/>
    <w:qFormat/>
    <w:rsid w:val="005B618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sid w:val="005B6186"/>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rsid w:val="005B6186"/>
    <w:pPr>
      <w:widowControl w:val="0"/>
      <w:shd w:val="clear" w:color="auto" w:fill="FFFFFF"/>
      <w:spacing w:after="120" w:line="0" w:lineRule="atLeast"/>
    </w:pPr>
    <w:rPr>
      <w:rFonts w:ascii="Times New Roman" w:eastAsia="Times New Roman" w:hAnsi="Times New Roman"/>
      <w:b/>
      <w:bCs/>
      <w:sz w:val="21"/>
      <w:szCs w:val="21"/>
    </w:rPr>
  </w:style>
  <w:style w:type="character" w:customStyle="1" w:styleId="Bodytext1310pt">
    <w:name w:val="Body text (13) + 10 pt"/>
    <w:qFormat/>
    <w:rsid w:val="005B618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sid w:val="005B6186"/>
    <w:rPr>
      <w:rFonts w:ascii="Times New Roman" w:eastAsia="Times New Roman" w:hAnsi="Times New Roman" w:cs="Times New Roman"/>
      <w:b/>
      <w:bCs/>
      <w:sz w:val="30"/>
      <w:szCs w:val="30"/>
      <w:u w:val="none"/>
    </w:rPr>
  </w:style>
  <w:style w:type="character" w:customStyle="1" w:styleId="Heading61">
    <w:name w:val="Heading #6"/>
    <w:qFormat/>
    <w:rsid w:val="005B6186"/>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sid w:val="005B6186"/>
    <w:rPr>
      <w:rFonts w:ascii="Times New Roman" w:eastAsia="Times New Roman" w:hAnsi="Times New Roman" w:cs="Times New Roman"/>
      <w:sz w:val="20"/>
      <w:szCs w:val="20"/>
      <w:u w:val="none"/>
    </w:rPr>
  </w:style>
  <w:style w:type="character" w:customStyle="1" w:styleId="Tablecaption20">
    <w:name w:val="Table caption (2)"/>
    <w:qFormat/>
    <w:rsid w:val="005B618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sid w:val="005B6186"/>
    <w:rPr>
      <w:rFonts w:ascii="Georgia" w:eastAsia="Georgia" w:hAnsi="Georgia" w:cs="Georgia"/>
      <w:spacing w:val="0"/>
      <w:sz w:val="18"/>
      <w:szCs w:val="18"/>
      <w:u w:val="none"/>
    </w:rPr>
  </w:style>
  <w:style w:type="character" w:customStyle="1" w:styleId="Bodytext38">
    <w:name w:val="Body text (38)_"/>
    <w:link w:val="Bodytext380"/>
    <w:qFormat/>
    <w:rsid w:val="005B6186"/>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rsid w:val="005B6186"/>
    <w:pPr>
      <w:widowControl w:val="0"/>
      <w:shd w:val="clear" w:color="auto" w:fill="FFFFFF"/>
      <w:spacing w:after="0" w:line="0" w:lineRule="atLeast"/>
      <w:jc w:val="both"/>
    </w:pPr>
    <w:rPr>
      <w:rFonts w:ascii="Times New Roman" w:eastAsia="Times New Roman" w:hAnsi="Times New Roman"/>
      <w:i/>
      <w:iCs/>
      <w:sz w:val="8"/>
      <w:szCs w:val="8"/>
    </w:rPr>
  </w:style>
  <w:style w:type="character" w:customStyle="1" w:styleId="Bodytext39Exact">
    <w:name w:val="Body text (39) Exact"/>
    <w:link w:val="Bodytext39"/>
    <w:qFormat/>
    <w:rsid w:val="005B6186"/>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rsid w:val="005B6186"/>
    <w:pPr>
      <w:widowControl w:val="0"/>
      <w:shd w:val="clear" w:color="auto" w:fill="FFFFFF"/>
      <w:spacing w:after="0" w:line="0" w:lineRule="atLeast"/>
      <w:jc w:val="right"/>
    </w:pPr>
    <w:rPr>
      <w:rFonts w:ascii="Georgia" w:eastAsia="Georgia" w:hAnsi="Georgia" w:cs="Georgia"/>
      <w:i/>
      <w:iCs/>
      <w:sz w:val="30"/>
      <w:szCs w:val="30"/>
    </w:rPr>
  </w:style>
  <w:style w:type="character" w:customStyle="1" w:styleId="Bodytext40Exact">
    <w:name w:val="Body text (40) Exact"/>
    <w:qFormat/>
    <w:rsid w:val="005B6186"/>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sid w:val="005B6186"/>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sid w:val="005B6186"/>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rsid w:val="005B6186"/>
    <w:pPr>
      <w:widowControl w:val="0"/>
      <w:shd w:val="clear" w:color="auto" w:fill="FFFFFF"/>
      <w:spacing w:after="0" w:line="149" w:lineRule="exact"/>
      <w:ind w:hanging="580"/>
    </w:pPr>
    <w:rPr>
      <w:rFonts w:ascii="Times New Roman" w:eastAsia="Times New Roman" w:hAnsi="Times New Roman"/>
      <w:sz w:val="17"/>
      <w:szCs w:val="17"/>
    </w:rPr>
  </w:style>
  <w:style w:type="character" w:customStyle="1" w:styleId="Picturecaption5Exact">
    <w:name w:val="Picture caption (5) Exact"/>
    <w:link w:val="Picturecaption5"/>
    <w:qFormat/>
    <w:rsid w:val="005B6186"/>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rsid w:val="005B6186"/>
    <w:pPr>
      <w:widowControl w:val="0"/>
      <w:shd w:val="clear" w:color="auto" w:fill="FFFFFF"/>
      <w:spacing w:after="0" w:line="0" w:lineRule="atLeast"/>
    </w:pPr>
    <w:rPr>
      <w:rFonts w:ascii="Times New Roman" w:eastAsia="Times New Roman" w:hAnsi="Times New Roman"/>
      <w:i/>
      <w:iCs/>
    </w:rPr>
  </w:style>
  <w:style w:type="character" w:customStyle="1" w:styleId="Picturecaption6Exact">
    <w:name w:val="Picture caption (6) Exact"/>
    <w:link w:val="Picturecaption6"/>
    <w:qFormat/>
    <w:rsid w:val="005B6186"/>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rsid w:val="005B6186"/>
    <w:pPr>
      <w:widowControl w:val="0"/>
      <w:shd w:val="clear" w:color="auto" w:fill="FFFFFF"/>
      <w:spacing w:after="0" w:line="0" w:lineRule="atLeast"/>
    </w:pPr>
    <w:rPr>
      <w:rFonts w:ascii="Tahoma" w:eastAsia="Tahoma" w:hAnsi="Tahoma" w:cs="Tahoma"/>
      <w:spacing w:val="-10"/>
      <w:w w:val="200"/>
      <w:sz w:val="21"/>
      <w:szCs w:val="21"/>
    </w:rPr>
  </w:style>
  <w:style w:type="character" w:customStyle="1" w:styleId="Bodytext42Exact">
    <w:name w:val="Body text (42) Exact"/>
    <w:link w:val="Bodytext42"/>
    <w:qFormat/>
    <w:rsid w:val="005B6186"/>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rsid w:val="005B6186"/>
    <w:pPr>
      <w:widowControl w:val="0"/>
      <w:shd w:val="clear" w:color="auto" w:fill="FFFFFF"/>
      <w:spacing w:after="0" w:line="0" w:lineRule="atLeast"/>
      <w:jc w:val="right"/>
    </w:pPr>
    <w:rPr>
      <w:rFonts w:ascii="Times New Roman" w:eastAsia="Times New Roman" w:hAnsi="Times New Roman"/>
      <w:b/>
      <w:bCs/>
      <w:sz w:val="16"/>
      <w:szCs w:val="16"/>
    </w:rPr>
  </w:style>
  <w:style w:type="character" w:customStyle="1" w:styleId="Bodytext3Exact">
    <w:name w:val="Body text (3) Exact"/>
    <w:qFormat/>
    <w:rsid w:val="005B6186"/>
    <w:rPr>
      <w:rFonts w:ascii="Times New Roman" w:eastAsia="Times New Roman" w:hAnsi="Times New Roman" w:cs="Times New Roman"/>
      <w:b/>
      <w:bCs/>
      <w:sz w:val="26"/>
      <w:szCs w:val="26"/>
      <w:u w:val="none"/>
    </w:rPr>
  </w:style>
  <w:style w:type="character" w:customStyle="1" w:styleId="Tablecaption">
    <w:name w:val="Table caption_"/>
    <w:qFormat/>
    <w:rsid w:val="005B6186"/>
    <w:rPr>
      <w:rFonts w:ascii="Times New Roman" w:eastAsia="Times New Roman" w:hAnsi="Times New Roman" w:cs="Times New Roman"/>
      <w:b/>
      <w:bCs/>
      <w:sz w:val="21"/>
      <w:szCs w:val="21"/>
      <w:u w:val="none"/>
    </w:rPr>
  </w:style>
  <w:style w:type="character" w:customStyle="1" w:styleId="Tablecaption0">
    <w:name w:val="Table caption"/>
    <w:qFormat/>
    <w:rsid w:val="005B6186"/>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sid w:val="005B6186"/>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rsid w:val="005B6186"/>
    <w:pPr>
      <w:widowControl w:val="0"/>
      <w:shd w:val="clear" w:color="auto" w:fill="FFFFFF"/>
      <w:spacing w:after="180" w:line="0" w:lineRule="atLeast"/>
      <w:jc w:val="both"/>
    </w:pPr>
    <w:rPr>
      <w:rFonts w:ascii="Times New Roman" w:eastAsia="Times New Roman" w:hAnsi="Times New Roman"/>
      <w:b/>
      <w:bCs/>
      <w:sz w:val="21"/>
      <w:szCs w:val="21"/>
    </w:rPr>
  </w:style>
  <w:style w:type="character" w:customStyle="1" w:styleId="Picturecaption85ptExact">
    <w:name w:val="Picture caption + 8.5 pt Exact"/>
    <w:qFormat/>
    <w:rsid w:val="005B6186"/>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sid w:val="005B6186"/>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sid w:val="005B6186"/>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rsid w:val="005B6186"/>
    <w:pPr>
      <w:widowControl w:val="0"/>
      <w:shd w:val="clear" w:color="auto" w:fill="FFFFFF"/>
      <w:spacing w:after="0" w:line="0" w:lineRule="atLeast"/>
    </w:pPr>
    <w:rPr>
      <w:rFonts w:ascii="Times New Roman" w:eastAsia="Times New Roman" w:hAnsi="Times New Roman"/>
    </w:rPr>
  </w:style>
  <w:style w:type="character" w:customStyle="1" w:styleId="Picturecaption8Exact">
    <w:name w:val="Picture caption (8) Exact"/>
    <w:link w:val="Picturecaption8"/>
    <w:qFormat/>
    <w:rsid w:val="005B6186"/>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rsid w:val="005B6186"/>
    <w:pPr>
      <w:widowControl w:val="0"/>
      <w:shd w:val="clear" w:color="auto" w:fill="FFFFFF"/>
      <w:spacing w:after="0" w:line="0" w:lineRule="atLeast"/>
    </w:pPr>
    <w:rPr>
      <w:rFonts w:ascii="Times New Roman" w:eastAsia="Times New Roman" w:hAnsi="Times New Roman"/>
    </w:rPr>
  </w:style>
  <w:style w:type="character" w:customStyle="1" w:styleId="Bodytext43">
    <w:name w:val="Body text (43)_"/>
    <w:link w:val="Bodytext430"/>
    <w:qFormat/>
    <w:rsid w:val="005B6186"/>
    <w:rPr>
      <w:rFonts w:ascii="Times New Roman" w:eastAsia="Times New Roman" w:hAnsi="Times New Roman"/>
      <w:b/>
      <w:bCs/>
      <w:shd w:val="clear" w:color="auto" w:fill="FFFFFF"/>
    </w:rPr>
  </w:style>
  <w:style w:type="paragraph" w:customStyle="1" w:styleId="Bodytext430">
    <w:name w:val="Body text (43)"/>
    <w:basedOn w:val="Normal"/>
    <w:link w:val="Bodytext43"/>
    <w:qFormat/>
    <w:rsid w:val="005B6186"/>
    <w:pPr>
      <w:widowControl w:val="0"/>
      <w:shd w:val="clear" w:color="auto" w:fill="FFFFFF"/>
      <w:spacing w:before="180" w:after="0" w:line="0" w:lineRule="atLeast"/>
      <w:jc w:val="both"/>
    </w:pPr>
    <w:rPr>
      <w:rFonts w:ascii="Times New Roman" w:eastAsia="Times New Roman" w:hAnsi="Times New Roman"/>
      <w:b/>
      <w:bCs/>
    </w:rPr>
  </w:style>
  <w:style w:type="character" w:customStyle="1" w:styleId="Bodytext2Spacing3pt">
    <w:name w:val="Body text (2) + Spacing 3 pt"/>
    <w:qFormat/>
    <w:rsid w:val="005B6186"/>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sid w:val="005B6186"/>
    <w:rPr>
      <w:rFonts w:ascii="Times New Roman" w:eastAsia="Times New Roman" w:hAnsi="Times New Roman"/>
      <w:b/>
      <w:bCs/>
      <w:shd w:val="clear" w:color="auto" w:fill="FFFFFF"/>
    </w:rPr>
  </w:style>
  <w:style w:type="paragraph" w:customStyle="1" w:styleId="Heading1220">
    <w:name w:val="Heading #12 (2)"/>
    <w:basedOn w:val="Normal"/>
    <w:link w:val="Heading122"/>
    <w:qFormat/>
    <w:rsid w:val="005B6186"/>
    <w:pPr>
      <w:widowControl w:val="0"/>
      <w:shd w:val="clear" w:color="auto" w:fill="FFFFFF"/>
      <w:spacing w:before="780" w:after="0" w:line="0" w:lineRule="atLeast"/>
      <w:jc w:val="both"/>
    </w:pPr>
    <w:rPr>
      <w:rFonts w:ascii="Times New Roman" w:eastAsia="Times New Roman" w:hAnsi="Times New Roman"/>
      <w:b/>
      <w:bCs/>
    </w:rPr>
  </w:style>
  <w:style w:type="character" w:customStyle="1" w:styleId="Bodytext44">
    <w:name w:val="Body text (44)_"/>
    <w:link w:val="Bodytext440"/>
    <w:qFormat/>
    <w:rsid w:val="005B6186"/>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rsid w:val="005B6186"/>
    <w:pPr>
      <w:widowControl w:val="0"/>
      <w:shd w:val="clear" w:color="auto" w:fill="FFFFFF"/>
      <w:spacing w:before="180" w:after="0" w:line="0" w:lineRule="atLeast"/>
      <w:jc w:val="both"/>
    </w:pPr>
    <w:rPr>
      <w:rFonts w:ascii="Times New Roman" w:eastAsia="Times New Roman" w:hAnsi="Times New Roman"/>
      <w:spacing w:val="10"/>
      <w:sz w:val="17"/>
      <w:szCs w:val="17"/>
    </w:rPr>
  </w:style>
  <w:style w:type="character" w:customStyle="1" w:styleId="Bodytext44SmallCaps">
    <w:name w:val="Body text (44) + Small Caps"/>
    <w:qFormat/>
    <w:rsid w:val="005B6186"/>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sid w:val="005B6186"/>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rsid w:val="005B6186"/>
    <w:pPr>
      <w:widowControl w:val="0"/>
      <w:shd w:val="clear" w:color="auto" w:fill="FFFFFF"/>
      <w:spacing w:before="60" w:after="0" w:line="0" w:lineRule="atLeast"/>
    </w:pPr>
    <w:rPr>
      <w:rFonts w:ascii="Times New Roman" w:eastAsia="Times New Roman" w:hAnsi="Times New Roman"/>
      <w:spacing w:val="-20"/>
      <w:sz w:val="26"/>
      <w:szCs w:val="26"/>
    </w:rPr>
  </w:style>
  <w:style w:type="character" w:customStyle="1" w:styleId="Bodytext41Exact">
    <w:name w:val="Body text (41) Exact"/>
    <w:qFormat/>
    <w:rsid w:val="005B6186"/>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sid w:val="005B6186"/>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sid w:val="005B6186"/>
    <w:rPr>
      <w:rFonts w:ascii="Times New Roman" w:eastAsia="Times New Roman" w:hAnsi="Times New Roman" w:cs="Times New Roman"/>
      <w:sz w:val="16"/>
      <w:szCs w:val="16"/>
      <w:u w:val="none"/>
    </w:rPr>
  </w:style>
  <w:style w:type="character" w:customStyle="1" w:styleId="Bodytext46Exact">
    <w:name w:val="Body text (46) Exact"/>
    <w:link w:val="Bodytext46"/>
    <w:qFormat/>
    <w:rsid w:val="005B6186"/>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rsid w:val="005B6186"/>
    <w:pPr>
      <w:widowControl w:val="0"/>
      <w:shd w:val="clear" w:color="auto" w:fill="FFFFFF"/>
      <w:spacing w:before="180" w:after="0" w:line="182" w:lineRule="exact"/>
      <w:jc w:val="both"/>
    </w:pPr>
    <w:rPr>
      <w:rFonts w:ascii="Times New Roman" w:eastAsia="Times New Roman" w:hAnsi="Times New Roman"/>
      <w:b/>
      <w:bCs/>
      <w:sz w:val="21"/>
      <w:szCs w:val="21"/>
    </w:rPr>
  </w:style>
  <w:style w:type="character" w:customStyle="1" w:styleId="Bodytext46SmallCapsExact">
    <w:name w:val="Body text (46) + Small Caps Exact"/>
    <w:qFormat/>
    <w:rsid w:val="005B6186"/>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sid w:val="005B6186"/>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rsid w:val="005B6186"/>
    <w:pPr>
      <w:widowControl w:val="0"/>
      <w:shd w:val="clear" w:color="auto" w:fill="FFFFFF"/>
      <w:spacing w:before="240" w:after="0" w:line="178" w:lineRule="exact"/>
      <w:jc w:val="both"/>
    </w:pPr>
    <w:rPr>
      <w:rFonts w:ascii="Tahoma" w:eastAsia="Tahoma" w:hAnsi="Tahoma" w:cs="Tahoma"/>
      <w:i/>
      <w:iCs/>
      <w:sz w:val="16"/>
      <w:szCs w:val="16"/>
      <w:lang w:bidi="en-US"/>
    </w:rPr>
  </w:style>
  <w:style w:type="character" w:customStyle="1" w:styleId="Bodytext48Exact">
    <w:name w:val="Body text (48) Exact"/>
    <w:link w:val="Bodytext48"/>
    <w:qFormat/>
    <w:rsid w:val="005B6186"/>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rsid w:val="005B6186"/>
    <w:pPr>
      <w:widowControl w:val="0"/>
      <w:shd w:val="clear" w:color="auto" w:fill="FFFFFF"/>
      <w:spacing w:after="120" w:line="0" w:lineRule="atLeast"/>
      <w:jc w:val="both"/>
    </w:pPr>
    <w:rPr>
      <w:rFonts w:ascii="Times New Roman" w:eastAsia="Times New Roman" w:hAnsi="Times New Roman"/>
      <w:sz w:val="16"/>
      <w:szCs w:val="16"/>
    </w:rPr>
  </w:style>
  <w:style w:type="character" w:customStyle="1" w:styleId="Bodytext48BoldExact">
    <w:name w:val="Body text (48) + Bold Exact"/>
    <w:qFormat/>
    <w:rsid w:val="005B6186"/>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sid w:val="005B6186"/>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sid w:val="005B6186"/>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rsid w:val="005B6186"/>
    <w:pPr>
      <w:widowControl w:val="0"/>
      <w:shd w:val="clear" w:color="auto" w:fill="FFFFFF"/>
      <w:spacing w:after="0" w:line="0" w:lineRule="atLeast"/>
      <w:jc w:val="both"/>
    </w:pPr>
    <w:rPr>
      <w:rFonts w:ascii="Times New Roman" w:eastAsia="Times New Roman" w:hAnsi="Times New Roman"/>
      <w:sz w:val="16"/>
      <w:szCs w:val="16"/>
    </w:rPr>
  </w:style>
  <w:style w:type="character" w:customStyle="1" w:styleId="TableofcontentsExact">
    <w:name w:val="Table of contents Exact"/>
    <w:link w:val="Tableofcontents"/>
    <w:qFormat/>
    <w:rsid w:val="005B6186"/>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rsid w:val="005B6186"/>
    <w:pPr>
      <w:widowControl w:val="0"/>
      <w:shd w:val="clear" w:color="auto" w:fill="FFFFFF"/>
      <w:spacing w:after="0" w:line="0" w:lineRule="atLeast"/>
      <w:jc w:val="both"/>
    </w:pPr>
    <w:rPr>
      <w:rFonts w:ascii="Times New Roman" w:eastAsia="Times New Roman" w:hAnsi="Times New Roman"/>
      <w:b/>
      <w:bCs/>
      <w:sz w:val="21"/>
      <w:szCs w:val="21"/>
    </w:rPr>
  </w:style>
  <w:style w:type="character" w:customStyle="1" w:styleId="Tableofcontents3Exact">
    <w:name w:val="Table of contents (3) Exact"/>
    <w:qFormat/>
    <w:rsid w:val="005B6186"/>
    <w:rPr>
      <w:rFonts w:ascii="Times New Roman" w:eastAsia="Times New Roman" w:hAnsi="Times New Roman" w:cs="Times New Roman"/>
      <w:sz w:val="22"/>
      <w:szCs w:val="22"/>
      <w:u w:val="none"/>
    </w:rPr>
  </w:style>
  <w:style w:type="character" w:customStyle="1" w:styleId="Bodytext513ptExact">
    <w:name w:val="Body text (5) + 13 pt Exact"/>
    <w:qFormat/>
    <w:rsid w:val="005B6186"/>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sid w:val="005B6186"/>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sid w:val="005B6186"/>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rsid w:val="005B6186"/>
    <w:pPr>
      <w:widowControl w:val="0"/>
      <w:shd w:val="clear" w:color="auto" w:fill="FFFFFF"/>
      <w:spacing w:after="0" w:line="0" w:lineRule="atLeast"/>
    </w:pPr>
    <w:rPr>
      <w:rFonts w:ascii="Tahoma" w:eastAsia="Tahoma" w:hAnsi="Tahoma" w:cs="Tahoma"/>
      <w:spacing w:val="-10"/>
      <w:sz w:val="14"/>
      <w:szCs w:val="14"/>
    </w:rPr>
  </w:style>
  <w:style w:type="character" w:customStyle="1" w:styleId="Bodytext50Exact">
    <w:name w:val="Body text (50) Exact"/>
    <w:link w:val="Bodytext500"/>
    <w:qFormat/>
    <w:rsid w:val="005B6186"/>
    <w:rPr>
      <w:rFonts w:ascii="Times New Roman" w:eastAsia="Times New Roman" w:hAnsi="Times New Roman"/>
      <w:b/>
      <w:bCs/>
      <w:shd w:val="clear" w:color="auto" w:fill="FFFFFF"/>
    </w:rPr>
  </w:style>
  <w:style w:type="paragraph" w:customStyle="1" w:styleId="Bodytext500">
    <w:name w:val="Body text (50)"/>
    <w:basedOn w:val="Normal"/>
    <w:link w:val="Bodytext50Exact"/>
    <w:qFormat/>
    <w:rsid w:val="005B6186"/>
    <w:pPr>
      <w:widowControl w:val="0"/>
      <w:shd w:val="clear" w:color="auto" w:fill="FFFFFF"/>
      <w:spacing w:before="180" w:after="180" w:line="0" w:lineRule="atLeast"/>
      <w:jc w:val="both"/>
    </w:pPr>
    <w:rPr>
      <w:rFonts w:ascii="Times New Roman" w:eastAsia="Times New Roman" w:hAnsi="Times New Roman"/>
      <w:b/>
      <w:bCs/>
    </w:rPr>
  </w:style>
  <w:style w:type="character" w:customStyle="1" w:styleId="Bodytext50105ptExact">
    <w:name w:val="Body text (50) + 10.5 pt Exact"/>
    <w:qFormat/>
    <w:rsid w:val="005B618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sid w:val="005B6186"/>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sid w:val="005B6186"/>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rsid w:val="005B6186"/>
    <w:pPr>
      <w:widowControl w:val="0"/>
      <w:shd w:val="clear" w:color="auto" w:fill="FFFFFF"/>
      <w:spacing w:after="180" w:line="0" w:lineRule="atLeast"/>
      <w:jc w:val="both"/>
    </w:pPr>
    <w:rPr>
      <w:rFonts w:ascii="Times New Roman" w:eastAsia="Times New Roman" w:hAnsi="Times New Roman"/>
      <w:sz w:val="16"/>
      <w:szCs w:val="16"/>
    </w:rPr>
  </w:style>
  <w:style w:type="character" w:customStyle="1" w:styleId="Bodytext510">
    <w:name w:val="Body text (51)_"/>
    <w:link w:val="Bodytext511"/>
    <w:qFormat/>
    <w:rsid w:val="005B6186"/>
    <w:rPr>
      <w:rFonts w:ascii="Times New Roman" w:eastAsia="Times New Roman" w:hAnsi="Times New Roman"/>
      <w:shd w:val="clear" w:color="auto" w:fill="FFFFFF"/>
    </w:rPr>
  </w:style>
  <w:style w:type="paragraph" w:customStyle="1" w:styleId="Bodytext511">
    <w:name w:val="Body text (51)"/>
    <w:basedOn w:val="Normal"/>
    <w:link w:val="Bodytext510"/>
    <w:qFormat/>
    <w:rsid w:val="005B6186"/>
    <w:pPr>
      <w:widowControl w:val="0"/>
      <w:shd w:val="clear" w:color="auto" w:fill="FFFFFF"/>
      <w:spacing w:after="180" w:line="0" w:lineRule="atLeast"/>
    </w:pPr>
    <w:rPr>
      <w:rFonts w:ascii="Times New Roman" w:eastAsia="Times New Roman" w:hAnsi="Times New Roman"/>
    </w:rPr>
  </w:style>
  <w:style w:type="character" w:customStyle="1" w:styleId="Bodytext18">
    <w:name w:val="Body text (18)_"/>
    <w:link w:val="Bodytext180"/>
    <w:qFormat/>
    <w:rsid w:val="005B6186"/>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rsid w:val="005B6186"/>
    <w:pPr>
      <w:widowControl w:val="0"/>
      <w:shd w:val="clear" w:color="auto" w:fill="FFFFFF"/>
      <w:spacing w:after="0" w:line="0" w:lineRule="atLeast"/>
    </w:pPr>
    <w:rPr>
      <w:rFonts w:ascii="Georgia" w:eastAsia="Georgia" w:hAnsi="Georgia" w:cs="Georgia"/>
      <w:spacing w:val="10"/>
      <w:sz w:val="12"/>
      <w:szCs w:val="12"/>
    </w:rPr>
  </w:style>
  <w:style w:type="character" w:customStyle="1" w:styleId="Bodytext11">
    <w:name w:val="Body text (11)_"/>
    <w:link w:val="Bodytext110"/>
    <w:qFormat/>
    <w:rsid w:val="005B6186"/>
    <w:rPr>
      <w:rFonts w:ascii="Times New Roman" w:eastAsia="Times New Roman" w:hAnsi="Times New Roman"/>
      <w:shd w:val="clear" w:color="auto" w:fill="FFFFFF"/>
    </w:rPr>
  </w:style>
  <w:style w:type="paragraph" w:customStyle="1" w:styleId="Bodytext110">
    <w:name w:val="Body text (11)"/>
    <w:basedOn w:val="Normal"/>
    <w:link w:val="Bodytext11"/>
    <w:qFormat/>
    <w:rsid w:val="005B6186"/>
    <w:pPr>
      <w:widowControl w:val="0"/>
      <w:shd w:val="clear" w:color="auto" w:fill="FFFFFF"/>
      <w:spacing w:before="360" w:after="0" w:line="0" w:lineRule="atLeast"/>
      <w:jc w:val="both"/>
    </w:pPr>
    <w:rPr>
      <w:rFonts w:ascii="Times New Roman" w:eastAsia="Times New Roman" w:hAnsi="Times New Roman"/>
    </w:rPr>
  </w:style>
  <w:style w:type="character" w:customStyle="1" w:styleId="Bodytext114pt">
    <w:name w:val="Body text (11) + 4 pt"/>
    <w:qFormat/>
    <w:rsid w:val="005B6186"/>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sid w:val="005B6186"/>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rsid w:val="005B6186"/>
    <w:pPr>
      <w:widowControl w:val="0"/>
      <w:shd w:val="clear" w:color="auto" w:fill="FFFFFF"/>
      <w:spacing w:after="120" w:line="0" w:lineRule="atLeast"/>
    </w:pPr>
    <w:rPr>
      <w:rFonts w:ascii="Times New Roman" w:eastAsia="Times New Roman" w:hAnsi="Times New Roman"/>
      <w:b/>
      <w:bCs/>
      <w:sz w:val="21"/>
      <w:szCs w:val="21"/>
    </w:rPr>
  </w:style>
  <w:style w:type="character" w:customStyle="1" w:styleId="Bodytext19">
    <w:name w:val="Body text (19)_"/>
    <w:link w:val="Bodytext190"/>
    <w:qFormat/>
    <w:rsid w:val="005B6186"/>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rsid w:val="005B6186"/>
    <w:pPr>
      <w:widowControl w:val="0"/>
      <w:shd w:val="clear" w:color="auto" w:fill="FFFFFF"/>
      <w:spacing w:after="0" w:line="0" w:lineRule="atLeast"/>
    </w:pPr>
    <w:rPr>
      <w:rFonts w:ascii="Times New Roman" w:eastAsia="Times New Roman" w:hAnsi="Times New Roman"/>
      <w:sz w:val="14"/>
      <w:szCs w:val="14"/>
    </w:rPr>
  </w:style>
  <w:style w:type="character" w:customStyle="1" w:styleId="Bodytext1910pt">
    <w:name w:val="Body text (19) + 10 pt"/>
    <w:qFormat/>
    <w:rsid w:val="005B6186"/>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sid w:val="005B6186"/>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sid w:val="005B6186"/>
    <w:rPr>
      <w:rFonts w:ascii="Times New Roman" w:eastAsia="Times New Roman" w:hAnsi="Times New Roman" w:cs="Times New Roman"/>
      <w:sz w:val="21"/>
      <w:szCs w:val="21"/>
      <w:u w:val="none"/>
    </w:rPr>
  </w:style>
  <w:style w:type="character" w:customStyle="1" w:styleId="Bodytext5310pt">
    <w:name w:val="Body text (53) + 10 pt"/>
    <w:qFormat/>
    <w:rsid w:val="005B6186"/>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sid w:val="005B6186"/>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sid w:val="005B6186"/>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sid w:val="005B618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sid w:val="005B6186"/>
    <w:rPr>
      <w:rFonts w:ascii="Times New Roman" w:eastAsia="Times New Roman" w:hAnsi="Times New Roman" w:cs="Times New Roman"/>
      <w:b/>
      <w:bCs/>
      <w:sz w:val="21"/>
      <w:szCs w:val="21"/>
      <w:u w:val="none"/>
    </w:rPr>
  </w:style>
  <w:style w:type="character" w:customStyle="1" w:styleId="Bodytext540">
    <w:name w:val="Body text (54)"/>
    <w:qFormat/>
    <w:rsid w:val="005B6186"/>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sid w:val="005B6186"/>
    <w:rPr>
      <w:rFonts w:ascii="Times New Roman" w:eastAsia="Times New Roman" w:hAnsi="Times New Roman" w:cs="Times New Roman"/>
      <w:b/>
      <w:bCs/>
      <w:sz w:val="26"/>
      <w:szCs w:val="26"/>
      <w:u w:val="none"/>
    </w:rPr>
  </w:style>
  <w:style w:type="character" w:customStyle="1" w:styleId="Heading1230">
    <w:name w:val="Heading #12 (3)"/>
    <w:qFormat/>
    <w:rsid w:val="005B6186"/>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sid w:val="005B6186"/>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sid w:val="005B6186"/>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rsid w:val="005B6186"/>
    <w:pPr>
      <w:widowControl w:val="0"/>
      <w:shd w:val="clear" w:color="auto" w:fill="FFFFFF"/>
      <w:spacing w:after="0" w:line="0" w:lineRule="atLeast"/>
      <w:jc w:val="right"/>
    </w:pPr>
    <w:rPr>
      <w:rFonts w:ascii="Times New Roman" w:eastAsia="Times New Roman" w:hAnsi="Times New Roman"/>
      <w:b/>
      <w:bCs/>
      <w:sz w:val="21"/>
      <w:szCs w:val="21"/>
    </w:rPr>
  </w:style>
  <w:style w:type="character" w:customStyle="1" w:styleId="Heading93Exact">
    <w:name w:val="Heading #9 (3) Exact"/>
    <w:link w:val="Heading93"/>
    <w:qFormat/>
    <w:rsid w:val="005B6186"/>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rsid w:val="005B6186"/>
    <w:pPr>
      <w:widowControl w:val="0"/>
      <w:shd w:val="clear" w:color="auto" w:fill="FFFFFF"/>
      <w:spacing w:after="0" w:line="0" w:lineRule="atLeast"/>
      <w:outlineLvl w:val="8"/>
    </w:pPr>
    <w:rPr>
      <w:rFonts w:ascii="Times New Roman" w:eastAsia="Times New Roman" w:hAnsi="Times New Roman"/>
      <w:spacing w:val="-10"/>
      <w:sz w:val="30"/>
      <w:szCs w:val="30"/>
    </w:rPr>
  </w:style>
  <w:style w:type="character" w:customStyle="1" w:styleId="Bodytext58Exact">
    <w:name w:val="Body text (58) Exact"/>
    <w:link w:val="Bodytext58"/>
    <w:qFormat/>
    <w:rsid w:val="005B6186"/>
    <w:rPr>
      <w:rFonts w:ascii="Georgia" w:eastAsia="Georgia" w:hAnsi="Georgia" w:cs="Georgia"/>
      <w:sz w:val="15"/>
      <w:szCs w:val="15"/>
      <w:shd w:val="clear" w:color="auto" w:fill="FFFFFF"/>
    </w:rPr>
  </w:style>
  <w:style w:type="paragraph" w:customStyle="1" w:styleId="Bodytext58">
    <w:name w:val="Body text (58)"/>
    <w:basedOn w:val="Normal"/>
    <w:link w:val="Bodytext58Exact"/>
    <w:qFormat/>
    <w:rsid w:val="005B6186"/>
    <w:pPr>
      <w:widowControl w:val="0"/>
      <w:shd w:val="clear" w:color="auto" w:fill="FFFFFF"/>
      <w:spacing w:after="0" w:line="0" w:lineRule="atLeast"/>
    </w:pPr>
    <w:rPr>
      <w:rFonts w:ascii="Georgia" w:eastAsia="Georgia" w:hAnsi="Georgia" w:cs="Georgia"/>
      <w:sz w:val="15"/>
      <w:szCs w:val="15"/>
    </w:rPr>
  </w:style>
  <w:style w:type="character" w:customStyle="1" w:styleId="Bodytext59Exact">
    <w:name w:val="Body text (59) Exact"/>
    <w:link w:val="Bodytext59"/>
    <w:qFormat/>
    <w:rsid w:val="005B6186"/>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rsid w:val="005B6186"/>
    <w:pPr>
      <w:widowControl w:val="0"/>
      <w:shd w:val="clear" w:color="auto" w:fill="FFFFFF"/>
      <w:spacing w:before="120" w:after="0" w:line="0" w:lineRule="atLeast"/>
    </w:pPr>
    <w:rPr>
      <w:rFonts w:ascii="Trebuchet MS" w:eastAsia="Trebuchet MS" w:hAnsi="Trebuchet MS" w:cs="Trebuchet MS"/>
      <w:b/>
      <w:bCs/>
      <w:sz w:val="18"/>
      <w:szCs w:val="18"/>
    </w:rPr>
  </w:style>
  <w:style w:type="character" w:customStyle="1" w:styleId="Bodytext43Exact">
    <w:name w:val="Body text (43) Exact"/>
    <w:qFormat/>
    <w:rsid w:val="005B6186"/>
    <w:rPr>
      <w:rFonts w:ascii="Times New Roman" w:eastAsia="Times New Roman" w:hAnsi="Times New Roman" w:cs="Times New Roman"/>
      <w:b/>
      <w:bCs/>
      <w:sz w:val="20"/>
      <w:szCs w:val="20"/>
      <w:u w:val="none"/>
    </w:rPr>
  </w:style>
  <w:style w:type="character" w:customStyle="1" w:styleId="Bodytext43NotBoldExact">
    <w:name w:val="Body text (43) + Not Bold Exact"/>
    <w:qFormat/>
    <w:rsid w:val="005B6186"/>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sid w:val="005B618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sid w:val="005B6186"/>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rsid w:val="005B6186"/>
    <w:pPr>
      <w:widowControl w:val="0"/>
      <w:shd w:val="clear" w:color="auto" w:fill="FFFFFF"/>
      <w:spacing w:after="0" w:line="0" w:lineRule="atLeast"/>
      <w:outlineLvl w:val="8"/>
    </w:pPr>
    <w:rPr>
      <w:rFonts w:ascii="Times New Roman" w:eastAsia="Times New Roman" w:hAnsi="Times New Roman"/>
      <w:sz w:val="21"/>
      <w:szCs w:val="21"/>
    </w:rPr>
  </w:style>
  <w:style w:type="character" w:customStyle="1" w:styleId="Bodytext61Exact">
    <w:name w:val="Body text (61) Exact"/>
    <w:link w:val="Bodytext610"/>
    <w:qFormat/>
    <w:rsid w:val="005B6186"/>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rsid w:val="005B6186"/>
    <w:pPr>
      <w:widowControl w:val="0"/>
      <w:shd w:val="clear" w:color="auto" w:fill="FFFFFF"/>
      <w:spacing w:after="0" w:line="0" w:lineRule="atLeast"/>
    </w:pPr>
    <w:rPr>
      <w:rFonts w:ascii="Times New Roman" w:eastAsia="Times New Roman" w:hAnsi="Times New Roman"/>
      <w:b/>
      <w:bCs/>
      <w:i/>
      <w:iCs/>
      <w:spacing w:val="50"/>
      <w:sz w:val="16"/>
      <w:szCs w:val="16"/>
    </w:rPr>
  </w:style>
  <w:style w:type="character" w:customStyle="1" w:styleId="Bodytext62Exact">
    <w:name w:val="Body text (62) Exact"/>
    <w:link w:val="Bodytext62"/>
    <w:qFormat/>
    <w:rsid w:val="005B6186"/>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rsid w:val="005B6186"/>
    <w:pPr>
      <w:widowControl w:val="0"/>
      <w:shd w:val="clear" w:color="auto" w:fill="FFFFFF"/>
      <w:spacing w:after="0" w:line="0" w:lineRule="atLeast"/>
      <w:jc w:val="right"/>
    </w:pPr>
    <w:rPr>
      <w:rFonts w:ascii="Times New Roman" w:eastAsia="Times New Roman" w:hAnsi="Times New Roman"/>
      <w:b/>
      <w:bCs/>
      <w:i/>
      <w:iCs/>
    </w:rPr>
  </w:style>
  <w:style w:type="character" w:customStyle="1" w:styleId="Bodytext61Spacing0ptExact">
    <w:name w:val="Body text (61) + Spacing 0 pt Exact"/>
    <w:qFormat/>
    <w:rsid w:val="005B6186"/>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sid w:val="005B6186"/>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rsid w:val="005B6186"/>
    <w:pPr>
      <w:widowControl w:val="0"/>
      <w:shd w:val="clear" w:color="auto" w:fill="FFFFFF"/>
      <w:spacing w:after="120" w:line="0" w:lineRule="atLeast"/>
    </w:pPr>
    <w:rPr>
      <w:rFonts w:ascii="Times New Roman" w:eastAsia="Times New Roman" w:hAnsi="Times New Roman"/>
      <w:b/>
      <w:bCs/>
      <w:spacing w:val="10"/>
    </w:rPr>
  </w:style>
  <w:style w:type="character" w:customStyle="1" w:styleId="Bodytext370">
    <w:name w:val="Body text (37)"/>
    <w:qFormat/>
    <w:rsid w:val="005B6186"/>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sid w:val="005B6186"/>
    <w:rPr>
      <w:rFonts w:ascii="Tahoma" w:eastAsia="Tahoma" w:hAnsi="Tahoma" w:cs="Tahoma"/>
      <w:spacing w:val="-10"/>
      <w:sz w:val="20"/>
      <w:szCs w:val="20"/>
      <w:u w:val="none"/>
    </w:rPr>
  </w:style>
  <w:style w:type="character" w:customStyle="1" w:styleId="Tableofcontents40">
    <w:name w:val="Table of contents (4)"/>
    <w:qFormat/>
    <w:rsid w:val="005B6186"/>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sid w:val="005B6186"/>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sid w:val="005B6186"/>
    <w:rPr>
      <w:rFonts w:ascii="Times New Roman" w:eastAsia="Times New Roman" w:hAnsi="Times New Roman" w:cs="Times New Roman"/>
      <w:sz w:val="20"/>
      <w:szCs w:val="20"/>
      <w:u w:val="none"/>
    </w:rPr>
  </w:style>
  <w:style w:type="character" w:customStyle="1" w:styleId="Tableofcontents50">
    <w:name w:val="Table of contents (5)"/>
    <w:qFormat/>
    <w:rsid w:val="005B618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sid w:val="005B618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sid w:val="005B6186"/>
    <w:rPr>
      <w:rFonts w:ascii="Trebuchet MS" w:eastAsia="Trebuchet MS" w:hAnsi="Trebuchet MS" w:cs="Trebuchet MS"/>
      <w:b/>
      <w:bCs/>
      <w:sz w:val="20"/>
      <w:szCs w:val="20"/>
      <w:u w:val="none"/>
    </w:rPr>
  </w:style>
  <w:style w:type="character" w:customStyle="1" w:styleId="Bodytext570">
    <w:name w:val="Body text (57)"/>
    <w:qFormat/>
    <w:rsid w:val="005B6186"/>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sid w:val="005B6186"/>
    <w:rPr>
      <w:rFonts w:ascii="Times New Roman" w:eastAsia="Times New Roman" w:hAnsi="Times New Roman" w:cs="Times New Roman"/>
      <w:sz w:val="21"/>
      <w:szCs w:val="21"/>
      <w:u w:val="none"/>
    </w:rPr>
  </w:style>
  <w:style w:type="character" w:customStyle="1" w:styleId="Bodytext601">
    <w:name w:val="Body text (60)"/>
    <w:qFormat/>
    <w:rsid w:val="005B618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sid w:val="005B6186"/>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sid w:val="005B6186"/>
    <w:rPr>
      <w:rFonts w:ascii="Times New Roman" w:eastAsia="Times New Roman" w:hAnsi="Times New Roman"/>
      <w:shd w:val="clear" w:color="auto" w:fill="FFFFFF"/>
    </w:rPr>
  </w:style>
  <w:style w:type="paragraph" w:customStyle="1" w:styleId="Heading820">
    <w:name w:val="Heading #8 (2)"/>
    <w:basedOn w:val="Normal"/>
    <w:link w:val="Heading82"/>
    <w:qFormat/>
    <w:rsid w:val="005B6186"/>
    <w:pPr>
      <w:widowControl w:val="0"/>
      <w:shd w:val="clear" w:color="auto" w:fill="FFFFFF"/>
      <w:spacing w:after="120" w:line="0" w:lineRule="atLeast"/>
      <w:jc w:val="both"/>
      <w:outlineLvl w:val="7"/>
    </w:pPr>
    <w:rPr>
      <w:rFonts w:ascii="Times New Roman" w:eastAsia="Times New Roman" w:hAnsi="Times New Roman"/>
    </w:rPr>
  </w:style>
  <w:style w:type="character" w:customStyle="1" w:styleId="Picturecaption9">
    <w:name w:val="Picture caption (9)_"/>
    <w:link w:val="Picturecaption90"/>
    <w:qFormat/>
    <w:rsid w:val="005B6186"/>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rsid w:val="005B6186"/>
    <w:pPr>
      <w:widowControl w:val="0"/>
      <w:shd w:val="clear" w:color="auto" w:fill="FFFFFF"/>
      <w:spacing w:after="0" w:line="0" w:lineRule="atLeast"/>
    </w:pPr>
    <w:rPr>
      <w:rFonts w:ascii="Times New Roman" w:eastAsia="Times New Roman" w:hAnsi="Times New Roman"/>
      <w:sz w:val="19"/>
      <w:szCs w:val="19"/>
    </w:rPr>
  </w:style>
  <w:style w:type="character" w:customStyle="1" w:styleId="Headerorfooter20pt">
    <w:name w:val="Header or footer + 20 pt"/>
    <w:qFormat/>
    <w:rsid w:val="005B6186"/>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sid w:val="005B6186"/>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sid w:val="005B6186"/>
    <w:rPr>
      <w:rFonts w:ascii="Times New Roman" w:eastAsia="Times New Roman" w:hAnsi="Times New Roman" w:cs="Times New Roman"/>
      <w:b/>
      <w:bCs/>
      <w:sz w:val="26"/>
      <w:szCs w:val="26"/>
      <w:u w:val="none"/>
    </w:rPr>
  </w:style>
  <w:style w:type="character" w:customStyle="1" w:styleId="Heading1040">
    <w:name w:val="Heading #10 (4)"/>
    <w:qFormat/>
    <w:rsid w:val="005B6186"/>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sid w:val="005B6186"/>
    <w:rPr>
      <w:rFonts w:ascii="Times New Roman" w:eastAsia="Times New Roman" w:hAnsi="Times New Roman" w:cs="Times New Roman"/>
      <w:i/>
      <w:iCs/>
      <w:sz w:val="19"/>
      <w:szCs w:val="19"/>
      <w:u w:val="none"/>
    </w:rPr>
  </w:style>
  <w:style w:type="character" w:customStyle="1" w:styleId="Bodytext630">
    <w:name w:val="Body text (63)"/>
    <w:qFormat/>
    <w:rsid w:val="005B6186"/>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sid w:val="005B6186"/>
    <w:rPr>
      <w:rFonts w:ascii="Times New Roman" w:eastAsia="Times New Roman" w:hAnsi="Times New Roman" w:cs="Times New Roman"/>
      <w:sz w:val="22"/>
      <w:szCs w:val="22"/>
      <w:u w:val="none"/>
    </w:rPr>
  </w:style>
  <w:style w:type="character" w:customStyle="1" w:styleId="Heading82Exact">
    <w:name w:val="Heading #8 (2) Exact"/>
    <w:qFormat/>
    <w:rsid w:val="005B6186"/>
    <w:rPr>
      <w:rFonts w:ascii="Times New Roman" w:eastAsia="Times New Roman" w:hAnsi="Times New Roman" w:cs="Times New Roman"/>
      <w:sz w:val="20"/>
      <w:szCs w:val="20"/>
      <w:u w:val="none"/>
    </w:rPr>
  </w:style>
  <w:style w:type="character" w:customStyle="1" w:styleId="Bodytext60Exact">
    <w:name w:val="Body text (60) Exact"/>
    <w:qFormat/>
    <w:rsid w:val="005B6186"/>
    <w:rPr>
      <w:rFonts w:ascii="Times New Roman" w:eastAsia="Times New Roman" w:hAnsi="Times New Roman" w:cs="Times New Roman"/>
      <w:sz w:val="21"/>
      <w:szCs w:val="21"/>
      <w:u w:val="none"/>
    </w:rPr>
  </w:style>
  <w:style w:type="character" w:customStyle="1" w:styleId="Bodytext6011ptExact">
    <w:name w:val="Body text (60) + 11 pt Exact"/>
    <w:qFormat/>
    <w:rsid w:val="005B6186"/>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sid w:val="005B618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sid w:val="005B6186"/>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sid w:val="005B6186"/>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rsid w:val="005B6186"/>
    <w:pPr>
      <w:widowControl w:val="0"/>
      <w:shd w:val="clear" w:color="auto" w:fill="FFFFFF"/>
      <w:spacing w:after="60" w:line="0" w:lineRule="atLeast"/>
      <w:jc w:val="center"/>
    </w:pPr>
    <w:rPr>
      <w:rFonts w:ascii="Times New Roman" w:eastAsia="Times New Roman" w:hAnsi="Times New Roman"/>
      <w:sz w:val="21"/>
      <w:szCs w:val="21"/>
    </w:rPr>
  </w:style>
  <w:style w:type="character" w:customStyle="1" w:styleId="Bodytext65Exact">
    <w:name w:val="Body text (65) Exact"/>
    <w:link w:val="Bodytext65"/>
    <w:qFormat/>
    <w:rsid w:val="005B6186"/>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rsid w:val="005B6186"/>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Bodytext68Exact">
    <w:name w:val="Body text (68) Exact"/>
    <w:link w:val="Bodytext68"/>
    <w:qFormat/>
    <w:rsid w:val="005B6186"/>
    <w:rPr>
      <w:rFonts w:ascii="Georgia" w:eastAsia="Georgia" w:hAnsi="Georgia" w:cs="Georgia"/>
      <w:sz w:val="12"/>
      <w:szCs w:val="12"/>
      <w:shd w:val="clear" w:color="auto" w:fill="FFFFFF"/>
    </w:rPr>
  </w:style>
  <w:style w:type="paragraph" w:customStyle="1" w:styleId="Bodytext68">
    <w:name w:val="Body text (68)"/>
    <w:basedOn w:val="Normal"/>
    <w:link w:val="Bodytext68Exact"/>
    <w:qFormat/>
    <w:rsid w:val="005B6186"/>
    <w:pPr>
      <w:widowControl w:val="0"/>
      <w:shd w:val="clear" w:color="auto" w:fill="FFFFFF"/>
      <w:spacing w:after="0" w:line="0" w:lineRule="atLeast"/>
      <w:ind w:hanging="400"/>
    </w:pPr>
    <w:rPr>
      <w:rFonts w:ascii="Georgia" w:eastAsia="Georgia" w:hAnsi="Georgia" w:cs="Georgia"/>
      <w:sz w:val="12"/>
      <w:szCs w:val="12"/>
    </w:rPr>
  </w:style>
  <w:style w:type="character" w:customStyle="1" w:styleId="Bodytext12105ptExact">
    <w:name w:val="Body text (12) + 10.5 pt Exact"/>
    <w:qFormat/>
    <w:rsid w:val="005B618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sid w:val="005B6186"/>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rsid w:val="005B6186"/>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Bodytext10Exact">
    <w:name w:val="Body text (10) Exact"/>
    <w:qFormat/>
    <w:rsid w:val="005B6186"/>
    <w:rPr>
      <w:rFonts w:ascii="Times New Roman" w:eastAsia="Times New Roman" w:hAnsi="Times New Roman" w:cs="Times New Roman"/>
      <w:sz w:val="22"/>
      <w:szCs w:val="22"/>
      <w:u w:val="none"/>
    </w:rPr>
  </w:style>
  <w:style w:type="character" w:customStyle="1" w:styleId="Heading13">
    <w:name w:val="Heading #1_"/>
    <w:link w:val="Heading14"/>
    <w:qFormat/>
    <w:rsid w:val="005B6186"/>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rsid w:val="005B6186"/>
    <w:pPr>
      <w:widowControl w:val="0"/>
      <w:shd w:val="clear" w:color="auto" w:fill="FFFFFF"/>
      <w:spacing w:before="960" w:after="0" w:line="0" w:lineRule="atLeast"/>
      <w:jc w:val="both"/>
      <w:outlineLvl w:val="0"/>
    </w:pPr>
    <w:rPr>
      <w:rFonts w:ascii="Times New Roman" w:eastAsia="Times New Roman" w:hAnsi="Times New Roman"/>
      <w:i/>
      <w:iCs/>
      <w:spacing w:val="20"/>
    </w:rPr>
  </w:style>
  <w:style w:type="character" w:customStyle="1" w:styleId="Heading1Spacing-2pt">
    <w:name w:val="Heading #1 + Spacing -2 pt"/>
    <w:qFormat/>
    <w:rsid w:val="005B6186"/>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sid w:val="005B6186"/>
    <w:rPr>
      <w:rFonts w:ascii="Times New Roman" w:eastAsia="Times New Roman" w:hAnsi="Times New Roman" w:cs="Times New Roman"/>
      <w:i/>
      <w:iCs/>
      <w:sz w:val="13"/>
      <w:szCs w:val="13"/>
      <w:u w:val="none"/>
    </w:rPr>
  </w:style>
  <w:style w:type="character" w:customStyle="1" w:styleId="Bodytext67">
    <w:name w:val="Body text (67)_"/>
    <w:link w:val="Bodytext670"/>
    <w:qFormat/>
    <w:rsid w:val="005B6186"/>
    <w:rPr>
      <w:rFonts w:ascii="Times New Roman" w:eastAsia="Times New Roman" w:hAnsi="Times New Roman"/>
      <w:shd w:val="clear" w:color="auto" w:fill="FFFFFF"/>
    </w:rPr>
  </w:style>
  <w:style w:type="paragraph" w:customStyle="1" w:styleId="Bodytext670">
    <w:name w:val="Body text (67)"/>
    <w:basedOn w:val="Normal"/>
    <w:link w:val="Bodytext67"/>
    <w:qFormat/>
    <w:rsid w:val="005B6186"/>
    <w:pPr>
      <w:widowControl w:val="0"/>
      <w:shd w:val="clear" w:color="auto" w:fill="FFFFFF"/>
      <w:spacing w:after="120" w:line="0" w:lineRule="atLeast"/>
    </w:pPr>
    <w:rPr>
      <w:rFonts w:ascii="Times New Roman" w:eastAsia="Times New Roman" w:hAnsi="Times New Roman"/>
    </w:rPr>
  </w:style>
  <w:style w:type="character" w:customStyle="1" w:styleId="Bodytext12SmallCaps">
    <w:name w:val="Body text (12) + Small Caps"/>
    <w:qFormat/>
    <w:rsid w:val="005B6186"/>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sid w:val="005B6186"/>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sid w:val="005B6186"/>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rsid w:val="005B6186"/>
    <w:pPr>
      <w:widowControl w:val="0"/>
      <w:shd w:val="clear" w:color="auto" w:fill="FFFFFF"/>
      <w:spacing w:before="60" w:after="60" w:line="0" w:lineRule="atLeast"/>
      <w:jc w:val="both"/>
      <w:outlineLvl w:val="6"/>
    </w:pPr>
    <w:rPr>
      <w:rFonts w:ascii="Times New Roman" w:eastAsia="Times New Roman" w:hAnsi="Times New Roman"/>
      <w:b/>
      <w:bCs/>
      <w:i/>
      <w:iCs/>
      <w:sz w:val="19"/>
      <w:szCs w:val="19"/>
      <w:lang w:val="de-DE" w:eastAsia="de-DE" w:bidi="de-DE"/>
    </w:rPr>
  </w:style>
  <w:style w:type="character" w:customStyle="1" w:styleId="Heading81">
    <w:name w:val="Heading #8"/>
    <w:qFormat/>
    <w:rsid w:val="005B618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sid w:val="005B618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sid w:val="005B6186"/>
    <w:rPr>
      <w:rFonts w:ascii="Times New Roman" w:eastAsia="Times New Roman" w:hAnsi="Times New Roman" w:cs="Times New Roman"/>
      <w:b/>
      <w:bCs/>
      <w:sz w:val="30"/>
      <w:szCs w:val="30"/>
      <w:u w:val="none"/>
    </w:rPr>
  </w:style>
  <w:style w:type="character" w:customStyle="1" w:styleId="Heading1240">
    <w:name w:val="Heading #12 (4)"/>
    <w:qFormat/>
    <w:rsid w:val="005B6186"/>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sid w:val="005B6186"/>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sid w:val="005B6186"/>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sid w:val="005B6186"/>
    <w:rPr>
      <w:rFonts w:ascii="Times New Roman" w:eastAsia="Times New Roman" w:hAnsi="Times New Roman"/>
      <w:shd w:val="clear" w:color="auto" w:fill="FFFFFF"/>
    </w:rPr>
  </w:style>
  <w:style w:type="paragraph" w:customStyle="1" w:styleId="Heading830">
    <w:name w:val="Heading #8 (3)"/>
    <w:basedOn w:val="Normal"/>
    <w:link w:val="Heading83"/>
    <w:qFormat/>
    <w:rsid w:val="005B6186"/>
    <w:pPr>
      <w:widowControl w:val="0"/>
      <w:shd w:val="clear" w:color="auto" w:fill="FFFFFF"/>
      <w:spacing w:before="120" w:after="0" w:line="0" w:lineRule="atLeast"/>
      <w:jc w:val="both"/>
      <w:outlineLvl w:val="7"/>
    </w:pPr>
    <w:rPr>
      <w:rFonts w:ascii="Times New Roman" w:eastAsia="Times New Roman" w:hAnsi="Times New Roman"/>
    </w:rPr>
  </w:style>
  <w:style w:type="character" w:customStyle="1" w:styleId="Bodytext70Exact">
    <w:name w:val="Body text (70) Exact"/>
    <w:link w:val="Bodytext700"/>
    <w:qFormat/>
    <w:rsid w:val="005B6186"/>
    <w:rPr>
      <w:rFonts w:ascii="Times New Roman" w:eastAsia="Times New Roman" w:hAnsi="Times New Roman"/>
      <w:shd w:val="clear" w:color="auto" w:fill="FFFFFF"/>
    </w:rPr>
  </w:style>
  <w:style w:type="paragraph" w:customStyle="1" w:styleId="Bodytext700">
    <w:name w:val="Body text (70)"/>
    <w:basedOn w:val="Normal"/>
    <w:link w:val="Bodytext70Exact"/>
    <w:qFormat/>
    <w:rsid w:val="005B6186"/>
    <w:pPr>
      <w:widowControl w:val="0"/>
      <w:shd w:val="clear" w:color="auto" w:fill="FFFFFF"/>
      <w:spacing w:after="0" w:line="0" w:lineRule="atLeast"/>
      <w:jc w:val="right"/>
    </w:pPr>
    <w:rPr>
      <w:rFonts w:ascii="Times New Roman" w:eastAsia="Times New Roman" w:hAnsi="Times New Roman"/>
    </w:rPr>
  </w:style>
  <w:style w:type="character" w:customStyle="1" w:styleId="Bodytext55Exact">
    <w:name w:val="Body text (55) Exact"/>
    <w:qFormat/>
    <w:rsid w:val="005B6186"/>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sid w:val="005B6186"/>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rsid w:val="005B6186"/>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Bodytext72Exact">
    <w:name w:val="Body text (72) Exact"/>
    <w:link w:val="Bodytext72"/>
    <w:qFormat/>
    <w:rsid w:val="005B6186"/>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rsid w:val="005B6186"/>
    <w:pPr>
      <w:widowControl w:val="0"/>
      <w:shd w:val="clear" w:color="auto" w:fill="FFFFFF"/>
      <w:spacing w:after="0" w:line="0" w:lineRule="atLeast"/>
    </w:pPr>
    <w:rPr>
      <w:rFonts w:ascii="Times New Roman" w:eastAsia="Times New Roman" w:hAnsi="Times New Roman"/>
      <w:sz w:val="11"/>
      <w:szCs w:val="11"/>
    </w:rPr>
  </w:style>
  <w:style w:type="character" w:customStyle="1" w:styleId="Bodytext73Exact">
    <w:name w:val="Body text (73) Exact"/>
    <w:link w:val="Bodytext73"/>
    <w:qFormat/>
    <w:rsid w:val="005B6186"/>
    <w:rPr>
      <w:rFonts w:ascii="Times New Roman" w:eastAsia="Times New Roman" w:hAnsi="Times New Roman"/>
      <w:shd w:val="clear" w:color="auto" w:fill="FFFFFF"/>
    </w:rPr>
  </w:style>
  <w:style w:type="paragraph" w:customStyle="1" w:styleId="Bodytext73">
    <w:name w:val="Body text (73)"/>
    <w:basedOn w:val="Normal"/>
    <w:link w:val="Bodytext73Exact"/>
    <w:qFormat/>
    <w:rsid w:val="005B6186"/>
    <w:pPr>
      <w:widowControl w:val="0"/>
      <w:shd w:val="clear" w:color="auto" w:fill="FFFFFF"/>
      <w:spacing w:after="0" w:line="0" w:lineRule="atLeast"/>
      <w:jc w:val="right"/>
    </w:pPr>
    <w:rPr>
      <w:rFonts w:ascii="Times New Roman" w:eastAsia="Times New Roman" w:hAnsi="Times New Roman"/>
    </w:rPr>
  </w:style>
  <w:style w:type="character" w:customStyle="1" w:styleId="Bodytext74Exact">
    <w:name w:val="Body text (74) Exact"/>
    <w:link w:val="Bodytext74"/>
    <w:qFormat/>
    <w:rsid w:val="005B6186"/>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rsid w:val="005B6186"/>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Bodytext75Exact">
    <w:name w:val="Body text (75) Exact"/>
    <w:link w:val="Bodytext75"/>
    <w:qFormat/>
    <w:rsid w:val="005B6186"/>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rsid w:val="005B6186"/>
    <w:pPr>
      <w:widowControl w:val="0"/>
      <w:shd w:val="clear" w:color="auto" w:fill="FFFFFF"/>
      <w:spacing w:after="0" w:line="0" w:lineRule="atLeast"/>
    </w:pPr>
    <w:rPr>
      <w:rFonts w:ascii="Times New Roman" w:eastAsia="Times New Roman" w:hAnsi="Times New Roman"/>
      <w:lang w:val="de-DE" w:eastAsia="de-DE" w:bidi="de-DE"/>
    </w:rPr>
  </w:style>
  <w:style w:type="character" w:customStyle="1" w:styleId="Bodytext7511ptExact">
    <w:name w:val="Body text (75) + 11 pt Exact"/>
    <w:qFormat/>
    <w:rsid w:val="005B6186"/>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sid w:val="005B6186"/>
    <w:rPr>
      <w:rFonts w:ascii="Times New Roman" w:eastAsia="Times New Roman" w:hAnsi="Times New Roman" w:cs="Times New Roman"/>
      <w:sz w:val="22"/>
      <w:szCs w:val="22"/>
      <w:u w:val="none"/>
    </w:rPr>
  </w:style>
  <w:style w:type="character" w:customStyle="1" w:styleId="Tableofcontents30">
    <w:name w:val="Table of contents (3)"/>
    <w:qFormat/>
    <w:rsid w:val="005B618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sid w:val="005B6186"/>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rsid w:val="005B6186"/>
    <w:pPr>
      <w:widowControl w:val="0"/>
      <w:shd w:val="clear" w:color="auto" w:fill="FFFFFF"/>
      <w:spacing w:after="0" w:line="0" w:lineRule="atLeast"/>
      <w:jc w:val="right"/>
    </w:pPr>
    <w:rPr>
      <w:rFonts w:ascii="Times New Roman" w:eastAsia="Times New Roman" w:hAnsi="Times New Roman"/>
      <w:i/>
      <w:iCs/>
      <w:spacing w:val="-10"/>
    </w:rPr>
  </w:style>
  <w:style w:type="character" w:customStyle="1" w:styleId="Heading83Exact">
    <w:name w:val="Heading #8 (3) Exact"/>
    <w:qFormat/>
    <w:rsid w:val="005B6186"/>
    <w:rPr>
      <w:rFonts w:ascii="Times New Roman" w:eastAsia="Times New Roman" w:hAnsi="Times New Roman" w:cs="Times New Roman"/>
      <w:sz w:val="22"/>
      <w:szCs w:val="22"/>
      <w:u w:val="none"/>
    </w:rPr>
  </w:style>
  <w:style w:type="character" w:customStyle="1" w:styleId="Bodytext77Exact">
    <w:name w:val="Body text (77) Exact"/>
    <w:link w:val="Bodytext77"/>
    <w:qFormat/>
    <w:rsid w:val="005B6186"/>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rsid w:val="005B6186"/>
    <w:pPr>
      <w:widowControl w:val="0"/>
      <w:shd w:val="clear" w:color="auto" w:fill="FFFFFF"/>
      <w:spacing w:after="0" w:line="0" w:lineRule="atLeast"/>
      <w:jc w:val="right"/>
    </w:pPr>
    <w:rPr>
      <w:rFonts w:ascii="Trebuchet MS" w:eastAsia="Trebuchet MS" w:hAnsi="Trebuchet MS" w:cs="Trebuchet MS"/>
      <w:sz w:val="19"/>
      <w:szCs w:val="19"/>
    </w:rPr>
  </w:style>
  <w:style w:type="character" w:customStyle="1" w:styleId="Bodytext78">
    <w:name w:val="Body text (78)_"/>
    <w:qFormat/>
    <w:rsid w:val="005B6186"/>
    <w:rPr>
      <w:rFonts w:ascii="Times New Roman" w:eastAsia="Times New Roman" w:hAnsi="Times New Roman" w:cs="Times New Roman"/>
      <w:b/>
      <w:bCs/>
      <w:sz w:val="30"/>
      <w:szCs w:val="30"/>
      <w:u w:val="none"/>
    </w:rPr>
  </w:style>
  <w:style w:type="character" w:customStyle="1" w:styleId="Bodytext780">
    <w:name w:val="Body text (78)"/>
    <w:qFormat/>
    <w:rsid w:val="005B6186"/>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sid w:val="005B6186"/>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rsid w:val="005B6186"/>
    <w:pPr>
      <w:widowControl w:val="0"/>
      <w:shd w:val="clear" w:color="auto" w:fill="FFFFFF"/>
      <w:spacing w:before="120" w:after="0" w:line="0" w:lineRule="atLeast"/>
      <w:jc w:val="right"/>
      <w:outlineLvl w:val="3"/>
    </w:pPr>
    <w:rPr>
      <w:rFonts w:ascii="Times New Roman" w:eastAsia="Times New Roman" w:hAnsi="Times New Roman"/>
      <w:b/>
      <w:bCs/>
      <w:sz w:val="42"/>
      <w:szCs w:val="42"/>
      <w:lang w:bidi="en-US"/>
    </w:rPr>
  </w:style>
  <w:style w:type="character" w:customStyle="1" w:styleId="Bodytext79Exact">
    <w:name w:val="Body text (79) Exact"/>
    <w:link w:val="Bodytext79"/>
    <w:qFormat/>
    <w:rsid w:val="005B6186"/>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rsid w:val="005B6186"/>
    <w:pPr>
      <w:widowControl w:val="0"/>
      <w:shd w:val="clear" w:color="auto" w:fill="FFFFFF"/>
      <w:spacing w:after="0" w:line="0" w:lineRule="atLeast"/>
    </w:pPr>
    <w:rPr>
      <w:rFonts w:ascii="Times New Roman" w:eastAsia="Times New Roman" w:hAnsi="Times New Roman"/>
      <w:w w:val="50"/>
      <w:sz w:val="54"/>
      <w:szCs w:val="54"/>
    </w:rPr>
  </w:style>
  <w:style w:type="character" w:customStyle="1" w:styleId="Bodytext80Exact">
    <w:name w:val="Body text (80) Exact"/>
    <w:link w:val="Bodytext800"/>
    <w:qFormat/>
    <w:rsid w:val="005B6186"/>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rsid w:val="005B6186"/>
    <w:pPr>
      <w:widowControl w:val="0"/>
      <w:shd w:val="clear" w:color="auto" w:fill="FFFFFF"/>
      <w:spacing w:after="0" w:line="0" w:lineRule="atLeast"/>
    </w:pPr>
    <w:rPr>
      <w:rFonts w:ascii="Times New Roman" w:eastAsia="Times New Roman" w:hAnsi="Times New Roman"/>
      <w:spacing w:val="10"/>
      <w:sz w:val="14"/>
      <w:szCs w:val="14"/>
    </w:rPr>
  </w:style>
  <w:style w:type="character" w:customStyle="1" w:styleId="Bodytext6Exact">
    <w:name w:val="Body text (6) Exact"/>
    <w:qFormat/>
    <w:rsid w:val="005B6186"/>
    <w:rPr>
      <w:rFonts w:ascii="Times New Roman" w:eastAsia="Times New Roman" w:hAnsi="Times New Roman" w:cs="Times New Roman"/>
      <w:sz w:val="21"/>
      <w:szCs w:val="21"/>
      <w:u w:val="none"/>
    </w:rPr>
  </w:style>
  <w:style w:type="character" w:customStyle="1" w:styleId="Bodytext611ptExact">
    <w:name w:val="Body text (6) + 11 pt Exact"/>
    <w:qFormat/>
    <w:rsid w:val="005B6186"/>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sid w:val="005B6186"/>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sid w:val="005B6186"/>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rsid w:val="005B6186"/>
    <w:pPr>
      <w:widowControl w:val="0"/>
      <w:shd w:val="clear" w:color="auto" w:fill="FFFFFF"/>
      <w:spacing w:before="420" w:after="300" w:line="0" w:lineRule="atLeast"/>
    </w:pPr>
    <w:rPr>
      <w:rFonts w:ascii="Times New Roman" w:eastAsia="Times New Roman" w:hAnsi="Times New Roman"/>
      <w:spacing w:val="10"/>
      <w:sz w:val="14"/>
      <w:szCs w:val="14"/>
    </w:rPr>
  </w:style>
  <w:style w:type="character" w:customStyle="1" w:styleId="Bodytext810">
    <w:name w:val="Body text (81)_"/>
    <w:qFormat/>
    <w:rsid w:val="005B6186"/>
    <w:rPr>
      <w:rFonts w:ascii="Tahoma" w:eastAsia="Tahoma" w:hAnsi="Tahoma" w:cs="Tahoma"/>
      <w:i/>
      <w:iCs/>
      <w:sz w:val="20"/>
      <w:szCs w:val="20"/>
      <w:u w:val="none"/>
    </w:rPr>
  </w:style>
  <w:style w:type="character" w:customStyle="1" w:styleId="Bodytext811">
    <w:name w:val="Body text (81)"/>
    <w:qFormat/>
    <w:rsid w:val="005B6186"/>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sid w:val="005B6186"/>
    <w:rPr>
      <w:rFonts w:ascii="Tahoma" w:eastAsia="Tahoma" w:hAnsi="Tahoma" w:cs="Tahoma"/>
      <w:spacing w:val="20"/>
      <w:w w:val="200"/>
      <w:sz w:val="21"/>
      <w:szCs w:val="21"/>
      <w:u w:val="none"/>
    </w:rPr>
  </w:style>
  <w:style w:type="character" w:customStyle="1" w:styleId="Bodytext820">
    <w:name w:val="Body text (82)"/>
    <w:qFormat/>
    <w:rsid w:val="005B6186"/>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sid w:val="005B6186"/>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rsid w:val="005B6186"/>
    <w:pPr>
      <w:widowControl w:val="0"/>
      <w:shd w:val="clear" w:color="auto" w:fill="FFFFFF"/>
      <w:spacing w:before="120" w:after="0" w:line="0" w:lineRule="atLeast"/>
    </w:pPr>
    <w:rPr>
      <w:rFonts w:ascii="Times New Roman" w:eastAsia="Times New Roman" w:hAnsi="Times New Roman"/>
      <w:sz w:val="21"/>
      <w:szCs w:val="21"/>
    </w:rPr>
  </w:style>
  <w:style w:type="character" w:customStyle="1" w:styleId="Bodytext83">
    <w:name w:val="Body text (83)_"/>
    <w:link w:val="Bodytext830"/>
    <w:qFormat/>
    <w:rsid w:val="005B6186"/>
    <w:rPr>
      <w:rFonts w:ascii="Times New Roman" w:eastAsia="Times New Roman" w:hAnsi="Times New Roman"/>
      <w:shd w:val="clear" w:color="auto" w:fill="FFFFFF"/>
    </w:rPr>
  </w:style>
  <w:style w:type="paragraph" w:customStyle="1" w:styleId="Bodytext830">
    <w:name w:val="Body text (83)"/>
    <w:basedOn w:val="Normal"/>
    <w:link w:val="Bodytext83"/>
    <w:qFormat/>
    <w:rsid w:val="005B6186"/>
    <w:pPr>
      <w:widowControl w:val="0"/>
      <w:shd w:val="clear" w:color="auto" w:fill="FFFFFF"/>
      <w:spacing w:after="120" w:line="0" w:lineRule="atLeast"/>
    </w:pPr>
    <w:rPr>
      <w:rFonts w:ascii="Times New Roman" w:eastAsia="Times New Roman" w:hAnsi="Times New Roman"/>
    </w:rPr>
  </w:style>
  <w:style w:type="character" w:customStyle="1" w:styleId="Bodytext12105pt">
    <w:name w:val="Body text (12) + 10.5 pt"/>
    <w:qFormat/>
    <w:rsid w:val="005B618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sid w:val="005B6186"/>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rsid w:val="005B6186"/>
    <w:pPr>
      <w:widowControl w:val="0"/>
      <w:shd w:val="clear" w:color="auto" w:fill="FFFFFF"/>
      <w:spacing w:before="360" w:after="240" w:line="0" w:lineRule="atLeast"/>
      <w:jc w:val="both"/>
    </w:pPr>
    <w:rPr>
      <w:rFonts w:ascii="Times New Roman" w:eastAsia="Times New Roman" w:hAnsi="Times New Roman"/>
      <w:i/>
      <w:iCs/>
      <w:spacing w:val="20"/>
    </w:rPr>
  </w:style>
  <w:style w:type="character" w:customStyle="1" w:styleId="Bodytext44Exact">
    <w:name w:val="Body text (44) Exact"/>
    <w:qFormat/>
    <w:rsid w:val="005B6186"/>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sid w:val="005B6186"/>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sid w:val="005B6186"/>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sid w:val="005B6186"/>
    <w:rPr>
      <w:rFonts w:ascii="Times New Roman" w:eastAsia="Times New Roman" w:hAnsi="Times New Roman" w:cs="Times New Roman"/>
      <w:b/>
      <w:bCs/>
      <w:sz w:val="42"/>
      <w:szCs w:val="42"/>
      <w:u w:val="none"/>
    </w:rPr>
  </w:style>
  <w:style w:type="character" w:customStyle="1" w:styleId="Bodytext860">
    <w:name w:val="Body text (86)"/>
    <w:qFormat/>
    <w:rsid w:val="005B6186"/>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sid w:val="005B6186"/>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sid w:val="005B6186"/>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sid w:val="005B6186"/>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rsid w:val="005B6186"/>
    <w:pPr>
      <w:widowControl w:val="0"/>
      <w:shd w:val="clear" w:color="auto" w:fill="FFFFFF"/>
      <w:spacing w:before="180" w:after="0" w:line="0" w:lineRule="atLeast"/>
      <w:jc w:val="both"/>
      <w:outlineLvl w:val="1"/>
    </w:pPr>
    <w:rPr>
      <w:rFonts w:ascii="Times New Roman" w:eastAsia="Times New Roman" w:hAnsi="Times New Roman"/>
      <w:i/>
      <w:iCs/>
      <w:spacing w:val="20"/>
      <w:lang w:val="de-DE" w:eastAsia="de-DE" w:bidi="de-DE"/>
    </w:rPr>
  </w:style>
  <w:style w:type="character" w:customStyle="1" w:styleId="Bodytext87">
    <w:name w:val="Body text (87)_"/>
    <w:link w:val="Bodytext870"/>
    <w:qFormat/>
    <w:rsid w:val="005B6186"/>
    <w:rPr>
      <w:rFonts w:ascii="Times New Roman" w:eastAsia="Times New Roman" w:hAnsi="Times New Roman"/>
      <w:shd w:val="clear" w:color="auto" w:fill="FFFFFF"/>
    </w:rPr>
  </w:style>
  <w:style w:type="paragraph" w:customStyle="1" w:styleId="Bodytext870">
    <w:name w:val="Body text (87)"/>
    <w:basedOn w:val="Normal"/>
    <w:link w:val="Bodytext87"/>
    <w:qFormat/>
    <w:rsid w:val="005B6186"/>
    <w:pPr>
      <w:widowControl w:val="0"/>
      <w:shd w:val="clear" w:color="auto" w:fill="FFFFFF"/>
      <w:spacing w:after="60" w:line="0" w:lineRule="atLeast"/>
    </w:pPr>
    <w:rPr>
      <w:rFonts w:ascii="Times New Roman" w:eastAsia="Times New Roman" w:hAnsi="Times New Roman"/>
    </w:rPr>
  </w:style>
  <w:style w:type="character" w:customStyle="1" w:styleId="Bodytext2Spacing-1pt">
    <w:name w:val="Body text (2) + Spacing -1 pt"/>
    <w:qFormat/>
    <w:rsid w:val="005B6186"/>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sid w:val="005B6186"/>
    <w:rPr>
      <w:rFonts w:ascii="Times New Roman" w:hAnsi="Times New Roman" w:cs="Times New Roman"/>
      <w:sz w:val="20"/>
      <w:szCs w:val="20"/>
      <w:u w:val="none"/>
    </w:rPr>
  </w:style>
  <w:style w:type="character" w:customStyle="1" w:styleId="Heading42Exact">
    <w:name w:val="Heading #4 (2) Exact"/>
    <w:link w:val="Heading42"/>
    <w:qFormat/>
    <w:rsid w:val="005B6186"/>
    <w:rPr>
      <w:rFonts w:ascii="Times New Roman" w:hAnsi="Times New Roman"/>
      <w:b/>
      <w:bCs/>
      <w:shd w:val="clear" w:color="auto" w:fill="FFFFFF"/>
    </w:rPr>
  </w:style>
  <w:style w:type="paragraph" w:customStyle="1" w:styleId="Heading42">
    <w:name w:val="Heading #4 (2)"/>
    <w:basedOn w:val="Normal"/>
    <w:link w:val="Heading42Exact"/>
    <w:qFormat/>
    <w:rsid w:val="005B6186"/>
    <w:pPr>
      <w:widowControl w:val="0"/>
      <w:shd w:val="clear" w:color="auto" w:fill="FFFFFF"/>
      <w:spacing w:after="0" w:line="240" w:lineRule="atLeast"/>
      <w:outlineLvl w:val="3"/>
    </w:pPr>
    <w:rPr>
      <w:rFonts w:ascii="Times New Roman" w:hAnsi="Times New Roman"/>
      <w:b/>
      <w:bCs/>
    </w:rPr>
  </w:style>
  <w:style w:type="character" w:customStyle="1" w:styleId="Heading1Exact">
    <w:name w:val="Heading #1 Exact"/>
    <w:qFormat/>
    <w:rsid w:val="005B6186"/>
    <w:rPr>
      <w:rFonts w:ascii="Candara" w:hAnsi="Candara" w:cs="Candara"/>
      <w:b/>
      <w:bCs/>
      <w:u w:val="none"/>
    </w:rPr>
  </w:style>
  <w:style w:type="character" w:customStyle="1" w:styleId="Bodytext2Spacing-1ptExact">
    <w:name w:val="Body text (2) + Spacing -1 pt Exact"/>
    <w:uiPriority w:val="99"/>
    <w:qFormat/>
    <w:rsid w:val="005B6186"/>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sid w:val="005B6186"/>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sid w:val="005B6186"/>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sid w:val="005B6186"/>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sid w:val="005B6186"/>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sid w:val="005B6186"/>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sid w:val="005B6186"/>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sid w:val="005B6186"/>
    <w:rPr>
      <w:rFonts w:ascii="Times New Roman" w:eastAsia="Times New Roman" w:hAnsi="Times New Roman"/>
      <w:b/>
      <w:bCs/>
      <w:sz w:val="19"/>
      <w:szCs w:val="19"/>
      <w:shd w:val="clear" w:color="auto" w:fill="FFFFFF"/>
    </w:rPr>
  </w:style>
  <w:style w:type="character" w:customStyle="1" w:styleId="Heading31">
    <w:name w:val="Heading #3_"/>
    <w:link w:val="Heading310"/>
    <w:qFormat/>
    <w:rsid w:val="005B6186"/>
    <w:rPr>
      <w:rFonts w:ascii="Times New Roman" w:hAnsi="Times New Roman"/>
      <w:b/>
      <w:bCs/>
      <w:sz w:val="26"/>
      <w:szCs w:val="26"/>
      <w:shd w:val="clear" w:color="auto" w:fill="FFFFFF"/>
    </w:rPr>
  </w:style>
  <w:style w:type="paragraph" w:customStyle="1" w:styleId="Heading310">
    <w:name w:val="Heading #31"/>
    <w:basedOn w:val="Normal"/>
    <w:link w:val="Heading31"/>
    <w:qFormat/>
    <w:rsid w:val="005B6186"/>
    <w:pPr>
      <w:widowControl w:val="0"/>
      <w:shd w:val="clear" w:color="auto" w:fill="FFFFFF"/>
      <w:spacing w:before="240" w:after="120" w:line="240" w:lineRule="atLeast"/>
      <w:outlineLvl w:val="2"/>
    </w:pPr>
    <w:rPr>
      <w:rFonts w:ascii="Times New Roman" w:hAnsi="Times New Roman"/>
      <w:b/>
      <w:bCs/>
      <w:sz w:val="26"/>
      <w:szCs w:val="26"/>
    </w:rPr>
  </w:style>
  <w:style w:type="character" w:customStyle="1" w:styleId="Bodytext331">
    <w:name w:val="Body text (3)3"/>
    <w:uiPriority w:val="99"/>
    <w:qFormat/>
    <w:rsid w:val="005B6186"/>
    <w:rPr>
      <w:rFonts w:ascii="Times New Roman" w:eastAsia="Times New Roman" w:hAnsi="Times New Roman"/>
      <w:b/>
      <w:bCs/>
      <w:sz w:val="20"/>
      <w:szCs w:val="20"/>
      <w:shd w:val="clear" w:color="auto" w:fill="FFFFFF"/>
    </w:rPr>
  </w:style>
  <w:style w:type="character" w:customStyle="1" w:styleId="Bodytext322">
    <w:name w:val="Body text (3)2"/>
    <w:uiPriority w:val="99"/>
    <w:qFormat/>
    <w:rsid w:val="005B6186"/>
    <w:rPr>
      <w:rFonts w:ascii="Times New Roman" w:eastAsia="Times New Roman" w:hAnsi="Times New Roman"/>
      <w:b/>
      <w:bCs/>
      <w:sz w:val="20"/>
      <w:szCs w:val="20"/>
      <w:shd w:val="clear" w:color="auto" w:fill="FFFFFF"/>
    </w:rPr>
  </w:style>
  <w:style w:type="character" w:customStyle="1" w:styleId="Bodytext270">
    <w:name w:val="Body text (2)7"/>
    <w:uiPriority w:val="99"/>
    <w:qFormat/>
    <w:rsid w:val="005B6186"/>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sid w:val="005B6186"/>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sid w:val="005B6186"/>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sid w:val="005B6186"/>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sid w:val="005B6186"/>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sid w:val="005B6186"/>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sid w:val="005B6186"/>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sid w:val="005B6186"/>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sid w:val="005B6186"/>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sid w:val="005B6186"/>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sid w:val="005B6186"/>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sid w:val="005B6186"/>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sid w:val="005B6186"/>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sid w:val="005B6186"/>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sid w:val="005B6186"/>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sid w:val="005B6186"/>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sid w:val="005B6186"/>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sid w:val="005B6186"/>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sid w:val="005B6186"/>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sid w:val="005B6186"/>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sid w:val="005B6186"/>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sid w:val="005B6186"/>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sid w:val="005B6186"/>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sid w:val="005B6186"/>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sid w:val="005B6186"/>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sid w:val="005B6186"/>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sid w:val="005B6186"/>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sid w:val="005B6186"/>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sid w:val="005B6186"/>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sid w:val="005B6186"/>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sid w:val="005B6186"/>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sid w:val="005B6186"/>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sid w:val="005B6186"/>
    <w:rPr>
      <w:rFonts w:ascii="Times New Roman" w:hAnsi="Times New Roman"/>
      <w:b/>
      <w:bCs/>
      <w:sz w:val="26"/>
      <w:szCs w:val="26"/>
      <w:shd w:val="clear" w:color="auto" w:fill="FFFFFF"/>
    </w:rPr>
  </w:style>
  <w:style w:type="character" w:customStyle="1" w:styleId="Heading3NotBold">
    <w:name w:val="Heading #3 + Not Bold"/>
    <w:qFormat/>
    <w:rsid w:val="005B6186"/>
    <w:rPr>
      <w:rFonts w:ascii="Times New Roman" w:hAnsi="Times New Roman"/>
      <w:b/>
      <w:bCs/>
      <w:sz w:val="26"/>
      <w:szCs w:val="26"/>
      <w:shd w:val="clear" w:color="auto" w:fill="FFFFFF"/>
    </w:rPr>
  </w:style>
  <w:style w:type="paragraph" w:customStyle="1" w:styleId="Bodytext611">
    <w:name w:val="Body text (6)1"/>
    <w:basedOn w:val="Normal"/>
    <w:uiPriority w:val="99"/>
    <w:qFormat/>
    <w:rsid w:val="005B6186"/>
    <w:pPr>
      <w:widowControl w:val="0"/>
      <w:shd w:val="clear" w:color="auto" w:fill="FFFFFF"/>
      <w:spacing w:after="0" w:line="269" w:lineRule="exact"/>
      <w:jc w:val="both"/>
    </w:pPr>
    <w:rPr>
      <w:rFonts w:ascii="Times New Roman" w:eastAsia="Times New Roman" w:hAnsi="Times New Roman" w:cs="Times New Roman"/>
      <w:b/>
      <w:bCs/>
      <w:sz w:val="21"/>
      <w:szCs w:val="21"/>
      <w:lang w:val="vi-VN"/>
    </w:rPr>
  </w:style>
  <w:style w:type="paragraph" w:customStyle="1" w:styleId="Heading410">
    <w:name w:val="Heading #41"/>
    <w:basedOn w:val="Normal"/>
    <w:uiPriority w:val="99"/>
    <w:qFormat/>
    <w:rsid w:val="005B6186"/>
    <w:pPr>
      <w:widowControl w:val="0"/>
      <w:shd w:val="clear" w:color="auto" w:fill="FFFFFF"/>
      <w:spacing w:before="840" w:after="0" w:line="346" w:lineRule="exact"/>
      <w:outlineLvl w:val="3"/>
    </w:pPr>
    <w:rPr>
      <w:rFonts w:ascii="Times New Roman" w:eastAsia="Times New Roman" w:hAnsi="Times New Roman" w:cs="Times New Roman"/>
      <w:sz w:val="20"/>
      <w:szCs w:val="20"/>
      <w:lang w:val="vi-VN"/>
    </w:rPr>
  </w:style>
  <w:style w:type="character" w:customStyle="1" w:styleId="TablecaptionExact">
    <w:name w:val="Table caption Exact"/>
    <w:qFormat/>
    <w:locked/>
    <w:rsid w:val="005B6186"/>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sid w:val="005B6186"/>
    <w:rPr>
      <w:rFonts w:ascii="Candara" w:eastAsia="Candara" w:hAnsi="Candara" w:cs="Candara"/>
      <w:sz w:val="21"/>
      <w:szCs w:val="21"/>
      <w:shd w:val="clear" w:color="auto" w:fill="FFFFFF"/>
    </w:rPr>
  </w:style>
  <w:style w:type="character" w:customStyle="1" w:styleId="Bodytext9Exact">
    <w:name w:val="Body text (9) Exact"/>
    <w:qFormat/>
    <w:locked/>
    <w:rsid w:val="005B6186"/>
    <w:rPr>
      <w:rFonts w:ascii="Candara" w:eastAsia="Candara" w:hAnsi="Candara" w:cs="Candara"/>
      <w:sz w:val="14"/>
      <w:szCs w:val="14"/>
      <w:shd w:val="clear" w:color="auto" w:fill="FFFFFF"/>
    </w:rPr>
  </w:style>
  <w:style w:type="character" w:customStyle="1" w:styleId="Heading72Exact">
    <w:name w:val="Heading #7 (2) Exact"/>
    <w:qFormat/>
    <w:locked/>
    <w:rsid w:val="005B6186"/>
    <w:rPr>
      <w:rFonts w:ascii="Times New Roman" w:eastAsia="Times New Roman" w:hAnsi="Times New Roman" w:cs="Times New Roman"/>
      <w:sz w:val="21"/>
      <w:szCs w:val="21"/>
      <w:shd w:val="clear" w:color="auto" w:fill="FFFFFF"/>
    </w:rPr>
  </w:style>
  <w:style w:type="character" w:customStyle="1" w:styleId="Heading6Exact">
    <w:name w:val="Heading #6 Exact"/>
    <w:qFormat/>
    <w:locked/>
    <w:rsid w:val="005B6186"/>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sid w:val="005B6186"/>
    <w:rPr>
      <w:rFonts w:ascii="Times New Roman" w:eastAsia="Times New Roman" w:hAnsi="Times New Roman" w:cs="Times New Roman"/>
      <w:spacing w:val="-20"/>
      <w:shd w:val="clear" w:color="auto" w:fill="FFFFFF"/>
    </w:rPr>
  </w:style>
  <w:style w:type="character" w:customStyle="1" w:styleId="Heading4Exact">
    <w:name w:val="Heading #4 Exact"/>
    <w:qFormat/>
    <w:locked/>
    <w:rsid w:val="005B6186"/>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sid w:val="005B6186"/>
    <w:rPr>
      <w:rFonts w:ascii="Sylfaen" w:eastAsia="Sylfaen" w:hAnsi="Sylfaen" w:cs="Sylfaen"/>
      <w:shd w:val="clear" w:color="auto" w:fill="FFFFFF"/>
    </w:rPr>
  </w:style>
  <w:style w:type="character" w:customStyle="1" w:styleId="Bodytext24Exact">
    <w:name w:val="Body text (24) Exact"/>
    <w:qFormat/>
    <w:locked/>
    <w:rsid w:val="005B6186"/>
    <w:rPr>
      <w:rFonts w:ascii="Impact" w:eastAsia="Impact" w:hAnsi="Impact" w:cs="Impact"/>
      <w:sz w:val="12"/>
      <w:szCs w:val="12"/>
      <w:shd w:val="clear" w:color="auto" w:fill="FFFFFF"/>
    </w:rPr>
  </w:style>
  <w:style w:type="character" w:customStyle="1" w:styleId="Tableofcontents20">
    <w:name w:val="Table of contents (2)_"/>
    <w:qFormat/>
    <w:locked/>
    <w:rsid w:val="005B6186"/>
    <w:rPr>
      <w:rFonts w:ascii="Impact" w:eastAsia="Impact" w:hAnsi="Impact" w:cs="Impact"/>
      <w:sz w:val="12"/>
      <w:szCs w:val="12"/>
      <w:shd w:val="clear" w:color="auto" w:fill="FFFFFF"/>
    </w:rPr>
  </w:style>
  <w:style w:type="character" w:customStyle="1" w:styleId="Tableofcontents7">
    <w:name w:val="Table of contents (7)_"/>
    <w:link w:val="Tableofcontents70"/>
    <w:qFormat/>
    <w:locked/>
    <w:rsid w:val="005B6186"/>
    <w:rPr>
      <w:rFonts w:ascii="Candara" w:eastAsia="Candara" w:hAnsi="Candara" w:cs="Candara"/>
      <w:b/>
      <w:bCs/>
      <w:shd w:val="clear" w:color="auto" w:fill="FFFFFF"/>
    </w:rPr>
  </w:style>
  <w:style w:type="paragraph" w:customStyle="1" w:styleId="Tableofcontents70">
    <w:name w:val="Table of contents (7)"/>
    <w:basedOn w:val="Normal"/>
    <w:link w:val="Tableofcontents7"/>
    <w:qFormat/>
    <w:rsid w:val="005B6186"/>
    <w:pPr>
      <w:widowControl w:val="0"/>
      <w:shd w:val="clear" w:color="auto" w:fill="FFFFFF"/>
      <w:spacing w:after="0" w:line="322" w:lineRule="exact"/>
      <w:jc w:val="both"/>
    </w:pPr>
    <w:rPr>
      <w:rFonts w:ascii="Candara" w:eastAsia="Candara" w:hAnsi="Candara" w:cs="Candara"/>
      <w:b/>
      <w:bCs/>
    </w:rPr>
  </w:style>
  <w:style w:type="character" w:customStyle="1" w:styleId="TablecaptionCandara">
    <w:name w:val="Table caption + Candara"/>
    <w:aliases w:val="10 pt Exact"/>
    <w:qFormat/>
    <w:rsid w:val="005B6186"/>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sid w:val="005B6186"/>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sid w:val="005B6186"/>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sid w:val="005B6186"/>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sid w:val="005B6186"/>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sid w:val="005B6186"/>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sid w:val="005B6186"/>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sid w:val="005B6186"/>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sid w:val="005B6186"/>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sid w:val="005B6186"/>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sid w:val="005B6186"/>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sid w:val="005B6186"/>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sid w:val="005B6186"/>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sid w:val="005B6186"/>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sid w:val="005B6186"/>
    <w:rPr>
      <w:rFonts w:ascii="Times New Roman" w:eastAsia="Times New Roman" w:hAnsi="Times New Roman" w:cs="Times New Roman" w:hint="default"/>
      <w:sz w:val="21"/>
      <w:szCs w:val="21"/>
      <w:u w:val="none"/>
    </w:rPr>
  </w:style>
  <w:style w:type="character" w:customStyle="1" w:styleId="Tableofcontents17pt">
    <w:name w:val="Table of contents + 17 pt"/>
    <w:qFormat/>
    <w:rsid w:val="005B6186"/>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sid w:val="005B6186"/>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sid w:val="005B6186"/>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sid w:val="005B6186"/>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sid w:val="005B6186"/>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sid w:val="005B6186"/>
    <w:rPr>
      <w:rFonts w:ascii="Times New Roman" w:eastAsia="Times New Roman" w:hAnsi="Times New Roman" w:cs="Times New Roman" w:hint="default"/>
      <w:b/>
      <w:bCs/>
      <w:sz w:val="21"/>
      <w:szCs w:val="21"/>
      <w:u w:val="none"/>
    </w:rPr>
  </w:style>
  <w:style w:type="character" w:customStyle="1" w:styleId="Bodytext21Exact">
    <w:name w:val="Body text (21) Exact"/>
    <w:qFormat/>
    <w:rsid w:val="005B6186"/>
    <w:rPr>
      <w:rFonts w:ascii="Times New Roman" w:eastAsia="Times New Roman" w:hAnsi="Times New Roman" w:cs="Times New Roman" w:hint="default"/>
      <w:sz w:val="32"/>
      <w:szCs w:val="32"/>
      <w:u w:val="none"/>
    </w:rPr>
  </w:style>
  <w:style w:type="character" w:customStyle="1" w:styleId="Bodytext216ptExact">
    <w:name w:val="Body text (2) + 16 pt Exact"/>
    <w:qFormat/>
    <w:rsid w:val="005B6186"/>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sid w:val="005B618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sid w:val="005B6186"/>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sid w:val="005B6186"/>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sid w:val="005B6186"/>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sid w:val="005B6186"/>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sid w:val="005B6186"/>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sid w:val="005B6186"/>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sid w:val="005B6186"/>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sid w:val="005B6186"/>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sid w:val="005B6186"/>
    <w:rPr>
      <w:rFonts w:ascii="Times New Roman" w:eastAsia="Times New Roman" w:hAnsi="Times New Roman" w:cs="Times New Roman"/>
      <w:shd w:val="clear" w:color="auto" w:fill="FFFFFF"/>
    </w:rPr>
  </w:style>
  <w:style w:type="character" w:customStyle="1" w:styleId="Tableofcontents105pt">
    <w:name w:val="Table of contents + 10.5 pt"/>
    <w:qFormat/>
    <w:rsid w:val="005B6186"/>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sid w:val="005B6186"/>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sid w:val="005B6186"/>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sid w:val="005B6186"/>
    <w:rPr>
      <w:rFonts w:ascii="Century Gothic" w:eastAsia="Century Gothic" w:hAnsi="Century Gothic" w:cs="Century Gothic"/>
      <w:sz w:val="16"/>
      <w:szCs w:val="16"/>
      <w:shd w:val="clear" w:color="auto" w:fill="FFFFFF"/>
    </w:rPr>
  </w:style>
  <w:style w:type="character" w:customStyle="1" w:styleId="Bodytext26Exact">
    <w:name w:val="Body text (26) Exact"/>
    <w:qFormat/>
    <w:rsid w:val="005B6186"/>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sid w:val="005B6186"/>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sid w:val="005B6186"/>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rsid w:val="005B6186"/>
    <w:pPr>
      <w:widowControl w:val="0"/>
      <w:shd w:val="clear" w:color="auto" w:fill="FFFFFF"/>
      <w:spacing w:after="0" w:line="0" w:lineRule="atLeast"/>
      <w:outlineLvl w:val="0"/>
    </w:pPr>
    <w:rPr>
      <w:rFonts w:ascii="Times New Roman" w:eastAsia="Times New Roman" w:hAnsi="Times New Roman"/>
      <w:w w:val="50"/>
      <w:sz w:val="64"/>
      <w:szCs w:val="64"/>
    </w:rPr>
  </w:style>
  <w:style w:type="character" w:customStyle="1" w:styleId="Heading22">
    <w:name w:val="Heading #2 (2)_"/>
    <w:link w:val="Heading220"/>
    <w:qFormat/>
    <w:rsid w:val="005B6186"/>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rsid w:val="005B6186"/>
    <w:pPr>
      <w:widowControl w:val="0"/>
      <w:shd w:val="clear" w:color="auto" w:fill="FFFFFF"/>
      <w:spacing w:before="120" w:after="0" w:line="0" w:lineRule="atLeast"/>
      <w:outlineLvl w:val="1"/>
    </w:pPr>
    <w:rPr>
      <w:rFonts w:ascii="Times New Roman" w:eastAsia="Times New Roman" w:hAnsi="Times New Roman"/>
      <w:b/>
      <w:bCs/>
      <w:sz w:val="42"/>
      <w:szCs w:val="42"/>
      <w:lang w:bidi="en-US"/>
    </w:rPr>
  </w:style>
  <w:style w:type="character" w:customStyle="1" w:styleId="Headerorfooter21pt">
    <w:name w:val="Header or footer + 21 pt"/>
    <w:qFormat/>
    <w:rsid w:val="005B6186"/>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sid w:val="005B6186"/>
    <w:rPr>
      <w:rFonts w:ascii="Times New Roman" w:eastAsia="Times New Roman" w:hAnsi="Times New Roman"/>
      <w:shd w:val="clear" w:color="auto" w:fill="FFFFFF"/>
    </w:rPr>
  </w:style>
  <w:style w:type="paragraph" w:customStyle="1" w:styleId="Tablecaption3">
    <w:name w:val="Table caption (3)"/>
    <w:basedOn w:val="Normal"/>
    <w:link w:val="Tablecaption3Exact"/>
    <w:qFormat/>
    <w:rsid w:val="005B6186"/>
    <w:pPr>
      <w:widowControl w:val="0"/>
      <w:shd w:val="clear" w:color="auto" w:fill="FFFFFF"/>
      <w:spacing w:after="0" w:line="0" w:lineRule="atLeast"/>
    </w:pPr>
    <w:rPr>
      <w:rFonts w:ascii="Times New Roman" w:eastAsia="Times New Roman" w:hAnsi="Times New Roman"/>
    </w:rPr>
  </w:style>
  <w:style w:type="character" w:customStyle="1" w:styleId="Bodytext2Spacing0ptExact">
    <w:name w:val="Body text (2) + Spacing 0 pt Exact"/>
    <w:qFormat/>
    <w:rsid w:val="005B6186"/>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sid w:val="005B6186"/>
    <w:rPr>
      <w:rFonts w:ascii="Times New Roman" w:eastAsia="Times New Roman" w:hAnsi="Times New Roman" w:cs="Times New Roman"/>
      <w:shd w:val="clear" w:color="auto" w:fill="FFFFFF"/>
    </w:rPr>
  </w:style>
  <w:style w:type="character" w:customStyle="1" w:styleId="Tableofcontents4Exact">
    <w:name w:val="Table of contents (4) Exact"/>
    <w:qFormat/>
    <w:rsid w:val="005B6186"/>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sid w:val="005B6186"/>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sid w:val="005B6186"/>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sid w:val="005B6186"/>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sid w:val="005B6186"/>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sid w:val="005B6186"/>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sid w:val="005B6186"/>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sid w:val="005B6186"/>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sid w:val="005B6186"/>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sid w:val="005B6186"/>
    <w:rPr>
      <w:rFonts w:ascii="Times New Roman" w:eastAsia="Times New Roman" w:hAnsi="Times New Roman" w:cs="Times New Roman"/>
      <w:b/>
      <w:bCs/>
      <w:sz w:val="26"/>
      <w:szCs w:val="26"/>
      <w:u w:val="none"/>
    </w:rPr>
  </w:style>
  <w:style w:type="character" w:customStyle="1" w:styleId="Heading43">
    <w:name w:val="Heading #4 (3)_"/>
    <w:qFormat/>
    <w:rsid w:val="005B6186"/>
    <w:rPr>
      <w:rFonts w:ascii="Times New Roman" w:eastAsia="Times New Roman" w:hAnsi="Times New Roman" w:cs="Times New Roman"/>
      <w:sz w:val="22"/>
      <w:szCs w:val="22"/>
      <w:u w:val="none"/>
    </w:rPr>
  </w:style>
  <w:style w:type="character" w:customStyle="1" w:styleId="Heading430">
    <w:name w:val="Heading #4 (3)"/>
    <w:qFormat/>
    <w:rsid w:val="005B6186"/>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sid w:val="005B6186"/>
    <w:rPr>
      <w:rFonts w:ascii="Times New Roman" w:eastAsia="Times New Roman" w:hAnsi="Times New Roman" w:cs="Times New Roman"/>
      <w:sz w:val="22"/>
      <w:szCs w:val="22"/>
      <w:u w:val="none"/>
    </w:rPr>
  </w:style>
  <w:style w:type="character" w:customStyle="1" w:styleId="Bodytext17SmallCaps">
    <w:name w:val="Body text (17) + Small Caps"/>
    <w:qFormat/>
    <w:rsid w:val="005B6186"/>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sid w:val="005B6186"/>
    <w:rPr>
      <w:rFonts w:ascii="Times New Roman" w:eastAsia="Times New Roman" w:hAnsi="Times New Roman" w:cs="Times New Roman"/>
      <w:sz w:val="22"/>
      <w:szCs w:val="22"/>
      <w:u w:val="none"/>
    </w:rPr>
  </w:style>
  <w:style w:type="character" w:customStyle="1" w:styleId="TableofcontentsSpacing0pt">
    <w:name w:val="Table of contents + Spacing 0 pt"/>
    <w:qFormat/>
    <w:rsid w:val="005B6186"/>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sid w:val="005B6186"/>
    <w:rPr>
      <w:rFonts w:ascii="Times New Roman" w:eastAsia="Times New Roman" w:hAnsi="Times New Roman" w:cs="Times New Roman"/>
      <w:b/>
      <w:bCs/>
      <w:sz w:val="30"/>
      <w:szCs w:val="30"/>
      <w:u w:val="none"/>
    </w:rPr>
  </w:style>
  <w:style w:type="character" w:customStyle="1" w:styleId="Heading330">
    <w:name w:val="Heading #3 (3)"/>
    <w:qFormat/>
    <w:rsid w:val="005B6186"/>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sid w:val="005B6186"/>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sid w:val="005B6186"/>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sid w:val="005B6186"/>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sid w:val="005B6186"/>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sid w:val="005B6186"/>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sid w:val="005B6186"/>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sid w:val="005B6186"/>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sid w:val="005B6186"/>
    <w:rPr>
      <w:rFonts w:ascii="Times New Roman" w:eastAsia="Times New Roman" w:hAnsi="Times New Roman" w:cs="Times New Roman"/>
      <w:sz w:val="21"/>
      <w:szCs w:val="21"/>
      <w:u w:val="none"/>
    </w:rPr>
  </w:style>
  <w:style w:type="character" w:customStyle="1" w:styleId="Bodytext15105pt">
    <w:name w:val="Body text (15) + 10.5 pt"/>
    <w:qFormat/>
    <w:rsid w:val="005B6186"/>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sid w:val="005B6186"/>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sid w:val="005B6186"/>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sid w:val="005B6186"/>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sid w:val="005B6186"/>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sid w:val="005B6186"/>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sid w:val="005B6186"/>
    <w:rPr>
      <w:rFonts w:ascii="Times New Roman" w:eastAsia="Times New Roman" w:hAnsi="Times New Roman" w:cs="Times New Roman"/>
      <w:b/>
      <w:bCs/>
      <w:sz w:val="26"/>
      <w:szCs w:val="26"/>
      <w:u w:val="none"/>
    </w:rPr>
  </w:style>
  <w:style w:type="character" w:customStyle="1" w:styleId="Bodytext5Spacing0pt">
    <w:name w:val="Body text (5) + Spacing 0 pt"/>
    <w:qFormat/>
    <w:rsid w:val="005B6186"/>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sid w:val="005B6186"/>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rsid w:val="005B6186"/>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Heading24Exact">
    <w:name w:val="Heading #2 (4) Exact"/>
    <w:link w:val="Heading24"/>
    <w:qFormat/>
    <w:rsid w:val="005B6186"/>
    <w:rPr>
      <w:rFonts w:ascii="Courier New" w:eastAsia="Courier New" w:hAnsi="Courier New" w:cs="Courier New"/>
      <w:b/>
      <w:bCs/>
      <w:shd w:val="clear" w:color="auto" w:fill="FFFFFF"/>
    </w:rPr>
  </w:style>
  <w:style w:type="paragraph" w:customStyle="1" w:styleId="Heading24">
    <w:name w:val="Heading #2 (4)"/>
    <w:basedOn w:val="Normal"/>
    <w:link w:val="Heading24Exact"/>
    <w:qFormat/>
    <w:rsid w:val="005B6186"/>
    <w:pPr>
      <w:widowControl w:val="0"/>
      <w:shd w:val="clear" w:color="auto" w:fill="FFFFFF"/>
      <w:spacing w:after="0" w:line="0" w:lineRule="atLeast"/>
      <w:outlineLvl w:val="1"/>
    </w:pPr>
    <w:rPr>
      <w:rFonts w:ascii="Courier New" w:eastAsia="Courier New" w:hAnsi="Courier New" w:cs="Courier New"/>
      <w:b/>
      <w:bCs/>
    </w:rPr>
  </w:style>
  <w:style w:type="character" w:customStyle="1" w:styleId="Heading25Exact">
    <w:name w:val="Heading #2 (5) Exact"/>
    <w:link w:val="Heading25"/>
    <w:qFormat/>
    <w:rsid w:val="005B6186"/>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rsid w:val="005B6186"/>
    <w:pPr>
      <w:widowControl w:val="0"/>
      <w:shd w:val="clear" w:color="auto" w:fill="FFFFFF"/>
      <w:spacing w:after="0" w:line="0" w:lineRule="atLeast"/>
      <w:outlineLvl w:val="1"/>
    </w:pPr>
    <w:rPr>
      <w:rFonts w:ascii="Times New Roman" w:eastAsia="Times New Roman" w:hAnsi="Times New Roman"/>
      <w:spacing w:val="-10"/>
      <w:sz w:val="32"/>
      <w:szCs w:val="32"/>
    </w:rPr>
  </w:style>
  <w:style w:type="character" w:customStyle="1" w:styleId="Bodytext8SmallCaps">
    <w:name w:val="Body text (8) + Small Caps"/>
    <w:qFormat/>
    <w:rsid w:val="005B6186"/>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rsid w:val="005B6186"/>
  </w:style>
  <w:style w:type="character" w:customStyle="1" w:styleId="mw-editsection">
    <w:name w:val="mw-editsection"/>
    <w:basedOn w:val="DefaultParagraphFont"/>
    <w:qFormat/>
    <w:rsid w:val="005B6186"/>
  </w:style>
  <w:style w:type="character" w:customStyle="1" w:styleId="mw-editsection-bracket">
    <w:name w:val="mw-editsection-bracket"/>
    <w:basedOn w:val="DefaultParagraphFont"/>
    <w:qFormat/>
    <w:rsid w:val="005B6186"/>
  </w:style>
  <w:style w:type="character" w:customStyle="1" w:styleId="mw-editsection-divider">
    <w:name w:val="mw-editsection-divider"/>
    <w:basedOn w:val="DefaultParagraphFont"/>
    <w:qFormat/>
    <w:rsid w:val="005B6186"/>
  </w:style>
  <w:style w:type="paragraph" w:customStyle="1" w:styleId="bodytext602">
    <w:name w:val="bodytext60"/>
    <w:basedOn w:val="Normal"/>
    <w:qFormat/>
    <w:rsid w:val="005B61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611pt0">
    <w:name w:val="bodytext611pt"/>
    <w:basedOn w:val="DefaultParagraphFont"/>
    <w:qFormat/>
    <w:rsid w:val="005B6186"/>
  </w:style>
  <w:style w:type="paragraph" w:customStyle="1" w:styleId="heading1270">
    <w:name w:val="heading1270"/>
    <w:basedOn w:val="Normal"/>
    <w:qFormat/>
    <w:rsid w:val="005B618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31">
    <w:name w:val="Table Grid131"/>
    <w:basedOn w:val="TableNormal"/>
    <w:uiPriority w:val="59"/>
    <w:qFormat/>
    <w:rsid w:val="005B6186"/>
    <w:pPr>
      <w:spacing w:after="0" w:line="240" w:lineRule="auto"/>
      <w:ind w:firstLine="284"/>
      <w:jc w:val="both"/>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91">
    <w:name w:val="Heading #9_"/>
    <w:basedOn w:val="DefaultParagraphFont"/>
    <w:qFormat/>
    <w:rsid w:val="005B6186"/>
    <w:rPr>
      <w:rFonts w:eastAsia="Times New Roman"/>
      <w:b/>
      <w:bCs/>
      <w:shd w:val="clear" w:color="auto" w:fill="FFFFFF"/>
    </w:rPr>
  </w:style>
  <w:style w:type="character" w:customStyle="1" w:styleId="vnbnnidung2timesnewroman">
    <w:name w:val="vnbnnidung2timesnewroman"/>
    <w:basedOn w:val="DefaultParagraphFont"/>
    <w:qFormat/>
    <w:rsid w:val="005B6186"/>
  </w:style>
  <w:style w:type="paragraph" w:customStyle="1" w:styleId="vnbnnidung19">
    <w:name w:val="vnbnnidung19"/>
    <w:basedOn w:val="Normal"/>
    <w:qFormat/>
    <w:rsid w:val="005B61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2">
    <w:name w:val="Char2"/>
    <w:basedOn w:val="Normal"/>
    <w:semiHidden/>
    <w:qFormat/>
    <w:rsid w:val="005B6186"/>
    <w:pPr>
      <w:numPr>
        <w:numId w:val="7"/>
      </w:numPr>
      <w:spacing w:after="160" w:line="240" w:lineRule="exact"/>
      <w:jc w:val="both"/>
    </w:pPr>
    <w:rPr>
      <w:rFonts w:ascii="Verdana" w:eastAsia="Times New Roman" w:hAnsi="Verdana" w:cs="Times New Roman"/>
      <w:sz w:val="18"/>
      <w:szCs w:val="18"/>
      <w:lang w:val="vi-VN"/>
    </w:rPr>
  </w:style>
  <w:style w:type="paragraph" w:customStyle="1" w:styleId="CharCharChar1">
    <w:name w:val="Char Char Char1"/>
    <w:basedOn w:val="Normal"/>
    <w:qFormat/>
    <w:rsid w:val="005B618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character" w:customStyle="1" w:styleId="Bodytext395pt">
    <w:name w:val="Body text + 39.5 pt"/>
    <w:basedOn w:val="Bodytext0"/>
    <w:qFormat/>
    <w:rsid w:val="005B6186"/>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rsid w:val="005B6186"/>
    <w:pPr>
      <w:spacing w:after="0" w:line="240" w:lineRule="auto"/>
    </w:pPr>
    <w:rPr>
      <w:rFonts w:ascii="Times New Roman" w:eastAsia="SimSun" w:hAnsi="Times New Roman" w:cs="Times New Roman"/>
      <w:sz w:val="20"/>
      <w:szCs w:val="20"/>
    </w:rPr>
    <w:tblPr>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rsid w:val="005B6186"/>
    <w:pPr>
      <w:spacing w:after="0" w:line="240" w:lineRule="auto"/>
    </w:pPr>
    <w:rPr>
      <w:rFonts w:ascii="Times New Roman" w:eastAsia="SimSun" w:hAnsi="Times New Roman" w:cs="Times New Roman"/>
      <w:sz w:val="20"/>
      <w:szCs w:val="20"/>
    </w:rPr>
    <w:tblPr>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21">
    <w:name w:val="Grid Table 1 Light - Accent 21"/>
    <w:basedOn w:val="TableNormal"/>
    <w:uiPriority w:val="46"/>
    <w:qFormat/>
    <w:rsid w:val="005B6186"/>
    <w:pPr>
      <w:spacing w:after="0" w:line="240" w:lineRule="auto"/>
    </w:pPr>
    <w:rPr>
      <w:rFonts w:ascii="Times New Roman" w:eastAsia="SimSun" w:hAnsi="Times New Roman" w:cs="Times New Roman"/>
      <w:sz w:val="20"/>
      <w:szCs w:val="20"/>
    </w:rPr>
    <w:tblPr>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sid w:val="005B6186"/>
    <w:pPr>
      <w:spacing w:after="0" w:line="240" w:lineRule="auto"/>
    </w:pPr>
    <w:rPr>
      <w:rFonts w:ascii="Times New Roman" w:eastAsia="Times New Roman" w:hAnsi="Times New Roman" w:cs="Times New Roman"/>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rsid w:val="005B6186"/>
    <w:pPr>
      <w:spacing w:after="0" w:line="240" w:lineRule="auto"/>
    </w:pPr>
    <w:rPr>
      <w:rFonts w:ascii="Times New Roman" w:eastAsia="SimSun" w:hAnsi="Times New Roman" w:cs="Times New Roman"/>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5B6186"/>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link w:val="z-TopofFormChar3"/>
    <w:hidden/>
    <w:uiPriority w:val="99"/>
    <w:unhideWhenUsed/>
    <w:rsid w:val="005B618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2">
    <w:name w:val="z-Top of Form Char2"/>
    <w:basedOn w:val="DefaultParagraphFont"/>
    <w:uiPriority w:val="99"/>
    <w:semiHidden/>
    <w:qFormat/>
    <w:rsid w:val="005B6186"/>
    <w:rPr>
      <w:rFonts w:ascii="Arial" w:hAnsi="Arial" w:cs="Arial"/>
      <w:vanish/>
      <w:sz w:val="16"/>
      <w:szCs w:val="16"/>
    </w:rPr>
  </w:style>
  <w:style w:type="paragraph" w:styleId="z-BottomofForm">
    <w:name w:val="HTML Bottom of Form"/>
    <w:basedOn w:val="Normal"/>
    <w:next w:val="Normal"/>
    <w:link w:val="z-BottomofFormChar3"/>
    <w:hidden/>
    <w:uiPriority w:val="99"/>
    <w:unhideWhenUsed/>
    <w:rsid w:val="005B618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2">
    <w:name w:val="z-Bottom of Form Char2"/>
    <w:basedOn w:val="DefaultParagraphFont"/>
    <w:uiPriority w:val="99"/>
    <w:semiHidden/>
    <w:qFormat/>
    <w:rsid w:val="005B6186"/>
    <w:rPr>
      <w:rFonts w:ascii="Arial" w:hAnsi="Arial" w:cs="Arial"/>
      <w:vanish/>
      <w:sz w:val="16"/>
      <w:szCs w:val="16"/>
    </w:rPr>
  </w:style>
  <w:style w:type="table" w:customStyle="1" w:styleId="LightShading1">
    <w:name w:val="Light Shading1"/>
    <w:basedOn w:val="TableNormal"/>
    <w:next w:val="LightShading"/>
    <w:uiPriority w:val="60"/>
    <w:qFormat/>
    <w:rsid w:val="005B6186"/>
    <w:pPr>
      <w:spacing w:after="0" w:line="240" w:lineRule="auto"/>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BangLi5m-Nhnmanh21"/>
    <w:uiPriority w:val="50"/>
    <w:qFormat/>
    <w:rsid w:val="005B6186"/>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5B6186"/>
    <w:pPr>
      <w:numPr>
        <w:numId w:val="8"/>
      </w:numPr>
    </w:pPr>
  </w:style>
  <w:style w:type="character" w:styleId="SubtleEmphasis">
    <w:name w:val="Subtle Emphasis"/>
    <w:uiPriority w:val="19"/>
    <w:qFormat/>
    <w:rsid w:val="005B6186"/>
    <w:rPr>
      <w:i/>
      <w:iCs/>
      <w:color w:val="404040"/>
    </w:rPr>
  </w:style>
  <w:style w:type="character" w:styleId="IntenseEmphasis">
    <w:name w:val="Intense Emphasis"/>
    <w:uiPriority w:val="21"/>
    <w:qFormat/>
    <w:rsid w:val="005B6186"/>
    <w:rPr>
      <w:b/>
      <w:bCs/>
      <w:i/>
      <w:iCs/>
      <w:caps/>
    </w:rPr>
  </w:style>
  <w:style w:type="character" w:styleId="SubtleReference">
    <w:name w:val="Subtle Reference"/>
    <w:uiPriority w:val="31"/>
    <w:qFormat/>
    <w:rsid w:val="005B6186"/>
    <w:rPr>
      <w:smallCaps/>
      <w:color w:val="404040"/>
      <w:u w:val="single" w:color="7F7F7F"/>
    </w:rPr>
  </w:style>
  <w:style w:type="character" w:styleId="IntenseReference">
    <w:name w:val="Intense Reference"/>
    <w:uiPriority w:val="32"/>
    <w:qFormat/>
    <w:rsid w:val="005B6186"/>
    <w:rPr>
      <w:b/>
      <w:bCs/>
      <w:smallCaps/>
      <w:u w:val="single"/>
    </w:rPr>
  </w:style>
  <w:style w:type="character" w:styleId="BookTitle">
    <w:name w:val="Book Title"/>
    <w:uiPriority w:val="33"/>
    <w:qFormat/>
    <w:rsid w:val="005B6186"/>
    <w:rPr>
      <w:b w:val="0"/>
      <w:bCs w:val="0"/>
      <w:smallCaps/>
      <w:spacing w:val="5"/>
    </w:rPr>
  </w:style>
  <w:style w:type="table" w:customStyle="1" w:styleId="MediumShading2-Accent111">
    <w:name w:val="Medium Shading 2 - Accent 111"/>
    <w:basedOn w:val="TableNormal"/>
    <w:qFormat/>
    <w:rsid w:val="005B6186"/>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qFormat/>
    <w:rsid w:val="005B6186"/>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1">
    <w:name w:val="Table Normal11"/>
    <w:uiPriority w:val="2"/>
    <w:semiHidden/>
    <w:unhideWhenUsed/>
    <w:qFormat/>
    <w:rsid w:val="005B618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BangLi1Nhat-Nhnmanh51"/>
    <w:uiPriority w:val="46"/>
    <w:qFormat/>
    <w:rsid w:val="005B6186"/>
    <w:pPr>
      <w:spacing w:after="0" w:line="240" w:lineRule="auto"/>
    </w:pPr>
    <w:rPr>
      <w:rFonts w:ascii="Calibri" w:eastAsia="Calibri" w:hAnsi="Calibri" w:cs="Times New Roman"/>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BangLi4-Nhnmanh21"/>
    <w:uiPriority w:val="49"/>
    <w:qFormat/>
    <w:rsid w:val="005B6186"/>
    <w:pPr>
      <w:spacing w:after="0" w:line="240" w:lineRule="auto"/>
    </w:pPr>
    <w:rPr>
      <w:rFonts w:ascii="Calibri" w:eastAsia="Calibri" w:hAnsi="Calibri" w:cs="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BangLi1Nhat-Nhnmanh21"/>
    <w:uiPriority w:val="46"/>
    <w:qFormat/>
    <w:rsid w:val="005B6186"/>
    <w:pPr>
      <w:spacing w:after="0" w:line="240" w:lineRule="auto"/>
    </w:pPr>
    <w:rPr>
      <w:rFonts w:ascii="Calibri" w:eastAsia="Calibri" w:hAnsi="Calibri" w:cs="Times New Roman"/>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BangThun11"/>
    <w:uiPriority w:val="41"/>
    <w:qFormat/>
    <w:rsid w:val="005B618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BangThun11"/>
    <w:uiPriority w:val="41"/>
    <w:qFormat/>
    <w:rsid w:val="005B6186"/>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BangLi5m-Nhnmanh21">
    <w:name w:val="Bảng Lưới 5 Đậm - Nhấn mạnh 21"/>
    <w:basedOn w:val="TableNormal"/>
    <w:uiPriority w:val="50"/>
    <w:rsid w:val="005B6186"/>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BangLi1Nhat-Nhnmanh51">
    <w:name w:val="Bảng Lưới 1 Nhạt - Nhấn mạnh 51"/>
    <w:basedOn w:val="TableNormal"/>
    <w:uiPriority w:val="46"/>
    <w:rsid w:val="005B6186"/>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BangLi4-Nhnmanh21">
    <w:name w:val="Bảng Lưới 4 - Nhấn mạnh 21"/>
    <w:basedOn w:val="TableNormal"/>
    <w:uiPriority w:val="49"/>
    <w:rsid w:val="005B6186"/>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BangLi1Nhat-Nhnmanh21">
    <w:name w:val="Bảng Lưới 1 Nhạt - Nhấn mạnh 21"/>
    <w:basedOn w:val="TableNormal"/>
    <w:uiPriority w:val="46"/>
    <w:rsid w:val="005B6186"/>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BangThun11">
    <w:name w:val="Bảng Thuần 11"/>
    <w:basedOn w:val="TableNormal"/>
    <w:uiPriority w:val="41"/>
    <w:rsid w:val="005B6186"/>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qFormat/>
    <w:rsid w:val="005B6186"/>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qFormat/>
    <w:rsid w:val="005B6186"/>
    <w:rPr>
      <w:rFonts w:ascii="Times New Roman" w:hAnsi="Times New Roman" w:cs="Times New Roman" w:hint="default"/>
      <w:b w:val="0"/>
      <w:bCs w:val="0"/>
      <w:i w:val="0"/>
      <w:iCs w:val="0"/>
      <w:smallCaps w:val="0"/>
      <w:color w:val="000000"/>
    </w:rPr>
  </w:style>
  <w:style w:type="character" w:customStyle="1" w:styleId="18">
    <w:name w:val="18"/>
    <w:basedOn w:val="DefaultParagraphFont"/>
    <w:qFormat/>
    <w:rsid w:val="005B6186"/>
    <w:rPr>
      <w:rFonts w:ascii="Tahoma" w:hAnsi="Tahoma" w:cs="Tahoma" w:hint="default"/>
      <w:b w:val="0"/>
      <w:bCs w:val="0"/>
      <w:i/>
      <w:iCs/>
      <w:smallCaps w:val="0"/>
      <w:color w:val="000000"/>
    </w:rPr>
  </w:style>
  <w:style w:type="character" w:customStyle="1" w:styleId="15">
    <w:name w:val="15"/>
    <w:basedOn w:val="DefaultParagraphFont"/>
    <w:qFormat/>
    <w:rsid w:val="005B6186"/>
    <w:rPr>
      <w:rFonts w:ascii="Times New Roman" w:hAnsi="Times New Roman" w:cs="Times New Roman" w:hint="default"/>
      <w:b w:val="0"/>
      <w:bCs w:val="0"/>
      <w:i w:val="0"/>
      <w:iCs w:val="0"/>
      <w:smallCaps w:val="0"/>
      <w:color w:val="000000"/>
    </w:rPr>
  </w:style>
  <w:style w:type="character" w:customStyle="1" w:styleId="10">
    <w:name w:val="10"/>
    <w:basedOn w:val="DefaultParagraphFont"/>
    <w:qFormat/>
    <w:rsid w:val="005B6186"/>
    <w:rPr>
      <w:rFonts w:ascii="Calibri" w:hAnsi="Calibri" w:cs="Calibri" w:hint="default"/>
    </w:rPr>
  </w:style>
  <w:style w:type="character" w:customStyle="1" w:styleId="19">
    <w:name w:val="19"/>
    <w:basedOn w:val="DefaultParagraphFont"/>
    <w:qFormat/>
    <w:rsid w:val="005B6186"/>
    <w:rPr>
      <w:rFonts w:ascii="Tahoma" w:hAnsi="Tahoma" w:cs="Tahoma" w:hint="default"/>
      <w:b w:val="0"/>
      <w:bCs w:val="0"/>
      <w:i/>
      <w:iCs/>
      <w:smallCaps w:val="0"/>
      <w:color w:val="000000"/>
    </w:rPr>
  </w:style>
  <w:style w:type="character" w:customStyle="1" w:styleId="20">
    <w:name w:val="20"/>
    <w:basedOn w:val="DefaultParagraphFont"/>
    <w:qFormat/>
    <w:rsid w:val="005B6186"/>
    <w:rPr>
      <w:rFonts w:ascii="Times New Roman" w:hAnsi="Times New Roman" w:cs="Times New Roman" w:hint="default"/>
      <w:b w:val="0"/>
      <w:bCs w:val="0"/>
      <w:i w:val="0"/>
      <w:iCs w:val="0"/>
      <w:smallCaps w:val="0"/>
      <w:color w:val="000000"/>
    </w:rPr>
  </w:style>
  <w:style w:type="character" w:customStyle="1" w:styleId="21">
    <w:name w:val="21"/>
    <w:basedOn w:val="DefaultParagraphFont"/>
    <w:qFormat/>
    <w:rsid w:val="005B6186"/>
    <w:rPr>
      <w:rFonts w:ascii="Times New Roman" w:hAnsi="Times New Roman" w:cs="Times New Roman" w:hint="default"/>
      <w:shd w:val="clear" w:color="auto" w:fill="FFFFFF"/>
    </w:rPr>
  </w:style>
  <w:style w:type="character" w:customStyle="1" w:styleId="22">
    <w:name w:val="22"/>
    <w:basedOn w:val="DefaultParagraphFont"/>
    <w:qFormat/>
    <w:rsid w:val="005B6186"/>
    <w:rPr>
      <w:rFonts w:ascii="Times New Roman" w:hAnsi="Times New Roman" w:cs="Times New Roman" w:hint="default"/>
      <w:b w:val="0"/>
      <w:bCs w:val="0"/>
      <w:i w:val="0"/>
      <w:iCs w:val="0"/>
      <w:smallCaps w:val="0"/>
      <w:color w:val="000000"/>
    </w:rPr>
  </w:style>
  <w:style w:type="character" w:customStyle="1" w:styleId="23">
    <w:name w:val="23"/>
    <w:basedOn w:val="DefaultParagraphFont"/>
    <w:qFormat/>
    <w:rsid w:val="005B6186"/>
    <w:rPr>
      <w:rFonts w:ascii="Times New Roman" w:hAnsi="Times New Roman" w:cs="Times New Roman" w:hint="default"/>
      <w:b/>
      <w:bCs/>
      <w:i w:val="0"/>
      <w:iCs w:val="0"/>
      <w:smallCaps w:val="0"/>
      <w:color w:val="000000"/>
    </w:rPr>
  </w:style>
  <w:style w:type="character" w:customStyle="1" w:styleId="25">
    <w:name w:val="25"/>
    <w:basedOn w:val="DefaultParagraphFont"/>
    <w:qFormat/>
    <w:rsid w:val="005B6186"/>
    <w:rPr>
      <w:rFonts w:ascii="Times New Roman" w:hAnsi="Times New Roman" w:cs="Times New Roman" w:hint="default"/>
      <w:b w:val="0"/>
      <w:bCs w:val="0"/>
      <w:i w:val="0"/>
      <w:iCs w:val="0"/>
      <w:smallCaps w:val="0"/>
    </w:rPr>
  </w:style>
  <w:style w:type="character" w:customStyle="1" w:styleId="24">
    <w:name w:val="24"/>
    <w:basedOn w:val="DefaultParagraphFont"/>
    <w:qFormat/>
    <w:rsid w:val="005B6186"/>
    <w:rPr>
      <w:rFonts w:ascii="Times New Roman" w:hAnsi="Times New Roman" w:cs="Times New Roman" w:hint="default"/>
      <w:b w:val="0"/>
      <w:bCs w:val="0"/>
      <w:i w:val="0"/>
      <w:iCs w:val="0"/>
      <w:smallCaps w:val="0"/>
      <w:color w:val="000000"/>
    </w:rPr>
  </w:style>
  <w:style w:type="character" w:customStyle="1" w:styleId="26">
    <w:name w:val="26"/>
    <w:basedOn w:val="DefaultParagraphFont"/>
    <w:qFormat/>
    <w:rsid w:val="005B6186"/>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qFormat/>
    <w:rsid w:val="005B6186"/>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qFormat/>
    <w:rsid w:val="005B6186"/>
    <w:pPr>
      <w:spacing w:after="0" w:line="240" w:lineRule="auto"/>
    </w:pPr>
    <w:rPr>
      <w:rFonts w:ascii="Times New Roman" w:eastAsia="Courier New" w:hAnsi="Times New Roman" w:cs="Courier New"/>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qFormat/>
    <w:rsid w:val="005B6186"/>
    <w:pPr>
      <w:spacing w:after="0" w:line="240" w:lineRule="auto"/>
    </w:pPr>
    <w:rPr>
      <w:rFonts w:ascii="Times New Roman" w:eastAsia="Courier New" w:hAnsi="Times New Roman" w:cs="Courier New"/>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qFormat/>
    <w:rsid w:val="005B6186"/>
    <w:pPr>
      <w:spacing w:after="0" w:line="240" w:lineRule="auto"/>
    </w:pPr>
    <w:rPr>
      <w:rFonts w:ascii="Times New Roman" w:eastAsia="Courier New" w:hAnsi="Times New Roman" w:cs="Courier New"/>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qFormat/>
    <w:rsid w:val="005B6186"/>
    <w:pPr>
      <w:spacing w:after="0" w:line="240" w:lineRule="auto"/>
    </w:pPr>
    <w:rPr>
      <w:rFonts w:ascii="Times New Roman" w:eastAsia="Courier New" w:hAnsi="Times New Roman" w:cs="Courier New"/>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qFormat/>
    <w:rsid w:val="005B6186"/>
    <w:pPr>
      <w:spacing w:after="0" w:line="240" w:lineRule="auto"/>
    </w:pPr>
    <w:rPr>
      <w:rFonts w:ascii="Times New Roman" w:eastAsia="Courier New" w:hAnsi="Times New Roman" w:cs="Courier New"/>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qFormat/>
    <w:rsid w:val="005B6186"/>
    <w:rPr>
      <w:rFonts w:ascii="Arial" w:eastAsia="Arial" w:hAnsi="Arial" w:cs="Arial"/>
    </w:rPr>
  </w:style>
  <w:style w:type="paragraph" w:customStyle="1" w:styleId="Vnbnnidung0">
    <w:name w:val="Văn bản nội dung"/>
    <w:basedOn w:val="Normal"/>
    <w:link w:val="Vnbnnidung"/>
    <w:qFormat/>
    <w:rsid w:val="005B6186"/>
    <w:pPr>
      <w:widowControl w:val="0"/>
      <w:spacing w:after="40" w:line="322" w:lineRule="auto"/>
    </w:pPr>
    <w:rPr>
      <w:rFonts w:ascii="Arial" w:eastAsia="Arial" w:hAnsi="Arial" w:cs="Arial"/>
    </w:rPr>
  </w:style>
  <w:style w:type="table" w:customStyle="1" w:styleId="TableGrid34">
    <w:name w:val="Table Grid34"/>
    <w:basedOn w:val="TableNormal"/>
    <w:next w:val="TableGrid"/>
    <w:uiPriority w:val="39"/>
    <w:rsid w:val="005B6186"/>
    <w:pPr>
      <w:spacing w:after="0" w:line="240" w:lineRule="auto"/>
      <w:ind w:firstLine="284"/>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5B6186"/>
    <w:rPr>
      <w:rFonts w:ascii="Times New Roman" w:hAnsi="Times New Roman"/>
      <w:sz w:val="24"/>
    </w:rPr>
  </w:style>
  <w:style w:type="paragraph" w:customStyle="1" w:styleId="TOCHeading2">
    <w:name w:val="TOC Heading2"/>
    <w:basedOn w:val="Heading1"/>
    <w:next w:val="Normal"/>
    <w:uiPriority w:val="39"/>
    <w:unhideWhenUsed/>
    <w:qFormat/>
    <w:rsid w:val="005B6186"/>
    <w:pPr>
      <w:keepLines/>
      <w:spacing w:line="259" w:lineRule="auto"/>
      <w:jc w:val="left"/>
      <w:outlineLvl w:val="9"/>
    </w:pPr>
    <w:rPr>
      <w:rFonts w:ascii="Calibri Light" w:hAnsi="Calibri Light"/>
      <w:b w:val="0"/>
      <w:bCs w:val="0"/>
      <w:color w:val="2E74B5"/>
      <w:kern w:val="0"/>
    </w:rPr>
  </w:style>
  <w:style w:type="paragraph" w:customStyle="1" w:styleId="z-TopofForm2">
    <w:name w:val="z-Top of Form2"/>
    <w:basedOn w:val="Normal"/>
    <w:next w:val="Normal"/>
    <w:hidden/>
    <w:uiPriority w:val="99"/>
    <w:unhideWhenUsed/>
    <w:qFormat/>
    <w:rsid w:val="005B6186"/>
    <w:pPr>
      <w:pBdr>
        <w:bottom w:val="single" w:sz="6" w:space="1" w:color="auto"/>
      </w:pBdr>
      <w:spacing w:after="0" w:line="240" w:lineRule="auto"/>
      <w:jc w:val="center"/>
    </w:pPr>
    <w:rPr>
      <w:rFonts w:ascii="Arial" w:eastAsia="Times New Roman" w:hAnsi="Arial" w:cs="Arial"/>
      <w:vanish/>
      <w:sz w:val="16"/>
      <w:szCs w:val="16"/>
    </w:rPr>
  </w:style>
  <w:style w:type="paragraph" w:customStyle="1" w:styleId="z-BottomofForm2">
    <w:name w:val="z-Bottom of Form2"/>
    <w:basedOn w:val="Normal"/>
    <w:next w:val="Normal"/>
    <w:hidden/>
    <w:uiPriority w:val="99"/>
    <w:unhideWhenUsed/>
    <w:qFormat/>
    <w:rsid w:val="005B6186"/>
    <w:pPr>
      <w:pBdr>
        <w:top w:val="single" w:sz="6" w:space="1" w:color="auto"/>
      </w:pBdr>
      <w:spacing w:after="0" w:line="240" w:lineRule="auto"/>
      <w:jc w:val="center"/>
    </w:pPr>
    <w:rPr>
      <w:rFonts w:ascii="Arial" w:eastAsia="Times New Roman" w:hAnsi="Arial" w:cs="Arial"/>
      <w:vanish/>
      <w:sz w:val="16"/>
      <w:szCs w:val="16"/>
    </w:rPr>
  </w:style>
  <w:style w:type="table" w:customStyle="1" w:styleId="LightShading11">
    <w:name w:val="Light Shading11"/>
    <w:basedOn w:val="TableNormal"/>
    <w:uiPriority w:val="60"/>
    <w:qFormat/>
    <w:rsid w:val="005B6186"/>
    <w:pPr>
      <w:spacing w:after="0" w:line="240" w:lineRule="auto"/>
    </w:pPr>
    <w:rPr>
      <w:rFonts w:ascii="Calibri" w:eastAsia="Yu Mincho" w:hAnsi="Calibri" w:cs="Times New Roman"/>
      <w:color w:val="00000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1">
    <w:name w:val="Grid Table 5 Dark - Accent 221"/>
    <w:basedOn w:val="TableNormal"/>
    <w:uiPriority w:val="50"/>
    <w:qFormat/>
    <w:rsid w:val="005B6186"/>
    <w:pPr>
      <w:spacing w:after="0" w:line="240" w:lineRule="auto"/>
    </w:pPr>
    <w:rPr>
      <w:rFonts w:ascii="Calibri" w:eastAsia="Calibri" w:hAnsi="Calibri" w:cs="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character" w:customStyle="1" w:styleId="SubtleEmphasis2">
    <w:name w:val="Subtle Emphasis2"/>
    <w:uiPriority w:val="19"/>
    <w:qFormat/>
    <w:rsid w:val="005B6186"/>
    <w:rPr>
      <w:i/>
      <w:iCs/>
      <w:color w:val="404040"/>
    </w:rPr>
  </w:style>
  <w:style w:type="character" w:customStyle="1" w:styleId="IntenseEmphasis2">
    <w:name w:val="Intense Emphasis2"/>
    <w:uiPriority w:val="21"/>
    <w:qFormat/>
    <w:rsid w:val="005B6186"/>
    <w:rPr>
      <w:b/>
      <w:bCs/>
      <w:i/>
      <w:iCs/>
      <w:caps/>
    </w:rPr>
  </w:style>
  <w:style w:type="character" w:customStyle="1" w:styleId="SubtleReference2">
    <w:name w:val="Subtle Reference2"/>
    <w:uiPriority w:val="31"/>
    <w:qFormat/>
    <w:rsid w:val="005B6186"/>
    <w:rPr>
      <w:smallCaps/>
      <w:color w:val="404040"/>
      <w:u w:val="single" w:color="7F7F7F"/>
    </w:rPr>
  </w:style>
  <w:style w:type="character" w:customStyle="1" w:styleId="IntenseReference2">
    <w:name w:val="Intense Reference2"/>
    <w:uiPriority w:val="32"/>
    <w:qFormat/>
    <w:rsid w:val="005B6186"/>
    <w:rPr>
      <w:b/>
      <w:bCs/>
      <w:smallCaps/>
      <w:u w:val="single"/>
    </w:rPr>
  </w:style>
  <w:style w:type="character" w:customStyle="1" w:styleId="BookTitle2">
    <w:name w:val="Book Title2"/>
    <w:uiPriority w:val="33"/>
    <w:qFormat/>
    <w:rsid w:val="005B6186"/>
    <w:rPr>
      <w:smallCaps/>
      <w:spacing w:val="5"/>
    </w:rPr>
  </w:style>
  <w:style w:type="table" w:customStyle="1" w:styleId="MediumShading2-Accent1111">
    <w:name w:val="Medium Shading 2 - Accent 1111"/>
    <w:basedOn w:val="TableNormal"/>
    <w:qFormat/>
    <w:rsid w:val="005B6186"/>
    <w:pPr>
      <w:spacing w:after="0" w:line="240" w:lineRule="auto"/>
    </w:pPr>
    <w:rPr>
      <w:rFonts w:ascii="Calibri" w:eastAsia="Times New Roman" w:hAnsi="Calibri" w:cs="Times New Roman"/>
      <w:sz w:val="20"/>
      <w:szCs w:val="20"/>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1Light-Accent521">
    <w:name w:val="Grid Table 1 Light - Accent 521"/>
    <w:basedOn w:val="TableNormal"/>
    <w:uiPriority w:val="46"/>
    <w:qFormat/>
    <w:rsid w:val="005B6186"/>
    <w:pPr>
      <w:spacing w:after="0" w:line="240" w:lineRule="auto"/>
    </w:pPr>
    <w:rPr>
      <w:rFonts w:ascii="Calibri" w:eastAsia="Calibri" w:hAnsi="Calibri" w:cs="Times New Roman"/>
    </w:rPr>
    <w:tblPr>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1">
    <w:name w:val="Grid Table 4 - Accent 221"/>
    <w:basedOn w:val="TableNormal"/>
    <w:uiPriority w:val="49"/>
    <w:qFormat/>
    <w:rsid w:val="005B6186"/>
    <w:pPr>
      <w:spacing w:after="0" w:line="240" w:lineRule="auto"/>
    </w:pPr>
    <w:rPr>
      <w:rFonts w:ascii="Calibri" w:eastAsia="Calibri" w:hAnsi="Calibri" w:cs="Times New Roman"/>
    </w:rPr>
    <w:tblPr>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1">
    <w:name w:val="Grid Table 1 Light - Accent 221"/>
    <w:basedOn w:val="TableNormal"/>
    <w:uiPriority w:val="46"/>
    <w:qFormat/>
    <w:rsid w:val="005B6186"/>
    <w:pPr>
      <w:spacing w:after="0" w:line="240" w:lineRule="auto"/>
    </w:pPr>
    <w:rPr>
      <w:rFonts w:ascii="Calibri" w:eastAsia="Calibri" w:hAnsi="Calibri" w:cs="Times New Roman"/>
    </w:rPr>
    <w:tblPr>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1">
    <w:name w:val="Plain Table 1111"/>
    <w:basedOn w:val="TableNormal"/>
    <w:uiPriority w:val="41"/>
    <w:qFormat/>
    <w:rsid w:val="005B6186"/>
    <w:pPr>
      <w:spacing w:after="0" w:line="240" w:lineRule="auto"/>
    </w:pPr>
    <w:rPr>
      <w:rFonts w:ascii="Times New Roman" w:eastAsia="Times New Roman" w:hAnsi="Times New Roman"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1">
    <w:name w:val="Plain Table 131"/>
    <w:basedOn w:val="TableNormal"/>
    <w:uiPriority w:val="41"/>
    <w:qFormat/>
    <w:rsid w:val="005B6186"/>
    <w:pPr>
      <w:spacing w:after="0" w:line="240" w:lineRule="auto"/>
    </w:pPr>
    <w:rPr>
      <w:rFonts w:ascii="Calibri" w:eastAsia="Calibri"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3">
    <w:name w:val="Grid Table 5 Dark - Accent 23"/>
    <w:basedOn w:val="TableNormal"/>
    <w:uiPriority w:val="50"/>
    <w:qFormat/>
    <w:rsid w:val="005B6186"/>
    <w:pPr>
      <w:spacing w:after="0" w:line="240" w:lineRule="auto"/>
    </w:pPr>
    <w:rPr>
      <w:rFonts w:ascii="Times New Roman" w:eastAsia="SimSun" w:hAnsi="Times New Roman" w:cs="Times New Roman"/>
      <w:sz w:val="20"/>
      <w:szCs w:val="20"/>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1Light-Accent53">
    <w:name w:val="Grid Table 1 Light - Accent 53"/>
    <w:basedOn w:val="TableNormal"/>
    <w:uiPriority w:val="46"/>
    <w:qFormat/>
    <w:rsid w:val="005B6186"/>
    <w:pPr>
      <w:spacing w:after="0" w:line="240" w:lineRule="auto"/>
    </w:pPr>
    <w:rPr>
      <w:rFonts w:ascii="Times New Roman" w:eastAsia="SimSun" w:hAnsi="Times New Roman" w:cs="Times New Roman"/>
      <w:sz w:val="20"/>
      <w:szCs w:val="20"/>
    </w:rPr>
    <w:tblPr>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4-Accent23">
    <w:name w:val="Grid Table 4 - Accent 23"/>
    <w:basedOn w:val="TableNormal"/>
    <w:uiPriority w:val="49"/>
    <w:qFormat/>
    <w:rsid w:val="005B6186"/>
    <w:pPr>
      <w:spacing w:after="0" w:line="240" w:lineRule="auto"/>
    </w:pPr>
    <w:rPr>
      <w:rFonts w:ascii="Times New Roman" w:eastAsia="SimSun" w:hAnsi="Times New Roman" w:cs="Times New Roman"/>
      <w:sz w:val="20"/>
      <w:szCs w:val="20"/>
    </w:rPr>
    <w:tblPr>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23">
    <w:name w:val="Grid Table 1 Light - Accent 23"/>
    <w:basedOn w:val="TableNormal"/>
    <w:uiPriority w:val="46"/>
    <w:qFormat/>
    <w:rsid w:val="005B6186"/>
    <w:pPr>
      <w:spacing w:after="0" w:line="240" w:lineRule="auto"/>
    </w:pPr>
    <w:rPr>
      <w:rFonts w:ascii="Times New Roman" w:eastAsia="SimSun" w:hAnsi="Times New Roman" w:cs="Times New Roman"/>
      <w:sz w:val="20"/>
      <w:szCs w:val="20"/>
    </w:rPr>
    <w:tblPr>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PlainTable14">
    <w:name w:val="Plain Table 14"/>
    <w:basedOn w:val="TableNormal"/>
    <w:uiPriority w:val="41"/>
    <w:qFormat/>
    <w:rsid w:val="005B6186"/>
    <w:pPr>
      <w:spacing w:after="0" w:line="240" w:lineRule="auto"/>
    </w:pPr>
    <w:rPr>
      <w:rFonts w:ascii="Times New Roman" w:eastAsia="SimSun" w:hAnsi="Times New Roman" w:cs="Times New Roman"/>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solistparagraph0">
    <w:name w:val="msolistparagraph"/>
    <w:basedOn w:val="Normal"/>
    <w:qFormat/>
    <w:rsid w:val="005B6186"/>
    <w:pPr>
      <w:ind w:left="720"/>
      <w:contextualSpacing/>
    </w:pPr>
    <w:rPr>
      <w:rFonts w:ascii="Calibri" w:eastAsia="Calibri" w:hAnsi="Calibri" w:cs="Times New Roman"/>
      <w:color w:val="003300"/>
      <w:sz w:val="32"/>
      <w:szCs w:val="32"/>
    </w:rPr>
  </w:style>
  <w:style w:type="character" w:customStyle="1" w:styleId="z-TopofFormChar3">
    <w:name w:val="z-Top of Form Char3"/>
    <w:basedOn w:val="DefaultParagraphFont"/>
    <w:link w:val="z-TopofForm"/>
    <w:uiPriority w:val="99"/>
    <w:rsid w:val="005B6186"/>
    <w:rPr>
      <w:rFonts w:ascii="Arial" w:eastAsia="Times New Roman" w:hAnsi="Arial" w:cs="Arial"/>
      <w:vanish/>
      <w:sz w:val="16"/>
      <w:szCs w:val="16"/>
    </w:rPr>
  </w:style>
  <w:style w:type="character" w:customStyle="1" w:styleId="z-BottomofFormChar3">
    <w:name w:val="z-Bottom of Form Char3"/>
    <w:basedOn w:val="DefaultParagraphFont"/>
    <w:link w:val="z-BottomofForm"/>
    <w:uiPriority w:val="99"/>
    <w:rsid w:val="005B6186"/>
    <w:rPr>
      <w:rFonts w:ascii="Arial" w:eastAsia="Times New Roman" w:hAnsi="Arial" w:cs="Arial"/>
      <w:vanish/>
      <w:sz w:val="16"/>
      <w:szCs w:val="16"/>
    </w:rPr>
  </w:style>
  <w:style w:type="table" w:customStyle="1" w:styleId="trongbang1">
    <w:name w:val="trongbang1"/>
    <w:basedOn w:val="TableNormal"/>
    <w:next w:val="TableGrid"/>
    <w:uiPriority w:val="39"/>
    <w:qFormat/>
    <w:rsid w:val="005B6186"/>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7.bin" Type="http://schemas.openxmlformats.org/officeDocument/2006/relationships/oleObject"/><Relationship Id="rId101" Target="media/image44.wmf" Type="http://schemas.openxmlformats.org/officeDocument/2006/relationships/image"/><Relationship Id="rId102" Target="embeddings/oleObject48.bin" Type="http://schemas.openxmlformats.org/officeDocument/2006/relationships/oleObject"/><Relationship Id="rId103" Target="media/image45.wmf" Type="http://schemas.openxmlformats.org/officeDocument/2006/relationships/image"/><Relationship Id="rId104" Target="embeddings/oleObject49.bin" Type="http://schemas.openxmlformats.org/officeDocument/2006/relationships/oleObject"/><Relationship Id="rId105" Target="media/image46.wmf" Type="http://schemas.openxmlformats.org/officeDocument/2006/relationships/image"/><Relationship Id="rId106" Target="embeddings/oleObject50.bin" Type="http://schemas.openxmlformats.org/officeDocument/2006/relationships/oleObject"/><Relationship Id="rId107" Target="media/image47.wmf" Type="http://schemas.openxmlformats.org/officeDocument/2006/relationships/image"/><Relationship Id="rId108" Target="embeddings/oleObject51.bin" Type="http://schemas.openxmlformats.org/officeDocument/2006/relationships/oleObject"/><Relationship Id="rId109" Target="media/image48.wmf" Type="http://schemas.openxmlformats.org/officeDocument/2006/relationships/image"/><Relationship Id="rId11" Target="media/image2.wmf" Type="http://schemas.openxmlformats.org/officeDocument/2006/relationships/image"/><Relationship Id="rId110" Target="embeddings/oleObject52.bin" Type="http://schemas.openxmlformats.org/officeDocument/2006/relationships/oleObject"/><Relationship Id="rId111" Target="media/image49.wmf" Type="http://schemas.openxmlformats.org/officeDocument/2006/relationships/image"/><Relationship Id="rId112" Target="embeddings/oleObject53.bin" Type="http://schemas.openxmlformats.org/officeDocument/2006/relationships/oleObject"/><Relationship Id="rId113" Target="media/image50.wmf" Type="http://schemas.openxmlformats.org/officeDocument/2006/relationships/image"/><Relationship Id="rId114" Target="embeddings/oleObject54.bin" Type="http://schemas.openxmlformats.org/officeDocument/2006/relationships/oleObject"/><Relationship Id="rId115" Target="media/image51.wmf" Type="http://schemas.openxmlformats.org/officeDocument/2006/relationships/image"/><Relationship Id="rId116" Target="embeddings/oleObject55.bin" Type="http://schemas.openxmlformats.org/officeDocument/2006/relationships/oleObject"/><Relationship Id="rId117" Target="media/image52.png" Type="http://schemas.openxmlformats.org/officeDocument/2006/relationships/image"/><Relationship Id="rId118" Target="media/hdphoto3.wdp" Type="http://schemas.microsoft.com/office/2007/relationships/hdphoto"/><Relationship Id="rId119" Target="media/image53.wmf" Type="http://schemas.openxmlformats.org/officeDocument/2006/relationships/image"/><Relationship Id="rId12" Target="embeddings/oleObject2.bin" Type="http://schemas.openxmlformats.org/officeDocument/2006/relationships/oleObject"/><Relationship Id="rId120" Target="embeddings/oleObject56.bin" Type="http://schemas.openxmlformats.org/officeDocument/2006/relationships/oleObject"/><Relationship Id="rId121" Target="media/image54.wmf" Type="http://schemas.openxmlformats.org/officeDocument/2006/relationships/image"/><Relationship Id="rId122" Target="embeddings/oleObject57.bin" Type="http://schemas.openxmlformats.org/officeDocument/2006/relationships/oleObject"/><Relationship Id="rId123" Target="media/image55.wmf" Type="http://schemas.openxmlformats.org/officeDocument/2006/relationships/image"/><Relationship Id="rId124" Target="embeddings/oleObject58.bin" Type="http://schemas.openxmlformats.org/officeDocument/2006/relationships/oleObject"/><Relationship Id="rId125" Target="media/image56.wmf" Type="http://schemas.openxmlformats.org/officeDocument/2006/relationships/image"/><Relationship Id="rId126" Target="embeddings/oleObject59.bin" Type="http://schemas.openxmlformats.org/officeDocument/2006/relationships/oleObject"/><Relationship Id="rId127" Target="media/image57.wmf" Type="http://schemas.openxmlformats.org/officeDocument/2006/relationships/image"/><Relationship Id="rId128" Target="embeddings/oleObject60.bin" Type="http://schemas.openxmlformats.org/officeDocument/2006/relationships/oleObject"/><Relationship Id="rId129" Target="embeddings/oleObject61.bin" Type="http://schemas.openxmlformats.org/officeDocument/2006/relationships/oleObject"/><Relationship Id="rId13" Target="media/image3.wmf" Type="http://schemas.openxmlformats.org/officeDocument/2006/relationships/image"/><Relationship Id="rId130" Target="media/image58.png" Type="http://schemas.openxmlformats.org/officeDocument/2006/relationships/image"/><Relationship Id="rId131" Target="media/hdphoto4.wdp" Type="http://schemas.microsoft.com/office/2007/relationships/hdphoto"/><Relationship Id="rId132" Target="media/image59.png" Type="http://schemas.openxmlformats.org/officeDocument/2006/relationships/image"/><Relationship Id="rId133" Target="media/hdphoto5.wdp" Type="http://schemas.microsoft.com/office/2007/relationships/hdphoto"/><Relationship Id="rId134" Target="media/image60.png" Type="http://schemas.openxmlformats.org/officeDocument/2006/relationships/image"/><Relationship Id="rId135" Target="media/hdphoto6.wdp" Type="http://schemas.microsoft.com/office/2007/relationships/hdphoto"/><Relationship Id="rId136" Target="media/image61.png" Type="http://schemas.openxmlformats.org/officeDocument/2006/relationships/image"/><Relationship Id="rId137" Target="media/hdphoto7.wdp" Type="http://schemas.microsoft.com/office/2007/relationships/hdphoto"/><Relationship Id="rId138" Target="media/image62.png" Type="http://schemas.openxmlformats.org/officeDocument/2006/relationships/image"/><Relationship Id="rId139" Target="media/hdphoto8.wdp" Type="http://schemas.microsoft.com/office/2007/relationships/hdphoto"/><Relationship Id="rId14" Target="embeddings/oleObject3.bin" Type="http://schemas.openxmlformats.org/officeDocument/2006/relationships/oleObject"/><Relationship Id="rId140" Target="media/image63.png" Type="http://schemas.openxmlformats.org/officeDocument/2006/relationships/image"/><Relationship Id="rId141" Target="media/image64.png" Type="http://schemas.openxmlformats.org/officeDocument/2006/relationships/image"/><Relationship Id="rId142" Target="media/hdphoto9.wdp" Type="http://schemas.microsoft.com/office/2007/relationships/hdphoto"/><Relationship Id="rId143" Target="media/image65.wmf" Type="http://schemas.openxmlformats.org/officeDocument/2006/relationships/image"/><Relationship Id="rId144" Target="embeddings/oleObject62.bin" Type="http://schemas.openxmlformats.org/officeDocument/2006/relationships/oleObject"/><Relationship Id="rId145" Target="media/image66.wmf" Type="http://schemas.openxmlformats.org/officeDocument/2006/relationships/image"/><Relationship Id="rId146" Target="embeddings/oleObject63.bin" Type="http://schemas.openxmlformats.org/officeDocument/2006/relationships/oleObject"/><Relationship Id="rId147" Target="media/image67.wmf" Type="http://schemas.openxmlformats.org/officeDocument/2006/relationships/image"/><Relationship Id="rId148" Target="embeddings/oleObject64.bin" Type="http://schemas.openxmlformats.org/officeDocument/2006/relationships/oleObject"/><Relationship Id="rId149" Target="media/image68.wmf" Type="http://schemas.openxmlformats.org/officeDocument/2006/relationships/image"/><Relationship Id="rId15" Target="media/image4.wmf" Type="http://schemas.openxmlformats.org/officeDocument/2006/relationships/image"/><Relationship Id="rId150" Target="embeddings/oleObject65.bin" Type="http://schemas.openxmlformats.org/officeDocument/2006/relationships/oleObject"/><Relationship Id="rId151" Target="media/image69.wmf" Type="http://schemas.openxmlformats.org/officeDocument/2006/relationships/image"/><Relationship Id="rId152" Target="embeddings/oleObject66.bin" Type="http://schemas.openxmlformats.org/officeDocument/2006/relationships/oleObject"/><Relationship Id="rId153" Target="media/image70.png" Type="http://schemas.openxmlformats.org/officeDocument/2006/relationships/image"/><Relationship Id="rId154" Target="media/hdphoto10.wdp" Type="http://schemas.microsoft.com/office/2007/relationships/hdphoto"/><Relationship Id="rId155" Target="media/image71.wmf" Type="http://schemas.openxmlformats.org/officeDocument/2006/relationships/image"/><Relationship Id="rId156" Target="embeddings/oleObject67.bin" Type="http://schemas.openxmlformats.org/officeDocument/2006/relationships/oleObject"/><Relationship Id="rId157" Target="media/image72.wmf" Type="http://schemas.openxmlformats.org/officeDocument/2006/relationships/image"/><Relationship Id="rId158" Target="embeddings/oleObject68.bin" Type="http://schemas.openxmlformats.org/officeDocument/2006/relationships/oleObject"/><Relationship Id="rId159" Target="media/image73.wmf" Type="http://schemas.openxmlformats.org/officeDocument/2006/relationships/image"/><Relationship Id="rId16" Target="embeddings/oleObject4.bin" Type="http://schemas.openxmlformats.org/officeDocument/2006/relationships/oleObject"/><Relationship Id="rId160" Target="embeddings/oleObject69.bin" Type="http://schemas.openxmlformats.org/officeDocument/2006/relationships/oleObject"/><Relationship Id="rId161" Target="media/image74.wmf" Type="http://schemas.openxmlformats.org/officeDocument/2006/relationships/image"/><Relationship Id="rId162" Target="embeddings/oleObject70.bin" Type="http://schemas.openxmlformats.org/officeDocument/2006/relationships/oleObject"/><Relationship Id="rId163" Target="media/image75.wmf" Type="http://schemas.openxmlformats.org/officeDocument/2006/relationships/image"/><Relationship Id="rId164" Target="embeddings/oleObject71.bin" Type="http://schemas.openxmlformats.org/officeDocument/2006/relationships/oleObject"/><Relationship Id="rId165" Target="media/image76.wmf" Type="http://schemas.openxmlformats.org/officeDocument/2006/relationships/image"/><Relationship Id="rId166" Target="embeddings/oleObject72.bin" Type="http://schemas.openxmlformats.org/officeDocument/2006/relationships/oleObject"/><Relationship Id="rId167" Target="media/image77.wmf" Type="http://schemas.openxmlformats.org/officeDocument/2006/relationships/image"/><Relationship Id="rId168" Target="embeddings/oleObject73.bin" Type="http://schemas.openxmlformats.org/officeDocument/2006/relationships/oleObject"/><Relationship Id="rId169" Target="media/image78.png" Type="http://schemas.openxmlformats.org/officeDocument/2006/relationships/image"/><Relationship Id="rId17" Target="media/image5.wmf" Type="http://schemas.openxmlformats.org/officeDocument/2006/relationships/image"/><Relationship Id="rId170" Target="media/hdphoto11.wdp" Type="http://schemas.microsoft.com/office/2007/relationships/hdphoto"/><Relationship Id="rId171" Target="media/image79.wmf" Type="http://schemas.openxmlformats.org/officeDocument/2006/relationships/image"/><Relationship Id="rId172" Target="embeddings/oleObject74.bin" Type="http://schemas.openxmlformats.org/officeDocument/2006/relationships/oleObject"/><Relationship Id="rId173" Target="media/image80.wmf" Type="http://schemas.openxmlformats.org/officeDocument/2006/relationships/image"/><Relationship Id="rId174" Target="embeddings/oleObject75.bin" Type="http://schemas.openxmlformats.org/officeDocument/2006/relationships/oleObject"/><Relationship Id="rId175" Target="media/image81.wmf" Type="http://schemas.openxmlformats.org/officeDocument/2006/relationships/image"/><Relationship Id="rId176" Target="embeddings/oleObject76.bin" Type="http://schemas.openxmlformats.org/officeDocument/2006/relationships/oleObject"/><Relationship Id="rId177" Target="media/image82.wmf" Type="http://schemas.openxmlformats.org/officeDocument/2006/relationships/image"/><Relationship Id="rId178" Target="embeddings/oleObject77.bin" Type="http://schemas.openxmlformats.org/officeDocument/2006/relationships/oleObject"/><Relationship Id="rId179" Target="media/image83.wmf" Type="http://schemas.openxmlformats.org/officeDocument/2006/relationships/image"/><Relationship Id="rId18" Target="embeddings/oleObject5.bin" Type="http://schemas.openxmlformats.org/officeDocument/2006/relationships/oleObject"/><Relationship Id="rId180" Target="embeddings/oleObject78.bin" Type="http://schemas.openxmlformats.org/officeDocument/2006/relationships/oleObject"/><Relationship Id="rId181" Target="media/image84.png" Type="http://schemas.openxmlformats.org/officeDocument/2006/relationships/image"/><Relationship Id="rId182" Target="media/hdphoto12.wdp" Type="http://schemas.microsoft.com/office/2007/relationships/hdphoto"/><Relationship Id="rId183" Target="media/image85.wmf" Type="http://schemas.openxmlformats.org/officeDocument/2006/relationships/image"/><Relationship Id="rId184" Target="embeddings/oleObject79.bin" Type="http://schemas.openxmlformats.org/officeDocument/2006/relationships/oleObject"/><Relationship Id="rId185" Target="media/image86.wmf" Type="http://schemas.openxmlformats.org/officeDocument/2006/relationships/image"/><Relationship Id="rId186" Target="embeddings/oleObject80.bin" Type="http://schemas.openxmlformats.org/officeDocument/2006/relationships/oleObject"/><Relationship Id="rId187" Target="media/image87.wmf" Type="http://schemas.openxmlformats.org/officeDocument/2006/relationships/image"/><Relationship Id="rId188" Target="embeddings/oleObject81.bin" Type="http://schemas.openxmlformats.org/officeDocument/2006/relationships/oleObject"/><Relationship Id="rId189" Target="media/image88.wmf" Type="http://schemas.openxmlformats.org/officeDocument/2006/relationships/image"/><Relationship Id="rId19" Target="media/image6.wmf" Type="http://schemas.openxmlformats.org/officeDocument/2006/relationships/image"/><Relationship Id="rId190" Target="embeddings/oleObject82.bin" Type="http://schemas.openxmlformats.org/officeDocument/2006/relationships/oleObject"/><Relationship Id="rId191" Target="media/image89.png" Type="http://schemas.openxmlformats.org/officeDocument/2006/relationships/image"/><Relationship Id="rId192" Target="media/hdphoto13.wdp" Type="http://schemas.microsoft.com/office/2007/relationships/hdphoto"/><Relationship Id="rId193" Target="media/image90.wmf" Type="http://schemas.openxmlformats.org/officeDocument/2006/relationships/image"/><Relationship Id="rId194" Target="embeddings/oleObject83.bin" Type="http://schemas.openxmlformats.org/officeDocument/2006/relationships/oleObject"/><Relationship Id="rId195" Target="media/image91.png" Type="http://schemas.openxmlformats.org/officeDocument/2006/relationships/image"/><Relationship Id="rId196" Target="media/hdphoto14.wdp" Type="http://schemas.microsoft.com/office/2007/relationships/hdphoto"/><Relationship Id="rId197" Target="media/image92.png" Type="http://schemas.openxmlformats.org/officeDocument/2006/relationships/image"/><Relationship Id="rId198" Target="media/image93.png" Type="http://schemas.openxmlformats.org/officeDocument/2006/relationships/image"/><Relationship Id="rId199" Target="media/hdphoto15.wdp" Type="http://schemas.microsoft.com/office/2007/relationships/hdphoto"/><Relationship Id="rId2" Target="numbering.xml" Type="http://schemas.openxmlformats.org/officeDocument/2006/relationships/numbering"/><Relationship Id="rId20" Target="embeddings/oleObject6.bin" Type="http://schemas.openxmlformats.org/officeDocument/2006/relationships/oleObject"/><Relationship Id="rId200" Target="media/image94.png" Type="http://schemas.openxmlformats.org/officeDocument/2006/relationships/image"/><Relationship Id="rId201" Target="media/image95.png" Type="http://schemas.openxmlformats.org/officeDocument/2006/relationships/image"/><Relationship Id="rId202" Target="media/hdphoto16.wdp" Type="http://schemas.microsoft.com/office/2007/relationships/hdphoto"/><Relationship Id="rId203" Target="media/image96.png" Type="http://schemas.openxmlformats.org/officeDocument/2006/relationships/image"/><Relationship Id="rId204" Target="media/hdphoto17.wdp" Type="http://schemas.microsoft.com/office/2007/relationships/hdphoto"/><Relationship Id="rId205" Target="media/image97.png" Type="http://schemas.openxmlformats.org/officeDocument/2006/relationships/image"/><Relationship Id="rId206" Target="media/hdphoto18.wdp" Type="http://schemas.microsoft.com/office/2007/relationships/hdphoto"/><Relationship Id="rId207" Target="header1.xml" Type="http://schemas.openxmlformats.org/officeDocument/2006/relationships/header"/><Relationship Id="rId208" Target="footer1.xml" Type="http://schemas.openxmlformats.org/officeDocument/2006/relationships/footer"/><Relationship Id="rId209" Target="fontTable.xml" Type="http://schemas.openxmlformats.org/officeDocument/2006/relationships/fontTable"/><Relationship Id="rId21" Target="media/image7.wmf" Type="http://schemas.openxmlformats.org/officeDocument/2006/relationships/image"/><Relationship Id="rId210" Target="theme/theme1.xml" Type="http://schemas.openxmlformats.org/officeDocument/2006/relationships/theme"/><Relationship Id="rId22" Target="embeddings/oleObject7.bin" Type="http://schemas.openxmlformats.org/officeDocument/2006/relationships/oleObject"/><Relationship Id="rId23" Target="media/image8.wmf" Type="http://schemas.openxmlformats.org/officeDocument/2006/relationships/image"/><Relationship Id="rId24" Target="embeddings/oleObject8.bin" Type="http://schemas.openxmlformats.org/officeDocument/2006/relationships/oleObject"/><Relationship Id="rId25" Target="media/image9.wmf" Type="http://schemas.openxmlformats.org/officeDocument/2006/relationships/image"/><Relationship Id="rId26" Target="embeddings/oleObject9.bin" Type="http://schemas.openxmlformats.org/officeDocument/2006/relationships/oleObject"/><Relationship Id="rId27" Target="embeddings/oleObject10.bin" Type="http://schemas.openxmlformats.org/officeDocument/2006/relationships/oleObject"/><Relationship Id="rId28" Target="embeddings/oleObject11.bin" Type="http://schemas.openxmlformats.org/officeDocument/2006/relationships/oleObject"/><Relationship Id="rId29" Target="embeddings/oleObject12.bin" Type="http://schemas.openxmlformats.org/officeDocument/2006/relationships/oleObject"/><Relationship Id="rId3" Target="styles.xml" Type="http://schemas.openxmlformats.org/officeDocument/2006/relationships/styles"/><Relationship Id="rId30" Target="media/image10.wmf" Type="http://schemas.openxmlformats.org/officeDocument/2006/relationships/image"/><Relationship Id="rId31" Target="embeddings/oleObject13.bin" Type="http://schemas.openxmlformats.org/officeDocument/2006/relationships/oleObject"/><Relationship Id="rId32" Target="embeddings/oleObject14.bin" Type="http://schemas.openxmlformats.org/officeDocument/2006/relationships/oleObject"/><Relationship Id="rId33" Target="embeddings/oleObject15.bin" Type="http://schemas.openxmlformats.org/officeDocument/2006/relationships/oleObject"/><Relationship Id="rId34" Target="media/image11.wmf" Type="http://schemas.openxmlformats.org/officeDocument/2006/relationships/image"/><Relationship Id="rId35" Target="embeddings/oleObject16.bin" Type="http://schemas.openxmlformats.org/officeDocument/2006/relationships/oleObject"/><Relationship Id="rId36" Target="media/image12.wmf" Type="http://schemas.openxmlformats.org/officeDocument/2006/relationships/image"/><Relationship Id="rId37" Target="embeddings/oleObject17.bin" Type="http://schemas.openxmlformats.org/officeDocument/2006/relationships/oleObject"/><Relationship Id="rId38" Target="embeddings/oleObject18.bin" Type="http://schemas.openxmlformats.org/officeDocument/2006/relationships/oleObject"/><Relationship Id="rId39" Target="media/image13.wmf" Type="http://schemas.openxmlformats.org/officeDocument/2006/relationships/image"/><Relationship Id="rId4" Target="stylesWithEffects.xml" Type="http://schemas.microsoft.com/office/2007/relationships/stylesWithEffects"/><Relationship Id="rId40" Target="embeddings/oleObject19.bin" Type="http://schemas.openxmlformats.org/officeDocument/2006/relationships/oleObject"/><Relationship Id="rId41" Target="embeddings/oleObject20.bin" Type="http://schemas.openxmlformats.org/officeDocument/2006/relationships/oleObject"/><Relationship Id="rId42" Target="media/image14.wmf" Type="http://schemas.openxmlformats.org/officeDocument/2006/relationships/image"/><Relationship Id="rId43" Target="embeddings/oleObject21.bin" Type="http://schemas.openxmlformats.org/officeDocument/2006/relationships/oleObject"/><Relationship Id="rId44" Target="media/image15.wmf" Type="http://schemas.openxmlformats.org/officeDocument/2006/relationships/image"/><Relationship Id="rId45" Target="embeddings/oleObject22.bin" Type="http://schemas.openxmlformats.org/officeDocument/2006/relationships/oleObject"/><Relationship Id="rId46" Target="media/image16.wmf" Type="http://schemas.openxmlformats.org/officeDocument/2006/relationships/image"/><Relationship Id="rId47" Target="embeddings/oleObject23.bin" Type="http://schemas.openxmlformats.org/officeDocument/2006/relationships/oleObject"/><Relationship Id="rId48" Target="media/image17.wmf" Type="http://schemas.openxmlformats.org/officeDocument/2006/relationships/image"/><Relationship Id="rId49" Target="embeddings/oleObject24.bin" Type="http://schemas.openxmlformats.org/officeDocument/2006/relationships/oleObject"/><Relationship Id="rId5" Target="settings.xml" Type="http://schemas.openxmlformats.org/officeDocument/2006/relationships/settings"/><Relationship Id="rId50" Target="media/image18.wmf" Type="http://schemas.openxmlformats.org/officeDocument/2006/relationships/image"/><Relationship Id="rId51" Target="embeddings/oleObject25.bin" Type="http://schemas.openxmlformats.org/officeDocument/2006/relationships/oleObject"/><Relationship Id="rId52" Target="media/image19.wmf" Type="http://schemas.openxmlformats.org/officeDocument/2006/relationships/image"/><Relationship Id="rId53" Target="embeddings/oleObject26.bin" Type="http://schemas.openxmlformats.org/officeDocument/2006/relationships/oleObject"/><Relationship Id="rId54" Target="media/image20.wmf" Type="http://schemas.openxmlformats.org/officeDocument/2006/relationships/image"/><Relationship Id="rId55" Target="embeddings/oleObject27.bin" Type="http://schemas.openxmlformats.org/officeDocument/2006/relationships/oleObject"/><Relationship Id="rId56" Target="media/image21.png" Type="http://schemas.openxmlformats.org/officeDocument/2006/relationships/image"/><Relationship Id="rId57" Target="media/hdphoto1.wdp" Type="http://schemas.microsoft.com/office/2007/relationships/hdphoto"/><Relationship Id="rId58" Target="media/image22.png" Type="http://schemas.openxmlformats.org/officeDocument/2006/relationships/image"/><Relationship Id="rId59" Target="media/image23.png" Type="http://schemas.openxmlformats.org/officeDocument/2006/relationships/image"/><Relationship Id="rId6" Target="webSettings.xml" Type="http://schemas.openxmlformats.org/officeDocument/2006/relationships/webSettings"/><Relationship Id="rId60" Target="media/hdphoto2.wdp" Type="http://schemas.microsoft.com/office/2007/relationships/hdphoto"/><Relationship Id="rId61" Target="media/image24.wmf" Type="http://schemas.openxmlformats.org/officeDocument/2006/relationships/image"/><Relationship Id="rId62" Target="embeddings/oleObject28.bin" Type="http://schemas.openxmlformats.org/officeDocument/2006/relationships/oleObject"/><Relationship Id="rId63" Target="media/image25.wmf" Type="http://schemas.openxmlformats.org/officeDocument/2006/relationships/image"/><Relationship Id="rId64" Target="embeddings/oleObject29.bin" Type="http://schemas.openxmlformats.org/officeDocument/2006/relationships/oleObject"/><Relationship Id="rId65" Target="media/image26.wmf" Type="http://schemas.openxmlformats.org/officeDocument/2006/relationships/image"/><Relationship Id="rId66" Target="embeddings/oleObject30.bin" Type="http://schemas.openxmlformats.org/officeDocument/2006/relationships/oleObject"/><Relationship Id="rId67" Target="media/image27.wmf" Type="http://schemas.openxmlformats.org/officeDocument/2006/relationships/image"/><Relationship Id="rId68" Target="embeddings/oleObject31.bin" Type="http://schemas.openxmlformats.org/officeDocument/2006/relationships/oleObject"/><Relationship Id="rId69" Target="media/image28.wmf" Type="http://schemas.openxmlformats.org/officeDocument/2006/relationships/image"/><Relationship Id="rId7" Target="footnotes.xml" Type="http://schemas.openxmlformats.org/officeDocument/2006/relationships/footnotes"/><Relationship Id="rId70" Target="embeddings/oleObject32.bin" Type="http://schemas.openxmlformats.org/officeDocument/2006/relationships/oleObject"/><Relationship Id="rId71" Target="media/image29.wmf" Type="http://schemas.openxmlformats.org/officeDocument/2006/relationships/image"/><Relationship Id="rId72" Target="embeddings/oleObject33.bin" Type="http://schemas.openxmlformats.org/officeDocument/2006/relationships/oleObject"/><Relationship Id="rId73" Target="media/image30.wmf" Type="http://schemas.openxmlformats.org/officeDocument/2006/relationships/image"/><Relationship Id="rId74" Target="embeddings/oleObject34.bin" Type="http://schemas.openxmlformats.org/officeDocument/2006/relationships/oleObject"/><Relationship Id="rId75" Target="media/image31.wmf" Type="http://schemas.openxmlformats.org/officeDocument/2006/relationships/image"/><Relationship Id="rId76" Target="embeddings/oleObject35.bin" Type="http://schemas.openxmlformats.org/officeDocument/2006/relationships/oleObject"/><Relationship Id="rId77" Target="media/image32.wmf" Type="http://schemas.openxmlformats.org/officeDocument/2006/relationships/image"/><Relationship Id="rId78" Target="embeddings/oleObject36.bin" Type="http://schemas.openxmlformats.org/officeDocument/2006/relationships/oleObject"/><Relationship Id="rId79" Target="media/image33.wmf" Type="http://schemas.openxmlformats.org/officeDocument/2006/relationships/image"/><Relationship Id="rId8" Target="endnotes.xml" Type="http://schemas.openxmlformats.org/officeDocument/2006/relationships/endnotes"/><Relationship Id="rId80" Target="embeddings/oleObject37.bin" Type="http://schemas.openxmlformats.org/officeDocument/2006/relationships/oleObject"/><Relationship Id="rId81" Target="media/image34.wmf" Type="http://schemas.openxmlformats.org/officeDocument/2006/relationships/image"/><Relationship Id="rId82" Target="embeddings/oleObject38.bin" Type="http://schemas.openxmlformats.org/officeDocument/2006/relationships/oleObject"/><Relationship Id="rId83" Target="media/image35.wmf" Type="http://schemas.openxmlformats.org/officeDocument/2006/relationships/image"/><Relationship Id="rId84" Target="embeddings/oleObject39.bin" Type="http://schemas.openxmlformats.org/officeDocument/2006/relationships/oleObject"/><Relationship Id="rId85" Target="media/image36.wmf" Type="http://schemas.openxmlformats.org/officeDocument/2006/relationships/image"/><Relationship Id="rId86" Target="embeddings/oleObject40.bin" Type="http://schemas.openxmlformats.org/officeDocument/2006/relationships/oleObject"/><Relationship Id="rId87" Target="media/image37.wmf" Type="http://schemas.openxmlformats.org/officeDocument/2006/relationships/image"/><Relationship Id="rId88" Target="embeddings/oleObject41.bin" Type="http://schemas.openxmlformats.org/officeDocument/2006/relationships/oleObject"/><Relationship Id="rId89" Target="media/image38.wmf" Type="http://schemas.openxmlformats.org/officeDocument/2006/relationships/image"/><Relationship Id="rId9" Target="media/image1.wmf" Type="http://schemas.openxmlformats.org/officeDocument/2006/relationships/image"/><Relationship Id="rId90" Target="embeddings/oleObject42.bin" Type="http://schemas.openxmlformats.org/officeDocument/2006/relationships/oleObject"/><Relationship Id="rId91" Target="media/image39.wmf" Type="http://schemas.openxmlformats.org/officeDocument/2006/relationships/image"/><Relationship Id="rId92" Target="embeddings/oleObject43.bin" Type="http://schemas.openxmlformats.org/officeDocument/2006/relationships/oleObject"/><Relationship Id="rId93" Target="media/image40.wmf" Type="http://schemas.openxmlformats.org/officeDocument/2006/relationships/image"/><Relationship Id="rId94" Target="embeddings/oleObject44.bin" Type="http://schemas.openxmlformats.org/officeDocument/2006/relationships/oleObject"/><Relationship Id="rId95" Target="media/image41.wmf" Type="http://schemas.openxmlformats.org/officeDocument/2006/relationships/image"/><Relationship Id="rId96" Target="embeddings/oleObject45.bin" Type="http://schemas.openxmlformats.org/officeDocument/2006/relationships/oleObject"/><Relationship Id="rId97" Target="media/image42.wmf" Type="http://schemas.openxmlformats.org/officeDocument/2006/relationships/image"/><Relationship Id="rId98" Target="embeddings/oleObject46.bin" Type="http://schemas.openxmlformats.org/officeDocument/2006/relationships/oleObject"/><Relationship Id="rId99" Target="media/image4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A03DD-E608-4E1C-8217-B1DFA2CCE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3571</Words>
  <Characters>20360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23884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2025-10-09T13:26:00Z</dcterms:created>
  <dc:creator>tailieu123.edu.vn</dc:creator>
  <dc:description>Đề cương ôn tập giữa học kỳ 1 Vật lí 11 năm học 2025-2026 được soạn dưới dạng file word và PDF gồm 15 trang. Các bạn xem và tải về ở dưới.</dc:description>
  <dcterms:modified xsi:type="dcterms:W3CDTF">2025-10-09T13:35:00Z</dcterms:modified>
  <cp:revision>1</cp:revision>
  <dc:title>Đề Cương Ôn Tập Giữa Học Kỳ 1 Vật Lí 11 Năm Học 2025-2026</dc:title>
</cp:coreProperties>
</file>